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9BFBD5" w14:textId="3F43E74D" w:rsidR="00F524CB" w:rsidRDefault="006201DF" w:rsidP="004D7072">
      <w:pPr>
        <w:pStyle w:val="Heading1titel"/>
        <w:spacing w:before="120"/>
        <w:rPr>
          <w:color w:val="000000" w:themeColor="text1"/>
        </w:rPr>
      </w:pPr>
      <w:r w:rsidRPr="003D50FF">
        <w:rPr>
          <w:color w:val="000000" w:themeColor="text1"/>
        </w:rPr>
        <w:t xml:space="preserve">Bijlage </w:t>
      </w:r>
      <w:r w:rsidR="00F24D34">
        <w:rPr>
          <w:color w:val="000000" w:themeColor="text1"/>
        </w:rPr>
        <w:t xml:space="preserve">6 </w:t>
      </w:r>
      <w:r w:rsidRPr="003D50FF">
        <w:rPr>
          <w:color w:val="000000" w:themeColor="text1"/>
        </w:rPr>
        <w:t>Verklaring Kerncompetentie</w:t>
      </w:r>
      <w:r w:rsidR="00715C0F" w:rsidRPr="003D50FF">
        <w:rPr>
          <w:color w:val="000000" w:themeColor="text1"/>
        </w:rPr>
        <w:t>s</w:t>
      </w:r>
      <w:r w:rsidR="00C11385">
        <w:rPr>
          <w:color w:val="000000" w:themeColor="text1"/>
        </w:rPr>
        <w:t xml:space="preserve"> Perceel </w:t>
      </w:r>
      <w:r w:rsidR="001D6A9A">
        <w:rPr>
          <w:color w:val="000000" w:themeColor="text1"/>
        </w:rPr>
        <w:t>1: BTW en Vennootschapsbelasting</w:t>
      </w:r>
    </w:p>
    <w:p w14:paraId="2E322799" w14:textId="77777777" w:rsidR="004D7072" w:rsidRPr="004D7072" w:rsidRDefault="004D7072" w:rsidP="004D7072"/>
    <w:p w14:paraId="7279448D" w14:textId="3147D1E8" w:rsidR="004D7072"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771C4A8A" w14:textId="77777777" w:rsidR="001D6A9A" w:rsidRDefault="001D6A9A" w:rsidP="009307EF">
      <w:pPr>
        <w:rPr>
          <w:b/>
          <w:bCs/>
        </w:rPr>
      </w:pPr>
    </w:p>
    <w:p w14:paraId="7DBA7611" w14:textId="2C132FC4" w:rsidR="009307EF" w:rsidRDefault="009307EF" w:rsidP="009307EF">
      <w:pPr>
        <w:rPr>
          <w:b/>
          <w:bCs/>
        </w:rPr>
      </w:pPr>
      <w:r w:rsidRPr="004D7072">
        <w:rPr>
          <w:b/>
          <w:bCs/>
        </w:rPr>
        <w:t>Gevraagde kerncompetenties</w:t>
      </w:r>
      <w:r w:rsidR="00C11385">
        <w:rPr>
          <w:b/>
          <w:bCs/>
        </w:rPr>
        <w:t>:</w:t>
      </w:r>
    </w:p>
    <w:p w14:paraId="58C30E5E" w14:textId="77777777" w:rsidR="003C43EE" w:rsidRDefault="003C43EE" w:rsidP="00F817FA">
      <w:pPr>
        <w:pStyle w:val="Lijstalinea"/>
        <w:numPr>
          <w:ilvl w:val="0"/>
          <w:numId w:val="19"/>
        </w:numPr>
      </w:pPr>
      <w:r w:rsidRPr="00F817FA">
        <w:rPr>
          <w:u w:val="single"/>
        </w:rPr>
        <w:t>Kerncompetentie 1:</w:t>
      </w:r>
      <w:r>
        <w:t xml:space="preserve"> Inschrijver heeft ervaring met het b</w:t>
      </w:r>
      <w:r w:rsidRPr="00567E2D">
        <w:t>ehandelen van vraagstukken met betrekking tot fiscale wet- en regelgeving inclusief relevante jurisprudentie.</w:t>
      </w:r>
    </w:p>
    <w:p w14:paraId="188CC59A" w14:textId="77777777" w:rsidR="003C43EE" w:rsidRDefault="003C43EE" w:rsidP="00F817FA">
      <w:pPr>
        <w:pStyle w:val="Lijstalinea"/>
        <w:numPr>
          <w:ilvl w:val="0"/>
          <w:numId w:val="19"/>
        </w:numPr>
      </w:pPr>
      <w:r w:rsidRPr="00F817FA">
        <w:rPr>
          <w:u w:val="single"/>
        </w:rPr>
        <w:t>Kerncompetentie 2:</w:t>
      </w:r>
      <w:r>
        <w:t xml:space="preserve"> Inschrijver heeft ervaring m</w:t>
      </w:r>
      <w:r w:rsidRPr="00567E2D">
        <w:t>et kunnen maken van weloverwogen belangenafwegingen (financieel, bestuurlijk, juridisch)(en het adviseren daarover) in situaties waar de integriteit van de opdrachtgever in het geding kan komen.</w:t>
      </w:r>
    </w:p>
    <w:p w14:paraId="3E87E270" w14:textId="472B3C19" w:rsidR="003C43EE" w:rsidRDefault="003C43EE" w:rsidP="00F817FA">
      <w:pPr>
        <w:pStyle w:val="Lijstalinea"/>
        <w:numPr>
          <w:ilvl w:val="0"/>
          <w:numId w:val="19"/>
        </w:numPr>
      </w:pPr>
      <w:r w:rsidRPr="00F817FA">
        <w:rPr>
          <w:u w:val="single"/>
        </w:rPr>
        <w:t>Kerncompetentie 3:</w:t>
      </w:r>
      <w:r>
        <w:t xml:space="preserve"> Inschrijver heeft ervaring met i</w:t>
      </w:r>
      <w:r w:rsidRPr="00567E2D">
        <w:t>nterne fiscale beheersingsvraagstukken (TCF).</w:t>
      </w:r>
    </w:p>
    <w:p w14:paraId="58B370BD" w14:textId="21FACDD8" w:rsidR="00F817FA" w:rsidRPr="00591D0F" w:rsidRDefault="00F817FA" w:rsidP="00F817FA">
      <w:pPr>
        <w:pStyle w:val="Lijstalinea"/>
        <w:numPr>
          <w:ilvl w:val="0"/>
          <w:numId w:val="19"/>
        </w:numPr>
      </w:pPr>
      <w:r w:rsidRPr="00591D0F">
        <w:rPr>
          <w:u w:val="single"/>
        </w:rPr>
        <w:t>Kerncompetentie 4</w:t>
      </w:r>
      <w:r w:rsidR="00BE2C1C" w:rsidRPr="00591D0F">
        <w:rPr>
          <w:u w:val="single"/>
        </w:rPr>
        <w:t>a</w:t>
      </w:r>
      <w:r w:rsidRPr="00591D0F">
        <w:rPr>
          <w:u w:val="single"/>
        </w:rPr>
        <w:t>:</w:t>
      </w:r>
      <w:r w:rsidR="00591D0F" w:rsidRPr="00591D0F">
        <w:t xml:space="preserve"> </w:t>
      </w:r>
      <w:r w:rsidR="00591D0F" w:rsidRPr="00591D0F">
        <w:t>Inschrijver heeft aantoonbare ervaring met het verlenen van btw-advies, en in het bijzonder omtrent de wet en regelgeving  ten aanzien van het BTW Compensatiefonds, waarbij deze dienstverlening is verleend aan een gemeente of provincie voor een onafgebroken periode van minimaal één jaar</w:t>
      </w:r>
      <w:r w:rsidRPr="00591D0F">
        <w:t>.</w:t>
      </w:r>
    </w:p>
    <w:p w14:paraId="13A555C5" w14:textId="51EF483F" w:rsidR="009307EF" w:rsidRDefault="009307EF" w:rsidP="009307EF"/>
    <w:p w14:paraId="63B37E6A" w14:textId="46C6F5D5" w:rsidR="00BC3ADA" w:rsidRPr="004D7072" w:rsidRDefault="00BC3ADA" w:rsidP="009307EF">
      <w:pPr>
        <w:rPr>
          <w:b/>
          <w:bCs/>
        </w:rPr>
      </w:pPr>
      <w:r w:rsidRPr="004D7072">
        <w:rPr>
          <w:b/>
          <w:bCs/>
        </w:rPr>
        <w:t xml:space="preserve">Aandachtspunten </w:t>
      </w:r>
    </w:p>
    <w:p w14:paraId="51844C6F" w14:textId="77777777" w:rsidR="00971D14" w:rsidRDefault="00971D14" w:rsidP="00971D14">
      <w:pPr>
        <w:pStyle w:val="Lijstalinea"/>
        <w:numPr>
          <w:ilvl w:val="0"/>
          <w:numId w:val="17"/>
        </w:numPr>
      </w:pPr>
      <w:r>
        <w:t xml:space="preserve">Voor de referentie dient Inschrijver gebruik te maken van </w:t>
      </w:r>
      <w:r w:rsidRPr="00AF5E7E">
        <w:rPr>
          <w:u w:val="single"/>
        </w:rPr>
        <w:t>deze</w:t>
      </w:r>
      <w:r>
        <w:t xml:space="preserve"> bijlage. Hierop dient inschrijver alle gevraagde gegevens in te vullen. </w:t>
      </w:r>
    </w:p>
    <w:p w14:paraId="5B750C9F" w14:textId="77777777" w:rsidR="00971D14" w:rsidRDefault="00971D14" w:rsidP="00971D14">
      <w:pPr>
        <w:pStyle w:val="Lijstalinea"/>
        <w:numPr>
          <w:ilvl w:val="0"/>
          <w:numId w:val="17"/>
        </w:numPr>
      </w:pPr>
      <w:r>
        <w:t xml:space="preserve">Inschrijver kan met één referentie de kerncompetenties aantonen, dan wel met één referentie voor iedere kerncompetentie (dus totaal maximaal 4 referenties). </w:t>
      </w:r>
    </w:p>
    <w:p w14:paraId="347228D9" w14:textId="77777777" w:rsidR="00971D14" w:rsidRDefault="00971D14" w:rsidP="00971D14">
      <w:pPr>
        <w:pStyle w:val="Lijstalinea"/>
        <w:numPr>
          <w:ilvl w:val="0"/>
          <w:numId w:val="17"/>
        </w:numPr>
        <w:spacing w:line="276" w:lineRule="auto"/>
        <w:contextualSpacing w:val="0"/>
      </w:pPr>
      <w:r>
        <w:t>De referenties moeten zijn uitgevoerd binnen drie jaren voorafgaande aan de sluitingsdatum voor de Inschrijving. Hierbij geldt het volgende:</w:t>
      </w:r>
    </w:p>
    <w:p w14:paraId="1A95D4B1" w14:textId="77777777" w:rsidR="00971D14" w:rsidRPr="00340198" w:rsidRDefault="00971D14" w:rsidP="00971D14">
      <w:pPr>
        <w:pStyle w:val="Lijstalinea"/>
        <w:numPr>
          <w:ilvl w:val="1"/>
          <w:numId w:val="17"/>
        </w:numPr>
        <w:spacing w:line="276" w:lineRule="auto"/>
        <w:contextualSpacing w:val="0"/>
      </w:pPr>
      <w:r w:rsidRPr="00340198">
        <w:t>De periode van dienstverlening mag gedeeltelijk buiten deze driejarige termijn vallen, mits het eindmoment van de referentieopdracht binnen deze periode van drie jaren ligt. De referentie moet dan minimaal één jaar aan dienstverlening omvatten binnen deze driejarige termijn.</w:t>
      </w:r>
    </w:p>
    <w:p w14:paraId="128E3989" w14:textId="566A3D5E" w:rsidR="00AF5E7E" w:rsidRDefault="00971D14" w:rsidP="00AF5E7E">
      <w:pPr>
        <w:pStyle w:val="Lijstalinea"/>
        <w:numPr>
          <w:ilvl w:val="0"/>
          <w:numId w:val="17"/>
        </w:numPr>
      </w:pPr>
      <w: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p>
    <w:p w14:paraId="32AC60C0" w14:textId="77777777" w:rsidR="008A75F1" w:rsidRDefault="008A75F1"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8A75F1" w:rsidRPr="004D7072" w14:paraId="2EEAA4BD" w14:textId="77777777" w:rsidTr="4073BC5B">
        <w:trPr>
          <w:trHeight w:val="340"/>
        </w:trPr>
        <w:tc>
          <w:tcPr>
            <w:tcW w:w="1756" w:type="pct"/>
            <w:tcBorders>
              <w:bottom w:val="single" w:sz="4" w:space="0" w:color="auto"/>
            </w:tcBorders>
            <w:hideMark/>
          </w:tcPr>
          <w:p w14:paraId="631833EE" w14:textId="5569B099" w:rsidR="008A75F1" w:rsidRPr="004D7072" w:rsidRDefault="00865FD3" w:rsidP="0058393B">
            <w:pPr>
              <w:widowControl w:val="0"/>
              <w:rPr>
                <w:rFonts w:cs="Arial"/>
                <w:b/>
                <w:iCs/>
                <w:noProof/>
                <w:position w:val="-24"/>
                <w:sz w:val="22"/>
                <w:szCs w:val="22"/>
              </w:rPr>
            </w:pPr>
            <w:r w:rsidRPr="004D7072">
              <w:rPr>
                <w:rFonts w:cs="Arial"/>
                <w:b/>
                <w:iCs/>
                <w:noProof/>
                <w:sz w:val="22"/>
                <w:szCs w:val="22"/>
              </w:rPr>
              <w:t>K</w:t>
            </w:r>
            <w:r w:rsidR="008A75F1" w:rsidRPr="004D7072">
              <w:rPr>
                <w:rFonts w:cs="Arial"/>
                <w:b/>
                <w:iCs/>
                <w:noProof/>
                <w:sz w:val="22"/>
                <w:szCs w:val="22"/>
              </w:rPr>
              <w:t>erncompetentie 1</w:t>
            </w:r>
          </w:p>
        </w:tc>
        <w:tc>
          <w:tcPr>
            <w:tcW w:w="3244" w:type="pct"/>
            <w:tcBorders>
              <w:bottom w:val="single" w:sz="4" w:space="0" w:color="auto"/>
            </w:tcBorders>
            <w:hideMark/>
          </w:tcPr>
          <w:p w14:paraId="68701536" w14:textId="53726F2C" w:rsidR="008A75F1" w:rsidRPr="004D7072" w:rsidRDefault="001D6A9A" w:rsidP="0058393B">
            <w:pPr>
              <w:widowControl w:val="0"/>
              <w:rPr>
                <w:rFonts w:cs="Arial"/>
                <w:bCs/>
                <w:iCs/>
                <w:noProof/>
                <w:position w:val="-24"/>
                <w:sz w:val="22"/>
                <w:szCs w:val="22"/>
              </w:rPr>
            </w:pPr>
            <w:r>
              <w:t>Inschrijver heeft ervaring met het b</w:t>
            </w:r>
            <w:r w:rsidRPr="00567E2D">
              <w:t>ehandelen van vraagstukken met betrekking tot fiscale wet- en regelgeving inclusief relevante jurisprudentie.</w:t>
            </w:r>
          </w:p>
        </w:tc>
      </w:tr>
      <w:tr w:rsidR="004D7072" w:rsidRPr="004D7072" w14:paraId="679714B0" w14:textId="77777777" w:rsidTr="4073BC5B">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4D7072" w:rsidRDefault="004D7072" w:rsidP="0058393B">
            <w:pPr>
              <w:widowControl w:val="0"/>
              <w:rPr>
                <w:rFonts w:cs="Arial"/>
                <w:b/>
                <w:iCs/>
                <w:noProof/>
                <w:sz w:val="22"/>
                <w:szCs w:val="22"/>
                <w:highlight w:val="yellow"/>
              </w:rPr>
            </w:pPr>
            <w:r w:rsidRPr="004D7072">
              <w:rPr>
                <w:rFonts w:cs="Arial"/>
                <w:b/>
                <w:iCs/>
                <w:sz w:val="22"/>
                <w:szCs w:val="22"/>
              </w:rPr>
              <w:t>Gegevens referent:</w:t>
            </w:r>
          </w:p>
        </w:tc>
      </w:tr>
      <w:tr w:rsidR="008A75F1" w:rsidRPr="004D7072" w14:paraId="5A58F16F" w14:textId="77777777" w:rsidTr="4073BC5B">
        <w:trPr>
          <w:trHeight w:val="373"/>
        </w:trPr>
        <w:tc>
          <w:tcPr>
            <w:tcW w:w="1756" w:type="pct"/>
            <w:tcBorders>
              <w:top w:val="single" w:sz="4" w:space="0" w:color="auto"/>
            </w:tcBorders>
            <w:hideMark/>
          </w:tcPr>
          <w:p w14:paraId="7ABEC49E" w14:textId="5F5E0C11" w:rsidR="008A75F1" w:rsidRPr="004D7072" w:rsidRDefault="008A75F1" w:rsidP="008A75F1">
            <w:pPr>
              <w:widowControl w:val="0"/>
              <w:spacing w:before="60" w:after="60"/>
              <w:rPr>
                <w:rFonts w:cs="Arial"/>
                <w:bCs/>
                <w:iCs/>
                <w:noProof/>
              </w:rPr>
            </w:pPr>
            <w:r w:rsidRPr="004D7072">
              <w:rPr>
                <w:rFonts w:cs="Arial"/>
                <w:bCs/>
                <w:iCs/>
                <w:noProof/>
              </w:rPr>
              <w:t xml:space="preserve">Naam </w:t>
            </w:r>
            <w:r w:rsidR="00865FD3" w:rsidRPr="004D7072">
              <w:rPr>
                <w:rFonts w:cs="Arial"/>
                <w:bCs/>
                <w:iCs/>
                <w:noProof/>
              </w:rPr>
              <w:t xml:space="preserve">organisatie </w:t>
            </w:r>
            <w:r w:rsidRPr="004D7072">
              <w:rPr>
                <w:rFonts w:cs="Arial"/>
                <w:bCs/>
                <w:iCs/>
                <w:noProof/>
              </w:rPr>
              <w:t>(referent)</w:t>
            </w:r>
          </w:p>
        </w:tc>
        <w:tc>
          <w:tcPr>
            <w:tcW w:w="3244" w:type="pct"/>
            <w:tcBorders>
              <w:top w:val="single" w:sz="4" w:space="0" w:color="auto"/>
            </w:tcBorders>
            <w:hideMark/>
          </w:tcPr>
          <w:p w14:paraId="0389D910" w14:textId="77777777" w:rsidR="008A75F1" w:rsidRPr="004D7072" w:rsidRDefault="008A75F1" w:rsidP="00715C0F">
            <w:pPr>
              <w:widowControl w:val="0"/>
              <w:rPr>
                <w:rFonts w:cs="Arial"/>
                <w:bCs/>
                <w:iCs/>
                <w:noProof/>
                <w:sz w:val="22"/>
                <w:szCs w:val="22"/>
              </w:rPr>
            </w:pPr>
            <w:r w:rsidRPr="004D7072">
              <w:rPr>
                <w:rFonts w:cs="Arial"/>
                <w:bCs/>
                <w:iCs/>
                <w:noProof/>
                <w:sz w:val="22"/>
                <w:szCs w:val="22"/>
              </w:rPr>
              <w:t xml:space="preserve">  </w:t>
            </w:r>
          </w:p>
        </w:tc>
      </w:tr>
      <w:tr w:rsidR="008A75F1" w:rsidRPr="004D7072" w14:paraId="7D96DB8F" w14:textId="77777777" w:rsidTr="4073BC5B">
        <w:trPr>
          <w:trHeight w:val="421"/>
        </w:trPr>
        <w:tc>
          <w:tcPr>
            <w:tcW w:w="1756" w:type="pct"/>
            <w:hideMark/>
          </w:tcPr>
          <w:p w14:paraId="21331920" w14:textId="084F6553" w:rsidR="008A75F1" w:rsidRPr="004D7072" w:rsidRDefault="00865FD3" w:rsidP="008A75F1">
            <w:pPr>
              <w:widowControl w:val="0"/>
              <w:spacing w:before="60" w:after="60"/>
              <w:rPr>
                <w:rFonts w:cs="Arial"/>
                <w:bCs/>
                <w:iCs/>
                <w:noProof/>
              </w:rPr>
            </w:pPr>
            <w:r w:rsidRPr="004D7072">
              <w:rPr>
                <w:rFonts w:cs="Arial"/>
                <w:bCs/>
                <w:iCs/>
                <w:noProof/>
              </w:rPr>
              <w:lastRenderedPageBreak/>
              <w:t>Vestigingsplaats</w:t>
            </w:r>
          </w:p>
        </w:tc>
        <w:tc>
          <w:tcPr>
            <w:tcW w:w="3244" w:type="pct"/>
            <w:hideMark/>
          </w:tcPr>
          <w:p w14:paraId="4057A662"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35FAD3D5" w14:textId="77777777" w:rsidTr="4073BC5B">
        <w:trPr>
          <w:trHeight w:val="427"/>
        </w:trPr>
        <w:tc>
          <w:tcPr>
            <w:tcW w:w="1756" w:type="pct"/>
            <w:hideMark/>
          </w:tcPr>
          <w:p w14:paraId="1F71F49D" w14:textId="0E018A88" w:rsidR="008A75F1" w:rsidRPr="004D7072" w:rsidRDefault="008A75F1" w:rsidP="008A75F1">
            <w:pPr>
              <w:widowControl w:val="0"/>
              <w:spacing w:before="60" w:after="60"/>
              <w:rPr>
                <w:rFonts w:cs="Arial"/>
                <w:bCs/>
                <w:iCs/>
                <w:noProof/>
              </w:rPr>
            </w:pPr>
            <w:r w:rsidRPr="004D7072">
              <w:rPr>
                <w:rFonts w:cs="Arial"/>
                <w:bCs/>
                <w:iCs/>
                <w:noProof/>
              </w:rPr>
              <w:t>Naam contactpersoon</w:t>
            </w:r>
            <w:r w:rsidR="00865FD3" w:rsidRPr="004D7072">
              <w:rPr>
                <w:rFonts w:cs="Arial"/>
                <w:bCs/>
                <w:iCs/>
                <w:noProof/>
              </w:rPr>
              <w:t xml:space="preserve"> bij referent</w:t>
            </w:r>
          </w:p>
        </w:tc>
        <w:tc>
          <w:tcPr>
            <w:tcW w:w="3244" w:type="pct"/>
            <w:hideMark/>
          </w:tcPr>
          <w:p w14:paraId="71C1E1A8"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7065024B" w14:textId="77777777" w:rsidTr="4073BC5B">
        <w:trPr>
          <w:trHeight w:val="405"/>
        </w:trPr>
        <w:tc>
          <w:tcPr>
            <w:tcW w:w="1756" w:type="pct"/>
            <w:hideMark/>
          </w:tcPr>
          <w:p w14:paraId="729D5822" w14:textId="223021AA" w:rsidR="008A75F1" w:rsidRPr="004D7072" w:rsidRDefault="008A75F1" w:rsidP="008A75F1">
            <w:pPr>
              <w:widowControl w:val="0"/>
              <w:spacing w:before="60" w:after="60"/>
              <w:rPr>
                <w:rFonts w:cs="Arial"/>
                <w:bCs/>
                <w:iCs/>
                <w:noProof/>
              </w:rPr>
            </w:pPr>
            <w:r w:rsidRPr="004D7072">
              <w:rPr>
                <w:rFonts w:cs="Arial"/>
                <w:bCs/>
                <w:iCs/>
                <w:noProof/>
              </w:rPr>
              <w:t>Telefoonnummer</w:t>
            </w:r>
            <w:r w:rsidR="00865FD3" w:rsidRPr="004D7072">
              <w:rPr>
                <w:rFonts w:cs="Arial"/>
                <w:bCs/>
                <w:iCs/>
                <w:noProof/>
              </w:rPr>
              <w:t xml:space="preserve"> contactpersoon</w:t>
            </w:r>
          </w:p>
        </w:tc>
        <w:tc>
          <w:tcPr>
            <w:tcW w:w="3244" w:type="pct"/>
            <w:hideMark/>
          </w:tcPr>
          <w:p w14:paraId="194B14AD"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715C0F" w:rsidRPr="004D7072" w14:paraId="6CDAB6D9" w14:textId="77777777" w:rsidTr="4073BC5B">
        <w:trPr>
          <w:trHeight w:val="405"/>
        </w:trPr>
        <w:tc>
          <w:tcPr>
            <w:tcW w:w="1756" w:type="pct"/>
          </w:tcPr>
          <w:p w14:paraId="09B9DF53" w14:textId="7DA1213F" w:rsidR="00715C0F" w:rsidRPr="004D7072" w:rsidRDefault="00715C0F" w:rsidP="008A75F1">
            <w:pPr>
              <w:widowControl w:val="0"/>
              <w:spacing w:before="60" w:after="60"/>
              <w:rPr>
                <w:rFonts w:cs="Arial"/>
                <w:bCs/>
                <w:iCs/>
                <w:noProof/>
              </w:rPr>
            </w:pPr>
            <w:r w:rsidRPr="004D7072">
              <w:rPr>
                <w:rFonts w:cs="Arial"/>
                <w:bCs/>
                <w:iCs/>
                <w:noProof/>
              </w:rPr>
              <w:t>Mailadres contactpersoon</w:t>
            </w:r>
          </w:p>
        </w:tc>
        <w:tc>
          <w:tcPr>
            <w:tcW w:w="3244" w:type="pct"/>
          </w:tcPr>
          <w:p w14:paraId="3AB92C06" w14:textId="77777777" w:rsidR="00715C0F" w:rsidRPr="004D7072"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6107053E" w14:textId="77777777" w:rsidTr="4073BC5B">
        <w:trPr>
          <w:trHeight w:val="405"/>
        </w:trPr>
        <w:tc>
          <w:tcPr>
            <w:tcW w:w="5000" w:type="pct"/>
            <w:gridSpan w:val="2"/>
            <w:shd w:val="clear" w:color="auto" w:fill="D9D9D9" w:themeFill="background1" w:themeFillShade="D9"/>
          </w:tcPr>
          <w:p w14:paraId="3246CBD9" w14:textId="2AB93249" w:rsidR="004D7072" w:rsidRPr="004D7072" w:rsidRDefault="004D7072" w:rsidP="4073BC5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3B76D078" w:rsidRPr="00FC09FE">
              <w:rPr>
                <w:rFonts w:cs="Arial"/>
                <w:b/>
                <w:bCs/>
                <w:noProof/>
                <w:sz w:val="22"/>
                <w:szCs w:val="22"/>
              </w:rPr>
              <w:t>referentie</w:t>
            </w:r>
            <w:r w:rsidRPr="00FC09FE">
              <w:rPr>
                <w:rFonts w:cs="Arial"/>
                <w:b/>
                <w:bCs/>
                <w:noProof/>
                <w:sz w:val="22"/>
                <w:szCs w:val="22"/>
              </w:rPr>
              <w:t>opdracht</w:t>
            </w:r>
            <w:r w:rsidRPr="4073BC5B">
              <w:rPr>
                <w:rFonts w:cs="Arial"/>
                <w:b/>
                <w:bCs/>
                <w:noProof/>
                <w:sz w:val="22"/>
                <w:szCs w:val="22"/>
              </w:rPr>
              <w:t>:</w:t>
            </w:r>
          </w:p>
        </w:tc>
      </w:tr>
      <w:tr w:rsidR="004D7072" w:rsidRPr="004D7072" w14:paraId="1EC13FAD" w14:textId="77777777" w:rsidTr="4073BC5B">
        <w:trPr>
          <w:trHeight w:val="405"/>
        </w:trPr>
        <w:tc>
          <w:tcPr>
            <w:tcW w:w="1756" w:type="pct"/>
          </w:tcPr>
          <w:p w14:paraId="0B70BD3D" w14:textId="1DCAD411" w:rsidR="004D7072" w:rsidRPr="004D7072" w:rsidRDefault="004D7072" w:rsidP="4073BC5B">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1CA3CF6C" w:rsidRPr="00FC09FE">
              <w:rPr>
                <w:rFonts w:ascii="Arial" w:hAnsi="Arial" w:cs="Arial"/>
                <w:sz w:val="20"/>
                <w:u w:val="none"/>
                <w:lang w:val="nl-NL"/>
              </w:rPr>
              <w:t>referentie</w:t>
            </w:r>
            <w:r w:rsidR="3B76D078" w:rsidRPr="00FC09FE">
              <w:rPr>
                <w:rFonts w:ascii="Arial" w:hAnsi="Arial" w:cs="Arial"/>
                <w:sz w:val="20"/>
                <w:u w:val="none"/>
                <w:lang w:val="nl-NL"/>
              </w:rPr>
              <w:t>opdracht</w:t>
            </w:r>
          </w:p>
          <w:p w14:paraId="7F1884D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6AACB7A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6F40F934" w14:textId="7F0E0DE1" w:rsidR="004D7072" w:rsidRPr="004F6E40" w:rsidRDefault="004D7072" w:rsidP="004D707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2AA533CE"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3E7F9D80" w14:textId="77777777" w:rsidTr="4073BC5B">
        <w:trPr>
          <w:trHeight w:val="405"/>
        </w:trPr>
        <w:tc>
          <w:tcPr>
            <w:tcW w:w="1756" w:type="pct"/>
          </w:tcPr>
          <w:p w14:paraId="593761E1" w14:textId="093656D6" w:rsidR="004D7072" w:rsidRPr="004D7072" w:rsidRDefault="004D7072" w:rsidP="4073BC5B">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1CA3CF6C" w:rsidRPr="00FC09FE">
              <w:rPr>
                <w:rFonts w:ascii="Arial" w:hAnsi="Arial" w:cs="Arial"/>
                <w:sz w:val="20"/>
                <w:u w:val="none"/>
                <w:lang w:val="nl-NL"/>
              </w:rPr>
              <w:t>referentie</w:t>
            </w:r>
            <w:r w:rsidRPr="00FC09FE">
              <w:rPr>
                <w:rFonts w:ascii="Arial" w:hAnsi="Arial" w:cs="Arial"/>
                <w:sz w:val="20"/>
                <w:u w:val="none"/>
                <w:lang w:val="nl-NL"/>
              </w:rPr>
              <w:t>opdracht</w:t>
            </w:r>
            <w:r w:rsidRPr="4073BC5B">
              <w:rPr>
                <w:rFonts w:ascii="Arial" w:hAnsi="Arial" w:cs="Arial"/>
                <w:sz w:val="20"/>
                <w:u w:val="none"/>
                <w:lang w:val="nl-NL"/>
              </w:rPr>
              <w:t xml:space="preserve"> (maximaal 1 A4)</w:t>
            </w:r>
          </w:p>
          <w:p w14:paraId="56D12979" w14:textId="77777777" w:rsidR="004D7072" w:rsidRPr="004F6E40" w:rsidRDefault="004D7072" w:rsidP="004D7072">
            <w:pPr>
              <w:widowControl w:val="0"/>
              <w:spacing w:before="60" w:after="60"/>
              <w:rPr>
                <w:rFonts w:ascii="Arial Rounded MT Bold" w:hAnsi="Arial Rounded MT Bold" w:cs="Arial"/>
                <w:sz w:val="22"/>
                <w:szCs w:val="18"/>
              </w:rPr>
            </w:pPr>
          </w:p>
        </w:tc>
        <w:tc>
          <w:tcPr>
            <w:tcW w:w="3244" w:type="pct"/>
          </w:tcPr>
          <w:p w14:paraId="3130F6FA"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5A38E9E3" w14:textId="77777777" w:rsidTr="4073BC5B">
        <w:trPr>
          <w:trHeight w:val="405"/>
        </w:trPr>
        <w:tc>
          <w:tcPr>
            <w:tcW w:w="1756" w:type="pct"/>
          </w:tcPr>
          <w:p w14:paraId="3D26EE78" w14:textId="04AE0E3D" w:rsidR="004D7072" w:rsidRPr="004D7072" w:rsidRDefault="00AD5166" w:rsidP="004D7072">
            <w:pPr>
              <w:widowControl w:val="0"/>
              <w:spacing w:before="60" w:after="60"/>
              <w:rPr>
                <w:rFonts w:ascii="Arial Rounded MT Bold" w:hAnsi="Arial Rounded MT Bold" w:cs="Arial"/>
                <w:bCs/>
                <w:iCs/>
                <w:sz w:val="22"/>
                <w:szCs w:val="18"/>
              </w:rPr>
            </w:pPr>
            <w:r>
              <w:rPr>
                <w:bCs/>
                <w:iCs/>
                <w:noProof/>
                <w:szCs w:val="22"/>
              </w:rPr>
              <w:t>Referentieo</w:t>
            </w:r>
            <w:r w:rsidR="004D7072" w:rsidRPr="004D7072">
              <w:rPr>
                <w:bCs/>
                <w:iCs/>
                <w:noProof/>
                <w:szCs w:val="22"/>
              </w:rPr>
              <w:t>pdracht 100% zelfstandig uitgevoerd</w:t>
            </w:r>
          </w:p>
        </w:tc>
        <w:tc>
          <w:tcPr>
            <w:tcW w:w="3244" w:type="pct"/>
          </w:tcPr>
          <w:p w14:paraId="3449C2D1" w14:textId="77777777" w:rsidR="004D7072" w:rsidRPr="00E05EC3"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591D0F">
              <w:rPr>
                <w:noProof/>
              </w:rPr>
            </w:r>
            <w:r w:rsidR="00591D0F">
              <w:rPr>
                <w:noProof/>
              </w:rPr>
              <w:fldChar w:fldCharType="separate"/>
            </w:r>
            <w:r w:rsidRPr="00E05EC3">
              <w:rPr>
                <w:noProof/>
              </w:rPr>
              <w:fldChar w:fldCharType="end"/>
            </w:r>
            <w:r w:rsidRPr="00E05EC3">
              <w:rPr>
                <w:noProof/>
              </w:rPr>
              <w:t xml:space="preserve"> ja </w:t>
            </w:r>
          </w:p>
          <w:p w14:paraId="19973E2C" w14:textId="0CC39356"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591D0F">
              <w:rPr>
                <w:noProof/>
              </w:rPr>
            </w:r>
            <w:r w:rsidR="00591D0F">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D7072" w:rsidRPr="004D7072" w14:paraId="2435BAC0" w14:textId="77777777" w:rsidTr="4073BC5B">
        <w:trPr>
          <w:trHeight w:val="405"/>
        </w:trPr>
        <w:tc>
          <w:tcPr>
            <w:tcW w:w="1756" w:type="pct"/>
          </w:tcPr>
          <w:p w14:paraId="5C5DA501" w14:textId="2464DA02"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Omzet in euro</w:t>
            </w:r>
            <w:r w:rsidR="00AD5166">
              <w:rPr>
                <w:bCs/>
                <w:iCs/>
                <w:noProof/>
                <w:szCs w:val="22"/>
              </w:rPr>
              <w:t>’</w:t>
            </w:r>
            <w:r w:rsidRPr="004D7072">
              <w:rPr>
                <w:bCs/>
                <w:iCs/>
                <w:noProof/>
                <w:szCs w:val="22"/>
              </w:rPr>
              <w:t xml:space="preserve">s </w:t>
            </w:r>
            <w:r w:rsidR="00AD5166">
              <w:rPr>
                <w:bCs/>
                <w:iCs/>
                <w:noProof/>
                <w:szCs w:val="22"/>
              </w:rPr>
              <w:t>van</w:t>
            </w:r>
            <w:r w:rsidRPr="004D7072">
              <w:rPr>
                <w:bCs/>
                <w:iCs/>
                <w:noProof/>
                <w:szCs w:val="22"/>
              </w:rPr>
              <w:t xml:space="preserve"> </w:t>
            </w:r>
            <w:r w:rsidR="00AD5166" w:rsidRPr="00AD5166">
              <w:rPr>
                <w:bCs/>
                <w:iCs/>
                <w:noProof/>
                <w:szCs w:val="22"/>
              </w:rPr>
              <w:t>referentieopdracht</w:t>
            </w:r>
          </w:p>
        </w:tc>
        <w:tc>
          <w:tcPr>
            <w:tcW w:w="3244" w:type="pct"/>
          </w:tcPr>
          <w:p w14:paraId="0F900C54"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70379C9F" w14:textId="77777777" w:rsidTr="4073BC5B">
        <w:trPr>
          <w:trHeight w:val="405"/>
        </w:trPr>
        <w:tc>
          <w:tcPr>
            <w:tcW w:w="1756" w:type="pct"/>
          </w:tcPr>
          <w:p w14:paraId="3ED4B1BA" w14:textId="5665A6A9"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00B30E48"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4102B99A" w14:textId="1B92C58B" w:rsidR="008A75F1" w:rsidRDefault="008A75F1"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1D6A9A" w:rsidRPr="004D7072" w14:paraId="0B706CDA" w14:textId="77777777" w:rsidTr="00DF4762">
        <w:trPr>
          <w:trHeight w:val="340"/>
        </w:trPr>
        <w:tc>
          <w:tcPr>
            <w:tcW w:w="1756" w:type="pct"/>
            <w:tcBorders>
              <w:bottom w:val="single" w:sz="4" w:space="0" w:color="auto"/>
            </w:tcBorders>
            <w:hideMark/>
          </w:tcPr>
          <w:p w14:paraId="33F0020B" w14:textId="2CFC8A6F" w:rsidR="001D6A9A" w:rsidRPr="004D7072" w:rsidRDefault="001D6A9A" w:rsidP="00DF4762">
            <w:pPr>
              <w:widowControl w:val="0"/>
              <w:rPr>
                <w:rFonts w:cs="Arial"/>
                <w:b/>
                <w:iCs/>
                <w:noProof/>
                <w:position w:val="-24"/>
                <w:sz w:val="22"/>
                <w:szCs w:val="22"/>
              </w:rPr>
            </w:pPr>
            <w:r w:rsidRPr="004D7072">
              <w:rPr>
                <w:rFonts w:cs="Arial"/>
                <w:b/>
                <w:iCs/>
                <w:noProof/>
                <w:sz w:val="22"/>
                <w:szCs w:val="22"/>
              </w:rPr>
              <w:t xml:space="preserve">Kerncompetentie </w:t>
            </w:r>
            <w:r>
              <w:rPr>
                <w:rFonts w:cs="Arial"/>
                <w:b/>
                <w:iCs/>
                <w:noProof/>
                <w:sz w:val="22"/>
                <w:szCs w:val="22"/>
              </w:rPr>
              <w:t>2</w:t>
            </w:r>
          </w:p>
        </w:tc>
        <w:tc>
          <w:tcPr>
            <w:tcW w:w="3244" w:type="pct"/>
            <w:tcBorders>
              <w:bottom w:val="single" w:sz="4" w:space="0" w:color="auto"/>
            </w:tcBorders>
            <w:hideMark/>
          </w:tcPr>
          <w:p w14:paraId="198B2E00" w14:textId="7F104E94" w:rsidR="001D6A9A" w:rsidRPr="004D7072" w:rsidRDefault="001D6A9A" w:rsidP="00DF4762">
            <w:pPr>
              <w:widowControl w:val="0"/>
              <w:rPr>
                <w:rFonts w:cs="Arial"/>
                <w:bCs/>
                <w:iCs/>
                <w:noProof/>
                <w:position w:val="-24"/>
                <w:sz w:val="22"/>
                <w:szCs w:val="22"/>
              </w:rPr>
            </w:pPr>
            <w:r>
              <w:t>Inschrijver heeft ervaring m</w:t>
            </w:r>
            <w:r w:rsidRPr="00567E2D">
              <w:t>et kunnen maken van weloverwogen belangenafwegingen (financieel, bestuurlijk, juridisch)(en het adviseren daarover) in situaties waar de integriteit van de opdrachtgever in het geding kan komen.</w:t>
            </w:r>
          </w:p>
        </w:tc>
      </w:tr>
      <w:tr w:rsidR="001D6A9A" w:rsidRPr="004D7072" w14:paraId="455D0CBE" w14:textId="77777777" w:rsidTr="00DF4762">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0C992B" w14:textId="77777777" w:rsidR="001D6A9A" w:rsidRPr="004D7072" w:rsidRDefault="001D6A9A" w:rsidP="00DF4762">
            <w:pPr>
              <w:widowControl w:val="0"/>
              <w:rPr>
                <w:rFonts w:cs="Arial"/>
                <w:b/>
                <w:iCs/>
                <w:noProof/>
                <w:sz w:val="22"/>
                <w:szCs w:val="22"/>
                <w:highlight w:val="yellow"/>
              </w:rPr>
            </w:pPr>
            <w:r w:rsidRPr="004D7072">
              <w:rPr>
                <w:rFonts w:cs="Arial"/>
                <w:b/>
                <w:iCs/>
                <w:sz w:val="22"/>
                <w:szCs w:val="22"/>
              </w:rPr>
              <w:t>Gegevens referent:</w:t>
            </w:r>
          </w:p>
        </w:tc>
      </w:tr>
      <w:tr w:rsidR="001D6A9A" w:rsidRPr="004D7072" w14:paraId="4355C985" w14:textId="77777777" w:rsidTr="00DF4762">
        <w:trPr>
          <w:trHeight w:val="373"/>
        </w:trPr>
        <w:tc>
          <w:tcPr>
            <w:tcW w:w="1756" w:type="pct"/>
            <w:tcBorders>
              <w:top w:val="single" w:sz="4" w:space="0" w:color="auto"/>
            </w:tcBorders>
            <w:hideMark/>
          </w:tcPr>
          <w:p w14:paraId="1DBEB442" w14:textId="77777777" w:rsidR="001D6A9A" w:rsidRPr="004D7072" w:rsidRDefault="001D6A9A" w:rsidP="00DF4762">
            <w:pPr>
              <w:widowControl w:val="0"/>
              <w:spacing w:before="60" w:after="60"/>
              <w:rPr>
                <w:rFonts w:cs="Arial"/>
                <w:bCs/>
                <w:iCs/>
                <w:noProof/>
              </w:rPr>
            </w:pPr>
            <w:r w:rsidRPr="004D7072">
              <w:rPr>
                <w:rFonts w:cs="Arial"/>
                <w:bCs/>
                <w:iCs/>
                <w:noProof/>
              </w:rPr>
              <w:t>Naam organisatie (referent)</w:t>
            </w:r>
          </w:p>
        </w:tc>
        <w:tc>
          <w:tcPr>
            <w:tcW w:w="3244" w:type="pct"/>
            <w:tcBorders>
              <w:top w:val="single" w:sz="4" w:space="0" w:color="auto"/>
            </w:tcBorders>
            <w:hideMark/>
          </w:tcPr>
          <w:p w14:paraId="38161CA5" w14:textId="77777777" w:rsidR="001D6A9A" w:rsidRPr="004D7072" w:rsidRDefault="001D6A9A" w:rsidP="00DF4762">
            <w:pPr>
              <w:widowControl w:val="0"/>
              <w:rPr>
                <w:rFonts w:cs="Arial"/>
                <w:bCs/>
                <w:iCs/>
                <w:noProof/>
                <w:sz w:val="22"/>
                <w:szCs w:val="22"/>
              </w:rPr>
            </w:pPr>
            <w:r w:rsidRPr="004D7072">
              <w:rPr>
                <w:rFonts w:cs="Arial"/>
                <w:bCs/>
                <w:iCs/>
                <w:noProof/>
                <w:sz w:val="22"/>
                <w:szCs w:val="22"/>
              </w:rPr>
              <w:t xml:space="preserve">  </w:t>
            </w:r>
          </w:p>
        </w:tc>
      </w:tr>
      <w:tr w:rsidR="001D6A9A" w:rsidRPr="004D7072" w14:paraId="4346F4DE" w14:textId="77777777" w:rsidTr="00DF4762">
        <w:trPr>
          <w:trHeight w:val="421"/>
        </w:trPr>
        <w:tc>
          <w:tcPr>
            <w:tcW w:w="1756" w:type="pct"/>
            <w:hideMark/>
          </w:tcPr>
          <w:p w14:paraId="4D20DC84" w14:textId="77777777" w:rsidR="001D6A9A" w:rsidRPr="004D7072" w:rsidRDefault="001D6A9A" w:rsidP="00DF4762">
            <w:pPr>
              <w:widowControl w:val="0"/>
              <w:spacing w:before="60" w:after="60"/>
              <w:rPr>
                <w:rFonts w:cs="Arial"/>
                <w:bCs/>
                <w:iCs/>
                <w:noProof/>
              </w:rPr>
            </w:pPr>
            <w:r w:rsidRPr="004D7072">
              <w:rPr>
                <w:rFonts w:cs="Arial"/>
                <w:bCs/>
                <w:iCs/>
                <w:noProof/>
              </w:rPr>
              <w:t>Vestigingsplaats</w:t>
            </w:r>
          </w:p>
        </w:tc>
        <w:tc>
          <w:tcPr>
            <w:tcW w:w="3244" w:type="pct"/>
            <w:hideMark/>
          </w:tcPr>
          <w:p w14:paraId="00B88EB2"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1D6A9A" w:rsidRPr="004D7072" w14:paraId="702EA311" w14:textId="77777777" w:rsidTr="00DF4762">
        <w:trPr>
          <w:trHeight w:val="427"/>
        </w:trPr>
        <w:tc>
          <w:tcPr>
            <w:tcW w:w="1756" w:type="pct"/>
            <w:hideMark/>
          </w:tcPr>
          <w:p w14:paraId="142CB6F4" w14:textId="77777777" w:rsidR="001D6A9A" w:rsidRPr="004D7072" w:rsidRDefault="001D6A9A" w:rsidP="00DF4762">
            <w:pPr>
              <w:widowControl w:val="0"/>
              <w:spacing w:before="60" w:after="60"/>
              <w:rPr>
                <w:rFonts w:cs="Arial"/>
                <w:bCs/>
                <w:iCs/>
                <w:noProof/>
              </w:rPr>
            </w:pPr>
            <w:r w:rsidRPr="004D7072">
              <w:rPr>
                <w:rFonts w:cs="Arial"/>
                <w:bCs/>
                <w:iCs/>
                <w:noProof/>
              </w:rPr>
              <w:t>Naam contactpersoon bij referent</w:t>
            </w:r>
          </w:p>
        </w:tc>
        <w:tc>
          <w:tcPr>
            <w:tcW w:w="3244" w:type="pct"/>
            <w:hideMark/>
          </w:tcPr>
          <w:p w14:paraId="12736677"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1D6A9A" w:rsidRPr="004D7072" w14:paraId="40352676" w14:textId="77777777" w:rsidTr="00DF4762">
        <w:trPr>
          <w:trHeight w:val="405"/>
        </w:trPr>
        <w:tc>
          <w:tcPr>
            <w:tcW w:w="1756" w:type="pct"/>
            <w:hideMark/>
          </w:tcPr>
          <w:p w14:paraId="4832BA16" w14:textId="77777777" w:rsidR="001D6A9A" w:rsidRPr="004D7072" w:rsidRDefault="001D6A9A" w:rsidP="00DF4762">
            <w:pPr>
              <w:widowControl w:val="0"/>
              <w:spacing w:before="60" w:after="60"/>
              <w:rPr>
                <w:rFonts w:cs="Arial"/>
                <w:bCs/>
                <w:iCs/>
                <w:noProof/>
              </w:rPr>
            </w:pPr>
            <w:r w:rsidRPr="004D7072">
              <w:rPr>
                <w:rFonts w:cs="Arial"/>
                <w:bCs/>
                <w:iCs/>
                <w:noProof/>
              </w:rPr>
              <w:t>Telefoonnummer contactpersoon</w:t>
            </w:r>
          </w:p>
        </w:tc>
        <w:tc>
          <w:tcPr>
            <w:tcW w:w="3244" w:type="pct"/>
            <w:hideMark/>
          </w:tcPr>
          <w:p w14:paraId="5D19C205"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1D6A9A" w:rsidRPr="004D7072" w14:paraId="5DDC80C6" w14:textId="77777777" w:rsidTr="00DF4762">
        <w:trPr>
          <w:trHeight w:val="405"/>
        </w:trPr>
        <w:tc>
          <w:tcPr>
            <w:tcW w:w="1756" w:type="pct"/>
          </w:tcPr>
          <w:p w14:paraId="5211653E" w14:textId="77777777" w:rsidR="001D6A9A" w:rsidRPr="004D7072" w:rsidRDefault="001D6A9A" w:rsidP="00DF4762">
            <w:pPr>
              <w:widowControl w:val="0"/>
              <w:spacing w:before="60" w:after="60"/>
              <w:rPr>
                <w:rFonts w:cs="Arial"/>
                <w:bCs/>
                <w:iCs/>
                <w:noProof/>
              </w:rPr>
            </w:pPr>
            <w:r w:rsidRPr="004D7072">
              <w:rPr>
                <w:rFonts w:cs="Arial"/>
                <w:bCs/>
                <w:iCs/>
                <w:noProof/>
              </w:rPr>
              <w:t>Mailadres contactpersoon</w:t>
            </w:r>
          </w:p>
        </w:tc>
        <w:tc>
          <w:tcPr>
            <w:tcW w:w="3244" w:type="pct"/>
          </w:tcPr>
          <w:p w14:paraId="0065D657"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6A9A" w:rsidRPr="004D7072" w14:paraId="49622F70" w14:textId="77777777" w:rsidTr="00DF4762">
        <w:trPr>
          <w:trHeight w:val="405"/>
        </w:trPr>
        <w:tc>
          <w:tcPr>
            <w:tcW w:w="5000" w:type="pct"/>
            <w:gridSpan w:val="2"/>
            <w:shd w:val="clear" w:color="auto" w:fill="D9D9D9" w:themeFill="background1" w:themeFillShade="D9"/>
          </w:tcPr>
          <w:p w14:paraId="6F451C79" w14:textId="77777777" w:rsidR="001D6A9A" w:rsidRPr="004D7072" w:rsidRDefault="001D6A9A" w:rsidP="00DF4762">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1D6A9A" w:rsidRPr="004D7072" w14:paraId="26657DD5" w14:textId="77777777" w:rsidTr="00DF4762">
        <w:trPr>
          <w:trHeight w:val="405"/>
        </w:trPr>
        <w:tc>
          <w:tcPr>
            <w:tcW w:w="1756" w:type="pct"/>
          </w:tcPr>
          <w:p w14:paraId="56C2C1AA" w14:textId="77777777" w:rsidR="001D6A9A" w:rsidRPr="004D7072" w:rsidRDefault="001D6A9A" w:rsidP="00DF4762">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Pr>
                <w:rFonts w:ascii="Arial" w:hAnsi="Arial" w:cs="Arial"/>
                <w:sz w:val="20"/>
                <w:u w:val="none"/>
                <w:lang w:val="nl-NL"/>
              </w:rPr>
              <w:t>referentieopdracht</w:t>
            </w:r>
          </w:p>
          <w:p w14:paraId="088C78C5" w14:textId="77777777" w:rsidR="001D6A9A" w:rsidRPr="004D7072" w:rsidRDefault="001D6A9A" w:rsidP="00DF476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1001C129" w14:textId="77777777" w:rsidR="001D6A9A" w:rsidRPr="004D7072" w:rsidRDefault="001D6A9A" w:rsidP="00DF476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2E5C0016" w14:textId="77777777" w:rsidR="001D6A9A" w:rsidRPr="004F6E40" w:rsidRDefault="001D6A9A" w:rsidP="00DF476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1A7C1CB1"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6A9A" w:rsidRPr="004D7072" w14:paraId="591D84AF" w14:textId="77777777" w:rsidTr="00DF4762">
        <w:trPr>
          <w:trHeight w:val="405"/>
        </w:trPr>
        <w:tc>
          <w:tcPr>
            <w:tcW w:w="1756" w:type="pct"/>
          </w:tcPr>
          <w:p w14:paraId="1E990B74" w14:textId="77777777" w:rsidR="001D6A9A" w:rsidRPr="004D7072" w:rsidRDefault="001D6A9A" w:rsidP="00DF4762">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lastRenderedPageBreak/>
              <w:t>referentieopdracht</w:t>
            </w:r>
            <w:r w:rsidRPr="4073BC5B">
              <w:rPr>
                <w:rFonts w:ascii="Arial" w:hAnsi="Arial" w:cs="Arial"/>
                <w:sz w:val="20"/>
                <w:u w:val="none"/>
                <w:lang w:val="nl-NL"/>
              </w:rPr>
              <w:t xml:space="preserve"> (maximaal 1 A4)</w:t>
            </w:r>
          </w:p>
          <w:p w14:paraId="70592805" w14:textId="77777777" w:rsidR="001D6A9A" w:rsidRPr="004F6E40" w:rsidRDefault="001D6A9A" w:rsidP="00DF4762">
            <w:pPr>
              <w:widowControl w:val="0"/>
              <w:spacing w:before="60" w:after="60"/>
              <w:rPr>
                <w:rFonts w:ascii="Arial Rounded MT Bold" w:hAnsi="Arial Rounded MT Bold" w:cs="Arial"/>
                <w:sz w:val="22"/>
                <w:szCs w:val="18"/>
              </w:rPr>
            </w:pPr>
          </w:p>
        </w:tc>
        <w:tc>
          <w:tcPr>
            <w:tcW w:w="3244" w:type="pct"/>
          </w:tcPr>
          <w:p w14:paraId="27614194"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6A9A" w:rsidRPr="004D7072" w14:paraId="2FFBAB0D" w14:textId="77777777" w:rsidTr="00DF4762">
        <w:trPr>
          <w:trHeight w:val="405"/>
        </w:trPr>
        <w:tc>
          <w:tcPr>
            <w:tcW w:w="1756" w:type="pct"/>
          </w:tcPr>
          <w:p w14:paraId="5C781712" w14:textId="77777777" w:rsidR="001D6A9A" w:rsidRPr="004D7072" w:rsidRDefault="001D6A9A" w:rsidP="00DF4762">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061A0428" w14:textId="77777777" w:rsidR="001D6A9A" w:rsidRPr="00E05EC3"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591D0F">
              <w:rPr>
                <w:noProof/>
              </w:rPr>
            </w:r>
            <w:r w:rsidR="00591D0F">
              <w:rPr>
                <w:noProof/>
              </w:rPr>
              <w:fldChar w:fldCharType="separate"/>
            </w:r>
            <w:r w:rsidRPr="00E05EC3">
              <w:rPr>
                <w:noProof/>
              </w:rPr>
              <w:fldChar w:fldCharType="end"/>
            </w:r>
            <w:r w:rsidRPr="00E05EC3">
              <w:rPr>
                <w:noProof/>
              </w:rPr>
              <w:t xml:space="preserve"> ja </w:t>
            </w:r>
          </w:p>
          <w:p w14:paraId="2F1E1440"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591D0F">
              <w:rPr>
                <w:noProof/>
              </w:rPr>
            </w:r>
            <w:r w:rsidR="00591D0F">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1D6A9A" w:rsidRPr="004D7072" w14:paraId="0794C1E2" w14:textId="77777777" w:rsidTr="00DF4762">
        <w:trPr>
          <w:trHeight w:val="405"/>
        </w:trPr>
        <w:tc>
          <w:tcPr>
            <w:tcW w:w="1756" w:type="pct"/>
          </w:tcPr>
          <w:p w14:paraId="64DDD65B" w14:textId="77777777" w:rsidR="001D6A9A" w:rsidRPr="004D7072" w:rsidRDefault="001D6A9A" w:rsidP="00DF4762">
            <w:pPr>
              <w:widowControl w:val="0"/>
              <w:spacing w:before="60" w:after="60"/>
              <w:rPr>
                <w:rFonts w:ascii="Arial Rounded MT Bold" w:hAnsi="Arial Rounded MT Bold" w:cs="Arial"/>
                <w:bCs/>
                <w:iCs/>
                <w:sz w:val="22"/>
                <w:szCs w:val="18"/>
              </w:rPr>
            </w:pPr>
            <w:r w:rsidRPr="004D7072">
              <w:rPr>
                <w:bCs/>
                <w:iCs/>
                <w:noProof/>
                <w:szCs w:val="22"/>
              </w:rPr>
              <w:t>Omzet in euro</w:t>
            </w:r>
            <w:r>
              <w:rPr>
                <w:bCs/>
                <w:iCs/>
                <w:noProof/>
                <w:szCs w:val="22"/>
              </w:rPr>
              <w:t>’</w:t>
            </w:r>
            <w:r w:rsidRPr="004D7072">
              <w:rPr>
                <w:bCs/>
                <w:iCs/>
                <w:noProof/>
                <w:szCs w:val="22"/>
              </w:rPr>
              <w:t xml:space="preserve">s </w:t>
            </w:r>
            <w:r>
              <w:rPr>
                <w:bCs/>
                <w:iCs/>
                <w:noProof/>
                <w:szCs w:val="22"/>
              </w:rPr>
              <w:t>van</w:t>
            </w:r>
            <w:r w:rsidRPr="004D7072">
              <w:rPr>
                <w:bCs/>
                <w:iCs/>
                <w:noProof/>
                <w:szCs w:val="22"/>
              </w:rPr>
              <w:t xml:space="preserve"> </w:t>
            </w:r>
            <w:r w:rsidRPr="00AD5166">
              <w:rPr>
                <w:bCs/>
                <w:iCs/>
                <w:noProof/>
                <w:szCs w:val="22"/>
              </w:rPr>
              <w:t>referentieopdracht</w:t>
            </w:r>
          </w:p>
        </w:tc>
        <w:tc>
          <w:tcPr>
            <w:tcW w:w="3244" w:type="pct"/>
          </w:tcPr>
          <w:p w14:paraId="2D754996"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6A9A" w:rsidRPr="004D7072" w14:paraId="5AA0D2CB" w14:textId="77777777" w:rsidTr="00DF4762">
        <w:trPr>
          <w:trHeight w:val="405"/>
        </w:trPr>
        <w:tc>
          <w:tcPr>
            <w:tcW w:w="1756" w:type="pct"/>
          </w:tcPr>
          <w:p w14:paraId="70DEAC07" w14:textId="77777777" w:rsidR="001D6A9A" w:rsidRPr="004D7072" w:rsidRDefault="001D6A9A" w:rsidP="00DF476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297A79D6"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61C74006" w14:textId="77777777" w:rsidR="001D6A9A" w:rsidRDefault="001D6A9A"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1D6A9A" w:rsidRPr="004D7072" w14:paraId="59FF3429" w14:textId="77777777" w:rsidTr="00DF4762">
        <w:trPr>
          <w:trHeight w:val="340"/>
        </w:trPr>
        <w:tc>
          <w:tcPr>
            <w:tcW w:w="1756" w:type="pct"/>
            <w:tcBorders>
              <w:bottom w:val="single" w:sz="4" w:space="0" w:color="auto"/>
            </w:tcBorders>
            <w:hideMark/>
          </w:tcPr>
          <w:p w14:paraId="02BB6135" w14:textId="4CF1DFB7" w:rsidR="001D6A9A" w:rsidRPr="004D7072" w:rsidRDefault="001D6A9A" w:rsidP="00DF4762">
            <w:pPr>
              <w:widowControl w:val="0"/>
              <w:rPr>
                <w:rFonts w:cs="Arial"/>
                <w:b/>
                <w:iCs/>
                <w:noProof/>
                <w:position w:val="-24"/>
                <w:sz w:val="22"/>
                <w:szCs w:val="22"/>
              </w:rPr>
            </w:pPr>
            <w:r w:rsidRPr="004D7072">
              <w:rPr>
                <w:rFonts w:cs="Arial"/>
                <w:b/>
                <w:iCs/>
                <w:noProof/>
                <w:sz w:val="22"/>
                <w:szCs w:val="22"/>
              </w:rPr>
              <w:t xml:space="preserve">Kerncompetentie </w:t>
            </w:r>
            <w:r>
              <w:rPr>
                <w:rFonts w:cs="Arial"/>
                <w:b/>
                <w:iCs/>
                <w:noProof/>
                <w:sz w:val="22"/>
                <w:szCs w:val="22"/>
              </w:rPr>
              <w:t>3</w:t>
            </w:r>
          </w:p>
        </w:tc>
        <w:tc>
          <w:tcPr>
            <w:tcW w:w="3244" w:type="pct"/>
            <w:tcBorders>
              <w:bottom w:val="single" w:sz="4" w:space="0" w:color="auto"/>
            </w:tcBorders>
            <w:hideMark/>
          </w:tcPr>
          <w:p w14:paraId="698CCF72" w14:textId="38E543CA" w:rsidR="001D6A9A" w:rsidRPr="004D7072" w:rsidRDefault="001D6A9A" w:rsidP="00DF4762">
            <w:pPr>
              <w:widowControl w:val="0"/>
              <w:rPr>
                <w:rFonts w:cs="Arial"/>
                <w:bCs/>
                <w:iCs/>
                <w:noProof/>
                <w:position w:val="-24"/>
                <w:sz w:val="22"/>
                <w:szCs w:val="22"/>
              </w:rPr>
            </w:pPr>
            <w:r>
              <w:t>Inschrijver heeft ervaring met i</w:t>
            </w:r>
            <w:r w:rsidRPr="00567E2D">
              <w:t>nterne fiscale beheersingsvraagstukken (TCF).</w:t>
            </w:r>
          </w:p>
        </w:tc>
      </w:tr>
      <w:tr w:rsidR="001D6A9A" w:rsidRPr="004D7072" w14:paraId="261EC314" w14:textId="77777777" w:rsidTr="00DF4762">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810161" w14:textId="77777777" w:rsidR="001D6A9A" w:rsidRPr="004D7072" w:rsidRDefault="001D6A9A" w:rsidP="00DF4762">
            <w:pPr>
              <w:widowControl w:val="0"/>
              <w:rPr>
                <w:rFonts w:cs="Arial"/>
                <w:b/>
                <w:iCs/>
                <w:noProof/>
                <w:sz w:val="22"/>
                <w:szCs w:val="22"/>
                <w:highlight w:val="yellow"/>
              </w:rPr>
            </w:pPr>
            <w:r w:rsidRPr="004D7072">
              <w:rPr>
                <w:rFonts w:cs="Arial"/>
                <w:b/>
                <w:iCs/>
                <w:sz w:val="22"/>
                <w:szCs w:val="22"/>
              </w:rPr>
              <w:t>Gegevens referent:</w:t>
            </w:r>
          </w:p>
        </w:tc>
      </w:tr>
      <w:tr w:rsidR="001D6A9A" w:rsidRPr="004D7072" w14:paraId="5F3F241A" w14:textId="77777777" w:rsidTr="00DF4762">
        <w:trPr>
          <w:trHeight w:val="373"/>
        </w:trPr>
        <w:tc>
          <w:tcPr>
            <w:tcW w:w="1756" w:type="pct"/>
            <w:tcBorders>
              <w:top w:val="single" w:sz="4" w:space="0" w:color="auto"/>
            </w:tcBorders>
            <w:hideMark/>
          </w:tcPr>
          <w:p w14:paraId="052E8BC5" w14:textId="77777777" w:rsidR="001D6A9A" w:rsidRPr="004D7072" w:rsidRDefault="001D6A9A" w:rsidP="00DF4762">
            <w:pPr>
              <w:widowControl w:val="0"/>
              <w:spacing w:before="60" w:after="60"/>
              <w:rPr>
                <w:rFonts w:cs="Arial"/>
                <w:bCs/>
                <w:iCs/>
                <w:noProof/>
              </w:rPr>
            </w:pPr>
            <w:r w:rsidRPr="004D7072">
              <w:rPr>
                <w:rFonts w:cs="Arial"/>
                <w:bCs/>
                <w:iCs/>
                <w:noProof/>
              </w:rPr>
              <w:t>Naam organisatie (referent)</w:t>
            </w:r>
          </w:p>
        </w:tc>
        <w:tc>
          <w:tcPr>
            <w:tcW w:w="3244" w:type="pct"/>
            <w:tcBorders>
              <w:top w:val="single" w:sz="4" w:space="0" w:color="auto"/>
            </w:tcBorders>
            <w:hideMark/>
          </w:tcPr>
          <w:p w14:paraId="65B4AC34" w14:textId="77777777" w:rsidR="001D6A9A" w:rsidRPr="004D7072" w:rsidRDefault="001D6A9A" w:rsidP="00DF4762">
            <w:pPr>
              <w:widowControl w:val="0"/>
              <w:rPr>
                <w:rFonts w:cs="Arial"/>
                <w:bCs/>
                <w:iCs/>
                <w:noProof/>
                <w:sz w:val="22"/>
                <w:szCs w:val="22"/>
              </w:rPr>
            </w:pPr>
            <w:r w:rsidRPr="004D7072">
              <w:rPr>
                <w:rFonts w:cs="Arial"/>
                <w:bCs/>
                <w:iCs/>
                <w:noProof/>
                <w:sz w:val="22"/>
                <w:szCs w:val="22"/>
              </w:rPr>
              <w:t xml:space="preserve">  </w:t>
            </w:r>
          </w:p>
        </w:tc>
      </w:tr>
      <w:tr w:rsidR="001D6A9A" w:rsidRPr="004D7072" w14:paraId="56861060" w14:textId="77777777" w:rsidTr="00DF4762">
        <w:trPr>
          <w:trHeight w:val="421"/>
        </w:trPr>
        <w:tc>
          <w:tcPr>
            <w:tcW w:w="1756" w:type="pct"/>
            <w:hideMark/>
          </w:tcPr>
          <w:p w14:paraId="1458D1CA" w14:textId="77777777" w:rsidR="001D6A9A" w:rsidRPr="004D7072" w:rsidRDefault="001D6A9A" w:rsidP="00DF4762">
            <w:pPr>
              <w:widowControl w:val="0"/>
              <w:spacing w:before="60" w:after="60"/>
              <w:rPr>
                <w:rFonts w:cs="Arial"/>
                <w:bCs/>
                <w:iCs/>
                <w:noProof/>
              </w:rPr>
            </w:pPr>
            <w:r w:rsidRPr="004D7072">
              <w:rPr>
                <w:rFonts w:cs="Arial"/>
                <w:bCs/>
                <w:iCs/>
                <w:noProof/>
              </w:rPr>
              <w:t>Vestigingsplaats</w:t>
            </w:r>
          </w:p>
        </w:tc>
        <w:tc>
          <w:tcPr>
            <w:tcW w:w="3244" w:type="pct"/>
            <w:hideMark/>
          </w:tcPr>
          <w:p w14:paraId="2E74EBC7"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1D6A9A" w:rsidRPr="004D7072" w14:paraId="6B61F188" w14:textId="77777777" w:rsidTr="00DF4762">
        <w:trPr>
          <w:trHeight w:val="427"/>
        </w:trPr>
        <w:tc>
          <w:tcPr>
            <w:tcW w:w="1756" w:type="pct"/>
            <w:hideMark/>
          </w:tcPr>
          <w:p w14:paraId="702F1FF8" w14:textId="77777777" w:rsidR="001D6A9A" w:rsidRPr="004D7072" w:rsidRDefault="001D6A9A" w:rsidP="00DF4762">
            <w:pPr>
              <w:widowControl w:val="0"/>
              <w:spacing w:before="60" w:after="60"/>
              <w:rPr>
                <w:rFonts w:cs="Arial"/>
                <w:bCs/>
                <w:iCs/>
                <w:noProof/>
              </w:rPr>
            </w:pPr>
            <w:r w:rsidRPr="004D7072">
              <w:rPr>
                <w:rFonts w:cs="Arial"/>
                <w:bCs/>
                <w:iCs/>
                <w:noProof/>
              </w:rPr>
              <w:t>Naam contactpersoon bij referent</w:t>
            </w:r>
          </w:p>
        </w:tc>
        <w:tc>
          <w:tcPr>
            <w:tcW w:w="3244" w:type="pct"/>
            <w:hideMark/>
          </w:tcPr>
          <w:p w14:paraId="5AEA58EA"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1D6A9A" w:rsidRPr="004D7072" w14:paraId="139E5953" w14:textId="77777777" w:rsidTr="00DF4762">
        <w:trPr>
          <w:trHeight w:val="405"/>
        </w:trPr>
        <w:tc>
          <w:tcPr>
            <w:tcW w:w="1756" w:type="pct"/>
            <w:hideMark/>
          </w:tcPr>
          <w:p w14:paraId="277BD728" w14:textId="77777777" w:rsidR="001D6A9A" w:rsidRPr="004D7072" w:rsidRDefault="001D6A9A" w:rsidP="00DF4762">
            <w:pPr>
              <w:widowControl w:val="0"/>
              <w:spacing w:before="60" w:after="60"/>
              <w:rPr>
                <w:rFonts w:cs="Arial"/>
                <w:bCs/>
                <w:iCs/>
                <w:noProof/>
              </w:rPr>
            </w:pPr>
            <w:r w:rsidRPr="004D7072">
              <w:rPr>
                <w:rFonts w:cs="Arial"/>
                <w:bCs/>
                <w:iCs/>
                <w:noProof/>
              </w:rPr>
              <w:t>Telefoonnummer contactpersoon</w:t>
            </w:r>
          </w:p>
        </w:tc>
        <w:tc>
          <w:tcPr>
            <w:tcW w:w="3244" w:type="pct"/>
            <w:hideMark/>
          </w:tcPr>
          <w:p w14:paraId="54F9F0F9"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1D6A9A" w:rsidRPr="004D7072" w14:paraId="40944C73" w14:textId="77777777" w:rsidTr="00DF4762">
        <w:trPr>
          <w:trHeight w:val="405"/>
        </w:trPr>
        <w:tc>
          <w:tcPr>
            <w:tcW w:w="1756" w:type="pct"/>
          </w:tcPr>
          <w:p w14:paraId="3CD588F7" w14:textId="77777777" w:rsidR="001D6A9A" w:rsidRPr="004D7072" w:rsidRDefault="001D6A9A" w:rsidP="00DF4762">
            <w:pPr>
              <w:widowControl w:val="0"/>
              <w:spacing w:before="60" w:after="60"/>
              <w:rPr>
                <w:rFonts w:cs="Arial"/>
                <w:bCs/>
                <w:iCs/>
                <w:noProof/>
              </w:rPr>
            </w:pPr>
            <w:r w:rsidRPr="004D7072">
              <w:rPr>
                <w:rFonts w:cs="Arial"/>
                <w:bCs/>
                <w:iCs/>
                <w:noProof/>
              </w:rPr>
              <w:t>Mailadres contactpersoon</w:t>
            </w:r>
          </w:p>
        </w:tc>
        <w:tc>
          <w:tcPr>
            <w:tcW w:w="3244" w:type="pct"/>
          </w:tcPr>
          <w:p w14:paraId="66F42DF7"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6A9A" w:rsidRPr="004D7072" w14:paraId="4FBBF794" w14:textId="77777777" w:rsidTr="00DF4762">
        <w:trPr>
          <w:trHeight w:val="405"/>
        </w:trPr>
        <w:tc>
          <w:tcPr>
            <w:tcW w:w="5000" w:type="pct"/>
            <w:gridSpan w:val="2"/>
            <w:shd w:val="clear" w:color="auto" w:fill="D9D9D9" w:themeFill="background1" w:themeFillShade="D9"/>
          </w:tcPr>
          <w:p w14:paraId="1445AAF3" w14:textId="77777777" w:rsidR="001D6A9A" w:rsidRPr="004D7072" w:rsidRDefault="001D6A9A" w:rsidP="00DF4762">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1D6A9A" w:rsidRPr="004D7072" w14:paraId="0D50B37E" w14:textId="77777777" w:rsidTr="00DF4762">
        <w:trPr>
          <w:trHeight w:val="405"/>
        </w:trPr>
        <w:tc>
          <w:tcPr>
            <w:tcW w:w="1756" w:type="pct"/>
          </w:tcPr>
          <w:p w14:paraId="7915D7A8" w14:textId="77777777" w:rsidR="001D6A9A" w:rsidRPr="004D7072" w:rsidRDefault="001D6A9A" w:rsidP="00DF4762">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Pr>
                <w:rFonts w:ascii="Arial" w:hAnsi="Arial" w:cs="Arial"/>
                <w:sz w:val="20"/>
                <w:u w:val="none"/>
                <w:lang w:val="nl-NL"/>
              </w:rPr>
              <w:t>referentieopdracht</w:t>
            </w:r>
          </w:p>
          <w:p w14:paraId="55FF41A4" w14:textId="77777777" w:rsidR="001D6A9A" w:rsidRPr="004D7072" w:rsidRDefault="001D6A9A" w:rsidP="00DF476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3C8602ED" w14:textId="77777777" w:rsidR="001D6A9A" w:rsidRPr="004D7072" w:rsidRDefault="001D6A9A" w:rsidP="00DF476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7C2B0979" w14:textId="77777777" w:rsidR="001D6A9A" w:rsidRPr="004F6E40" w:rsidRDefault="001D6A9A" w:rsidP="00DF476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1A175CD2"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6A9A" w:rsidRPr="004D7072" w14:paraId="3B2A381D" w14:textId="77777777" w:rsidTr="00DF4762">
        <w:trPr>
          <w:trHeight w:val="405"/>
        </w:trPr>
        <w:tc>
          <w:tcPr>
            <w:tcW w:w="1756" w:type="pct"/>
          </w:tcPr>
          <w:p w14:paraId="6C029C06" w14:textId="77777777" w:rsidR="001D6A9A" w:rsidRPr="004D7072" w:rsidRDefault="001D6A9A" w:rsidP="00DF4762">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3B28754F" w14:textId="77777777" w:rsidR="001D6A9A" w:rsidRPr="004F6E40" w:rsidRDefault="001D6A9A" w:rsidP="00DF4762">
            <w:pPr>
              <w:widowControl w:val="0"/>
              <w:spacing w:before="60" w:after="60"/>
              <w:rPr>
                <w:rFonts w:ascii="Arial Rounded MT Bold" w:hAnsi="Arial Rounded MT Bold" w:cs="Arial"/>
                <w:sz w:val="22"/>
                <w:szCs w:val="18"/>
              </w:rPr>
            </w:pPr>
          </w:p>
        </w:tc>
        <w:tc>
          <w:tcPr>
            <w:tcW w:w="3244" w:type="pct"/>
          </w:tcPr>
          <w:p w14:paraId="1A293D88"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6A9A" w:rsidRPr="004D7072" w14:paraId="4B95FACB" w14:textId="77777777" w:rsidTr="00DF4762">
        <w:trPr>
          <w:trHeight w:val="405"/>
        </w:trPr>
        <w:tc>
          <w:tcPr>
            <w:tcW w:w="1756" w:type="pct"/>
          </w:tcPr>
          <w:p w14:paraId="5DB782BB" w14:textId="77777777" w:rsidR="001D6A9A" w:rsidRPr="004D7072" w:rsidRDefault="001D6A9A" w:rsidP="00DF4762">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641F23BC" w14:textId="77777777" w:rsidR="001D6A9A" w:rsidRPr="00E05EC3"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591D0F">
              <w:rPr>
                <w:noProof/>
              </w:rPr>
            </w:r>
            <w:r w:rsidR="00591D0F">
              <w:rPr>
                <w:noProof/>
              </w:rPr>
              <w:fldChar w:fldCharType="separate"/>
            </w:r>
            <w:r w:rsidRPr="00E05EC3">
              <w:rPr>
                <w:noProof/>
              </w:rPr>
              <w:fldChar w:fldCharType="end"/>
            </w:r>
            <w:r w:rsidRPr="00E05EC3">
              <w:rPr>
                <w:noProof/>
              </w:rPr>
              <w:t xml:space="preserve"> ja </w:t>
            </w:r>
          </w:p>
          <w:p w14:paraId="19AAE167"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591D0F">
              <w:rPr>
                <w:noProof/>
              </w:rPr>
            </w:r>
            <w:r w:rsidR="00591D0F">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1D6A9A" w:rsidRPr="004D7072" w14:paraId="4CC8FBDE" w14:textId="77777777" w:rsidTr="00DF4762">
        <w:trPr>
          <w:trHeight w:val="405"/>
        </w:trPr>
        <w:tc>
          <w:tcPr>
            <w:tcW w:w="1756" w:type="pct"/>
          </w:tcPr>
          <w:p w14:paraId="53C3176F" w14:textId="77777777" w:rsidR="001D6A9A" w:rsidRPr="004D7072" w:rsidRDefault="001D6A9A" w:rsidP="00DF4762">
            <w:pPr>
              <w:widowControl w:val="0"/>
              <w:spacing w:before="60" w:after="60"/>
              <w:rPr>
                <w:rFonts w:ascii="Arial Rounded MT Bold" w:hAnsi="Arial Rounded MT Bold" w:cs="Arial"/>
                <w:bCs/>
                <w:iCs/>
                <w:sz w:val="22"/>
                <w:szCs w:val="18"/>
              </w:rPr>
            </w:pPr>
            <w:r w:rsidRPr="004D7072">
              <w:rPr>
                <w:bCs/>
                <w:iCs/>
                <w:noProof/>
                <w:szCs w:val="22"/>
              </w:rPr>
              <w:t>Omzet in euro</w:t>
            </w:r>
            <w:r>
              <w:rPr>
                <w:bCs/>
                <w:iCs/>
                <w:noProof/>
                <w:szCs w:val="22"/>
              </w:rPr>
              <w:t>’</w:t>
            </w:r>
            <w:r w:rsidRPr="004D7072">
              <w:rPr>
                <w:bCs/>
                <w:iCs/>
                <w:noProof/>
                <w:szCs w:val="22"/>
              </w:rPr>
              <w:t xml:space="preserve">s </w:t>
            </w:r>
            <w:r>
              <w:rPr>
                <w:bCs/>
                <w:iCs/>
                <w:noProof/>
                <w:szCs w:val="22"/>
              </w:rPr>
              <w:t>van</w:t>
            </w:r>
            <w:r w:rsidRPr="004D7072">
              <w:rPr>
                <w:bCs/>
                <w:iCs/>
                <w:noProof/>
                <w:szCs w:val="22"/>
              </w:rPr>
              <w:t xml:space="preserve"> </w:t>
            </w:r>
            <w:r w:rsidRPr="00AD5166">
              <w:rPr>
                <w:bCs/>
                <w:iCs/>
                <w:noProof/>
                <w:szCs w:val="22"/>
              </w:rPr>
              <w:t>referentieopdracht</w:t>
            </w:r>
          </w:p>
        </w:tc>
        <w:tc>
          <w:tcPr>
            <w:tcW w:w="3244" w:type="pct"/>
          </w:tcPr>
          <w:p w14:paraId="7E66E76B"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6A9A" w:rsidRPr="004D7072" w14:paraId="29B8D6F4" w14:textId="77777777" w:rsidTr="00DF4762">
        <w:trPr>
          <w:trHeight w:val="405"/>
        </w:trPr>
        <w:tc>
          <w:tcPr>
            <w:tcW w:w="1756" w:type="pct"/>
          </w:tcPr>
          <w:p w14:paraId="55734133" w14:textId="77777777" w:rsidR="001D6A9A" w:rsidRPr="004D7072" w:rsidRDefault="001D6A9A" w:rsidP="00DF476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41991B4B"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7981C6FA" w14:textId="77777777" w:rsidR="001D6A9A" w:rsidRDefault="001D6A9A"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1D6A9A" w:rsidRPr="004D7072" w14:paraId="1EC45446" w14:textId="77777777" w:rsidTr="001D6A9A">
        <w:trPr>
          <w:trHeight w:val="340"/>
        </w:trPr>
        <w:tc>
          <w:tcPr>
            <w:tcW w:w="1756" w:type="pct"/>
            <w:tcBorders>
              <w:bottom w:val="single" w:sz="4" w:space="0" w:color="auto"/>
            </w:tcBorders>
            <w:hideMark/>
          </w:tcPr>
          <w:p w14:paraId="2C75A113" w14:textId="1D293AA9" w:rsidR="001D6A9A" w:rsidRPr="004D7072" w:rsidRDefault="001D6A9A" w:rsidP="00DF4762">
            <w:pPr>
              <w:widowControl w:val="0"/>
              <w:rPr>
                <w:rFonts w:cs="Arial"/>
                <w:b/>
                <w:iCs/>
                <w:noProof/>
                <w:position w:val="-24"/>
                <w:sz w:val="22"/>
                <w:szCs w:val="22"/>
              </w:rPr>
            </w:pPr>
            <w:r w:rsidRPr="004D7072">
              <w:rPr>
                <w:rFonts w:cs="Arial"/>
                <w:b/>
                <w:iCs/>
                <w:noProof/>
                <w:sz w:val="22"/>
                <w:szCs w:val="22"/>
              </w:rPr>
              <w:t xml:space="preserve">Kerncompetentie </w:t>
            </w:r>
            <w:r>
              <w:rPr>
                <w:rFonts w:cs="Arial"/>
                <w:b/>
                <w:iCs/>
                <w:noProof/>
                <w:sz w:val="22"/>
                <w:szCs w:val="22"/>
              </w:rPr>
              <w:t>4</w:t>
            </w:r>
            <w:r w:rsidR="00BE2C1C">
              <w:rPr>
                <w:rFonts w:cs="Arial"/>
                <w:b/>
                <w:iCs/>
                <w:noProof/>
                <w:sz w:val="22"/>
                <w:szCs w:val="22"/>
              </w:rPr>
              <w:t>a</w:t>
            </w:r>
          </w:p>
        </w:tc>
        <w:tc>
          <w:tcPr>
            <w:tcW w:w="3244" w:type="pct"/>
            <w:tcBorders>
              <w:bottom w:val="single" w:sz="4" w:space="0" w:color="auto"/>
            </w:tcBorders>
          </w:tcPr>
          <w:p w14:paraId="37B1101F" w14:textId="17757D25" w:rsidR="001D6A9A" w:rsidRPr="004D7072" w:rsidRDefault="00591D0F" w:rsidP="00DF4762">
            <w:pPr>
              <w:widowControl w:val="0"/>
              <w:rPr>
                <w:rFonts w:cs="Arial"/>
                <w:bCs/>
                <w:iCs/>
                <w:noProof/>
                <w:position w:val="-24"/>
                <w:sz w:val="22"/>
                <w:szCs w:val="22"/>
              </w:rPr>
            </w:pPr>
            <w:r w:rsidRPr="009B2B24">
              <w:t xml:space="preserve">Inschrijver </w:t>
            </w:r>
            <w:r>
              <w:t>heeft</w:t>
            </w:r>
            <w:r w:rsidRPr="009B2B24">
              <w:t xml:space="preserve"> aantoonbare ervaring met het verlenen van btw-advies, en in het bijzonder omtrent de wet en regelgeving  ten aanzien van het BTW Compensatiefonds, waarbij deze dienstverlening is verleend aan een gemeente of provincie voor een onafgebroken periode van minimaal één jaar</w:t>
            </w:r>
            <w:r>
              <w:t>.</w:t>
            </w:r>
          </w:p>
        </w:tc>
      </w:tr>
      <w:tr w:rsidR="001D6A9A" w:rsidRPr="004D7072" w14:paraId="2BBD64BF" w14:textId="77777777" w:rsidTr="00DF4762">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E1C131" w14:textId="77777777" w:rsidR="001D6A9A" w:rsidRPr="004D7072" w:rsidRDefault="001D6A9A" w:rsidP="00DF4762">
            <w:pPr>
              <w:widowControl w:val="0"/>
              <w:rPr>
                <w:rFonts w:cs="Arial"/>
                <w:b/>
                <w:iCs/>
                <w:noProof/>
                <w:sz w:val="22"/>
                <w:szCs w:val="22"/>
                <w:highlight w:val="yellow"/>
              </w:rPr>
            </w:pPr>
            <w:r w:rsidRPr="004D7072">
              <w:rPr>
                <w:rFonts w:cs="Arial"/>
                <w:b/>
                <w:iCs/>
                <w:sz w:val="22"/>
                <w:szCs w:val="22"/>
              </w:rPr>
              <w:t>Gegevens referent:</w:t>
            </w:r>
          </w:p>
        </w:tc>
      </w:tr>
      <w:tr w:rsidR="001D6A9A" w:rsidRPr="004D7072" w14:paraId="40F92467" w14:textId="77777777" w:rsidTr="00DF4762">
        <w:trPr>
          <w:trHeight w:val="373"/>
        </w:trPr>
        <w:tc>
          <w:tcPr>
            <w:tcW w:w="1756" w:type="pct"/>
            <w:tcBorders>
              <w:top w:val="single" w:sz="4" w:space="0" w:color="auto"/>
            </w:tcBorders>
            <w:hideMark/>
          </w:tcPr>
          <w:p w14:paraId="1BCEB540" w14:textId="77777777" w:rsidR="001D6A9A" w:rsidRPr="004D7072" w:rsidRDefault="001D6A9A" w:rsidP="00DF4762">
            <w:pPr>
              <w:widowControl w:val="0"/>
              <w:spacing w:before="60" w:after="60"/>
              <w:rPr>
                <w:rFonts w:cs="Arial"/>
                <w:bCs/>
                <w:iCs/>
                <w:noProof/>
              </w:rPr>
            </w:pPr>
            <w:r w:rsidRPr="004D7072">
              <w:rPr>
                <w:rFonts w:cs="Arial"/>
                <w:bCs/>
                <w:iCs/>
                <w:noProof/>
              </w:rPr>
              <w:lastRenderedPageBreak/>
              <w:t>Naam organisatie (referent)</w:t>
            </w:r>
          </w:p>
        </w:tc>
        <w:tc>
          <w:tcPr>
            <w:tcW w:w="3244" w:type="pct"/>
            <w:tcBorders>
              <w:top w:val="single" w:sz="4" w:space="0" w:color="auto"/>
            </w:tcBorders>
            <w:hideMark/>
          </w:tcPr>
          <w:p w14:paraId="640C2520" w14:textId="77777777" w:rsidR="001D6A9A" w:rsidRPr="004D7072" w:rsidRDefault="001D6A9A" w:rsidP="00DF4762">
            <w:pPr>
              <w:widowControl w:val="0"/>
              <w:rPr>
                <w:rFonts w:cs="Arial"/>
                <w:bCs/>
                <w:iCs/>
                <w:noProof/>
                <w:sz w:val="22"/>
                <w:szCs w:val="22"/>
              </w:rPr>
            </w:pPr>
            <w:r w:rsidRPr="004D7072">
              <w:rPr>
                <w:rFonts w:cs="Arial"/>
                <w:bCs/>
                <w:iCs/>
                <w:noProof/>
                <w:sz w:val="22"/>
                <w:szCs w:val="22"/>
              </w:rPr>
              <w:t xml:space="preserve">  </w:t>
            </w:r>
          </w:p>
        </w:tc>
      </w:tr>
      <w:tr w:rsidR="001D6A9A" w:rsidRPr="004D7072" w14:paraId="321EE9A4" w14:textId="77777777" w:rsidTr="00DF4762">
        <w:trPr>
          <w:trHeight w:val="421"/>
        </w:trPr>
        <w:tc>
          <w:tcPr>
            <w:tcW w:w="1756" w:type="pct"/>
            <w:hideMark/>
          </w:tcPr>
          <w:p w14:paraId="30F64CD9" w14:textId="77777777" w:rsidR="001D6A9A" w:rsidRPr="004D7072" w:rsidRDefault="001D6A9A" w:rsidP="00DF4762">
            <w:pPr>
              <w:widowControl w:val="0"/>
              <w:spacing w:before="60" w:after="60"/>
              <w:rPr>
                <w:rFonts w:cs="Arial"/>
                <w:bCs/>
                <w:iCs/>
                <w:noProof/>
              </w:rPr>
            </w:pPr>
            <w:r w:rsidRPr="004D7072">
              <w:rPr>
                <w:rFonts w:cs="Arial"/>
                <w:bCs/>
                <w:iCs/>
                <w:noProof/>
              </w:rPr>
              <w:t>Vestigingsplaats</w:t>
            </w:r>
          </w:p>
        </w:tc>
        <w:tc>
          <w:tcPr>
            <w:tcW w:w="3244" w:type="pct"/>
            <w:hideMark/>
          </w:tcPr>
          <w:p w14:paraId="73EEFAF8"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1D6A9A" w:rsidRPr="004D7072" w14:paraId="2FDA5A61" w14:textId="77777777" w:rsidTr="00DF4762">
        <w:trPr>
          <w:trHeight w:val="427"/>
        </w:trPr>
        <w:tc>
          <w:tcPr>
            <w:tcW w:w="1756" w:type="pct"/>
            <w:hideMark/>
          </w:tcPr>
          <w:p w14:paraId="66F601A2" w14:textId="77777777" w:rsidR="001D6A9A" w:rsidRPr="004D7072" w:rsidRDefault="001D6A9A" w:rsidP="00DF4762">
            <w:pPr>
              <w:widowControl w:val="0"/>
              <w:spacing w:before="60" w:after="60"/>
              <w:rPr>
                <w:rFonts w:cs="Arial"/>
                <w:bCs/>
                <w:iCs/>
                <w:noProof/>
              </w:rPr>
            </w:pPr>
            <w:r w:rsidRPr="004D7072">
              <w:rPr>
                <w:rFonts w:cs="Arial"/>
                <w:bCs/>
                <w:iCs/>
                <w:noProof/>
              </w:rPr>
              <w:t>Naam contactpersoon bij referent</w:t>
            </w:r>
          </w:p>
        </w:tc>
        <w:tc>
          <w:tcPr>
            <w:tcW w:w="3244" w:type="pct"/>
            <w:hideMark/>
          </w:tcPr>
          <w:p w14:paraId="06A98184"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1D6A9A" w:rsidRPr="004D7072" w14:paraId="3AF10B05" w14:textId="77777777" w:rsidTr="00DF4762">
        <w:trPr>
          <w:trHeight w:val="405"/>
        </w:trPr>
        <w:tc>
          <w:tcPr>
            <w:tcW w:w="1756" w:type="pct"/>
            <w:hideMark/>
          </w:tcPr>
          <w:p w14:paraId="66CA0245" w14:textId="77777777" w:rsidR="001D6A9A" w:rsidRPr="004D7072" w:rsidRDefault="001D6A9A" w:rsidP="00DF4762">
            <w:pPr>
              <w:widowControl w:val="0"/>
              <w:spacing w:before="60" w:after="60"/>
              <w:rPr>
                <w:rFonts w:cs="Arial"/>
                <w:bCs/>
                <w:iCs/>
                <w:noProof/>
              </w:rPr>
            </w:pPr>
            <w:r w:rsidRPr="004D7072">
              <w:rPr>
                <w:rFonts w:cs="Arial"/>
                <w:bCs/>
                <w:iCs/>
                <w:noProof/>
              </w:rPr>
              <w:t>Telefoonnummer contactpersoon</w:t>
            </w:r>
          </w:p>
        </w:tc>
        <w:tc>
          <w:tcPr>
            <w:tcW w:w="3244" w:type="pct"/>
            <w:hideMark/>
          </w:tcPr>
          <w:p w14:paraId="6EC5F265"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1D6A9A" w:rsidRPr="004D7072" w14:paraId="35CD62C9" w14:textId="77777777" w:rsidTr="00DF4762">
        <w:trPr>
          <w:trHeight w:val="405"/>
        </w:trPr>
        <w:tc>
          <w:tcPr>
            <w:tcW w:w="1756" w:type="pct"/>
          </w:tcPr>
          <w:p w14:paraId="4C40A23F" w14:textId="77777777" w:rsidR="001D6A9A" w:rsidRPr="004D7072" w:rsidRDefault="001D6A9A" w:rsidP="00DF4762">
            <w:pPr>
              <w:widowControl w:val="0"/>
              <w:spacing w:before="60" w:after="60"/>
              <w:rPr>
                <w:rFonts w:cs="Arial"/>
                <w:bCs/>
                <w:iCs/>
                <w:noProof/>
              </w:rPr>
            </w:pPr>
            <w:r w:rsidRPr="004D7072">
              <w:rPr>
                <w:rFonts w:cs="Arial"/>
                <w:bCs/>
                <w:iCs/>
                <w:noProof/>
              </w:rPr>
              <w:t>Mailadres contactpersoon</w:t>
            </w:r>
          </w:p>
        </w:tc>
        <w:tc>
          <w:tcPr>
            <w:tcW w:w="3244" w:type="pct"/>
          </w:tcPr>
          <w:p w14:paraId="669D2626"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6A9A" w:rsidRPr="004D7072" w14:paraId="57E83716" w14:textId="77777777" w:rsidTr="00DF4762">
        <w:trPr>
          <w:trHeight w:val="405"/>
        </w:trPr>
        <w:tc>
          <w:tcPr>
            <w:tcW w:w="5000" w:type="pct"/>
            <w:gridSpan w:val="2"/>
            <w:shd w:val="clear" w:color="auto" w:fill="D9D9D9" w:themeFill="background1" w:themeFillShade="D9"/>
          </w:tcPr>
          <w:p w14:paraId="235390D6" w14:textId="77777777" w:rsidR="001D6A9A" w:rsidRPr="004D7072" w:rsidRDefault="001D6A9A" w:rsidP="00DF4762">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1D6A9A" w:rsidRPr="004D7072" w14:paraId="07E6DD0B" w14:textId="77777777" w:rsidTr="00DF4762">
        <w:trPr>
          <w:trHeight w:val="405"/>
        </w:trPr>
        <w:tc>
          <w:tcPr>
            <w:tcW w:w="1756" w:type="pct"/>
          </w:tcPr>
          <w:p w14:paraId="02961C90" w14:textId="77777777" w:rsidR="001D6A9A" w:rsidRPr="004D7072" w:rsidRDefault="001D6A9A" w:rsidP="00DF4762">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Pr>
                <w:rFonts w:ascii="Arial" w:hAnsi="Arial" w:cs="Arial"/>
                <w:sz w:val="20"/>
                <w:u w:val="none"/>
                <w:lang w:val="nl-NL"/>
              </w:rPr>
              <w:t>referentieopdracht</w:t>
            </w:r>
          </w:p>
          <w:p w14:paraId="53D2846C" w14:textId="77777777" w:rsidR="001D6A9A" w:rsidRPr="004D7072" w:rsidRDefault="001D6A9A" w:rsidP="00DF476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4E2F0159" w14:textId="77777777" w:rsidR="001D6A9A" w:rsidRPr="004D7072" w:rsidRDefault="001D6A9A" w:rsidP="00DF476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7C538334" w14:textId="77777777" w:rsidR="001D6A9A" w:rsidRPr="004F6E40" w:rsidRDefault="001D6A9A" w:rsidP="00DF476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2ADD53DC"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6A9A" w:rsidRPr="004D7072" w14:paraId="2F64945F" w14:textId="77777777" w:rsidTr="00DF4762">
        <w:trPr>
          <w:trHeight w:val="405"/>
        </w:trPr>
        <w:tc>
          <w:tcPr>
            <w:tcW w:w="1756" w:type="pct"/>
          </w:tcPr>
          <w:p w14:paraId="3EBA925D" w14:textId="77777777" w:rsidR="001D6A9A" w:rsidRPr="004D7072" w:rsidRDefault="001D6A9A" w:rsidP="00DF4762">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168DC970" w14:textId="77777777" w:rsidR="001D6A9A" w:rsidRPr="004F6E40" w:rsidRDefault="001D6A9A" w:rsidP="00DF4762">
            <w:pPr>
              <w:widowControl w:val="0"/>
              <w:spacing w:before="60" w:after="60"/>
              <w:rPr>
                <w:rFonts w:ascii="Arial Rounded MT Bold" w:hAnsi="Arial Rounded MT Bold" w:cs="Arial"/>
                <w:sz w:val="22"/>
                <w:szCs w:val="18"/>
              </w:rPr>
            </w:pPr>
          </w:p>
        </w:tc>
        <w:tc>
          <w:tcPr>
            <w:tcW w:w="3244" w:type="pct"/>
          </w:tcPr>
          <w:p w14:paraId="58758462"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6A9A" w:rsidRPr="004D7072" w14:paraId="2AB89DDE" w14:textId="77777777" w:rsidTr="00DF4762">
        <w:trPr>
          <w:trHeight w:val="405"/>
        </w:trPr>
        <w:tc>
          <w:tcPr>
            <w:tcW w:w="1756" w:type="pct"/>
          </w:tcPr>
          <w:p w14:paraId="409CC226" w14:textId="77777777" w:rsidR="001D6A9A" w:rsidRPr="004D7072" w:rsidRDefault="001D6A9A" w:rsidP="00DF4762">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58D10A23" w14:textId="77777777" w:rsidR="001D6A9A" w:rsidRPr="00E05EC3"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591D0F">
              <w:rPr>
                <w:noProof/>
              </w:rPr>
            </w:r>
            <w:r w:rsidR="00591D0F">
              <w:rPr>
                <w:noProof/>
              </w:rPr>
              <w:fldChar w:fldCharType="separate"/>
            </w:r>
            <w:r w:rsidRPr="00E05EC3">
              <w:rPr>
                <w:noProof/>
              </w:rPr>
              <w:fldChar w:fldCharType="end"/>
            </w:r>
            <w:r w:rsidRPr="00E05EC3">
              <w:rPr>
                <w:noProof/>
              </w:rPr>
              <w:t xml:space="preserve"> ja </w:t>
            </w:r>
          </w:p>
          <w:p w14:paraId="667ED4DA"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591D0F">
              <w:rPr>
                <w:noProof/>
              </w:rPr>
            </w:r>
            <w:r w:rsidR="00591D0F">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1D6A9A" w:rsidRPr="004D7072" w14:paraId="4A210925" w14:textId="77777777" w:rsidTr="00DF4762">
        <w:trPr>
          <w:trHeight w:val="405"/>
        </w:trPr>
        <w:tc>
          <w:tcPr>
            <w:tcW w:w="1756" w:type="pct"/>
          </w:tcPr>
          <w:p w14:paraId="078D0BFE" w14:textId="77777777" w:rsidR="001D6A9A" w:rsidRPr="004D7072" w:rsidRDefault="001D6A9A" w:rsidP="00DF4762">
            <w:pPr>
              <w:widowControl w:val="0"/>
              <w:spacing w:before="60" w:after="60"/>
              <w:rPr>
                <w:rFonts w:ascii="Arial Rounded MT Bold" w:hAnsi="Arial Rounded MT Bold" w:cs="Arial"/>
                <w:bCs/>
                <w:iCs/>
                <w:sz w:val="22"/>
                <w:szCs w:val="18"/>
              </w:rPr>
            </w:pPr>
            <w:r w:rsidRPr="004D7072">
              <w:rPr>
                <w:bCs/>
                <w:iCs/>
                <w:noProof/>
                <w:szCs w:val="22"/>
              </w:rPr>
              <w:t>Omzet in euro</w:t>
            </w:r>
            <w:r>
              <w:rPr>
                <w:bCs/>
                <w:iCs/>
                <w:noProof/>
                <w:szCs w:val="22"/>
              </w:rPr>
              <w:t>’</w:t>
            </w:r>
            <w:r w:rsidRPr="004D7072">
              <w:rPr>
                <w:bCs/>
                <w:iCs/>
                <w:noProof/>
                <w:szCs w:val="22"/>
              </w:rPr>
              <w:t xml:space="preserve">s </w:t>
            </w:r>
            <w:r>
              <w:rPr>
                <w:bCs/>
                <w:iCs/>
                <w:noProof/>
                <w:szCs w:val="22"/>
              </w:rPr>
              <w:t>van</w:t>
            </w:r>
            <w:r w:rsidRPr="004D7072">
              <w:rPr>
                <w:bCs/>
                <w:iCs/>
                <w:noProof/>
                <w:szCs w:val="22"/>
              </w:rPr>
              <w:t xml:space="preserve"> </w:t>
            </w:r>
            <w:r w:rsidRPr="00AD5166">
              <w:rPr>
                <w:bCs/>
                <w:iCs/>
                <w:noProof/>
                <w:szCs w:val="22"/>
              </w:rPr>
              <w:t>referentieopdracht</w:t>
            </w:r>
          </w:p>
        </w:tc>
        <w:tc>
          <w:tcPr>
            <w:tcW w:w="3244" w:type="pct"/>
          </w:tcPr>
          <w:p w14:paraId="4911C78B"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6A9A" w:rsidRPr="004D7072" w14:paraId="4D656510" w14:textId="77777777" w:rsidTr="00DF4762">
        <w:trPr>
          <w:trHeight w:val="405"/>
        </w:trPr>
        <w:tc>
          <w:tcPr>
            <w:tcW w:w="1756" w:type="pct"/>
          </w:tcPr>
          <w:p w14:paraId="7068AEA0" w14:textId="77777777" w:rsidR="001D6A9A" w:rsidRPr="004D7072" w:rsidRDefault="001D6A9A" w:rsidP="00DF476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7B001653"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2EB9E43C" w14:textId="77777777" w:rsidR="001D6A9A" w:rsidRDefault="001D6A9A" w:rsidP="00AF5E7E"/>
    <w:p w14:paraId="2FBDF6C1" w14:textId="77777777" w:rsidR="001D6A9A" w:rsidRDefault="001D6A9A" w:rsidP="00AF5E7E"/>
    <w:p w14:paraId="642D5D57" w14:textId="77777777" w:rsidR="006D7C68" w:rsidRDefault="006D7C68" w:rsidP="00AF5E7E"/>
    <w:p w14:paraId="5C6DA411" w14:textId="30AA2634" w:rsidR="008A75F1" w:rsidRPr="004D7072" w:rsidRDefault="008A75F1" w:rsidP="00AF5E7E">
      <w:pPr>
        <w:rPr>
          <w:b/>
          <w:bCs/>
        </w:rPr>
      </w:pPr>
      <w:r w:rsidRPr="004D7072">
        <w:rPr>
          <w:b/>
          <w:bCs/>
        </w:rPr>
        <w:t>Ondertekening</w:t>
      </w:r>
    </w:p>
    <w:tbl>
      <w:tblPr>
        <w:tblStyle w:val="Tabelraster"/>
        <w:tblW w:w="0" w:type="auto"/>
        <w:tblLook w:val="04A0" w:firstRow="1" w:lastRow="0" w:firstColumn="1" w:lastColumn="0" w:noHBand="0" w:noVBand="1"/>
      </w:tblPr>
      <w:tblGrid>
        <w:gridCol w:w="2802"/>
        <w:gridCol w:w="6976"/>
      </w:tblGrid>
      <w:tr w:rsidR="004D7072" w14:paraId="4299C34A" w14:textId="77777777" w:rsidTr="00C5112B">
        <w:tc>
          <w:tcPr>
            <w:tcW w:w="2802" w:type="dxa"/>
          </w:tcPr>
          <w:p w14:paraId="06DCE0D8" w14:textId="77777777" w:rsidR="004D7072" w:rsidRPr="004D7072" w:rsidRDefault="004D7072" w:rsidP="00C5112B">
            <w:pPr>
              <w:spacing w:before="120" w:after="120" w:line="240" w:lineRule="auto"/>
              <w:rPr>
                <w:sz w:val="22"/>
                <w:szCs w:val="22"/>
                <w:u w:val="single"/>
              </w:rPr>
            </w:pPr>
            <w:r w:rsidRPr="004D7072">
              <w:rPr>
                <w:sz w:val="22"/>
                <w:szCs w:val="22"/>
              </w:rPr>
              <w:t>Naam Inschrijver</w:t>
            </w:r>
          </w:p>
        </w:tc>
        <w:tc>
          <w:tcPr>
            <w:tcW w:w="6976" w:type="dxa"/>
          </w:tcPr>
          <w:p w14:paraId="62AA8413" w14:textId="77777777" w:rsidR="004D7072" w:rsidRDefault="004D7072" w:rsidP="00C5112B">
            <w:pPr>
              <w:spacing w:before="120" w:after="120" w:line="240" w:lineRule="auto"/>
              <w:rPr>
                <w:u w:val="single"/>
              </w:rPr>
            </w:pPr>
          </w:p>
        </w:tc>
      </w:tr>
      <w:tr w:rsidR="004D7072" w14:paraId="6C9F4A90" w14:textId="77777777" w:rsidTr="00C5112B">
        <w:tc>
          <w:tcPr>
            <w:tcW w:w="2802" w:type="dxa"/>
          </w:tcPr>
          <w:p w14:paraId="1FE5C76D" w14:textId="77777777" w:rsidR="004D7072" w:rsidRPr="004D7072" w:rsidRDefault="004D7072" w:rsidP="00C5112B">
            <w:pPr>
              <w:spacing w:before="120" w:after="120" w:line="240" w:lineRule="auto"/>
              <w:rPr>
                <w:sz w:val="22"/>
                <w:szCs w:val="22"/>
                <w:u w:val="single"/>
              </w:rPr>
            </w:pPr>
            <w:r w:rsidRPr="004D7072">
              <w:rPr>
                <w:sz w:val="22"/>
                <w:szCs w:val="22"/>
              </w:rPr>
              <w:t>Naam tekenbevoegde</w:t>
            </w:r>
          </w:p>
        </w:tc>
        <w:tc>
          <w:tcPr>
            <w:tcW w:w="6976" w:type="dxa"/>
          </w:tcPr>
          <w:p w14:paraId="4D205665" w14:textId="77777777" w:rsidR="004D7072" w:rsidRDefault="004D7072" w:rsidP="00C5112B">
            <w:pPr>
              <w:spacing w:before="120" w:after="120" w:line="240" w:lineRule="auto"/>
              <w:rPr>
                <w:u w:val="single"/>
              </w:rPr>
            </w:pPr>
          </w:p>
        </w:tc>
      </w:tr>
      <w:tr w:rsidR="004D7072" w14:paraId="3AE6ABA6" w14:textId="77777777" w:rsidTr="00C5112B">
        <w:tc>
          <w:tcPr>
            <w:tcW w:w="2802" w:type="dxa"/>
          </w:tcPr>
          <w:p w14:paraId="35FC6967" w14:textId="77777777" w:rsidR="004D7072" w:rsidRPr="004D7072" w:rsidRDefault="004D7072" w:rsidP="00C5112B">
            <w:pPr>
              <w:spacing w:before="120" w:after="120" w:line="240" w:lineRule="auto"/>
              <w:rPr>
                <w:sz w:val="22"/>
                <w:szCs w:val="22"/>
                <w:u w:val="single"/>
              </w:rPr>
            </w:pPr>
            <w:r w:rsidRPr="004D7072">
              <w:rPr>
                <w:sz w:val="22"/>
                <w:szCs w:val="22"/>
              </w:rPr>
              <w:t>Functie</w:t>
            </w:r>
          </w:p>
        </w:tc>
        <w:tc>
          <w:tcPr>
            <w:tcW w:w="6976" w:type="dxa"/>
          </w:tcPr>
          <w:p w14:paraId="2F646E42" w14:textId="77777777" w:rsidR="004D7072" w:rsidRDefault="004D7072" w:rsidP="00C5112B">
            <w:pPr>
              <w:spacing w:before="120" w:after="120" w:line="240" w:lineRule="auto"/>
              <w:rPr>
                <w:u w:val="single"/>
              </w:rPr>
            </w:pPr>
          </w:p>
        </w:tc>
      </w:tr>
      <w:tr w:rsidR="004D7072" w14:paraId="52EEE094" w14:textId="77777777" w:rsidTr="00C5112B">
        <w:tc>
          <w:tcPr>
            <w:tcW w:w="2802" w:type="dxa"/>
          </w:tcPr>
          <w:p w14:paraId="3E53D8B2" w14:textId="77777777" w:rsidR="004D7072" w:rsidRPr="004D7072" w:rsidRDefault="004D7072" w:rsidP="00C5112B">
            <w:pPr>
              <w:spacing w:before="120" w:after="120" w:line="240" w:lineRule="auto"/>
              <w:rPr>
                <w:sz w:val="22"/>
                <w:szCs w:val="22"/>
              </w:rPr>
            </w:pPr>
            <w:r w:rsidRPr="004D7072">
              <w:rPr>
                <w:sz w:val="22"/>
                <w:szCs w:val="22"/>
              </w:rPr>
              <w:t>Datum</w:t>
            </w:r>
          </w:p>
        </w:tc>
        <w:tc>
          <w:tcPr>
            <w:tcW w:w="6976" w:type="dxa"/>
          </w:tcPr>
          <w:p w14:paraId="31ACF2E4" w14:textId="77777777" w:rsidR="004D7072" w:rsidRDefault="004D7072" w:rsidP="00C5112B">
            <w:pPr>
              <w:spacing w:before="120" w:after="120" w:line="240" w:lineRule="auto"/>
              <w:rPr>
                <w:u w:val="single"/>
              </w:rPr>
            </w:pPr>
          </w:p>
        </w:tc>
      </w:tr>
      <w:tr w:rsidR="004D7072" w14:paraId="4C2DCBEF" w14:textId="77777777" w:rsidTr="00C5112B">
        <w:tc>
          <w:tcPr>
            <w:tcW w:w="2802" w:type="dxa"/>
          </w:tcPr>
          <w:p w14:paraId="312A801C" w14:textId="77777777" w:rsidR="004D7072" w:rsidRPr="004D7072" w:rsidRDefault="004D7072" w:rsidP="00C5112B">
            <w:pPr>
              <w:spacing w:before="120" w:after="120" w:line="240" w:lineRule="auto"/>
              <w:rPr>
                <w:sz w:val="22"/>
                <w:szCs w:val="22"/>
              </w:rPr>
            </w:pPr>
            <w:r w:rsidRPr="004D7072">
              <w:rPr>
                <w:sz w:val="22"/>
                <w:szCs w:val="22"/>
              </w:rPr>
              <w:t>Handtekening</w:t>
            </w:r>
          </w:p>
          <w:p w14:paraId="46816CB1" w14:textId="77777777" w:rsidR="004D7072" w:rsidRPr="004D7072" w:rsidRDefault="004D7072" w:rsidP="00C5112B">
            <w:pPr>
              <w:spacing w:before="120" w:after="120" w:line="240" w:lineRule="auto"/>
              <w:rPr>
                <w:sz w:val="22"/>
                <w:szCs w:val="22"/>
              </w:rPr>
            </w:pPr>
          </w:p>
        </w:tc>
        <w:tc>
          <w:tcPr>
            <w:tcW w:w="6976" w:type="dxa"/>
          </w:tcPr>
          <w:p w14:paraId="6E3396D1" w14:textId="77777777" w:rsidR="004D7072" w:rsidRDefault="004D7072" w:rsidP="00C5112B">
            <w:pPr>
              <w:spacing w:before="120" w:after="120" w:line="240" w:lineRule="auto"/>
              <w:rPr>
                <w:u w:val="single"/>
              </w:rPr>
            </w:pPr>
          </w:p>
        </w:tc>
      </w:tr>
    </w:tbl>
    <w:p w14:paraId="7E7919BA" w14:textId="77777777" w:rsidR="004D7072" w:rsidRDefault="004D7072" w:rsidP="00AF5E7E"/>
    <w:sectPr w:rsidR="004D7072" w:rsidSect="003D50FF">
      <w:headerReference w:type="even" r:id="rId12"/>
      <w:headerReference w:type="default" r:id="rId13"/>
      <w:footerReference w:type="even" r:id="rId14"/>
      <w:footerReference w:type="default" r:id="rId15"/>
      <w:headerReference w:type="first" r:id="rId16"/>
      <w:footerReference w:type="first" r:id="rId17"/>
      <w:pgSz w:w="11906" w:h="16838"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9A6609" w14:textId="77777777" w:rsidR="00CF713E" w:rsidRDefault="00CF713E">
      <w:r>
        <w:separator/>
      </w:r>
    </w:p>
  </w:endnote>
  <w:endnote w:type="continuationSeparator" w:id="0">
    <w:p w14:paraId="5EBED59B" w14:textId="77777777" w:rsidR="00CF713E" w:rsidRDefault="00CF7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296254"/>
      <w:docPartObj>
        <w:docPartGallery w:val="Page Numbers (Bottom of Page)"/>
        <w:docPartUnique/>
      </w:docPartObj>
    </w:sdtPr>
    <w:sdtEnd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DDBB99" w14:textId="77777777" w:rsidR="00CF713E" w:rsidRDefault="00CF713E">
      <w:r>
        <w:separator/>
      </w:r>
    </w:p>
  </w:footnote>
  <w:footnote w:type="continuationSeparator" w:id="0">
    <w:p w14:paraId="367CA287" w14:textId="77777777" w:rsidR="00CF713E" w:rsidRDefault="00CF7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8F56F" w14:textId="71FF28A1" w:rsidR="003D50FF" w:rsidRDefault="003D50FF">
    <w:pPr>
      <w:pStyle w:val="Koptekst"/>
    </w:pPr>
    <w:r w:rsidRPr="00037EEC">
      <w:rPr>
        <w:color w:val="D9D9D9" w:themeColor="background1" w:themeShade="D9"/>
        <w:sz w:val="16"/>
        <w:szCs w:val="16"/>
      </w:rPr>
      <w:t>Ons Template T0.</w:t>
    </w:r>
    <w:r>
      <w:rPr>
        <w:color w:val="D9D9D9" w:themeColor="background1" w:themeShade="D9"/>
        <w:sz w:val="16"/>
        <w:szCs w:val="16"/>
      </w:rPr>
      <w:t xml:space="preserve">3 </w:t>
    </w:r>
    <w:r w:rsidR="00FC09FE">
      <w:rPr>
        <w:color w:val="D9D9D9" w:themeColor="background1" w:themeShade="D9"/>
        <w:sz w:val="16"/>
        <w:szCs w:val="16"/>
      </w:rPr>
      <w:t>03-03</w:t>
    </w:r>
    <w:r>
      <w:rPr>
        <w:color w:val="D9D9D9" w:themeColor="background1" w:themeShade="D9"/>
        <w:sz w:val="16"/>
        <w:szCs w:val="16"/>
      </w:rPr>
      <w:t>-2022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4DA6046"/>
    <w:multiLevelType w:val="hybridMultilevel"/>
    <w:tmpl w:val="644669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4"/>
  </w:num>
  <w:num w:numId="5" w16cid:durableId="1446657290">
    <w:abstractNumId w:val="6"/>
  </w:num>
  <w:num w:numId="6" w16cid:durableId="1691636389">
    <w:abstractNumId w:val="6"/>
  </w:num>
  <w:num w:numId="7" w16cid:durableId="2035374399">
    <w:abstractNumId w:val="6"/>
  </w:num>
  <w:num w:numId="8" w16cid:durableId="1859781232">
    <w:abstractNumId w:val="6"/>
  </w:num>
  <w:num w:numId="9" w16cid:durableId="1346976787">
    <w:abstractNumId w:val="5"/>
  </w:num>
  <w:num w:numId="10" w16cid:durableId="258564608">
    <w:abstractNumId w:val="5"/>
  </w:num>
  <w:num w:numId="11" w16cid:durableId="1578636786">
    <w:abstractNumId w:val="6"/>
  </w:num>
  <w:num w:numId="12" w16cid:durableId="928538203">
    <w:abstractNumId w:val="6"/>
  </w:num>
  <w:num w:numId="13" w16cid:durableId="541790750">
    <w:abstractNumId w:val="6"/>
  </w:num>
  <w:num w:numId="14" w16cid:durableId="766734690">
    <w:abstractNumId w:val="9"/>
  </w:num>
  <w:num w:numId="15" w16cid:durableId="64229845">
    <w:abstractNumId w:val="11"/>
  </w:num>
  <w:num w:numId="16" w16cid:durableId="219632987">
    <w:abstractNumId w:val="8"/>
  </w:num>
  <w:num w:numId="17" w16cid:durableId="1523014306">
    <w:abstractNumId w:val="10"/>
  </w:num>
  <w:num w:numId="18" w16cid:durableId="1007750871">
    <w:abstractNumId w:val="7"/>
  </w:num>
  <w:num w:numId="19" w16cid:durableId="140020561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10970"/>
    <w:rsid w:val="00130C9A"/>
    <w:rsid w:val="00146ED6"/>
    <w:rsid w:val="00153860"/>
    <w:rsid w:val="00155D2D"/>
    <w:rsid w:val="001737AD"/>
    <w:rsid w:val="00193FA0"/>
    <w:rsid w:val="001A1C14"/>
    <w:rsid w:val="001B1F7E"/>
    <w:rsid w:val="001C5E61"/>
    <w:rsid w:val="001D450F"/>
    <w:rsid w:val="001D6A9A"/>
    <w:rsid w:val="001E2B72"/>
    <w:rsid w:val="001E2D3E"/>
    <w:rsid w:val="001F4222"/>
    <w:rsid w:val="00222D71"/>
    <w:rsid w:val="002304A9"/>
    <w:rsid w:val="0023628B"/>
    <w:rsid w:val="002367F5"/>
    <w:rsid w:val="00245C63"/>
    <w:rsid w:val="002644B1"/>
    <w:rsid w:val="00270385"/>
    <w:rsid w:val="002936E3"/>
    <w:rsid w:val="00294087"/>
    <w:rsid w:val="002960F9"/>
    <w:rsid w:val="002A16DF"/>
    <w:rsid w:val="002C5B50"/>
    <w:rsid w:val="002D1748"/>
    <w:rsid w:val="002D64B8"/>
    <w:rsid w:val="002E0806"/>
    <w:rsid w:val="002E1D90"/>
    <w:rsid w:val="002E48FD"/>
    <w:rsid w:val="002F4685"/>
    <w:rsid w:val="003018AB"/>
    <w:rsid w:val="00314444"/>
    <w:rsid w:val="00317079"/>
    <w:rsid w:val="003369A3"/>
    <w:rsid w:val="00352E6E"/>
    <w:rsid w:val="00370A69"/>
    <w:rsid w:val="00373C81"/>
    <w:rsid w:val="003867FA"/>
    <w:rsid w:val="003A47C5"/>
    <w:rsid w:val="003A4A36"/>
    <w:rsid w:val="003C43EE"/>
    <w:rsid w:val="003D50FF"/>
    <w:rsid w:val="003E0A90"/>
    <w:rsid w:val="00413744"/>
    <w:rsid w:val="0042259D"/>
    <w:rsid w:val="004317A3"/>
    <w:rsid w:val="00444721"/>
    <w:rsid w:val="00454906"/>
    <w:rsid w:val="00464D2A"/>
    <w:rsid w:val="00471103"/>
    <w:rsid w:val="0049169D"/>
    <w:rsid w:val="004A2836"/>
    <w:rsid w:val="004D4991"/>
    <w:rsid w:val="004D7072"/>
    <w:rsid w:val="004E2F3F"/>
    <w:rsid w:val="004F2305"/>
    <w:rsid w:val="004F6E40"/>
    <w:rsid w:val="00543508"/>
    <w:rsid w:val="00547595"/>
    <w:rsid w:val="005576FD"/>
    <w:rsid w:val="00573DEF"/>
    <w:rsid w:val="005769AD"/>
    <w:rsid w:val="00591D0F"/>
    <w:rsid w:val="00595803"/>
    <w:rsid w:val="00597891"/>
    <w:rsid w:val="005B1943"/>
    <w:rsid w:val="005B6D4C"/>
    <w:rsid w:val="005C1431"/>
    <w:rsid w:val="005D04E3"/>
    <w:rsid w:val="005D4605"/>
    <w:rsid w:val="006019E7"/>
    <w:rsid w:val="006029F6"/>
    <w:rsid w:val="006114DD"/>
    <w:rsid w:val="00612F23"/>
    <w:rsid w:val="006139E7"/>
    <w:rsid w:val="006201DF"/>
    <w:rsid w:val="00625A55"/>
    <w:rsid w:val="006270D4"/>
    <w:rsid w:val="006445DE"/>
    <w:rsid w:val="00644793"/>
    <w:rsid w:val="00657D34"/>
    <w:rsid w:val="00663D80"/>
    <w:rsid w:val="00665F82"/>
    <w:rsid w:val="0066705F"/>
    <w:rsid w:val="006D7C68"/>
    <w:rsid w:val="006D7F5E"/>
    <w:rsid w:val="00704C08"/>
    <w:rsid w:val="00713A38"/>
    <w:rsid w:val="00715C0F"/>
    <w:rsid w:val="00752E48"/>
    <w:rsid w:val="00780498"/>
    <w:rsid w:val="00781755"/>
    <w:rsid w:val="007825BE"/>
    <w:rsid w:val="007839C9"/>
    <w:rsid w:val="007D21F3"/>
    <w:rsid w:val="007D4666"/>
    <w:rsid w:val="00815F61"/>
    <w:rsid w:val="00816AF9"/>
    <w:rsid w:val="008320BC"/>
    <w:rsid w:val="0084090D"/>
    <w:rsid w:val="00844BEB"/>
    <w:rsid w:val="00851215"/>
    <w:rsid w:val="0085611E"/>
    <w:rsid w:val="00865FD3"/>
    <w:rsid w:val="008702E6"/>
    <w:rsid w:val="008760CE"/>
    <w:rsid w:val="0088501C"/>
    <w:rsid w:val="008A09B5"/>
    <w:rsid w:val="008A0A7D"/>
    <w:rsid w:val="008A75F1"/>
    <w:rsid w:val="008D33C4"/>
    <w:rsid w:val="008D4C91"/>
    <w:rsid w:val="008E2206"/>
    <w:rsid w:val="008E4279"/>
    <w:rsid w:val="00905574"/>
    <w:rsid w:val="00907863"/>
    <w:rsid w:val="00911E57"/>
    <w:rsid w:val="00923CEE"/>
    <w:rsid w:val="009246DA"/>
    <w:rsid w:val="00926422"/>
    <w:rsid w:val="009307EF"/>
    <w:rsid w:val="00930C49"/>
    <w:rsid w:val="009325FB"/>
    <w:rsid w:val="00971D14"/>
    <w:rsid w:val="009742A8"/>
    <w:rsid w:val="00982DBD"/>
    <w:rsid w:val="00993528"/>
    <w:rsid w:val="009A0D2B"/>
    <w:rsid w:val="009B5BA2"/>
    <w:rsid w:val="009C5116"/>
    <w:rsid w:val="009C72F0"/>
    <w:rsid w:val="009D102C"/>
    <w:rsid w:val="009F1BCA"/>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D5166"/>
    <w:rsid w:val="00AF1471"/>
    <w:rsid w:val="00AF48F9"/>
    <w:rsid w:val="00AF4AE5"/>
    <w:rsid w:val="00AF5E7E"/>
    <w:rsid w:val="00B13A1B"/>
    <w:rsid w:val="00B4408E"/>
    <w:rsid w:val="00B47772"/>
    <w:rsid w:val="00B550B9"/>
    <w:rsid w:val="00B64502"/>
    <w:rsid w:val="00B731E4"/>
    <w:rsid w:val="00B77818"/>
    <w:rsid w:val="00B80EC3"/>
    <w:rsid w:val="00B8655F"/>
    <w:rsid w:val="00BA51C5"/>
    <w:rsid w:val="00BA6D84"/>
    <w:rsid w:val="00BB1CB3"/>
    <w:rsid w:val="00BC2211"/>
    <w:rsid w:val="00BC3ADA"/>
    <w:rsid w:val="00BE2C1C"/>
    <w:rsid w:val="00BF0858"/>
    <w:rsid w:val="00BF63CE"/>
    <w:rsid w:val="00C0637C"/>
    <w:rsid w:val="00C10DA1"/>
    <w:rsid w:val="00C11385"/>
    <w:rsid w:val="00C14108"/>
    <w:rsid w:val="00C21272"/>
    <w:rsid w:val="00C24684"/>
    <w:rsid w:val="00C32970"/>
    <w:rsid w:val="00C42533"/>
    <w:rsid w:val="00C612F9"/>
    <w:rsid w:val="00CA14F4"/>
    <w:rsid w:val="00CC406D"/>
    <w:rsid w:val="00CF713E"/>
    <w:rsid w:val="00D05FC7"/>
    <w:rsid w:val="00D17E42"/>
    <w:rsid w:val="00D40560"/>
    <w:rsid w:val="00D4268A"/>
    <w:rsid w:val="00D54DEA"/>
    <w:rsid w:val="00D57B19"/>
    <w:rsid w:val="00D8453C"/>
    <w:rsid w:val="00DA7EF0"/>
    <w:rsid w:val="00DC210E"/>
    <w:rsid w:val="00DC3AD8"/>
    <w:rsid w:val="00DC7A91"/>
    <w:rsid w:val="00DD1C06"/>
    <w:rsid w:val="00E43FBB"/>
    <w:rsid w:val="00E70C32"/>
    <w:rsid w:val="00E83488"/>
    <w:rsid w:val="00E9456E"/>
    <w:rsid w:val="00EC3AD8"/>
    <w:rsid w:val="00ED3122"/>
    <w:rsid w:val="00ED3DEB"/>
    <w:rsid w:val="00ED6943"/>
    <w:rsid w:val="00F02071"/>
    <w:rsid w:val="00F10F4C"/>
    <w:rsid w:val="00F23CC1"/>
    <w:rsid w:val="00F24D34"/>
    <w:rsid w:val="00F349BD"/>
    <w:rsid w:val="00F46E1D"/>
    <w:rsid w:val="00F524CB"/>
    <w:rsid w:val="00F70DCF"/>
    <w:rsid w:val="00F817FA"/>
    <w:rsid w:val="00F860AD"/>
    <w:rsid w:val="00F92976"/>
    <w:rsid w:val="00F97258"/>
    <w:rsid w:val="00FA5214"/>
    <w:rsid w:val="00FA6B78"/>
    <w:rsid w:val="00FC09FE"/>
    <w:rsid w:val="00FC7A75"/>
    <w:rsid w:val="00FF499E"/>
    <w:rsid w:val="1CA3CF6C"/>
    <w:rsid w:val="25DC1BB5"/>
    <w:rsid w:val="3B76D078"/>
    <w:rsid w:val="4073BC5B"/>
    <w:rsid w:val="4FDB6339"/>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styleId="Verwijzingopmerking">
    <w:name w:val="annotation reference"/>
    <w:basedOn w:val="Standaardalinea-lettertype"/>
    <w:uiPriority w:val="99"/>
    <w:semiHidden/>
    <w:unhideWhenUsed/>
    <w:rsid w:val="00F817FA"/>
    <w:rPr>
      <w:sz w:val="16"/>
      <w:szCs w:val="16"/>
    </w:rPr>
  </w:style>
  <w:style w:type="paragraph" w:styleId="Tekstopmerking">
    <w:name w:val="annotation text"/>
    <w:basedOn w:val="Standaard"/>
    <w:link w:val="TekstopmerkingChar"/>
    <w:uiPriority w:val="99"/>
    <w:unhideWhenUsed/>
    <w:rsid w:val="00F817FA"/>
    <w:pPr>
      <w:spacing w:line="240" w:lineRule="auto"/>
    </w:pPr>
    <w:rPr>
      <w:rFonts w:cs="Arial"/>
    </w:rPr>
  </w:style>
  <w:style w:type="character" w:customStyle="1" w:styleId="TekstopmerkingChar">
    <w:name w:val="Tekst opmerking Char"/>
    <w:basedOn w:val="Standaardalinea-lettertype"/>
    <w:link w:val="Tekstopmerking"/>
    <w:uiPriority w:val="99"/>
    <w:rsid w:val="00F817FA"/>
    <w:rPr>
      <w:rFonts w:ascii="Arial" w:hAnsi="Arial" w:cs="Arial"/>
      <w:lang w:eastAsia="en-US"/>
    </w:rPr>
  </w:style>
  <w:style w:type="character" w:customStyle="1" w:styleId="LijstalineaChar">
    <w:name w:val="Lijstalinea Char"/>
    <w:basedOn w:val="Standaardalinea-lettertype"/>
    <w:link w:val="Lijstalinea"/>
    <w:uiPriority w:val="34"/>
    <w:locked/>
    <w:rsid w:val="00971D14"/>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RCUS45HN67DU-974321440-304698</_dlc_DocId>
    <_dlc_DocIdUrl xmlns="558c601a-c172-4142-980b-33deeaa1e95d">
      <Url>https://sscons.sharepoint.com/sites/ORG-IC/_layouts/15/DocIdRedir.aspx?ID=RCUS45HN67DU-974321440-304698</Url>
      <Description>RCUS45HN67DU-974321440-304698</Description>
    </_dlc_DocIdUrl>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documentManagement>
</p:propertie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8D1E7842-66EC-4EDC-B834-60EFE81DA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614</Words>
  <Characters>4680</Characters>
  <Application>Microsoft Office Word</Application>
  <DocSecurity>0</DocSecurity>
  <Lines>39</Lines>
  <Paragraphs>10</Paragraphs>
  <ScaleCrop>false</ScaleCrop>
  <Company>SSC Ons</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Jacco Heldoorn</cp:lastModifiedBy>
  <cp:revision>17</cp:revision>
  <cp:lastPrinted>2019-01-04T09:57:00Z</cp:lastPrinted>
  <dcterms:created xsi:type="dcterms:W3CDTF">2022-02-07T13:35:00Z</dcterms:created>
  <dcterms:modified xsi:type="dcterms:W3CDTF">2024-08-29T08:42:00Z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1a4e5d0f-b431-4eeb-be5c-5dd96bb1cd0d</vt:lpwstr>
  </property>
  <property fmtid="{D5CDD505-2E9C-101B-9397-08002B2CF9AE}" pid="4" name="MediaServiceImageTags">
    <vt:lpwstr/>
  </property>
</Properties>
</file>