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631A7180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491E1C">
        <w:rPr>
          <w:b/>
          <w:bCs/>
          <w:sz w:val="28"/>
          <w:szCs w:val="24"/>
        </w:rPr>
        <w:t xml:space="preserve"> 3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0" w14:textId="1DE93CEC" w:rsidR="00343598" w:rsidRDefault="00343598" w:rsidP="00B176F1">
      <w:pPr>
        <w:pStyle w:val="Lijstalinea"/>
        <w:numPr>
          <w:ilvl w:val="0"/>
          <w:numId w:val="15"/>
        </w:numPr>
      </w:pPr>
      <w:r>
        <w:t xml:space="preserve">dat </w:t>
      </w:r>
      <w:r w:rsidRPr="00B176F1">
        <w:rPr>
          <w:highlight w:val="yellow"/>
        </w:rPr>
        <w:t>&lt;naam Inschrijver&gt;</w:t>
      </w:r>
      <w:r>
        <w:t xml:space="preserve"> voornemens is in te schrijven op de aanbesteding </w:t>
      </w:r>
      <w:r w:rsidR="00B176F1">
        <w:t xml:space="preserve">fiscale dienstverlening </w:t>
      </w:r>
      <w:r w:rsidR="00705A80" w:rsidRPr="00705A80">
        <w:rPr>
          <w:highlight w:val="yellow"/>
        </w:rPr>
        <w:t>&lt;perceel 1 – BTW en Vennootschapbelasting (VPB) / perceel 2 – loonheffingen&gt;</w:t>
      </w:r>
      <w:r w:rsidR="00705A80">
        <w:t xml:space="preserve">. </w:t>
      </w:r>
    </w:p>
    <w:p w14:paraId="596A9531" w14:textId="77777777" w:rsidR="00343598" w:rsidRDefault="00343598" w:rsidP="00343598"/>
    <w:p w14:paraId="596A9532" w14:textId="23AD2C2B" w:rsidR="00457155" w:rsidRDefault="00343598" w:rsidP="00B176F1">
      <w:pPr>
        <w:pStyle w:val="Lijstalinea"/>
        <w:numPr>
          <w:ilvl w:val="0"/>
          <w:numId w:val="15"/>
        </w:numPr>
      </w:pPr>
      <w:r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67831298" w:rsidR="00343598" w:rsidRDefault="00343598" w:rsidP="00B176F1">
      <w:pPr>
        <w:pStyle w:val="Lijstalinea"/>
        <w:numPr>
          <w:ilvl w:val="0"/>
          <w:numId w:val="17"/>
        </w:numPr>
      </w:pPr>
      <w:r>
        <w:t xml:space="preserve">de 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08C03" w14:textId="72088E0B" w:rsidR="00E32B40" w:rsidRDefault="00E32B40" w:rsidP="00E32B40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347CF0"/>
    <w:multiLevelType w:val="hybridMultilevel"/>
    <w:tmpl w:val="A9C22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7" w15:restartNumberingAfterBreak="0">
    <w:nsid w:val="4B886BF9"/>
    <w:multiLevelType w:val="hybridMultilevel"/>
    <w:tmpl w:val="CA187FB6"/>
    <w:lvl w:ilvl="0" w:tplc="976483C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41BB3"/>
    <w:multiLevelType w:val="hybridMultilevel"/>
    <w:tmpl w:val="906600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D4BA6"/>
    <w:multiLevelType w:val="hybridMultilevel"/>
    <w:tmpl w:val="BEF09D50"/>
    <w:lvl w:ilvl="0" w:tplc="9764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4"/>
  </w:num>
  <w:num w:numId="5" w16cid:durableId="707729356">
    <w:abstractNumId w:val="6"/>
  </w:num>
  <w:num w:numId="6" w16cid:durableId="1047024802">
    <w:abstractNumId w:val="6"/>
  </w:num>
  <w:num w:numId="7" w16cid:durableId="1356734258">
    <w:abstractNumId w:val="6"/>
  </w:num>
  <w:num w:numId="8" w16cid:durableId="402030111">
    <w:abstractNumId w:val="6"/>
  </w:num>
  <w:num w:numId="9" w16cid:durableId="1188643320">
    <w:abstractNumId w:val="5"/>
  </w:num>
  <w:num w:numId="10" w16cid:durableId="838737513">
    <w:abstractNumId w:val="5"/>
  </w:num>
  <w:num w:numId="11" w16cid:durableId="1762871467">
    <w:abstractNumId w:val="6"/>
  </w:num>
  <w:num w:numId="12" w16cid:durableId="477109035">
    <w:abstractNumId w:val="6"/>
  </w:num>
  <w:num w:numId="13" w16cid:durableId="217321078">
    <w:abstractNumId w:val="6"/>
  </w:num>
  <w:num w:numId="14" w16cid:durableId="209726043">
    <w:abstractNumId w:val="3"/>
  </w:num>
  <w:num w:numId="15" w16cid:durableId="1087850605">
    <w:abstractNumId w:val="7"/>
  </w:num>
  <w:num w:numId="16" w16cid:durableId="1473866387">
    <w:abstractNumId w:val="8"/>
  </w:num>
  <w:num w:numId="17" w16cid:durableId="200122983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4444"/>
    <w:rsid w:val="00317079"/>
    <w:rsid w:val="003369A3"/>
    <w:rsid w:val="00343598"/>
    <w:rsid w:val="00352E6E"/>
    <w:rsid w:val="003732BF"/>
    <w:rsid w:val="00375767"/>
    <w:rsid w:val="00382171"/>
    <w:rsid w:val="00386490"/>
    <w:rsid w:val="003A4A36"/>
    <w:rsid w:val="003E0A90"/>
    <w:rsid w:val="00413744"/>
    <w:rsid w:val="004317A3"/>
    <w:rsid w:val="00444721"/>
    <w:rsid w:val="00457155"/>
    <w:rsid w:val="0049169D"/>
    <w:rsid w:val="00491E1C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05A80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AF4C89"/>
    <w:rsid w:val="00B13A1B"/>
    <w:rsid w:val="00B176F1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  <w:style w:type="paragraph" w:styleId="Lijstalinea">
    <w:name w:val="List Paragraph"/>
    <w:basedOn w:val="Standaard"/>
    <w:uiPriority w:val="34"/>
    <w:rsid w:val="00B17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RCUS45HN67DU-974321440-304696</_dlc_DocId>
    <_dlc_DocIdUrl xmlns="558c601a-c172-4142-980b-33deeaa1e95d">
      <Url>https://sscons.sharepoint.com/sites/ORG-IC/_layouts/15/DocIdRedir.aspx?ID=RCUS45HN67DU-974321440-304696</Url>
      <Description>RCUS45HN67DU-974321440-304696</Description>
    </_dlc_DocIdUrl>
    <CATSCM xmlns="128ee3f7-829e-4555-9a1a-4c53ac6f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D2E9A2-3648-47A8-9298-13F3067EC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26</cp:revision>
  <cp:lastPrinted>1900-12-31T23:00:00Z</cp:lastPrinted>
  <dcterms:created xsi:type="dcterms:W3CDTF">2017-08-28T12:03:00Z</dcterms:created>
  <dcterms:modified xsi:type="dcterms:W3CDTF">2024-08-29T08:41:00Z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19f9ab62-9d83-47a7-8f45-fb238a83a0ac</vt:lpwstr>
  </property>
  <property fmtid="{D5CDD505-2E9C-101B-9397-08002B2CF9AE}" pid="4" name="MediaServiceImageTags">
    <vt:lpwstr/>
  </property>
</Properties>
</file>