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2B5E23E0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="00F452BA">
        <w:rPr>
          <w:b/>
          <w:sz w:val="28"/>
          <w:szCs w:val="24"/>
        </w:rPr>
        <w:t xml:space="preserve">2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0B89BFAD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9153BB">
        <w:t xml:space="preserve">‘fiscale dienstverlening  </w:t>
      </w:r>
      <w:r w:rsidR="009153BB" w:rsidRPr="009153BB">
        <w:rPr>
          <w:highlight w:val="yellow"/>
        </w:rPr>
        <w:t xml:space="preserve">&lt;perceel 1 – BTW en </w:t>
      </w:r>
      <w:proofErr w:type="spellStart"/>
      <w:r w:rsidR="009153BB" w:rsidRPr="009153BB">
        <w:rPr>
          <w:highlight w:val="yellow"/>
        </w:rPr>
        <w:t>Vennootschapbelasting</w:t>
      </w:r>
      <w:proofErr w:type="spellEnd"/>
      <w:r w:rsidR="009153BB" w:rsidRPr="009153BB">
        <w:rPr>
          <w:highlight w:val="yellow"/>
        </w:rPr>
        <w:t xml:space="preserve"> (VPB) / perceel 2 – loonheffingen&gt;</w:t>
      </w:r>
      <w:r>
        <w:t>’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570577FB" w:rsidR="00457155" w:rsidRDefault="00457155" w:rsidP="00806457">
      <w:pPr>
        <w:pStyle w:val="Lijstalinea"/>
        <w:numPr>
          <w:ilvl w:val="0"/>
          <w:numId w:val="15"/>
        </w:numPr>
      </w:pPr>
      <w:r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9951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B87C1" w14:textId="77777777" w:rsidR="002362DB" w:rsidRDefault="002362DB">
      <w:r>
        <w:separator/>
      </w:r>
    </w:p>
  </w:endnote>
  <w:endnote w:type="continuationSeparator" w:id="0">
    <w:p w14:paraId="7133A171" w14:textId="77777777" w:rsidR="002362DB" w:rsidRDefault="00236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F452BA">
            <w:fldChar w:fldCharType="begin"/>
          </w:r>
          <w:r w:rsidR="00F452BA">
            <w:instrText xml:space="preserve"> NUMPAGES   \* MERGEFORMAT </w:instrText>
          </w:r>
          <w:r w:rsidR="00F452BA">
            <w:fldChar w:fldCharType="separate"/>
          </w:r>
          <w:r w:rsidR="00457155">
            <w:rPr>
              <w:noProof/>
            </w:rPr>
            <w:t>2</w:t>
          </w:r>
          <w:r w:rsidR="00F452BA">
            <w:rPr>
              <w:noProof/>
            </w:rPr>
            <w:fldChar w:fldCharType="end"/>
          </w:r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391C" w14:textId="77777777" w:rsidR="0099513D" w:rsidRDefault="009951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A994" w14:textId="77777777" w:rsidR="002362DB" w:rsidRDefault="002362DB">
      <w:r>
        <w:separator/>
      </w:r>
    </w:p>
  </w:footnote>
  <w:footnote w:type="continuationSeparator" w:id="0">
    <w:p w14:paraId="6AEB0EF6" w14:textId="77777777" w:rsidR="002362DB" w:rsidRDefault="00236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A9D86" w14:textId="77777777" w:rsidR="0099513D" w:rsidRDefault="0099513D" w:rsidP="0099513D">
    <w:pPr>
      <w:pStyle w:val="Koptekst"/>
    </w:pPr>
    <w:r>
      <w:rPr>
        <w:color w:val="BFBFBF" w:themeColor="background1" w:themeShade="BF"/>
        <w:sz w:val="16"/>
        <w:szCs w:val="16"/>
      </w:rPr>
      <w:t>Ons Template</w:t>
    </w:r>
    <w:r w:rsidRPr="008E278A">
      <w:rPr>
        <w:color w:val="BFBFBF" w:themeColor="background1" w:themeShade="BF"/>
        <w:sz w:val="16"/>
        <w:szCs w:val="16"/>
      </w:rPr>
      <w:t>: T0</w:t>
    </w:r>
    <w:r>
      <w:rPr>
        <w:color w:val="BFBFBF" w:themeColor="background1" w:themeShade="BF"/>
        <w:sz w:val="16"/>
        <w:szCs w:val="16"/>
      </w:rPr>
      <w:t>1</w:t>
    </w:r>
    <w:r w:rsidRPr="008E278A">
      <w:rPr>
        <w:color w:val="BFBFBF" w:themeColor="background1" w:themeShade="BF"/>
        <w:sz w:val="16"/>
        <w:szCs w:val="16"/>
      </w:rPr>
      <w:t xml:space="preserve"> </w:t>
    </w:r>
    <w:r>
      <w:rPr>
        <w:color w:val="BFBFBF" w:themeColor="background1" w:themeShade="BF"/>
        <w:sz w:val="16"/>
        <w:szCs w:val="16"/>
      </w:rPr>
      <w:t>09022023</w:t>
    </w: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1C2CA8"/>
    <w:multiLevelType w:val="hybridMultilevel"/>
    <w:tmpl w:val="1B0C014A"/>
    <w:lvl w:ilvl="0" w:tplc="976483CC">
      <w:numFmt w:val="bullet"/>
      <w:lvlText w:val="-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7" w15:restartNumberingAfterBreak="0">
    <w:nsid w:val="4C32697A"/>
    <w:multiLevelType w:val="hybridMultilevel"/>
    <w:tmpl w:val="9C3AF3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6"/>
  </w:num>
  <w:num w:numId="6" w16cid:durableId="1096167243">
    <w:abstractNumId w:val="6"/>
  </w:num>
  <w:num w:numId="7" w16cid:durableId="112602216">
    <w:abstractNumId w:val="6"/>
  </w:num>
  <w:num w:numId="8" w16cid:durableId="1678311549">
    <w:abstractNumId w:val="6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6"/>
  </w:num>
  <w:num w:numId="12" w16cid:durableId="16085930">
    <w:abstractNumId w:val="6"/>
  </w:num>
  <w:num w:numId="13" w16cid:durableId="356539279">
    <w:abstractNumId w:val="6"/>
  </w:num>
  <w:num w:numId="14" w16cid:durableId="1726371543">
    <w:abstractNumId w:val="7"/>
  </w:num>
  <w:num w:numId="15" w16cid:durableId="179767709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4444"/>
    <w:rsid w:val="003167D9"/>
    <w:rsid w:val="00317079"/>
    <w:rsid w:val="003369A3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547595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6E3BB7"/>
    <w:rsid w:val="007357F2"/>
    <w:rsid w:val="0078174A"/>
    <w:rsid w:val="007825BE"/>
    <w:rsid w:val="007839C9"/>
    <w:rsid w:val="00806457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153BB"/>
    <w:rsid w:val="009246DA"/>
    <w:rsid w:val="009742A8"/>
    <w:rsid w:val="0099513D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55EEA"/>
    <w:rsid w:val="00A77031"/>
    <w:rsid w:val="00A83D1B"/>
    <w:rsid w:val="00AA38FE"/>
    <w:rsid w:val="00AF1471"/>
    <w:rsid w:val="00AF48F9"/>
    <w:rsid w:val="00B13A1B"/>
    <w:rsid w:val="00B34284"/>
    <w:rsid w:val="00B47772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3AD8"/>
    <w:rsid w:val="00ED6943"/>
    <w:rsid w:val="00F10F4C"/>
    <w:rsid w:val="00F349BD"/>
    <w:rsid w:val="00F452BA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Lijstalinea">
    <w:name w:val="List Paragraph"/>
    <w:basedOn w:val="Standaard"/>
    <w:uiPriority w:val="34"/>
    <w:rsid w:val="008064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_dlc_DocId xmlns="558c601a-c172-4142-980b-33deeaa1e95d">RCUS45HN67DU-974321440-304702</_dlc_DocId>
    <_dlc_DocIdUrl xmlns="558c601a-c172-4142-980b-33deeaa1e95d">
      <Url>https://sscons.sharepoint.com/sites/ORG-IC/_layouts/15/DocIdRedir.aspx?ID=RCUS45HN67DU-974321440-304702</Url>
      <Description>RCUS45HN67DU-974321440-304702</Description>
    </_dlc_DocIdUrl>
    <CATSCM xmlns="128ee3f7-829e-4555-9a1a-4c53ac6fd3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28444-EE26-4650-8AC1-2DC677C84465}">
  <ds:schemaRefs>
    <ds:schemaRef ds:uri="http://purl.org/dc/terms/"/>
    <ds:schemaRef ds:uri="558c601a-c172-4142-980b-33deeaa1e95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128ee3f7-829e-4555-9a1a-4c53ac6fd30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236DD7-8869-4716-922C-0E97F7B651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A6B0F-6165-4C05-B2DC-D412F6C0516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Jacco Heldoorn</cp:lastModifiedBy>
  <cp:revision>17</cp:revision>
  <cp:lastPrinted>1900-12-31T22:00:00Z</cp:lastPrinted>
  <dcterms:created xsi:type="dcterms:W3CDTF">2016-11-18T09:32:00Z</dcterms:created>
  <dcterms:modified xsi:type="dcterms:W3CDTF">2024-08-29T08:41:00Z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2d9e9cab-aa96-4aef-a3d0-731834fbd563</vt:lpwstr>
  </property>
  <property fmtid="{D5CDD505-2E9C-101B-9397-08002B2CF9AE}" pid="4" name="MediaServiceImageTags">
    <vt:lpwstr/>
  </property>
</Properties>
</file>