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9FEC" w14:textId="77777777" w:rsidR="00CC5CD6" w:rsidRDefault="00CC5CD6" w:rsidP="00AB0C82">
      <w:pPr>
        <w:widowControl w:val="0"/>
        <w:spacing w:line="310" w:lineRule="atLeast"/>
        <w:jc w:val="center"/>
        <w:rPr>
          <w:b/>
          <w:noProof/>
          <w:spacing w:val="4"/>
          <w:sz w:val="32"/>
          <w:lang w:eastAsia="en-US"/>
        </w:rPr>
      </w:pPr>
      <w:bookmarkStart w:id="0" w:name="_Toc144171265"/>
      <w:r w:rsidRPr="00CC5CD6">
        <w:rPr>
          <w:b/>
          <w:noProof/>
          <w:spacing w:val="4"/>
          <w:sz w:val="32"/>
        </w:rPr>
        <w:drawing>
          <wp:inline distT="0" distB="0" distL="0" distR="0" wp14:anchorId="2C47D6A3" wp14:editId="5B01E6C8">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14:paraId="0F2BFCF9" w14:textId="77777777" w:rsidR="00CC5CD6" w:rsidRDefault="00CC5CD6" w:rsidP="00D755E7">
      <w:pPr>
        <w:widowControl w:val="0"/>
        <w:spacing w:line="310" w:lineRule="atLeast"/>
        <w:rPr>
          <w:b/>
          <w:noProof/>
          <w:spacing w:val="4"/>
          <w:sz w:val="32"/>
          <w:lang w:eastAsia="en-US"/>
        </w:rPr>
      </w:pPr>
    </w:p>
    <w:p w14:paraId="2594A6F0" w14:textId="4BA9BE54"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947D6E">
        <w:rPr>
          <w:b/>
          <w:noProof/>
          <w:spacing w:val="4"/>
          <w:sz w:val="28"/>
          <w:szCs w:val="28"/>
          <w:lang w:eastAsia="en-US"/>
        </w:rPr>
        <w:t>4</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w:t>
      </w:r>
    </w:p>
    <w:p w14:paraId="52D50DCB" w14:textId="77777777" w:rsidR="00AC761F" w:rsidRDefault="00AC761F">
      <w:pPr>
        <w:pStyle w:val="StandardText"/>
        <w:numPr>
          <w:ilvl w:val="0"/>
          <w:numId w:val="0"/>
        </w:numPr>
      </w:pPr>
    </w:p>
    <w:bookmarkEnd w:id="0"/>
    <w:p w14:paraId="527EFEF5" w14:textId="77777777" w:rsidR="005F511F" w:rsidRDefault="005F511F" w:rsidP="00AD4E5E">
      <w:pPr>
        <w:pStyle w:val="StandardText"/>
        <w:numPr>
          <w:ilvl w:val="0"/>
          <w:numId w:val="0"/>
        </w:numPr>
        <w:spacing w:line="260" w:lineRule="exact"/>
        <w:jc w:val="left"/>
      </w:pPr>
    </w:p>
    <w:p w14:paraId="6D07F184" w14:textId="64AAE9EB"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947D6E">
        <w:t>3</w:t>
      </w:r>
      <w:r w:rsidRPr="0028675E">
        <w:t xml:space="preserve"> jaar voor de datum van Inschrijving, ervaring is opgedaan in de kerncompetenties zoals beschreven in paragraaf </w:t>
      </w:r>
      <w:r w:rsidR="0028675E" w:rsidRPr="0028675E">
        <w:t>5.</w:t>
      </w:r>
      <w:r w:rsidR="00947D6E">
        <w:t>4</w:t>
      </w:r>
      <w:r w:rsidR="0028675E" w:rsidRPr="0028675E">
        <w:t>.1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14:paraId="64C94019" w14:textId="77777777" w:rsidR="00AD4E5E" w:rsidRPr="0028675E" w:rsidRDefault="00AD4E5E" w:rsidP="00AD4E5E">
      <w:pPr>
        <w:pStyle w:val="StandardText"/>
        <w:numPr>
          <w:ilvl w:val="0"/>
          <w:numId w:val="0"/>
        </w:numPr>
        <w:spacing w:line="260" w:lineRule="exact"/>
        <w:jc w:val="left"/>
      </w:pPr>
    </w:p>
    <w:p w14:paraId="17ACF5B2" w14:textId="77777777"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14:paraId="615A75BE" w14:textId="77777777"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14:paraId="6663F02F"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2D7A7390" w14:textId="77777777">
        <w:tc>
          <w:tcPr>
            <w:tcW w:w="9540" w:type="dxa"/>
            <w:shd w:val="clear" w:color="auto" w:fill="D9D9D9"/>
          </w:tcPr>
          <w:p w14:paraId="23022613" w14:textId="32ADA916"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w:t>
            </w:r>
            <w:r w:rsidR="00947D6E">
              <w:rPr>
                <w:b/>
                <w:szCs w:val="19"/>
              </w:rPr>
              <w:t>4</w:t>
            </w:r>
            <w:r w:rsidR="0028675E">
              <w:rPr>
                <w:b/>
                <w:szCs w:val="19"/>
              </w:rPr>
              <w:t>.1</w:t>
            </w:r>
            <w:r w:rsidR="00A973FC">
              <w:rPr>
                <w:b/>
                <w:szCs w:val="19"/>
              </w:rPr>
              <w:t xml:space="preserve"> </w:t>
            </w:r>
            <w:r w:rsidR="003C4B81">
              <w:rPr>
                <w:b/>
                <w:szCs w:val="19"/>
              </w:rPr>
              <w:t>onderhavige referentieopdracht betrekking heeft</w:t>
            </w:r>
            <w:r>
              <w:rPr>
                <w:b/>
                <w:szCs w:val="19"/>
              </w:rPr>
              <w:t>:</w:t>
            </w:r>
          </w:p>
          <w:p w14:paraId="247B6911" w14:textId="77777777" w:rsidR="000B61A3" w:rsidRDefault="00B41D9B" w:rsidP="00B41D9B">
            <w:pPr>
              <w:spacing w:before="90" w:after="54" w:line="260" w:lineRule="exact"/>
              <w:rPr>
                <w:b/>
                <w:szCs w:val="19"/>
              </w:rPr>
            </w:pPr>
            <w:r>
              <w:rPr>
                <w:b/>
                <w:szCs w:val="19"/>
              </w:rPr>
              <w:t xml:space="preserve"> </w:t>
            </w:r>
          </w:p>
        </w:tc>
      </w:tr>
      <w:tr w:rsidR="000F37CF" w14:paraId="7B922F3C" w14:textId="77777777">
        <w:tc>
          <w:tcPr>
            <w:tcW w:w="9540" w:type="dxa"/>
            <w:shd w:val="clear" w:color="auto" w:fill="D9D9D9"/>
          </w:tcPr>
          <w:p w14:paraId="4DB0329A"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0966AECA" w14:textId="77777777">
        <w:tc>
          <w:tcPr>
            <w:tcW w:w="9540" w:type="dxa"/>
          </w:tcPr>
          <w:p w14:paraId="322B0337" w14:textId="77777777" w:rsidR="000F37CF" w:rsidRDefault="000F37CF" w:rsidP="00AC761F">
            <w:pPr>
              <w:pStyle w:val="Ballontekst"/>
              <w:spacing w:before="90" w:after="54" w:line="260" w:lineRule="exact"/>
              <w:rPr>
                <w:rFonts w:ascii="Times New Roman" w:hAnsi="Times New Roman" w:cs="Times New Roman"/>
                <w:bCs/>
                <w:sz w:val="20"/>
              </w:rPr>
            </w:pPr>
          </w:p>
          <w:p w14:paraId="3727168B" w14:textId="77777777" w:rsidR="000F37CF" w:rsidRDefault="000F37CF" w:rsidP="00AC761F">
            <w:pPr>
              <w:pStyle w:val="Ballontekst"/>
              <w:spacing w:before="90" w:after="54" w:line="260" w:lineRule="exact"/>
              <w:rPr>
                <w:rFonts w:ascii="Times New Roman" w:hAnsi="Times New Roman" w:cs="Times New Roman"/>
                <w:bCs/>
                <w:sz w:val="20"/>
              </w:rPr>
            </w:pPr>
          </w:p>
          <w:p w14:paraId="7198A9DC" w14:textId="77777777" w:rsidR="000F37CF" w:rsidRDefault="000F37CF" w:rsidP="00AC761F">
            <w:pPr>
              <w:pStyle w:val="Ballontekst"/>
              <w:spacing w:before="90" w:after="54" w:line="260" w:lineRule="exact"/>
              <w:rPr>
                <w:rFonts w:ascii="Times New Roman" w:hAnsi="Times New Roman" w:cs="Times New Roman"/>
                <w:bCs/>
                <w:sz w:val="20"/>
              </w:rPr>
            </w:pPr>
          </w:p>
          <w:p w14:paraId="08B9552F" w14:textId="77777777" w:rsidR="000F37CF" w:rsidRDefault="000F37CF" w:rsidP="00AC761F">
            <w:pPr>
              <w:pStyle w:val="Aanhef"/>
              <w:spacing w:before="90" w:after="54" w:line="260" w:lineRule="exact"/>
              <w:rPr>
                <w:szCs w:val="16"/>
              </w:rPr>
            </w:pPr>
          </w:p>
          <w:p w14:paraId="4905B415" w14:textId="77777777" w:rsidR="000F37CF" w:rsidRDefault="000F37CF" w:rsidP="00AC761F">
            <w:pPr>
              <w:pStyle w:val="Koptekst"/>
              <w:tabs>
                <w:tab w:val="clear" w:pos="9072"/>
              </w:tabs>
              <w:spacing w:before="90" w:after="54" w:line="260" w:lineRule="exact"/>
              <w:rPr>
                <w:szCs w:val="16"/>
              </w:rPr>
            </w:pPr>
          </w:p>
          <w:p w14:paraId="7ADA5275" w14:textId="77777777" w:rsidR="000F37CF" w:rsidRDefault="000F37CF" w:rsidP="00AC761F">
            <w:pPr>
              <w:spacing w:before="90" w:after="54" w:line="260" w:lineRule="exact"/>
              <w:rPr>
                <w:szCs w:val="16"/>
              </w:rPr>
            </w:pPr>
          </w:p>
          <w:p w14:paraId="249A41A0" w14:textId="77777777" w:rsidR="000F37CF" w:rsidRDefault="000F37CF" w:rsidP="00AC761F">
            <w:pPr>
              <w:spacing w:before="90" w:after="54" w:line="260" w:lineRule="exact"/>
              <w:rPr>
                <w:szCs w:val="16"/>
              </w:rPr>
            </w:pPr>
          </w:p>
          <w:p w14:paraId="4CD458FD" w14:textId="77777777" w:rsidR="000F37CF" w:rsidRDefault="000F37CF" w:rsidP="00AC761F">
            <w:pPr>
              <w:spacing w:before="90" w:after="54" w:line="260" w:lineRule="exact"/>
              <w:rPr>
                <w:b/>
                <w:sz w:val="16"/>
                <w:szCs w:val="16"/>
              </w:rPr>
            </w:pPr>
          </w:p>
        </w:tc>
      </w:tr>
    </w:tbl>
    <w:p w14:paraId="434C3CCC"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5EC5278A"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72BD8EF0" w14:textId="77777777">
        <w:tc>
          <w:tcPr>
            <w:tcW w:w="5220" w:type="dxa"/>
          </w:tcPr>
          <w:p w14:paraId="4C8AB345" w14:textId="77777777" w:rsidR="000F37CF" w:rsidRDefault="000F37CF" w:rsidP="00AC761F">
            <w:pPr>
              <w:spacing w:before="90" w:after="54" w:line="260" w:lineRule="exact"/>
              <w:rPr>
                <w:szCs w:val="16"/>
              </w:rPr>
            </w:pPr>
            <w:r>
              <w:rPr>
                <w:szCs w:val="16"/>
              </w:rPr>
              <w:t>Opdrachtnemer:</w:t>
            </w:r>
          </w:p>
        </w:tc>
        <w:tc>
          <w:tcPr>
            <w:tcW w:w="4320" w:type="dxa"/>
          </w:tcPr>
          <w:p w14:paraId="000C4B9E" w14:textId="77777777" w:rsidR="000F37CF" w:rsidRDefault="000F37CF" w:rsidP="00AC761F">
            <w:pPr>
              <w:spacing w:before="90" w:after="54" w:line="260" w:lineRule="exact"/>
              <w:rPr>
                <w:i/>
                <w:szCs w:val="16"/>
              </w:rPr>
            </w:pPr>
          </w:p>
        </w:tc>
      </w:tr>
      <w:tr w:rsidR="000F37CF" w14:paraId="20331E63" w14:textId="77777777">
        <w:tc>
          <w:tcPr>
            <w:tcW w:w="5220" w:type="dxa"/>
          </w:tcPr>
          <w:p w14:paraId="6D218346" w14:textId="77777777" w:rsidR="000F37CF" w:rsidRDefault="000F37CF" w:rsidP="00AC761F">
            <w:pPr>
              <w:spacing w:before="90" w:after="54" w:line="260" w:lineRule="exact"/>
              <w:rPr>
                <w:szCs w:val="16"/>
              </w:rPr>
            </w:pPr>
            <w:r>
              <w:rPr>
                <w:szCs w:val="16"/>
              </w:rPr>
              <w:t>Was er sprake van een samenwerkingsverband:</w:t>
            </w:r>
          </w:p>
          <w:p w14:paraId="39B6063F" w14:textId="77777777" w:rsidR="000F37CF" w:rsidRDefault="000F37CF" w:rsidP="00AC761F">
            <w:pPr>
              <w:spacing w:before="90" w:after="54" w:line="260" w:lineRule="exact"/>
              <w:rPr>
                <w:szCs w:val="16"/>
              </w:rPr>
            </w:pPr>
            <w:r>
              <w:rPr>
                <w:szCs w:val="16"/>
              </w:rPr>
              <w:t>Wat zijn de namen van de ondernemingen in het samenwerkingsverband:</w:t>
            </w:r>
          </w:p>
          <w:p w14:paraId="171A756F" w14:textId="77777777" w:rsidR="000F37CF" w:rsidRDefault="000F37CF" w:rsidP="00AC761F">
            <w:pPr>
              <w:spacing w:before="90" w:after="54" w:line="260" w:lineRule="exact"/>
              <w:rPr>
                <w:szCs w:val="16"/>
              </w:rPr>
            </w:pPr>
            <w:r>
              <w:rPr>
                <w:szCs w:val="16"/>
              </w:rPr>
              <w:t>Wat is de rechtsvorm van het samenwerkingsverband:</w:t>
            </w:r>
          </w:p>
          <w:p w14:paraId="6D17CEEE"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56A75B9" w14:textId="77777777" w:rsidR="000F37CF" w:rsidRDefault="000F37CF" w:rsidP="00AC761F">
            <w:pPr>
              <w:spacing w:before="90" w:after="54" w:line="260" w:lineRule="exact"/>
              <w:rPr>
                <w:i/>
                <w:szCs w:val="16"/>
              </w:rPr>
            </w:pPr>
          </w:p>
        </w:tc>
      </w:tr>
      <w:tr w:rsidR="000F37CF" w14:paraId="01122685" w14:textId="77777777">
        <w:tc>
          <w:tcPr>
            <w:tcW w:w="5220" w:type="dxa"/>
          </w:tcPr>
          <w:p w14:paraId="6421902F" w14:textId="77777777" w:rsidR="000F37CF" w:rsidRDefault="000F37CF" w:rsidP="00AC761F">
            <w:pPr>
              <w:spacing w:before="90" w:after="54" w:line="260" w:lineRule="exact"/>
              <w:rPr>
                <w:szCs w:val="16"/>
              </w:rPr>
            </w:pPr>
            <w:r>
              <w:rPr>
                <w:szCs w:val="16"/>
              </w:rPr>
              <w:t>Was u hoofd- of onderaannemer:</w:t>
            </w:r>
          </w:p>
          <w:p w14:paraId="76A53B34" w14:textId="77777777" w:rsidR="000F37CF" w:rsidRDefault="000F37CF" w:rsidP="00AC761F">
            <w:pPr>
              <w:spacing w:before="90" w:after="54" w:line="260" w:lineRule="exact"/>
              <w:rPr>
                <w:szCs w:val="16"/>
              </w:rPr>
            </w:pPr>
            <w:r>
              <w:rPr>
                <w:szCs w:val="16"/>
              </w:rPr>
              <w:t>Indien onderaannemer, wie was de hoofdaannemer:</w:t>
            </w:r>
          </w:p>
          <w:p w14:paraId="3BDD3BD1" w14:textId="77777777" w:rsidR="000F37CF" w:rsidRDefault="000F37CF" w:rsidP="00AC761F">
            <w:pPr>
              <w:spacing w:before="90" w:after="54" w:line="260" w:lineRule="exact"/>
              <w:rPr>
                <w:szCs w:val="16"/>
              </w:rPr>
            </w:pPr>
            <w:r>
              <w:rPr>
                <w:szCs w:val="16"/>
              </w:rPr>
              <w:t>Werkverdeling tussen hoofd- en onderaannemer:</w:t>
            </w:r>
          </w:p>
          <w:p w14:paraId="314C9991" w14:textId="77777777" w:rsidR="000F37CF" w:rsidRDefault="000F37CF" w:rsidP="00AC761F">
            <w:pPr>
              <w:spacing w:before="90" w:after="54" w:line="260" w:lineRule="exact"/>
              <w:rPr>
                <w:szCs w:val="16"/>
              </w:rPr>
            </w:pPr>
            <w:r>
              <w:rPr>
                <w:szCs w:val="16"/>
              </w:rPr>
              <w:t>Aanneemsommen onderaannemers</w:t>
            </w:r>
          </w:p>
        </w:tc>
        <w:tc>
          <w:tcPr>
            <w:tcW w:w="4320" w:type="dxa"/>
          </w:tcPr>
          <w:p w14:paraId="62AC24F1" w14:textId="77777777" w:rsidR="000F37CF" w:rsidRDefault="000F37CF" w:rsidP="00AC761F">
            <w:pPr>
              <w:spacing w:before="90" w:after="54" w:line="260" w:lineRule="exact"/>
              <w:rPr>
                <w:i/>
                <w:szCs w:val="16"/>
              </w:rPr>
            </w:pPr>
          </w:p>
        </w:tc>
      </w:tr>
      <w:tr w:rsidR="000F37CF" w14:paraId="31C30975" w14:textId="77777777">
        <w:tc>
          <w:tcPr>
            <w:tcW w:w="5220" w:type="dxa"/>
          </w:tcPr>
          <w:p w14:paraId="305C5E2F" w14:textId="77777777"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14:paraId="62960ECF" w14:textId="77777777" w:rsidR="000F37CF" w:rsidRDefault="000F37CF" w:rsidP="00AC761F">
            <w:pPr>
              <w:spacing w:before="90" w:after="54" w:line="260" w:lineRule="exact"/>
              <w:rPr>
                <w:i/>
                <w:szCs w:val="16"/>
              </w:rPr>
            </w:pPr>
          </w:p>
        </w:tc>
      </w:tr>
      <w:tr w:rsidR="000F37CF" w14:paraId="1941FF1B" w14:textId="77777777">
        <w:tc>
          <w:tcPr>
            <w:tcW w:w="5220" w:type="dxa"/>
          </w:tcPr>
          <w:p w14:paraId="224E9F07" w14:textId="77777777" w:rsidR="000F37CF" w:rsidRDefault="000F37CF" w:rsidP="00AC761F">
            <w:pPr>
              <w:spacing w:before="90" w:after="54" w:line="260" w:lineRule="exact"/>
              <w:rPr>
                <w:szCs w:val="16"/>
              </w:rPr>
            </w:pPr>
            <w:r>
              <w:rPr>
                <w:szCs w:val="16"/>
              </w:rPr>
              <w:t>Naam contactpersoon bedrijf:</w:t>
            </w:r>
          </w:p>
        </w:tc>
        <w:tc>
          <w:tcPr>
            <w:tcW w:w="4320" w:type="dxa"/>
          </w:tcPr>
          <w:p w14:paraId="3D379AFF" w14:textId="77777777" w:rsidR="000F37CF" w:rsidRDefault="000F37CF" w:rsidP="00AC761F">
            <w:pPr>
              <w:spacing w:before="90" w:after="54" w:line="260" w:lineRule="exact"/>
              <w:rPr>
                <w:i/>
                <w:szCs w:val="16"/>
              </w:rPr>
            </w:pPr>
          </w:p>
        </w:tc>
      </w:tr>
      <w:tr w:rsidR="000F37CF" w14:paraId="148A7EDD" w14:textId="77777777">
        <w:tc>
          <w:tcPr>
            <w:tcW w:w="5220" w:type="dxa"/>
          </w:tcPr>
          <w:p w14:paraId="13E479D1" w14:textId="77777777" w:rsidR="000F37CF" w:rsidRDefault="000F37CF" w:rsidP="00AC761F">
            <w:pPr>
              <w:spacing w:before="90" w:after="54" w:line="260" w:lineRule="exact"/>
              <w:rPr>
                <w:szCs w:val="16"/>
              </w:rPr>
            </w:pPr>
            <w:r>
              <w:rPr>
                <w:szCs w:val="16"/>
              </w:rPr>
              <w:t>Telefoonnummer contactpersoon:</w:t>
            </w:r>
          </w:p>
        </w:tc>
        <w:tc>
          <w:tcPr>
            <w:tcW w:w="4320" w:type="dxa"/>
          </w:tcPr>
          <w:p w14:paraId="3F21F395" w14:textId="77777777" w:rsidR="000F37CF" w:rsidRDefault="000F37CF" w:rsidP="00AC761F">
            <w:pPr>
              <w:spacing w:before="90" w:after="54" w:line="260" w:lineRule="exact"/>
              <w:rPr>
                <w:i/>
                <w:szCs w:val="16"/>
              </w:rPr>
            </w:pPr>
          </w:p>
        </w:tc>
      </w:tr>
      <w:tr w:rsidR="000F37CF" w14:paraId="24049F36" w14:textId="77777777">
        <w:tc>
          <w:tcPr>
            <w:tcW w:w="5220" w:type="dxa"/>
          </w:tcPr>
          <w:p w14:paraId="20318EB2" w14:textId="77777777" w:rsidR="000F37CF" w:rsidRDefault="000F37CF" w:rsidP="00AC761F">
            <w:pPr>
              <w:spacing w:before="90" w:after="54" w:line="260" w:lineRule="exact"/>
              <w:rPr>
                <w:szCs w:val="16"/>
              </w:rPr>
            </w:pPr>
            <w:r>
              <w:rPr>
                <w:szCs w:val="16"/>
              </w:rPr>
              <w:t>Emailadres contactpersoon:</w:t>
            </w:r>
          </w:p>
        </w:tc>
        <w:tc>
          <w:tcPr>
            <w:tcW w:w="4320" w:type="dxa"/>
          </w:tcPr>
          <w:p w14:paraId="283C1529" w14:textId="77777777" w:rsidR="000F37CF" w:rsidRDefault="000F37CF" w:rsidP="00AC761F">
            <w:pPr>
              <w:spacing w:before="90" w:after="54" w:line="260" w:lineRule="exact"/>
              <w:rPr>
                <w:i/>
                <w:szCs w:val="16"/>
              </w:rPr>
            </w:pPr>
          </w:p>
        </w:tc>
      </w:tr>
      <w:tr w:rsidR="00254F9E" w14:paraId="07ED08DB" w14:textId="77777777">
        <w:tc>
          <w:tcPr>
            <w:tcW w:w="5220" w:type="dxa"/>
          </w:tcPr>
          <w:p w14:paraId="605CA1DF"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5CBADE3F" w14:textId="77777777" w:rsidR="00254F9E" w:rsidRDefault="00254F9E" w:rsidP="00AC761F">
            <w:pPr>
              <w:spacing w:before="90" w:after="54" w:line="260" w:lineRule="exact"/>
              <w:rPr>
                <w:i/>
                <w:szCs w:val="16"/>
              </w:rPr>
            </w:pPr>
          </w:p>
        </w:tc>
      </w:tr>
      <w:tr w:rsidR="000F37CF" w14:paraId="612A2086" w14:textId="77777777">
        <w:tc>
          <w:tcPr>
            <w:tcW w:w="5220" w:type="dxa"/>
          </w:tcPr>
          <w:p w14:paraId="2B79779A"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6DEE11B4" w14:textId="77777777" w:rsidR="000F37CF" w:rsidRDefault="000F37CF" w:rsidP="00AC761F">
            <w:pPr>
              <w:spacing w:before="90" w:after="54" w:line="260" w:lineRule="exact"/>
              <w:rPr>
                <w:i/>
                <w:szCs w:val="16"/>
              </w:rPr>
            </w:pPr>
          </w:p>
        </w:tc>
      </w:tr>
      <w:tr w:rsidR="000F37CF" w14:paraId="6AD62FED" w14:textId="77777777">
        <w:tc>
          <w:tcPr>
            <w:tcW w:w="5220" w:type="dxa"/>
          </w:tcPr>
          <w:p w14:paraId="282E9185" w14:textId="77777777" w:rsidR="000F37CF" w:rsidRDefault="000F37CF" w:rsidP="00AC761F">
            <w:pPr>
              <w:spacing w:before="90" w:after="54" w:line="260" w:lineRule="exact"/>
              <w:rPr>
                <w:szCs w:val="16"/>
              </w:rPr>
            </w:pPr>
            <w:r>
              <w:rPr>
                <w:szCs w:val="16"/>
              </w:rPr>
              <w:t>Datum oplevering:</w:t>
            </w:r>
          </w:p>
        </w:tc>
        <w:tc>
          <w:tcPr>
            <w:tcW w:w="4320" w:type="dxa"/>
          </w:tcPr>
          <w:p w14:paraId="1D9150D1" w14:textId="77777777" w:rsidR="000F37CF" w:rsidRDefault="000F37CF" w:rsidP="00AC761F">
            <w:pPr>
              <w:spacing w:before="90" w:after="54" w:line="260" w:lineRule="exact"/>
              <w:rPr>
                <w:i/>
                <w:szCs w:val="16"/>
              </w:rPr>
            </w:pPr>
          </w:p>
        </w:tc>
      </w:tr>
      <w:tr w:rsidR="000F37CF" w14:paraId="2E82096A" w14:textId="77777777">
        <w:tc>
          <w:tcPr>
            <w:tcW w:w="5220" w:type="dxa"/>
          </w:tcPr>
          <w:p w14:paraId="35F9744F"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3DEFD30A" w14:textId="77777777" w:rsidR="000F37CF" w:rsidRDefault="00934484" w:rsidP="00934484">
            <w:pPr>
              <w:spacing w:before="90" w:after="54" w:line="260" w:lineRule="exact"/>
              <w:rPr>
                <w:szCs w:val="16"/>
              </w:rPr>
            </w:pPr>
            <w:r>
              <w:rPr>
                <w:szCs w:val="16"/>
              </w:rPr>
              <w:t>Deze dient te worden bijgevoegd</w:t>
            </w:r>
          </w:p>
        </w:tc>
        <w:tc>
          <w:tcPr>
            <w:tcW w:w="4320" w:type="dxa"/>
          </w:tcPr>
          <w:p w14:paraId="34800664" w14:textId="77777777" w:rsidR="000F37CF" w:rsidRDefault="000F37CF" w:rsidP="00AC761F">
            <w:pPr>
              <w:spacing w:before="90" w:after="54" w:line="260" w:lineRule="exact"/>
              <w:rPr>
                <w:i/>
                <w:szCs w:val="16"/>
              </w:rPr>
            </w:pPr>
          </w:p>
        </w:tc>
      </w:tr>
    </w:tbl>
    <w:p w14:paraId="4DAFEE3D" w14:textId="77777777" w:rsidR="000F37CF" w:rsidRDefault="000F37CF" w:rsidP="00AC761F">
      <w:pPr>
        <w:spacing w:line="260" w:lineRule="exact"/>
        <w:rPr>
          <w:rFonts w:cs="Arial"/>
          <w:i/>
        </w:rPr>
      </w:pPr>
    </w:p>
    <w:p w14:paraId="715385FB"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F86A" w14:textId="77777777" w:rsidR="008A7651" w:rsidRDefault="008A7651">
      <w:r>
        <w:separator/>
      </w:r>
    </w:p>
  </w:endnote>
  <w:endnote w:type="continuationSeparator" w:id="0">
    <w:p w14:paraId="283D5ED0"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DE06" w14:textId="6B1B54CB" w:rsidR="00C012D6" w:rsidRPr="00C012D6" w:rsidRDefault="00221B3D">
    <w:pPr>
      <w:pStyle w:val="Voettekst"/>
      <w:rPr>
        <w:b/>
      </w:rPr>
    </w:pPr>
    <w:r>
      <w:rPr>
        <w:b/>
      </w:rPr>
      <w:t xml:space="preserve">Bijlage </w:t>
    </w:r>
    <w:r w:rsidR="00947D6E">
      <w:rPr>
        <w:b/>
      </w:rPr>
      <w:t>4</w:t>
    </w:r>
    <w:r w:rsidR="00C012D6" w:rsidRPr="00C012D6">
      <w:rPr>
        <w:b/>
      </w:rPr>
      <w:t xml:space="preserve"> Model formulier Referentieopdrachten </w:t>
    </w:r>
  </w:p>
  <w:p w14:paraId="4F4449FF" w14:textId="77777777"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BF0A" w14:textId="77777777" w:rsidR="008A7651" w:rsidRDefault="008A7651">
      <w:r>
        <w:separator/>
      </w:r>
    </w:p>
  </w:footnote>
  <w:footnote w:type="continuationSeparator" w:id="0">
    <w:p w14:paraId="3FF20FED" w14:textId="77777777" w:rsidR="008A7651" w:rsidRDefault="008A7651">
      <w:r>
        <w:continuationSeparator/>
      </w:r>
    </w:p>
  </w:footnote>
  <w:footnote w:id="1">
    <w:p w14:paraId="52D8F5DD"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1467353718">
    <w:abstractNumId w:val="13"/>
  </w:num>
  <w:num w:numId="2" w16cid:durableId="31542942">
    <w:abstractNumId w:val="7"/>
  </w:num>
  <w:num w:numId="3" w16cid:durableId="1138456268">
    <w:abstractNumId w:val="6"/>
  </w:num>
  <w:num w:numId="4" w16cid:durableId="1865633111">
    <w:abstractNumId w:val="5"/>
  </w:num>
  <w:num w:numId="5" w16cid:durableId="774516989">
    <w:abstractNumId w:val="4"/>
  </w:num>
  <w:num w:numId="6" w16cid:durableId="1585454802">
    <w:abstractNumId w:val="8"/>
  </w:num>
  <w:num w:numId="7" w16cid:durableId="232931600">
    <w:abstractNumId w:val="3"/>
  </w:num>
  <w:num w:numId="8" w16cid:durableId="1531911439">
    <w:abstractNumId w:val="2"/>
  </w:num>
  <w:num w:numId="9" w16cid:durableId="1747341632">
    <w:abstractNumId w:val="1"/>
  </w:num>
  <w:num w:numId="10" w16cid:durableId="1964262680">
    <w:abstractNumId w:val="0"/>
  </w:num>
  <w:num w:numId="11" w16cid:durableId="248085057">
    <w:abstractNumId w:val="9"/>
  </w:num>
  <w:num w:numId="12" w16cid:durableId="1788348917">
    <w:abstractNumId w:val="10"/>
  </w:num>
  <w:num w:numId="13" w16cid:durableId="1779133749">
    <w:abstractNumId w:val="11"/>
  </w:num>
  <w:num w:numId="14" w16cid:durableId="1829785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B5713"/>
    <w:rsid w:val="00221B3D"/>
    <w:rsid w:val="00254F9E"/>
    <w:rsid w:val="002648D9"/>
    <w:rsid w:val="0028675E"/>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47D6E"/>
    <w:rsid w:val="00990DDD"/>
    <w:rsid w:val="009A365F"/>
    <w:rsid w:val="009A4D67"/>
    <w:rsid w:val="00A252BB"/>
    <w:rsid w:val="00A973FC"/>
    <w:rsid w:val="00AB0C82"/>
    <w:rsid w:val="00AC761F"/>
    <w:rsid w:val="00AD4E5E"/>
    <w:rsid w:val="00AE4423"/>
    <w:rsid w:val="00B41D9B"/>
    <w:rsid w:val="00B42344"/>
    <w:rsid w:val="00BF4B44"/>
    <w:rsid w:val="00C012D6"/>
    <w:rsid w:val="00C935BB"/>
    <w:rsid w:val="00CC5CD6"/>
    <w:rsid w:val="00CF74BA"/>
    <w:rsid w:val="00D15AF3"/>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54F8"/>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23A44-0489-4F9B-9E63-A038F0DE6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Ron Siegel</cp:lastModifiedBy>
  <cp:revision>3</cp:revision>
  <cp:lastPrinted>2012-03-21T09:28:00Z</cp:lastPrinted>
  <dcterms:created xsi:type="dcterms:W3CDTF">2024-08-26T15:03:00Z</dcterms:created>
  <dcterms:modified xsi:type="dcterms:W3CDTF">2025-02-24T07:31:00Z</dcterms:modified>
</cp:coreProperties>
</file>