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57506" w14:textId="77777777" w:rsidR="007A7130" w:rsidRPr="009A2AF7" w:rsidRDefault="007A7130" w:rsidP="007A7130">
      <w:pPr>
        <w:pStyle w:val="BijlageGenummerdKop"/>
        <w:ind w:firstLine="0"/>
      </w:pPr>
      <w:bookmarkStart w:id="0" w:name="_Toc165559913"/>
      <w:bookmarkStart w:id="1" w:name="_Toc232580350"/>
      <w:bookmarkStart w:id="2" w:name="_Toc232582939"/>
      <w:bookmarkStart w:id="3" w:name="_Toc232586989"/>
      <w:bookmarkStart w:id="4" w:name="bwKopBijlage_A"/>
      <w:r w:rsidRPr="009A2AF7">
        <w:t>Aanmeldingsformulier</w:t>
      </w:r>
      <w:bookmarkEnd w:id="0"/>
    </w:p>
    <w:p w14:paraId="5C173DF2" w14:textId="1F2D97E6" w:rsidR="007A7130" w:rsidRPr="00A54E21" w:rsidRDefault="007A7130" w:rsidP="007A7130">
      <w:pPr>
        <w:pStyle w:val="subtitel"/>
        <w:tabs>
          <w:tab w:val="left" w:pos="3692"/>
        </w:tabs>
        <w:rPr>
          <w:lang w:val="nl-NL"/>
        </w:rPr>
      </w:pPr>
      <w:bookmarkStart w:id="5" w:name="bwBijl_A_AP_NO_CD_blok1"/>
      <w:bookmarkEnd w:id="1"/>
      <w:bookmarkEnd w:id="2"/>
      <w:bookmarkEnd w:id="3"/>
      <w:bookmarkEnd w:id="4"/>
      <w:r w:rsidRPr="009A2AF7">
        <w:rPr>
          <w:rFonts w:cs="V&amp;W Syntax (Adobe)"/>
          <w:color w:val="000000"/>
          <w:lang w:val="nl-NL"/>
        </w:rPr>
        <w:t xml:space="preserve">Ter zake van de </w:t>
      </w:r>
      <w:bookmarkStart w:id="6" w:name="bwBijl_A_AP_NO_CD_GG0_uit"/>
      <w:r w:rsidRPr="009A2AF7">
        <w:rPr>
          <w:rFonts w:cs="V&amp;W Syntax (Adobe)"/>
          <w:color w:val="000000"/>
          <w:lang w:val="nl-NL"/>
        </w:rPr>
        <w:t xml:space="preserve">selectie voor </w:t>
      </w:r>
      <w:bookmarkEnd w:id="6"/>
      <w:r w:rsidRPr="009A2AF7">
        <w:rPr>
          <w:rFonts w:cs="V&amp;W Syntax (Adobe)"/>
          <w:color w:val="000000"/>
          <w:lang w:val="nl-NL"/>
        </w:rPr>
        <w:t xml:space="preserve">de aanbesteding volgens de </w:t>
      </w:r>
      <w:bookmarkStart w:id="7" w:name="bwBijl_A_AP_CD"/>
      <w:r w:rsidRPr="009A2AF7">
        <w:rPr>
          <w:rFonts w:cs="V&amp;W Syntax (Adobe)"/>
          <w:color w:val="000000"/>
          <w:lang w:val="nl-NL"/>
        </w:rPr>
        <w:t>concurrentiegerichte dialoog</w:t>
      </w:r>
      <w:bookmarkEnd w:id="7"/>
      <w:r w:rsidRPr="009A2AF7">
        <w:rPr>
          <w:rFonts w:cs="V&amp;W Syntax (Adobe)"/>
          <w:color w:val="000000"/>
          <w:lang w:val="nl-NL"/>
        </w:rPr>
        <w:t xml:space="preserve">, zoals omschreven in hoofdstuk </w:t>
      </w:r>
      <w:bookmarkStart w:id="8" w:name="bwBijl_A_AP_CD_2"/>
      <w:r w:rsidRPr="009A2AF7">
        <w:rPr>
          <w:rFonts w:cs="V&amp;W Syntax (Adobe)"/>
          <w:color w:val="000000"/>
          <w:lang w:val="nl-NL"/>
        </w:rPr>
        <w:t>4</w:t>
      </w:r>
      <w:bookmarkEnd w:id="8"/>
      <w:r w:rsidRPr="009A2AF7">
        <w:rPr>
          <w:rFonts w:cs="V&amp;W Syntax (Adobe)"/>
          <w:color w:val="000000"/>
          <w:lang w:val="nl-NL"/>
        </w:rPr>
        <w:t xml:space="preserve"> van het ARW 2016, van de opdracht met zaaknummer </w:t>
      </w:r>
      <w:r>
        <w:rPr>
          <w:color w:val="000000"/>
          <w:lang w:val="nl-NL"/>
        </w:rPr>
        <w:t>3118654</w:t>
      </w:r>
      <w:r w:rsidR="001F7DE0">
        <w:rPr>
          <w:color w:val="000000"/>
          <w:lang w:val="nl-NL"/>
        </w:rPr>
        <w:t>9</w:t>
      </w:r>
      <w:r w:rsidRPr="009A2AF7">
        <w:rPr>
          <w:rFonts w:cs="V&amp;W Syntax (Adobe)"/>
          <w:color w:val="000000"/>
          <w:lang w:val="nl-NL"/>
        </w:rPr>
        <w:t xml:space="preserve"> </w:t>
      </w:r>
      <w:r w:rsidRPr="009A2AF7">
        <w:rPr>
          <w:color w:val="000000"/>
          <w:lang w:val="nl-NL"/>
        </w:rPr>
        <w:t xml:space="preserve">voor </w:t>
      </w:r>
    </w:p>
    <w:p w14:paraId="02B053CB" w14:textId="222DA5AB" w:rsidR="007A7130" w:rsidRDefault="007A7130" w:rsidP="007A7130">
      <w:pPr>
        <w:pStyle w:val="subtitel"/>
        <w:tabs>
          <w:tab w:val="left" w:pos="3692"/>
        </w:tabs>
        <w:rPr>
          <w:lang w:val="nl-NL"/>
        </w:rPr>
      </w:pPr>
      <w:r>
        <w:rPr>
          <w:lang w:val="nl-NL"/>
        </w:rPr>
        <w:t>de r</w:t>
      </w:r>
      <w:r w:rsidRPr="00A54E21">
        <w:rPr>
          <w:lang w:val="nl-NL"/>
        </w:rPr>
        <w:t xml:space="preserve">enovatie en </w:t>
      </w:r>
      <w:r>
        <w:rPr>
          <w:lang w:val="nl-NL"/>
        </w:rPr>
        <w:t>het m</w:t>
      </w:r>
      <w:r w:rsidRPr="00A54E21">
        <w:rPr>
          <w:lang w:val="nl-NL"/>
        </w:rPr>
        <w:t xml:space="preserve">eerjarig </w:t>
      </w:r>
      <w:r>
        <w:rPr>
          <w:lang w:val="nl-NL"/>
        </w:rPr>
        <w:t>o</w:t>
      </w:r>
      <w:r w:rsidRPr="00A54E21">
        <w:rPr>
          <w:lang w:val="nl-NL"/>
        </w:rPr>
        <w:t xml:space="preserve">nderhoud van de </w:t>
      </w:r>
      <w:r w:rsidR="001F7DE0">
        <w:rPr>
          <w:lang w:val="nl-NL"/>
        </w:rPr>
        <w:t>Drecht</w:t>
      </w:r>
      <w:r w:rsidRPr="00A54E21">
        <w:rPr>
          <w:lang w:val="nl-NL"/>
        </w:rPr>
        <w:t>tunnel</w:t>
      </w:r>
      <w:r>
        <w:rPr>
          <w:lang w:val="nl-NL"/>
        </w:rPr>
        <w:t>.</w:t>
      </w:r>
    </w:p>
    <w:p w14:paraId="418B5548" w14:textId="77777777" w:rsidR="007A7130" w:rsidRPr="009A2AF7" w:rsidRDefault="007A7130" w:rsidP="007A7130">
      <w:pPr>
        <w:rPr>
          <w:rFonts w:cs="V&amp;W Syntax (Adobe)"/>
          <w:color w:val="000000"/>
          <w:lang w:val="nl-NL"/>
        </w:rPr>
      </w:pPr>
    </w:p>
    <w:p w14:paraId="19539064" w14:textId="77777777" w:rsidR="007A7130" w:rsidRPr="009A2AF7" w:rsidRDefault="007A7130" w:rsidP="007A7130">
      <w:pPr>
        <w:spacing w:line="260" w:lineRule="atLeast"/>
        <w:ind w:left="1418"/>
        <w:rPr>
          <w:rFonts w:cs="V&amp;W Syntax (Adobe)"/>
          <w:color w:val="000000"/>
          <w:lang w:val="nl-NL"/>
        </w:rPr>
      </w:pPr>
    </w:p>
    <w:p w14:paraId="35D6FFA8" w14:textId="77777777" w:rsidR="007A7130" w:rsidRPr="009A2AF7" w:rsidRDefault="007A7130" w:rsidP="007A7130">
      <w:pPr>
        <w:spacing w:line="260" w:lineRule="atLeast"/>
        <w:ind w:left="1418"/>
        <w:rPr>
          <w:rFonts w:cs="Verdana"/>
          <w:color w:val="000000"/>
          <w:highlight w:val="green"/>
          <w:lang w:val="nl-NL"/>
        </w:rPr>
      </w:pPr>
    </w:p>
    <w:p w14:paraId="141A93C5" w14:textId="77777777" w:rsidR="007A7130" w:rsidRPr="009A2AF7" w:rsidRDefault="007A7130" w:rsidP="007A7130">
      <w:pPr>
        <w:numPr>
          <w:ilvl w:val="0"/>
          <w:numId w:val="33"/>
        </w:numPr>
        <w:tabs>
          <w:tab w:val="left" w:pos="2098"/>
        </w:tabs>
        <w:ind w:left="0" w:hanging="312"/>
        <w:rPr>
          <w:rFonts w:cs="Verdana"/>
          <w:color w:val="000000"/>
          <w:lang w:val="nl-NL"/>
        </w:rPr>
      </w:pPr>
      <w:r>
        <w:rPr>
          <w:rFonts w:cs="Verdana"/>
          <w:b/>
          <w:bCs/>
          <w:color w:val="000000"/>
          <w:lang w:val="nl-NL"/>
        </w:rPr>
        <w:t>Gegevens aanbesteder:</w:t>
      </w:r>
      <w:r w:rsidRPr="009A2AF7">
        <w:rPr>
          <w:rFonts w:cs="Verdana"/>
          <w:b/>
          <w:bCs/>
          <w:color w:val="000000"/>
          <w:lang w:val="nl-NL"/>
        </w:rPr>
        <w:br/>
      </w:r>
      <w:r w:rsidRPr="009A2AF7">
        <w:rPr>
          <w:color w:val="000000"/>
          <w:lang w:val="nl-NL"/>
        </w:rPr>
        <w:t>Rijkswaterstaat</w:t>
      </w:r>
      <w:r w:rsidRPr="009A2AF7">
        <w:rPr>
          <w:color w:val="000000"/>
          <w:lang w:val="nl-NL"/>
        </w:rPr>
        <w:tab/>
        <w:t xml:space="preserve"> </w:t>
      </w:r>
      <w:r>
        <w:rPr>
          <w:color w:val="000000"/>
          <w:lang w:val="nl-NL"/>
        </w:rPr>
        <w:t>Grote Projecten en Onderhoud</w:t>
      </w:r>
    </w:p>
    <w:p w14:paraId="5AA3A7D5" w14:textId="77777777" w:rsidR="007A7130" w:rsidRPr="009A2AF7" w:rsidRDefault="007A7130" w:rsidP="007A7130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Style w:val="referentiegegevens"/>
          <w:color w:val="000000"/>
          <w:lang w:val="nl-NL"/>
        </w:rPr>
      </w:pPr>
      <w:r w:rsidRPr="009A2AF7">
        <w:rPr>
          <w:rFonts w:cs="Verdana"/>
          <w:color w:val="000000"/>
          <w:sz w:val="18"/>
          <w:lang w:val="nl-NL"/>
        </w:rPr>
        <w:t>Adres:</w:t>
      </w:r>
      <w:r w:rsidRPr="009A2AF7">
        <w:rPr>
          <w:rFonts w:cs="Verdana"/>
          <w:color w:val="000000"/>
          <w:sz w:val="18"/>
          <w:lang w:val="nl-NL"/>
        </w:rPr>
        <w:tab/>
        <w:t xml:space="preserve"> </w:t>
      </w:r>
      <w:bookmarkStart w:id="9" w:name="bwBijl_A_AP_NO_CD_4"/>
      <w:r w:rsidRPr="00156732">
        <w:rPr>
          <w:sz w:val="18"/>
          <w:lang w:val="nl-NL"/>
        </w:rPr>
        <w:t>Postbus 2232</w:t>
      </w:r>
      <w:bookmarkEnd w:id="9"/>
    </w:p>
    <w:p w14:paraId="536A8A38" w14:textId="77777777" w:rsidR="007A7130" w:rsidRDefault="007A7130" w:rsidP="007A7130">
      <w:pPr>
        <w:pStyle w:val="broodtekst0"/>
        <w:tabs>
          <w:tab w:val="clear" w:pos="227"/>
          <w:tab w:val="clear" w:pos="454"/>
          <w:tab w:val="clear" w:pos="680"/>
          <w:tab w:val="left" w:pos="2155"/>
        </w:tabs>
        <w:autoSpaceDE/>
        <w:autoSpaceDN/>
        <w:adjustRightInd/>
        <w:spacing w:line="260" w:lineRule="atLeast"/>
        <w:rPr>
          <w:rFonts w:cs="Verdana"/>
          <w:color w:val="000000"/>
          <w:lang w:val="nl-NL"/>
        </w:rPr>
      </w:pPr>
      <w:r w:rsidRPr="009A2AF7">
        <w:rPr>
          <w:rFonts w:cs="Verdana"/>
          <w:color w:val="000000"/>
          <w:lang w:val="nl-NL"/>
        </w:rPr>
        <w:tab/>
      </w:r>
      <w:bookmarkStart w:id="10" w:name="bwBijl_A_AP_NO_CD_5"/>
      <w:r w:rsidRPr="00156732">
        <w:rPr>
          <w:lang w:val="nl-NL"/>
        </w:rPr>
        <w:t>3500 GE Utrecht</w:t>
      </w:r>
      <w:bookmarkEnd w:id="10"/>
    </w:p>
    <w:p w14:paraId="39455924" w14:textId="77777777" w:rsidR="007A7130" w:rsidRPr="007A7130" w:rsidRDefault="007A7130" w:rsidP="007A7130">
      <w:pPr>
        <w:pStyle w:val="broodtekst0"/>
        <w:tabs>
          <w:tab w:val="clear" w:pos="227"/>
          <w:tab w:val="clear" w:pos="454"/>
          <w:tab w:val="clear" w:pos="680"/>
          <w:tab w:val="left" w:pos="2155"/>
        </w:tabs>
        <w:autoSpaceDE/>
        <w:autoSpaceDN/>
        <w:adjustRightInd/>
        <w:spacing w:line="260" w:lineRule="atLeast"/>
        <w:rPr>
          <w:rFonts w:cs="Verdana"/>
          <w:color w:val="000000"/>
          <w:lang w:val="nl-NL"/>
        </w:rPr>
      </w:pPr>
    </w:p>
    <w:p w14:paraId="347988E7" w14:textId="77777777" w:rsidR="007A7130" w:rsidRPr="009A2AF7" w:rsidRDefault="007A7130" w:rsidP="007A7130">
      <w:pPr>
        <w:tabs>
          <w:tab w:val="left" w:pos="2098"/>
        </w:tabs>
        <w:rPr>
          <w:color w:val="000000"/>
          <w:lang w:val="nl-NL"/>
        </w:rPr>
      </w:pPr>
      <w:r w:rsidRPr="009A2AF7">
        <w:rPr>
          <w:rFonts w:cs="Verdana"/>
          <w:color w:val="000000"/>
          <w:lang w:val="nl-NL"/>
        </w:rPr>
        <w:t>Contactpersoon:</w:t>
      </w:r>
      <w:r w:rsidRPr="009A2AF7">
        <w:rPr>
          <w:rFonts w:cs="Verdana"/>
          <w:color w:val="000000"/>
          <w:lang w:val="nl-NL"/>
        </w:rPr>
        <w:tab/>
        <w:t xml:space="preserve"> </w:t>
      </w:r>
      <w:r w:rsidRPr="00876E96">
        <w:rPr>
          <w:rFonts w:eastAsia="Times New Roman"/>
          <w:lang w:val="nl-NL"/>
        </w:rPr>
        <w:t>Marilyn Inge</w:t>
      </w:r>
    </w:p>
    <w:p w14:paraId="3585E30E" w14:textId="77777777" w:rsidR="007A7130" w:rsidRPr="009A2AF7" w:rsidRDefault="007A7130" w:rsidP="007A7130">
      <w:pPr>
        <w:tabs>
          <w:tab w:val="left" w:pos="1620"/>
          <w:tab w:val="left" w:pos="1800"/>
        </w:tabs>
        <w:rPr>
          <w:rFonts w:cs="Verdana"/>
          <w:color w:val="000000"/>
          <w:lang w:val="nl-NL"/>
        </w:rPr>
      </w:pPr>
      <w:r w:rsidRPr="009A2AF7">
        <w:rPr>
          <w:color w:val="000000"/>
          <w:lang w:val="nl-NL"/>
        </w:rPr>
        <w:t>Telefoonnummer:</w:t>
      </w:r>
      <w:r w:rsidRPr="009A2AF7">
        <w:rPr>
          <w:color w:val="000000"/>
          <w:lang w:val="nl-NL"/>
        </w:rPr>
        <w:tab/>
      </w:r>
      <w:r>
        <w:rPr>
          <w:color w:val="000000"/>
          <w:lang w:val="nl-NL"/>
        </w:rPr>
        <w:tab/>
      </w:r>
      <w:r>
        <w:rPr>
          <w:color w:val="000000"/>
          <w:lang w:val="nl-NL"/>
        </w:rPr>
        <w:tab/>
      </w:r>
      <w:r w:rsidRPr="009A2AF7">
        <w:rPr>
          <w:color w:val="000000"/>
          <w:lang w:val="nl-NL"/>
        </w:rPr>
        <w:t xml:space="preserve">+31 (0) </w:t>
      </w:r>
      <w:bookmarkStart w:id="11" w:name="bwBijl_A_AP_NO_CD_7"/>
      <w:r>
        <w:rPr>
          <w:color w:val="000000"/>
          <w:lang w:val="nl-NL"/>
        </w:rPr>
        <w:t>615609651</w:t>
      </w:r>
      <w:bookmarkEnd w:id="11"/>
    </w:p>
    <w:p w14:paraId="6C646175" w14:textId="77777777" w:rsidR="007A7130" w:rsidRPr="009A2AF7" w:rsidRDefault="007A7130" w:rsidP="007A7130">
      <w:pPr>
        <w:tabs>
          <w:tab w:val="left" w:pos="2098"/>
        </w:tabs>
        <w:rPr>
          <w:rFonts w:cs="Verdana"/>
          <w:color w:val="000000"/>
          <w:lang w:val="de-DE"/>
        </w:rPr>
      </w:pPr>
      <w:proofErr w:type="spellStart"/>
      <w:r w:rsidRPr="009A2AF7">
        <w:rPr>
          <w:rFonts w:cs="Verdana"/>
          <w:color w:val="000000"/>
          <w:lang w:val="de-DE"/>
        </w:rPr>
        <w:t>E-mail</w:t>
      </w:r>
      <w:proofErr w:type="spellEnd"/>
      <w:r w:rsidRPr="009A2AF7">
        <w:rPr>
          <w:rFonts w:cs="Verdana"/>
          <w:color w:val="000000"/>
          <w:lang w:val="de-DE"/>
        </w:rPr>
        <w:t>:</w:t>
      </w:r>
      <w:r w:rsidRPr="009A2AF7">
        <w:rPr>
          <w:rFonts w:cs="Verdana"/>
          <w:color w:val="000000"/>
          <w:lang w:val="de-DE"/>
        </w:rPr>
        <w:tab/>
        <w:t xml:space="preserve"> </w:t>
      </w:r>
      <w:bookmarkStart w:id="12" w:name="bwBijl_A_AP_NO_CD_8"/>
      <w:r w:rsidRPr="00876E96">
        <w:rPr>
          <w:rFonts w:eastAsia="Times New Roman"/>
          <w:lang w:val="nl-NL"/>
        </w:rPr>
        <w:t>aanbestedingsteam-gww@rws.nl</w:t>
      </w:r>
      <w:bookmarkEnd w:id="12"/>
    </w:p>
    <w:p w14:paraId="61FBA962" w14:textId="77777777" w:rsidR="007A7130" w:rsidRPr="009A2AF7" w:rsidRDefault="007A7130" w:rsidP="007A7130">
      <w:pPr>
        <w:spacing w:line="260" w:lineRule="atLeast"/>
        <w:ind w:left="1418"/>
        <w:rPr>
          <w:rFonts w:cs="Verdana"/>
          <w:color w:val="000000"/>
          <w:lang w:val="de-DE"/>
        </w:rPr>
      </w:pPr>
    </w:p>
    <w:p w14:paraId="0E9DF364" w14:textId="77777777" w:rsidR="007A7130" w:rsidRPr="009A2AF7" w:rsidRDefault="007A7130" w:rsidP="007A7130">
      <w:pPr>
        <w:numPr>
          <w:ilvl w:val="0"/>
          <w:numId w:val="33"/>
        </w:numPr>
        <w:ind w:left="0" w:hanging="312"/>
        <w:rPr>
          <w:rStyle w:val="Verborgentekst"/>
          <w:rFonts w:cs="Verdana"/>
          <w:b w:val="0"/>
          <w:i w:val="0"/>
          <w:vanish w:val="0"/>
          <w:color w:val="000000"/>
          <w:lang w:val="nl-NL"/>
        </w:rPr>
      </w:pPr>
      <w:r w:rsidRPr="009A2AF7">
        <w:rPr>
          <w:rFonts w:cs="Verdana"/>
          <w:b/>
          <w:bCs/>
          <w:color w:val="000000"/>
          <w:lang w:val="nl-NL"/>
        </w:rPr>
        <w:t xml:space="preserve">Gegevens </w:t>
      </w:r>
      <w:r w:rsidRPr="007A7130">
        <w:rPr>
          <w:rFonts w:cs="Verdana"/>
          <w:b/>
          <w:bCs/>
          <w:color w:val="000000"/>
          <w:lang w:val="nl-NL"/>
        </w:rPr>
        <w:t xml:space="preserve">gegadigde: </w:t>
      </w:r>
      <w:r w:rsidRPr="007A7130">
        <w:rPr>
          <w:rStyle w:val="Verborgentekst"/>
          <w:b w:val="0"/>
          <w:i w:val="0"/>
          <w:vanish w:val="0"/>
          <w:color w:val="000000"/>
          <w:sz w:val="18"/>
          <w:szCs w:val="18"/>
          <w:lang w:val="nl-NL"/>
        </w:rPr>
        <w:t>(in te vullen door de gegadigde, niet zijnde een combinatie)</w:t>
      </w:r>
    </w:p>
    <w:p w14:paraId="5C8EEE30" w14:textId="77777777" w:rsidR="007A7130" w:rsidRPr="009A2AF7" w:rsidRDefault="007A7130" w:rsidP="007A7130">
      <w:pPr>
        <w:spacing w:line="260" w:lineRule="atLeast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7135"/>
      </w:tblGrid>
      <w:tr w:rsidR="007A7130" w:rsidRPr="009A2AF7" w14:paraId="6E4AF674" w14:textId="7777777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7D61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D931" w14:textId="77777777"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14:paraId="7BA290BE" w14:textId="7777777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AF2F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7F67" w14:textId="77777777"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14:paraId="1A0F2F4B" w14:textId="7777777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D2D2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Vestigingsplaats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7744" w14:textId="77777777" w:rsidR="007A7130" w:rsidRPr="009A2AF7" w:rsidRDefault="007A7130" w:rsidP="00B319C6">
            <w:pPr>
              <w:rPr>
                <w:rFonts w:cs="Verdana"/>
                <w:b/>
                <w:bCs/>
                <w:i/>
                <w:iCs/>
                <w:color w:val="000000"/>
                <w:sz w:val="16"/>
                <w:lang w:val="nl-NL"/>
              </w:rPr>
            </w:pPr>
          </w:p>
        </w:tc>
      </w:tr>
      <w:tr w:rsidR="007A7130" w:rsidRPr="009A2AF7" w14:paraId="48D62318" w14:textId="7777777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FD94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EC7C" w14:textId="77777777"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14:paraId="39F5D4F2" w14:textId="7777777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2596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CB7A" w14:textId="77777777"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14:paraId="77169859" w14:textId="7777777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28A6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2EE2" w14:textId="77777777"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14:paraId="522745D5" w14:textId="7777777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7F1A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CA28" w14:textId="77777777"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14:paraId="1F74867B" w14:textId="7777777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EC66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CDBD" w14:textId="77777777" w:rsidR="007A7130" w:rsidRPr="009A2AF7" w:rsidRDefault="007A7130" w:rsidP="00B319C6">
            <w:pPr>
              <w:rPr>
                <w:rFonts w:cs="Verdana"/>
                <w:b/>
                <w:bCs/>
                <w:i/>
                <w:iCs/>
                <w:color w:val="000000"/>
                <w:sz w:val="16"/>
                <w:lang w:val="nl-NL"/>
              </w:rPr>
            </w:pPr>
          </w:p>
        </w:tc>
      </w:tr>
      <w:tr w:rsidR="007A7130" w:rsidRPr="00DC78D3" w14:paraId="27D6C328" w14:textId="7777777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E6B6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Ingeschreven in het Handelsregister van de Kamer van Koophandel te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BFA4" w14:textId="77777777"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14:paraId="74A071CC" w14:textId="7777777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A16E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F93E" w14:textId="77777777" w:rsidR="007A7130" w:rsidRPr="009A2AF7" w:rsidRDefault="007A7130" w:rsidP="00B319C6">
            <w:pPr>
              <w:tabs>
                <w:tab w:val="right" w:pos="7027"/>
              </w:tabs>
              <w:rPr>
                <w:rFonts w:cs="Verdana"/>
                <w:color w:val="000000"/>
                <w:sz w:val="20"/>
                <w:szCs w:val="20"/>
                <w:lang w:val="nl-NL"/>
              </w:rPr>
            </w:pPr>
            <w:r w:rsidRPr="009A2AF7">
              <w:rPr>
                <w:color w:val="000000"/>
                <w:lang w:val="nl-NL"/>
              </w:rPr>
              <w:tab/>
            </w:r>
            <w:r w:rsidRPr="009A2AF7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7A7130" w:rsidRPr="009A2AF7" w14:paraId="0B68371A" w14:textId="7777777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9ABE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39C6" w14:textId="77777777" w:rsidR="007A7130" w:rsidRPr="009A2AF7" w:rsidRDefault="007A7130" w:rsidP="00B319C6">
            <w:pPr>
              <w:tabs>
                <w:tab w:val="right" w:pos="7027"/>
              </w:tabs>
              <w:rPr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ab/>
            </w:r>
            <w:r w:rsidRPr="009A2AF7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38168F93" w14:textId="77777777" w:rsidR="007A7130" w:rsidRPr="009A2AF7" w:rsidRDefault="007A7130" w:rsidP="007A7130">
      <w:pPr>
        <w:spacing w:line="260" w:lineRule="atLeast"/>
        <w:ind w:left="1418"/>
        <w:rPr>
          <w:rFonts w:cs="Verdana"/>
          <w:color w:val="000000"/>
          <w:lang w:val="nl-NL"/>
        </w:rPr>
      </w:pPr>
    </w:p>
    <w:p w14:paraId="548EDDE8" w14:textId="77777777" w:rsidR="007A7130" w:rsidRPr="009A2AF7" w:rsidRDefault="007A7130" w:rsidP="007A7130">
      <w:pPr>
        <w:numPr>
          <w:ilvl w:val="0"/>
          <w:numId w:val="33"/>
        </w:numPr>
        <w:suppressAutoHyphens/>
        <w:spacing w:line="240" w:lineRule="exact"/>
        <w:ind w:left="0" w:hanging="312"/>
        <w:rPr>
          <w:rFonts w:cs="Verdana"/>
          <w:color w:val="000000"/>
          <w:lang w:val="nl-NL"/>
        </w:rPr>
      </w:pPr>
      <w:r w:rsidRPr="009A2AF7">
        <w:rPr>
          <w:rFonts w:cs="Verdana"/>
          <w:b/>
          <w:bCs/>
          <w:color w:val="000000"/>
          <w:lang w:val="nl-NL"/>
        </w:rPr>
        <w:t>Gegevens samenwerkingsverband van ondernemers (combinatie):</w:t>
      </w:r>
    </w:p>
    <w:p w14:paraId="07E3EF84" w14:textId="77777777" w:rsidR="007A7130" w:rsidRPr="009A2AF7" w:rsidRDefault="007A7130" w:rsidP="007A7130">
      <w:pPr>
        <w:rPr>
          <w:rFonts w:cs="V&amp;W Syntax (Adobe)"/>
          <w:color w:val="000000"/>
          <w:lang w:val="nl-NL"/>
        </w:rPr>
      </w:pPr>
      <w:r w:rsidRPr="009A2AF7">
        <w:rPr>
          <w:rFonts w:cs="V&amp;W Syntax (Adobe)"/>
          <w:color w:val="000000"/>
          <w:lang w:val="nl-NL"/>
        </w:rPr>
        <w:t>(in te vullen in geval van een aanmelding als samenwerkingsverband van ondernemers)</w:t>
      </w:r>
    </w:p>
    <w:p w14:paraId="4E685373" w14:textId="77777777" w:rsidR="007A7130" w:rsidRPr="009A2AF7" w:rsidRDefault="007A7130" w:rsidP="007A7130">
      <w:pPr>
        <w:spacing w:line="260" w:lineRule="atLeast"/>
        <w:ind w:left="1418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088"/>
      </w:tblGrid>
      <w:tr w:rsidR="007A7130" w:rsidRPr="009A2AF7" w14:paraId="051FB156" w14:textId="77777777" w:rsidTr="00B319C6">
        <w:trPr>
          <w:jc w:val="right"/>
        </w:trPr>
        <w:tc>
          <w:tcPr>
            <w:tcW w:w="2127" w:type="dxa"/>
          </w:tcPr>
          <w:p w14:paraId="13563AF9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Naam Combinatie</w:t>
            </w:r>
          </w:p>
        </w:tc>
        <w:tc>
          <w:tcPr>
            <w:tcW w:w="7088" w:type="dxa"/>
          </w:tcPr>
          <w:p w14:paraId="6E210DEA" w14:textId="77777777"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14:paraId="1F96C53B" w14:textId="77777777" w:rsidTr="00B319C6">
        <w:trPr>
          <w:jc w:val="right"/>
        </w:trPr>
        <w:tc>
          <w:tcPr>
            <w:tcW w:w="2127" w:type="dxa"/>
          </w:tcPr>
          <w:p w14:paraId="2BE2F64D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Rechtsvorm (indien van toepassing)</w:t>
            </w:r>
          </w:p>
        </w:tc>
        <w:tc>
          <w:tcPr>
            <w:tcW w:w="7088" w:type="dxa"/>
          </w:tcPr>
          <w:p w14:paraId="3D0FBB71" w14:textId="77777777"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14:paraId="78B5CB63" w14:textId="77777777" w:rsidTr="00B319C6">
        <w:trPr>
          <w:jc w:val="right"/>
        </w:trPr>
        <w:tc>
          <w:tcPr>
            <w:tcW w:w="2127" w:type="dxa"/>
          </w:tcPr>
          <w:p w14:paraId="7619207A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Naam onderneming 1 </w:t>
            </w:r>
          </w:p>
          <w:p w14:paraId="3CFFE36E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(Penvoerder)</w:t>
            </w:r>
          </w:p>
        </w:tc>
        <w:tc>
          <w:tcPr>
            <w:tcW w:w="7088" w:type="dxa"/>
          </w:tcPr>
          <w:p w14:paraId="3FC4B739" w14:textId="77777777"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14:paraId="219692BD" w14:textId="77777777" w:rsidTr="00B319C6">
        <w:trPr>
          <w:jc w:val="right"/>
        </w:trPr>
        <w:tc>
          <w:tcPr>
            <w:tcW w:w="2127" w:type="dxa"/>
          </w:tcPr>
          <w:p w14:paraId="71489251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Vestigingsplaats onderneming 1</w:t>
            </w:r>
          </w:p>
        </w:tc>
        <w:tc>
          <w:tcPr>
            <w:tcW w:w="7088" w:type="dxa"/>
          </w:tcPr>
          <w:p w14:paraId="08222949" w14:textId="77777777"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14:paraId="2412DAF1" w14:textId="77777777" w:rsidTr="00B319C6">
        <w:trPr>
          <w:jc w:val="right"/>
        </w:trPr>
        <w:tc>
          <w:tcPr>
            <w:tcW w:w="2127" w:type="dxa"/>
          </w:tcPr>
          <w:p w14:paraId="28881F7F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Naam onderneming 2 </w:t>
            </w:r>
          </w:p>
        </w:tc>
        <w:tc>
          <w:tcPr>
            <w:tcW w:w="7088" w:type="dxa"/>
          </w:tcPr>
          <w:p w14:paraId="092D25E1" w14:textId="77777777"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14:paraId="23DA2D3B" w14:textId="77777777" w:rsidTr="00B319C6">
        <w:trPr>
          <w:jc w:val="right"/>
        </w:trPr>
        <w:tc>
          <w:tcPr>
            <w:tcW w:w="2127" w:type="dxa"/>
          </w:tcPr>
          <w:p w14:paraId="02661DDB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Vestigingsplaats onderneming 2</w:t>
            </w:r>
          </w:p>
        </w:tc>
        <w:tc>
          <w:tcPr>
            <w:tcW w:w="7088" w:type="dxa"/>
          </w:tcPr>
          <w:p w14:paraId="229406EB" w14:textId="77777777"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14:paraId="533A736C" w14:textId="77777777" w:rsidTr="00B319C6">
        <w:trPr>
          <w:jc w:val="right"/>
        </w:trPr>
        <w:tc>
          <w:tcPr>
            <w:tcW w:w="2127" w:type="dxa"/>
          </w:tcPr>
          <w:p w14:paraId="04060256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Naam onderneming 3 </w:t>
            </w:r>
          </w:p>
        </w:tc>
        <w:tc>
          <w:tcPr>
            <w:tcW w:w="7088" w:type="dxa"/>
          </w:tcPr>
          <w:p w14:paraId="75943ECF" w14:textId="77777777"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14:paraId="3C01959E" w14:textId="77777777" w:rsidTr="00B319C6">
        <w:trPr>
          <w:trHeight w:val="70"/>
          <w:jc w:val="right"/>
        </w:trPr>
        <w:tc>
          <w:tcPr>
            <w:tcW w:w="2127" w:type="dxa"/>
          </w:tcPr>
          <w:p w14:paraId="046AE98E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lastRenderedPageBreak/>
              <w:t>Vestigingsplaats onderneming 3</w:t>
            </w:r>
          </w:p>
        </w:tc>
        <w:tc>
          <w:tcPr>
            <w:tcW w:w="7088" w:type="dxa"/>
          </w:tcPr>
          <w:p w14:paraId="148E8E9B" w14:textId="77777777"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23D5A8EA" w14:textId="77777777" w:rsidR="007A7130" w:rsidRPr="009A2AF7" w:rsidRDefault="007A7130" w:rsidP="007A7130">
      <w:pPr>
        <w:rPr>
          <w:rFonts w:cs="Verdana"/>
          <w:color w:val="000000"/>
          <w:lang w:val="nl-NL"/>
        </w:rPr>
      </w:pPr>
    </w:p>
    <w:p w14:paraId="56BDDCAB" w14:textId="77777777" w:rsidR="007A7130" w:rsidRPr="009A2AF7" w:rsidRDefault="007A7130" w:rsidP="007A7130">
      <w:pPr>
        <w:rPr>
          <w:rFonts w:cs="Verdana"/>
          <w:color w:val="000000"/>
          <w:lang w:val="nl-NL"/>
        </w:rPr>
      </w:pPr>
      <w:r w:rsidRPr="009A2AF7">
        <w:rPr>
          <w:rFonts w:cs="Verdana"/>
          <w:color w:val="000000"/>
          <w:lang w:val="nl-NL"/>
        </w:rPr>
        <w:t>Vul de tabel aan indien nodig.</w:t>
      </w:r>
    </w:p>
    <w:p w14:paraId="4CC766C9" w14:textId="77777777" w:rsidR="007A7130" w:rsidRPr="009A2AF7" w:rsidRDefault="007A7130" w:rsidP="007A7130">
      <w:pPr>
        <w:rPr>
          <w:rFonts w:cs="Verdana"/>
          <w:color w:val="000000"/>
          <w:lang w:val="nl-NL"/>
        </w:rPr>
      </w:pPr>
    </w:p>
    <w:p w14:paraId="18BEFE9F" w14:textId="77777777" w:rsidR="007A7130" w:rsidRPr="009A2AF7" w:rsidRDefault="007A7130" w:rsidP="007A7130">
      <w:pPr>
        <w:suppressAutoHyphens/>
        <w:rPr>
          <w:rFonts w:cs="Verdana"/>
          <w:color w:val="000000"/>
          <w:lang w:val="nl-NL"/>
        </w:rPr>
      </w:pPr>
      <w:r w:rsidRPr="009A2AF7">
        <w:rPr>
          <w:rFonts w:cs="Verdana"/>
          <w:b/>
          <w:bCs/>
          <w:color w:val="000000"/>
          <w:lang w:val="nl-NL"/>
        </w:rPr>
        <w:t>Gegevens van elk van de ondernemers (gegadigden) in het samenwerkingsverband:</w:t>
      </w:r>
    </w:p>
    <w:p w14:paraId="723AC5D1" w14:textId="77777777" w:rsidR="007A7130" w:rsidRPr="009A2AF7" w:rsidRDefault="007A7130" w:rsidP="007A7130">
      <w:pPr>
        <w:rPr>
          <w:rFonts w:cs="Verdana"/>
          <w:color w:val="000000"/>
          <w:lang w:val="nl-NL"/>
        </w:rPr>
      </w:pPr>
    </w:p>
    <w:p w14:paraId="53C3DBA2" w14:textId="77777777" w:rsidR="007A7130" w:rsidRPr="009A2AF7" w:rsidRDefault="007A7130" w:rsidP="007A7130">
      <w:pPr>
        <w:rPr>
          <w:rFonts w:cs="Verdana"/>
          <w:b/>
          <w:bCs/>
          <w:color w:val="000000"/>
          <w:lang w:val="nl-NL"/>
        </w:rPr>
      </w:pPr>
      <w:r w:rsidRPr="009A2AF7">
        <w:rPr>
          <w:rFonts w:cs="Verdana"/>
          <w:b/>
          <w:bCs/>
          <w:color w:val="000000"/>
          <w:lang w:val="nl-NL"/>
        </w:rPr>
        <w:t>Onderneming 1 / PENVOERDER</w:t>
      </w:r>
    </w:p>
    <w:p w14:paraId="1BCDC7AC" w14:textId="77777777" w:rsidR="007A7130" w:rsidRPr="009A2AF7" w:rsidRDefault="007A7130" w:rsidP="007A7130">
      <w:pPr>
        <w:ind w:left="1418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7A7130" w:rsidRPr="009A2AF7" w14:paraId="4CBB32F1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C197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88DB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2E8E31F5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2B48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39EF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726B4687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5D53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F10C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2A8031AC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9BE9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FEA8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09543A5B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67A2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64A7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2E3E4208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66CF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046B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62DEA531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F97C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D5F4" w14:textId="77777777" w:rsidR="007A7130" w:rsidRPr="009A2AF7" w:rsidRDefault="007A7130" w:rsidP="00B319C6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7A7130" w:rsidRPr="00DC78D3" w14:paraId="388C3564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2172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Ingeschreven in het Handelsregister van de Kamer van Koophandel 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C153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65644867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058E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1CB0" w14:textId="77777777" w:rsidR="007A7130" w:rsidRPr="009A2AF7" w:rsidRDefault="007A7130" w:rsidP="00B319C6">
            <w:pPr>
              <w:tabs>
                <w:tab w:val="right" w:pos="7027"/>
              </w:tabs>
              <w:rPr>
                <w:rFonts w:cs="Verdana"/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ab/>
            </w:r>
            <w:r w:rsidRPr="009A2AF7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7A7130" w:rsidRPr="009A2AF7" w14:paraId="6AD0E100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87A9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3BFC" w14:textId="77777777" w:rsidR="007A7130" w:rsidRPr="009A2AF7" w:rsidRDefault="007A7130" w:rsidP="00B319C6">
            <w:pPr>
              <w:tabs>
                <w:tab w:val="right" w:pos="7027"/>
              </w:tabs>
              <w:rPr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ab/>
            </w:r>
            <w:r w:rsidRPr="009A2AF7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6A54AE84" w14:textId="77777777" w:rsidR="007A7130" w:rsidRPr="009A2AF7" w:rsidRDefault="007A7130" w:rsidP="007A7130">
      <w:pPr>
        <w:ind w:left="1418"/>
        <w:rPr>
          <w:rFonts w:cs="Verdana"/>
          <w:color w:val="000000"/>
          <w:lang w:val="nl-NL"/>
        </w:rPr>
      </w:pPr>
    </w:p>
    <w:p w14:paraId="4DB7DEFC" w14:textId="77777777" w:rsidR="007A7130" w:rsidRPr="009A2AF7" w:rsidRDefault="007A7130" w:rsidP="007A7130">
      <w:pPr>
        <w:rPr>
          <w:rFonts w:cs="Verdana"/>
          <w:b/>
          <w:bCs/>
          <w:color w:val="000000"/>
          <w:lang w:val="nl-NL"/>
        </w:rPr>
      </w:pPr>
      <w:r w:rsidRPr="009A2AF7">
        <w:rPr>
          <w:rFonts w:cs="Verdana"/>
          <w:b/>
          <w:bCs/>
          <w:color w:val="000000"/>
          <w:lang w:val="nl-NL"/>
        </w:rPr>
        <w:t>Onderneming 2</w:t>
      </w:r>
    </w:p>
    <w:p w14:paraId="21F24C01" w14:textId="77777777" w:rsidR="007A7130" w:rsidRPr="009A2AF7" w:rsidRDefault="007A7130" w:rsidP="007A7130">
      <w:pPr>
        <w:ind w:left="1418"/>
        <w:rPr>
          <w:rFonts w:cs="Verdana"/>
          <w:b/>
          <w:bCs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7A7130" w:rsidRPr="009A2AF7" w14:paraId="6E6EEBD9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8FC3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1E09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04031E6C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E6F5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1A0D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3CEB8D6D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C378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88D8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3203220C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68F6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8174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25B3B90A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F735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85B9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3DA23B86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7C43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090E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18AF84F7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4A91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49B6" w14:textId="77777777" w:rsidR="007A7130" w:rsidRPr="009A2AF7" w:rsidRDefault="007A7130" w:rsidP="00B319C6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7A7130" w:rsidRPr="00DC78D3" w14:paraId="7C2015CD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B3E6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Ingeschreven in het Handelsregister van de Kamer van Koophandel te: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52EC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6EADB24A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5327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FEC5" w14:textId="77777777" w:rsidR="007A7130" w:rsidRPr="009A2AF7" w:rsidRDefault="007A7130" w:rsidP="00B319C6">
            <w:pPr>
              <w:tabs>
                <w:tab w:val="right" w:pos="6980"/>
              </w:tabs>
              <w:rPr>
                <w:rFonts w:cs="Verdana"/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ab/>
            </w:r>
            <w:r w:rsidRPr="009A2AF7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7A7130" w:rsidRPr="009A2AF7" w14:paraId="14CE5940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C236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58DF" w14:textId="77777777" w:rsidR="007A7130" w:rsidRPr="009A2AF7" w:rsidRDefault="007A7130" w:rsidP="00B319C6">
            <w:pPr>
              <w:tabs>
                <w:tab w:val="right" w:pos="6980"/>
              </w:tabs>
              <w:rPr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ab/>
            </w:r>
            <w:r w:rsidRPr="009A2AF7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4B42B801" w14:textId="77777777" w:rsidR="007A7130" w:rsidRPr="009A2AF7" w:rsidRDefault="007A7130" w:rsidP="007A7130">
      <w:pPr>
        <w:rPr>
          <w:rFonts w:cs="Verdana"/>
          <w:b/>
          <w:bCs/>
          <w:color w:val="000000"/>
          <w:lang w:val="nl-NL"/>
        </w:rPr>
      </w:pPr>
      <w:r w:rsidRPr="009A2AF7">
        <w:rPr>
          <w:rFonts w:cs="Verdana"/>
          <w:color w:val="000000"/>
          <w:lang w:val="nl-NL"/>
        </w:rPr>
        <w:br/>
      </w:r>
      <w:r w:rsidRPr="009A2AF7">
        <w:rPr>
          <w:rFonts w:cs="Verdana"/>
          <w:b/>
          <w:bCs/>
          <w:color w:val="000000"/>
          <w:lang w:val="nl-NL"/>
        </w:rPr>
        <w:t>Onderneming 3</w:t>
      </w:r>
    </w:p>
    <w:p w14:paraId="5999CA57" w14:textId="77777777" w:rsidR="007A7130" w:rsidRPr="009A2AF7" w:rsidRDefault="007A7130" w:rsidP="007A7130">
      <w:pPr>
        <w:ind w:left="1418"/>
        <w:rPr>
          <w:rFonts w:cs="Verdana"/>
          <w:b/>
          <w:bCs/>
          <w:color w:val="000000"/>
          <w:lang w:val="nl-N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1"/>
      </w:tblGrid>
      <w:tr w:rsidR="007A7130" w:rsidRPr="009A2AF7" w14:paraId="07CD1F1C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4C7C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2BED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3C8888C0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19E3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F375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6201021D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FEE5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8C87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037EF88C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021A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8B0B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1C1714C0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B447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E214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3CA6BE2C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CA6A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14FC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4002BB3C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616B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31FE" w14:textId="77777777" w:rsidR="007A7130" w:rsidRPr="009A2AF7" w:rsidRDefault="007A7130" w:rsidP="00B319C6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7A7130" w:rsidRPr="00DC78D3" w14:paraId="3395B252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BE18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Ingeschreven in het Handelsregister </w:t>
            </w:r>
            <w:r w:rsidRPr="009A2AF7">
              <w:rPr>
                <w:rFonts w:cs="Verdana"/>
                <w:color w:val="000000"/>
                <w:lang w:val="nl-NL"/>
              </w:rPr>
              <w:lastRenderedPageBreak/>
              <w:t>van de Kamer van Koophandel te: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7BA0" w14:textId="77777777"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14:paraId="3EAB2C77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BDBF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0693" w14:textId="77777777" w:rsidR="007A7130" w:rsidRPr="009A2AF7" w:rsidRDefault="007A7130" w:rsidP="00B319C6">
            <w:pPr>
              <w:tabs>
                <w:tab w:val="right" w:pos="6980"/>
              </w:tabs>
              <w:rPr>
                <w:rFonts w:cs="Verdana"/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ab/>
            </w:r>
            <w:r w:rsidRPr="009A2AF7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7A7130" w:rsidRPr="009A2AF7" w14:paraId="200F90C8" w14:textId="7777777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9CD5" w14:textId="77777777"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7BC8" w14:textId="77777777" w:rsidR="007A7130" w:rsidRPr="009A2AF7" w:rsidRDefault="007A7130" w:rsidP="00B319C6">
            <w:pPr>
              <w:tabs>
                <w:tab w:val="right" w:pos="6980"/>
              </w:tabs>
              <w:rPr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ab/>
            </w:r>
            <w:r w:rsidRPr="009A2AF7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10321C6E" w14:textId="77777777" w:rsidR="007A7130" w:rsidRPr="009A2AF7" w:rsidRDefault="007A7130" w:rsidP="007A7130">
      <w:pPr>
        <w:rPr>
          <w:rFonts w:cs="Verdana"/>
          <w:b/>
          <w:color w:val="000000"/>
          <w:lang w:val="nl-NL"/>
        </w:rPr>
      </w:pPr>
    </w:p>
    <w:p w14:paraId="6D795E48" w14:textId="77777777" w:rsidR="007A7130" w:rsidRPr="009A2AF7" w:rsidRDefault="007A7130" w:rsidP="007A7130">
      <w:pPr>
        <w:rPr>
          <w:rFonts w:cs="Verdana"/>
          <w:color w:val="000000"/>
          <w:lang w:val="nl-NL"/>
        </w:rPr>
      </w:pPr>
      <w:r w:rsidRPr="009A2AF7">
        <w:rPr>
          <w:rFonts w:cs="Verdana"/>
          <w:color w:val="000000"/>
          <w:lang w:val="nl-NL"/>
        </w:rPr>
        <w:t>Vul de tabel aan indien nodig.</w:t>
      </w:r>
    </w:p>
    <w:bookmarkEnd w:id="5"/>
    <w:p w14:paraId="6422E471" w14:textId="77777777" w:rsidR="007A7130" w:rsidRPr="00E40B9C" w:rsidRDefault="007A7130" w:rsidP="007A7130">
      <w:pPr>
        <w:pStyle w:val="broodtekst0"/>
        <w:ind w:left="1440"/>
        <w:rPr>
          <w:lang w:val="nl-NL"/>
        </w:rPr>
      </w:pPr>
    </w:p>
    <w:sectPr w:rsidR="007A7130" w:rsidRPr="00E40B9C" w:rsidSect="000B3F94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FE8AD" w14:textId="77777777" w:rsidR="007A7130" w:rsidRDefault="007A7130" w:rsidP="0088501B">
      <w:r>
        <w:separator/>
      </w:r>
    </w:p>
  </w:endnote>
  <w:endnote w:type="continuationSeparator" w:id="0">
    <w:p w14:paraId="243DE255" w14:textId="77777777" w:rsidR="007A7130" w:rsidRDefault="007A713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9CA23" w14:textId="77777777" w:rsidR="007A7130" w:rsidRDefault="007A7130" w:rsidP="0088501B">
      <w:r>
        <w:separator/>
      </w:r>
    </w:p>
  </w:footnote>
  <w:footnote w:type="continuationSeparator" w:id="0">
    <w:p w14:paraId="7D3C7C0D" w14:textId="77777777" w:rsidR="007A7130" w:rsidRDefault="007A713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6C7E" w14:textId="71F7C580" w:rsidR="007A7130" w:rsidRPr="00CE0A97" w:rsidRDefault="007A7130" w:rsidP="007A7130">
    <w:pPr>
      <w:pStyle w:val="Huisstijl-KopregelRapport"/>
      <w:rPr>
        <w:rStyle w:val="Huisstijl-Rapportkoptekst"/>
      </w:rPr>
    </w:pP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r>
      <w:rPr>
        <w:rStyle w:val="Huisstijl-Rapportkoptekst"/>
        <w:lang w:val="nl-NL"/>
      </w:rPr>
      <w:t xml:space="preserve">Zaaknummer </w:t>
    </w:r>
    <w:r>
      <w:rPr>
        <w:color w:val="000000"/>
      </w:rPr>
      <w:t>3118654</w:t>
    </w:r>
    <w:r w:rsidR="001F7DE0">
      <w:rPr>
        <w:color w:val="000000"/>
      </w:rPr>
      <w:t>9</w:t>
    </w:r>
    <w:r>
      <w:rPr>
        <w:color w:val="000000"/>
      </w:rPr>
      <w:t xml:space="preserve"> </w:t>
    </w:r>
    <w:r w:rsidRPr="00A54E21">
      <w:rPr>
        <w:rStyle w:val="Huisstijl-Rapportkoptekst"/>
        <w:lang w:val="nl-NL"/>
      </w:rPr>
      <w:t xml:space="preserve">| </w:t>
    </w:r>
    <w:r w:rsidR="001F7DE0">
      <w:t xml:space="preserve">13 </w:t>
    </w:r>
    <w:proofErr w:type="spellStart"/>
    <w:r w:rsidR="001F7DE0">
      <w:t>mei</w:t>
    </w:r>
    <w:proofErr w:type="spellEnd"/>
    <w:r>
      <w:t xml:space="preserve"> 202</w:t>
    </w:r>
    <w:r w:rsidR="001F7DE0">
      <w:t>5</w:t>
    </w:r>
  </w:p>
  <w:p w14:paraId="7611FD27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0E261018"/>
    <w:lvl w:ilvl="0">
      <w:start w:val="1"/>
      <w:numFmt w:val="upperLetter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A95DFC"/>
    <w:multiLevelType w:val="hybridMultilevel"/>
    <w:tmpl w:val="CBB20662"/>
    <w:lvl w:ilvl="0" w:tplc="98E4E630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1CB79D8"/>
    <w:multiLevelType w:val="multilevel"/>
    <w:tmpl w:val="06962652"/>
    <w:numStyleLink w:val="Lijststijl"/>
  </w:abstractNum>
  <w:abstractNum w:abstractNumId="25" w15:restartNumberingAfterBreak="0">
    <w:nsid w:val="31E853D2"/>
    <w:multiLevelType w:val="multilevel"/>
    <w:tmpl w:val="06962652"/>
    <w:numStyleLink w:val="Lijststijl"/>
  </w:abstractNum>
  <w:abstractNum w:abstractNumId="26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A6389A"/>
    <w:multiLevelType w:val="multilevel"/>
    <w:tmpl w:val="6A8E5BD4"/>
    <w:numStyleLink w:val="Stijl2"/>
  </w:abstractNum>
  <w:abstractNum w:abstractNumId="28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DB631B"/>
    <w:multiLevelType w:val="multilevel"/>
    <w:tmpl w:val="06962652"/>
    <w:numStyleLink w:val="Lijststijl"/>
  </w:abstractNum>
  <w:abstractNum w:abstractNumId="32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4" w15:restartNumberingAfterBreak="0">
    <w:nsid w:val="5CAF5D0D"/>
    <w:multiLevelType w:val="multilevel"/>
    <w:tmpl w:val="06962652"/>
    <w:numStyleLink w:val="Lijststijl"/>
  </w:abstractNum>
  <w:abstractNum w:abstractNumId="35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37" w15:restartNumberingAfterBreak="0">
    <w:nsid w:val="69D54C5E"/>
    <w:multiLevelType w:val="multilevel"/>
    <w:tmpl w:val="8E90AA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 w15:restartNumberingAfterBreak="0">
    <w:nsid w:val="79050C84"/>
    <w:multiLevelType w:val="multilevel"/>
    <w:tmpl w:val="06962652"/>
    <w:numStyleLink w:val="Lijststijl"/>
  </w:abstractNum>
  <w:abstractNum w:abstractNumId="41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D422651"/>
    <w:multiLevelType w:val="multilevel"/>
    <w:tmpl w:val="81F28EC8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43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7F7E4AFB"/>
    <w:multiLevelType w:val="multilevel"/>
    <w:tmpl w:val="2424EDDA"/>
    <w:lvl w:ilvl="0">
      <w:start w:val="1"/>
      <w:numFmt w:val="upperLetter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num w:numId="1" w16cid:durableId="1378622646">
    <w:abstractNumId w:val="10"/>
  </w:num>
  <w:num w:numId="2" w16cid:durableId="185022268">
    <w:abstractNumId w:val="12"/>
  </w:num>
  <w:num w:numId="3" w16cid:durableId="1108696936">
    <w:abstractNumId w:val="34"/>
  </w:num>
  <w:num w:numId="4" w16cid:durableId="1365593220">
    <w:abstractNumId w:val="11"/>
  </w:num>
  <w:num w:numId="5" w16cid:durableId="2084644622">
    <w:abstractNumId w:val="19"/>
  </w:num>
  <w:num w:numId="6" w16cid:durableId="1237126881">
    <w:abstractNumId w:val="24"/>
  </w:num>
  <w:num w:numId="7" w16cid:durableId="175190335">
    <w:abstractNumId w:val="2"/>
  </w:num>
  <w:num w:numId="8" w16cid:durableId="1916353005">
    <w:abstractNumId w:val="1"/>
  </w:num>
  <w:num w:numId="9" w16cid:durableId="1601910591">
    <w:abstractNumId w:val="0"/>
  </w:num>
  <w:num w:numId="10" w16cid:durableId="370106368">
    <w:abstractNumId w:val="8"/>
  </w:num>
  <w:num w:numId="11" w16cid:durableId="420028820">
    <w:abstractNumId w:val="6"/>
  </w:num>
  <w:num w:numId="12" w16cid:durableId="64956526">
    <w:abstractNumId w:val="6"/>
  </w:num>
  <w:num w:numId="13" w16cid:durableId="24062874">
    <w:abstractNumId w:val="35"/>
  </w:num>
  <w:num w:numId="14" w16cid:durableId="567694788">
    <w:abstractNumId w:val="3"/>
  </w:num>
  <w:num w:numId="15" w16cid:durableId="593709016">
    <w:abstractNumId w:val="20"/>
  </w:num>
  <w:num w:numId="16" w16cid:durableId="882860806">
    <w:abstractNumId w:val="28"/>
  </w:num>
  <w:num w:numId="17" w16cid:durableId="1574001986">
    <w:abstractNumId w:val="9"/>
  </w:num>
  <w:num w:numId="18" w16cid:durableId="1291743864">
    <w:abstractNumId w:val="25"/>
  </w:num>
  <w:num w:numId="19" w16cid:durableId="859853883">
    <w:abstractNumId w:val="40"/>
  </w:num>
  <w:num w:numId="20" w16cid:durableId="393818860">
    <w:abstractNumId w:val="13"/>
  </w:num>
  <w:num w:numId="21" w16cid:durableId="1301039816">
    <w:abstractNumId w:val="27"/>
  </w:num>
  <w:num w:numId="22" w16cid:durableId="2071610802">
    <w:abstractNumId w:val="31"/>
  </w:num>
  <w:num w:numId="23" w16cid:durableId="1158502521">
    <w:abstractNumId w:val="22"/>
  </w:num>
  <w:num w:numId="24" w16cid:durableId="1659310451">
    <w:abstractNumId w:val="33"/>
  </w:num>
  <w:num w:numId="25" w16cid:durableId="1773433458">
    <w:abstractNumId w:val="32"/>
  </w:num>
  <w:num w:numId="26" w16cid:durableId="2133933702">
    <w:abstractNumId w:val="7"/>
  </w:num>
  <w:num w:numId="27" w16cid:durableId="1271622713">
    <w:abstractNumId w:val="18"/>
  </w:num>
  <w:num w:numId="28" w16cid:durableId="1794864158">
    <w:abstractNumId w:val="26"/>
  </w:num>
  <w:num w:numId="29" w16cid:durableId="108280219">
    <w:abstractNumId w:val="4"/>
  </w:num>
  <w:num w:numId="30" w16cid:durableId="1192112851">
    <w:abstractNumId w:val="14"/>
  </w:num>
  <w:num w:numId="31" w16cid:durableId="1105082026">
    <w:abstractNumId w:val="29"/>
  </w:num>
  <w:num w:numId="32" w16cid:durableId="719860361">
    <w:abstractNumId w:val="17"/>
  </w:num>
  <w:num w:numId="33" w16cid:durableId="624971953">
    <w:abstractNumId w:val="15"/>
  </w:num>
  <w:num w:numId="34" w16cid:durableId="2113474912">
    <w:abstractNumId w:val="43"/>
  </w:num>
  <w:num w:numId="35" w16cid:durableId="1272057658">
    <w:abstractNumId w:val="5"/>
  </w:num>
  <w:num w:numId="36" w16cid:durableId="1700398036">
    <w:abstractNumId w:val="39"/>
  </w:num>
  <w:num w:numId="37" w16cid:durableId="1759402855">
    <w:abstractNumId w:val="30"/>
  </w:num>
  <w:num w:numId="38" w16cid:durableId="817572771">
    <w:abstractNumId w:val="21"/>
  </w:num>
  <w:num w:numId="39" w16cid:durableId="1264655197">
    <w:abstractNumId w:val="16"/>
  </w:num>
  <w:num w:numId="40" w16cid:durableId="666782615">
    <w:abstractNumId w:val="36"/>
  </w:num>
  <w:num w:numId="41" w16cid:durableId="628703443">
    <w:abstractNumId w:val="38"/>
  </w:num>
  <w:num w:numId="42" w16cid:durableId="383604672">
    <w:abstractNumId w:val="41"/>
  </w:num>
  <w:num w:numId="43" w16cid:durableId="248589166">
    <w:abstractNumId w:val="37"/>
  </w:num>
  <w:num w:numId="44" w16cid:durableId="206533495">
    <w:abstractNumId w:val="23"/>
  </w:num>
  <w:num w:numId="45" w16cid:durableId="815342124">
    <w:abstractNumId w:val="44"/>
  </w:num>
  <w:num w:numId="46" w16cid:durableId="89261783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130"/>
    <w:rsid w:val="00043163"/>
    <w:rsid w:val="00056D70"/>
    <w:rsid w:val="000B3F94"/>
    <w:rsid w:val="000E1F3B"/>
    <w:rsid w:val="00173156"/>
    <w:rsid w:val="001D6F03"/>
    <w:rsid w:val="001F7DE0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64CA3"/>
    <w:rsid w:val="005A4FBE"/>
    <w:rsid w:val="005D2CF1"/>
    <w:rsid w:val="005E046F"/>
    <w:rsid w:val="006006F5"/>
    <w:rsid w:val="00650A9B"/>
    <w:rsid w:val="006D2E66"/>
    <w:rsid w:val="006F42D7"/>
    <w:rsid w:val="007435A7"/>
    <w:rsid w:val="007A7130"/>
    <w:rsid w:val="007F4AEA"/>
    <w:rsid w:val="00876E96"/>
    <w:rsid w:val="0088386A"/>
    <w:rsid w:val="0088501B"/>
    <w:rsid w:val="008D2753"/>
    <w:rsid w:val="008E3581"/>
    <w:rsid w:val="00905289"/>
    <w:rsid w:val="009C1300"/>
    <w:rsid w:val="009C5CF5"/>
    <w:rsid w:val="00A32591"/>
    <w:rsid w:val="00A77ABF"/>
    <w:rsid w:val="00A863E9"/>
    <w:rsid w:val="00B022C4"/>
    <w:rsid w:val="00B23733"/>
    <w:rsid w:val="00B559E9"/>
    <w:rsid w:val="00B72222"/>
    <w:rsid w:val="00B80650"/>
    <w:rsid w:val="00C36FAA"/>
    <w:rsid w:val="00C71133"/>
    <w:rsid w:val="00CA55CC"/>
    <w:rsid w:val="00CB3317"/>
    <w:rsid w:val="00CE2CFB"/>
    <w:rsid w:val="00DA3555"/>
    <w:rsid w:val="00DC78D3"/>
    <w:rsid w:val="00E456EE"/>
    <w:rsid w:val="00EB228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4CC18EB"/>
  <w15:chartTrackingRefBased/>
  <w15:docId w15:val="{ADB9BC89-8E90-447F-949E-3B9D5888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7A7130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subtitel">
    <w:name w:val="subtitel"/>
    <w:basedOn w:val="Broodtekst"/>
    <w:next w:val="Broodtekst"/>
    <w:rsid w:val="007A7130"/>
  </w:style>
  <w:style w:type="paragraph" w:customStyle="1" w:styleId="Broodtekst">
    <w:name w:val="Broodtekst"/>
    <w:basedOn w:val="Standaard"/>
    <w:link w:val="BroodtekstChar"/>
    <w:qFormat/>
    <w:rsid w:val="007A713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customStyle="1" w:styleId="referentiegegevens">
    <w:name w:val="referentiegegevens"/>
    <w:basedOn w:val="Standaardalinea-lettertype"/>
    <w:rsid w:val="007A7130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7A7130"/>
    <w:pPr>
      <w:spacing w:before="25" w:after="25" w:line="130" w:lineRule="atLeast"/>
    </w:pPr>
    <w:rPr>
      <w:noProof/>
      <w:sz w:val="13"/>
    </w:rPr>
  </w:style>
  <w:style w:type="character" w:styleId="Voetnootmarkering">
    <w:name w:val="footnote reference"/>
    <w:basedOn w:val="Standaardalinea-lettertype"/>
    <w:uiPriority w:val="99"/>
    <w:rsid w:val="007A7130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7A7130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A7130"/>
    <w:rPr>
      <w:rFonts w:ascii="Verdana" w:hAnsi="Verdana" w:cs="Lohit Hindi"/>
      <w:sz w:val="13"/>
      <w:szCs w:val="20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7A7130"/>
    <w:pPr>
      <w:numPr>
        <w:ilvl w:val="1"/>
        <w:numId w:val="46"/>
      </w:numPr>
      <w:tabs>
        <w:tab w:val="clear" w:pos="0"/>
      </w:tabs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7A7130"/>
    <w:pPr>
      <w:numPr>
        <w:ilvl w:val="2"/>
        <w:numId w:val="46"/>
      </w:numPr>
      <w:tabs>
        <w:tab w:val="clear" w:pos="0"/>
      </w:tabs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7A7130"/>
    <w:pPr>
      <w:pageBreakBefore/>
      <w:numPr>
        <w:numId w:val="46"/>
      </w:numPr>
      <w:tabs>
        <w:tab w:val="clear" w:pos="0"/>
      </w:tabs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0">
    <w:name w:val="broodtekst"/>
    <w:basedOn w:val="Standaard"/>
    <w:link w:val="broodtekstChar2"/>
    <w:rsid w:val="007A713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7A7130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OpmaakprofielArial">
    <w:name w:val="Opmaakprofiel Arial"/>
    <w:rsid w:val="007A7130"/>
    <w:rPr>
      <w:rFonts w:ascii="V&amp;W Syntax (Adobe)" w:hAnsi="V&amp;W Syntax (Adobe)" w:cs="V&amp;W Syntax (Adobe)"/>
    </w:rPr>
  </w:style>
  <w:style w:type="character" w:customStyle="1" w:styleId="broodtekstChar2">
    <w:name w:val="broodtekst Char2"/>
    <w:basedOn w:val="Standaardalinea-lettertype"/>
    <w:link w:val="broodtekst0"/>
    <w:rsid w:val="007A7130"/>
    <w:rPr>
      <w:rFonts w:ascii="Verdana" w:eastAsia="Times New Roman" w:hAnsi="Verdana" w:cs="Lohit Hindi"/>
      <w:lang w:val="en-US"/>
    </w:rPr>
  </w:style>
  <w:style w:type="character" w:customStyle="1" w:styleId="BroodtekstChar">
    <w:name w:val="Broodtekst Char"/>
    <w:basedOn w:val="Standaardalinea-lettertype"/>
    <w:link w:val="Broodtekst"/>
    <w:rsid w:val="007A7130"/>
    <w:rPr>
      <w:rFonts w:ascii="Verdana" w:hAnsi="Verdana" w:cs="Lohit Hindi"/>
      <w:lang w:val="en-US"/>
    </w:rPr>
  </w:style>
  <w:style w:type="character" w:customStyle="1" w:styleId="Huisstijl-Rapportkoptekst">
    <w:name w:val="Huisstijl - Rapport koptekst"/>
    <w:basedOn w:val="Standaardalinea-lettertype"/>
    <w:uiPriority w:val="1"/>
    <w:rsid w:val="007A7130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7A7130"/>
    <w:rPr>
      <w:sz w:val="13"/>
    </w:rPr>
  </w:style>
  <w:style w:type="paragraph" w:styleId="Revisie">
    <w:name w:val="Revision"/>
    <w:hidden/>
    <w:uiPriority w:val="99"/>
    <w:semiHidden/>
    <w:rsid w:val="00DC78D3"/>
    <w:rPr>
      <w:rFonts w:ascii="Verdana" w:hAnsi="Verdana" w:cs="Lohit Hin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_dlc_DocId xmlns="59d50393-2512-43db-91c8-04d098b33ccf">CON00-1927853116-6822</_dlc_DocId>
    <TaxCatchAll xmlns="cb665cb2-4c1b-4338-95f1-4dd7cd771ce0">
      <Value>17</Value>
      <Value>3</Value>
    </TaxCatchAll>
    <_dlc_DocIdUrl xmlns="59d50393-2512-43db-91c8-04d098b33ccf">
      <Url>https://connect.sp02.rws.nl/sites/con0000629/_layouts/15/DocIdRedir.aspx?ID=CON00-1927853116-6822</Url>
      <Description>CON00-1927853116-6822</Description>
    </_dlc_DocIdUrl>
    <Connect-Status xmlns="cb665cb2-4c1b-4338-95f1-4dd7cd771ce0">Concept</Connect-Status>
    <j4385b9e35ef42c5bc2f4b49e945d3d0 xmlns="cb665cb2-4c1b-4338-95f1-4dd7cd771ce0">
      <Terms xmlns="http://schemas.microsoft.com/office/infopath/2007/PartnerControls"/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Memo</TermName>
          <TermId xmlns="http://schemas.microsoft.com/office/infopath/2007/PartnerControls">49990334-b824-48a8-82d1-a32a8a6f6566</TermId>
        </TermInfo>
      </Terms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4.xml><?xml version="1.0" encoding="utf-8"?>
<?mso-contentType ?>
<FormTemplates xmlns="http://schemas.microsoft.com/sharepoint/v3/contenttype/form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E993F0F14844D248AC15835D3313DB79" ma:contentTypeVersion="19" ma:contentTypeDescription="Een nieuw document maken." ma:contentTypeScope="" ma:versionID="b5a1eac4c0eda85e379ee73b9bb242bd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59d50393-2512-43db-91c8-04d098b33ccf" targetNamespace="http://schemas.microsoft.com/office/2006/metadata/properties" ma:root="true" ma:fieldsID="3792834047d4700d6a2de3d25de76beb" ns1:_="" ns2:_="" ns3:_="">
    <xsd:import namespace="http://schemas.microsoft.com/sharepoint/v3"/>
    <xsd:import namespace="cb665cb2-4c1b-4338-95f1-4dd7cd771ce0"/>
    <xsd:import namespace="59d50393-2512-43db-91c8-04d098b33ccf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d0bc0927-1d1a-476d-aa4f-521d6043dabc}" ma:internalName="TaxCatchAll" ma:readOnly="false" ma:showField="CatchAllData" ma:web="59d50393-2512-43db-91c8-04d098b33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d0bc0927-1d1a-476d-aa4f-521d6043dabc}" ma:internalName="TaxCatchAllLabel" ma:readOnly="true" ma:showField="CatchAllDataLabel" ma:web="59d50393-2512-43db-91c8-04d098b33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50393-2512-43db-91c8-04d098b33ccf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BDD17E-B503-45E8-A135-F30579329F53}">
  <ds:schemaRefs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sharepoint/v3"/>
    <ds:schemaRef ds:uri="http://purl.org/dc/elements/1.1/"/>
    <ds:schemaRef ds:uri="http://schemas.openxmlformats.org/package/2006/metadata/core-properties"/>
    <ds:schemaRef ds:uri="59d50393-2512-43db-91c8-04d098b33ccf"/>
    <ds:schemaRef ds:uri="cb665cb2-4c1b-4338-95f1-4dd7cd771ce0"/>
  </ds:schemaRefs>
</ds:datastoreItem>
</file>

<file path=customXml/itemProps2.xml><?xml version="1.0" encoding="utf-8"?>
<ds:datastoreItem xmlns:ds="http://schemas.openxmlformats.org/officeDocument/2006/customXml" ds:itemID="{6DF5B14D-5718-4998-B1FB-9BF020653FC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35A803E-DE82-48A2-9455-9D57ED39526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1662D12-40BE-4088-9190-4881799F47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068B3F-A905-4C8B-85D3-B06347E10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59d50393-2512-43db-91c8-04d098b33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331</Words>
  <Characters>1824</Characters>
  <Application>Microsoft Office Word</Application>
  <DocSecurity>0</DocSecurity>
  <Lines>15</Lines>
  <Paragraphs>4</Paragraphs>
  <ScaleCrop>false</ScaleCrop>
  <Company>Rijkswaterstaat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Nelis, Kristin (GPO)</dc:creator>
  <cp:keywords/>
  <dc:description/>
  <cp:lastModifiedBy>Tammes, Leon (RWS GPO)</cp:lastModifiedBy>
  <cp:revision>5</cp:revision>
  <dcterms:created xsi:type="dcterms:W3CDTF">2024-05-14T12:35:00Z</dcterms:created>
  <dcterms:modified xsi:type="dcterms:W3CDTF">2025-05-12T19:14:00Z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0x0101006D56A7865C58A149A83C55730CE7EA1800E993F0F14844D248AC15835D3313DB79</vt:lpwstr>
  </property>
  <property fmtid="{D5CDD505-2E9C-101B-9397-08002B2CF9AE}" pid="3" name="_dlc_DocIdItemGuid">
    <vt:lpwstr>321c938f-d4b5-4182-9336-e0bfa91ff122</vt:lpwstr>
  </property>
  <property fmtid="{D5CDD505-2E9C-101B-9397-08002B2CF9AE}" pid="4" name="TaxKeyword">
    <vt:lpwstr/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Documenttype">
    <vt:lpwstr>17;#Memo|49990334-b824-48a8-82d1-a32a8a6f6566</vt:lpwstr>
  </property>
  <property fmtid="{D5CDD505-2E9C-101B-9397-08002B2CF9AE}" pid="7" name="Connect-SEfase">
    <vt:lpwstr/>
  </property>
  <property fmtid="{D5CDD505-2E9C-101B-9397-08002B2CF9AE}" pid="8" name="Connect-Organisatie">
    <vt:lpwstr/>
  </property>
  <property fmtid="{D5CDD505-2E9C-101B-9397-08002B2CF9AE}" pid="9" name="Connect-Organisatieonderdeel">
    <vt:lpwstr/>
  </property>
  <property fmtid="{D5CDD505-2E9C-101B-9397-08002B2CF9AE}" pid="10" name="mf6f48d2ac1943c283ed42563d4d533a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/>
  </property>
  <property fmtid="{D5CDD505-2E9C-101B-9397-08002B2CF9AE}" pid="14" name="j7965235a8fd41fb89d2a664ecf0f7a1">
    <vt:lpwstr/>
  </property>
</Properties>
</file>