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5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9"/>
        <w:gridCol w:w="7109"/>
      </w:tblGrid>
      <w:tr w:rsidR="0099644F" w:rsidRPr="00394D24" w14:paraId="49C52CA3" w14:textId="77777777" w:rsidTr="0099644F">
        <w:trPr>
          <w:trHeight w:val="259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89D347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394D24">
              <w:rPr>
                <w:rFonts w:eastAsia="Times New Roman" w:cs="Arial"/>
                <w:b/>
                <w:sz w:val="20"/>
                <w:szCs w:val="20"/>
              </w:rPr>
              <w:t>Risico 1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7B49A6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  <w:tr w:rsidR="0099644F" w:rsidRPr="00394D24" w14:paraId="7939FD3C" w14:textId="77777777" w:rsidTr="0099644F">
        <w:trPr>
          <w:trHeight w:val="259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400F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Ongewenste gebeurtenis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46EE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Kade bezwijkt tijdens de realisatie</w:t>
            </w:r>
          </w:p>
        </w:tc>
      </w:tr>
      <w:tr w:rsidR="0099644F" w:rsidRPr="00394D24" w14:paraId="2C97DCB6" w14:textId="77777777" w:rsidTr="0099644F">
        <w:trPr>
          <w:trHeight w:val="243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F2C3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Oorzaak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085D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9644F" w:rsidRPr="00394D24" w14:paraId="63BDAC18" w14:textId="77777777" w:rsidTr="0099644F">
        <w:trPr>
          <w:trHeight w:val="243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EE95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Gevolg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BA5F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9644F" w:rsidRPr="00394D24" w14:paraId="137D7F93" w14:textId="77777777" w:rsidTr="0099644F">
        <w:trPr>
          <w:trHeight w:val="243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0FE6" w14:textId="77777777" w:rsidR="0099644F" w:rsidRPr="00394D24" w:rsidDel="00777142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Beheersmaatregel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DC13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9644F" w:rsidRPr="00394D24" w14:paraId="3E3D70F6" w14:textId="77777777" w:rsidTr="0099644F">
        <w:trPr>
          <w:trHeight w:val="259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93E67F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394D24">
              <w:rPr>
                <w:rFonts w:eastAsia="Times New Roman" w:cs="Arial"/>
                <w:b/>
                <w:sz w:val="20"/>
                <w:szCs w:val="20"/>
              </w:rPr>
              <w:t>Risico 2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FE6389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  <w:tr w:rsidR="0099644F" w:rsidRPr="00394D24" w14:paraId="030FA88D" w14:textId="77777777" w:rsidTr="0099644F">
        <w:trPr>
          <w:trHeight w:val="259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6050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Ongewenste gebeurtenis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B9D3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De omgeving ervaart hinder</w:t>
            </w:r>
          </w:p>
        </w:tc>
      </w:tr>
      <w:tr w:rsidR="0099644F" w:rsidRPr="00394D24" w14:paraId="323378AC" w14:textId="77777777" w:rsidTr="0099644F">
        <w:trPr>
          <w:trHeight w:val="243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D4FC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Oorzaak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7E06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9644F" w:rsidRPr="00394D24" w14:paraId="7F2E0BF1" w14:textId="77777777" w:rsidTr="0099644F">
        <w:trPr>
          <w:trHeight w:val="243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3A7E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Gevolg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F613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9644F" w:rsidRPr="00394D24" w14:paraId="30B3B214" w14:textId="77777777" w:rsidTr="0099644F">
        <w:trPr>
          <w:trHeight w:val="243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22F9" w14:textId="77777777" w:rsidR="0099644F" w:rsidRPr="00394D24" w:rsidDel="00777142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Beheersmaatregel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7F33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9644F" w:rsidRPr="00394D24" w14:paraId="67B4AFA7" w14:textId="77777777" w:rsidTr="0099644F">
        <w:trPr>
          <w:trHeight w:val="259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C367FA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394D24">
              <w:rPr>
                <w:rFonts w:eastAsia="Times New Roman" w:cs="Arial"/>
                <w:b/>
                <w:sz w:val="20"/>
                <w:szCs w:val="20"/>
              </w:rPr>
              <w:t>Risico 3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B78E34B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  <w:tr w:rsidR="0099644F" w:rsidRPr="00394D24" w14:paraId="43A9F6C3" w14:textId="77777777" w:rsidTr="0099644F">
        <w:trPr>
          <w:trHeight w:val="259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79CE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Ongewenste gebeurtenis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8908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9644F" w:rsidRPr="00394D24" w14:paraId="7451BA63" w14:textId="77777777" w:rsidTr="0099644F">
        <w:trPr>
          <w:trHeight w:val="243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5E3F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Oorzaak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74B2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9644F" w:rsidRPr="00394D24" w14:paraId="388582EC" w14:textId="77777777" w:rsidTr="0099644F">
        <w:trPr>
          <w:trHeight w:val="243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4D1D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Gevolg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5A22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9644F" w:rsidRPr="00394D24" w14:paraId="448A16D3" w14:textId="77777777" w:rsidTr="0099644F">
        <w:trPr>
          <w:trHeight w:val="243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76E5" w14:textId="77777777" w:rsidR="0099644F" w:rsidRPr="00394D24" w:rsidDel="00777142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Beheersmaatregel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13E6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9644F" w:rsidRPr="00394D24" w14:paraId="1AA1E2BD" w14:textId="77777777" w:rsidTr="0099644F">
        <w:trPr>
          <w:trHeight w:val="259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9A864E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394D24">
              <w:rPr>
                <w:rFonts w:eastAsia="Times New Roman" w:cs="Arial"/>
                <w:b/>
                <w:sz w:val="20"/>
                <w:szCs w:val="20"/>
              </w:rPr>
              <w:t xml:space="preserve">Risico 4 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1F1628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  <w:tr w:rsidR="0099644F" w:rsidRPr="00394D24" w14:paraId="77629E2E" w14:textId="77777777" w:rsidTr="0099644F">
        <w:trPr>
          <w:trHeight w:val="259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224F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Ongewenste gebeurtenis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0CA4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9644F" w:rsidRPr="00394D24" w14:paraId="70A9DD90" w14:textId="77777777" w:rsidTr="0099644F">
        <w:trPr>
          <w:trHeight w:val="243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4A2B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Oorzaak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060C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9644F" w:rsidRPr="00394D24" w14:paraId="1D9541D1" w14:textId="77777777" w:rsidTr="0099644F">
        <w:trPr>
          <w:trHeight w:val="243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CA09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Gevolg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8453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99644F" w:rsidRPr="00394D24" w14:paraId="2B13DBE8" w14:textId="77777777" w:rsidTr="0099644F">
        <w:trPr>
          <w:trHeight w:val="243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A45B" w14:textId="77777777" w:rsidR="0099644F" w:rsidRPr="00394D24" w:rsidDel="00777142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textAlignment w:val="baseline"/>
              <w:rPr>
                <w:rFonts w:eastAsia="Times New Roman" w:cs="Arial"/>
                <w:sz w:val="20"/>
                <w:szCs w:val="20"/>
              </w:rPr>
            </w:pPr>
            <w:r w:rsidRPr="00394D24">
              <w:rPr>
                <w:rFonts w:eastAsia="Times New Roman" w:cs="Arial"/>
                <w:sz w:val="20"/>
                <w:szCs w:val="20"/>
              </w:rPr>
              <w:t>Beheersmaatregel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D7BA" w14:textId="77777777" w:rsidR="0099644F" w:rsidRPr="00394D24" w:rsidRDefault="0099644F" w:rsidP="0099644F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eastAsia="Times New Roman" w:cs="Arial"/>
                <w:sz w:val="20"/>
                <w:szCs w:val="20"/>
              </w:rPr>
            </w:pPr>
          </w:p>
        </w:tc>
      </w:tr>
    </w:tbl>
    <w:p w14:paraId="2D9EB9AB" w14:textId="663E5EDC" w:rsidR="00CC6FED" w:rsidRPr="006D39F4" w:rsidRDefault="00CC6FED" w:rsidP="006D39F4">
      <w:pPr>
        <w:spacing w:line="260" w:lineRule="atLeast"/>
      </w:pPr>
    </w:p>
    <w:sectPr w:rsidR="00CC6FED" w:rsidRPr="006D39F4" w:rsidSect="0099644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8FE712F"/>
    <w:multiLevelType w:val="multilevel"/>
    <w:tmpl w:val="ACEA0F82"/>
    <w:lvl w:ilvl="0">
      <w:start w:val="1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3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6" w15:restartNumberingAfterBreak="0">
    <w:nsid w:val="73DA326A"/>
    <w:multiLevelType w:val="multilevel"/>
    <w:tmpl w:val="71623120"/>
    <w:lvl w:ilvl="0">
      <w:start w:val="1"/>
      <w:numFmt w:val="decimal"/>
      <w:pStyle w:val="Heading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86369633">
    <w:abstractNumId w:val="0"/>
  </w:num>
  <w:num w:numId="2" w16cid:durableId="927618040">
    <w:abstractNumId w:val="3"/>
  </w:num>
  <w:num w:numId="3" w16cid:durableId="556479768">
    <w:abstractNumId w:val="7"/>
  </w:num>
  <w:num w:numId="4" w16cid:durableId="1284386838">
    <w:abstractNumId w:val="6"/>
  </w:num>
  <w:num w:numId="5" w16cid:durableId="1513256408">
    <w:abstractNumId w:val="0"/>
  </w:num>
  <w:num w:numId="6" w16cid:durableId="1401247376">
    <w:abstractNumId w:val="2"/>
  </w:num>
  <w:num w:numId="7" w16cid:durableId="720175491">
    <w:abstractNumId w:val="5"/>
  </w:num>
  <w:num w:numId="8" w16cid:durableId="1003557916">
    <w:abstractNumId w:val="4"/>
  </w:num>
  <w:num w:numId="9" w16cid:durableId="1476141948">
    <w:abstractNumId w:val="7"/>
  </w:num>
  <w:num w:numId="10" w16cid:durableId="1861626970">
    <w:abstractNumId w:val="6"/>
  </w:num>
  <w:num w:numId="11" w16cid:durableId="1934047627">
    <w:abstractNumId w:val="6"/>
  </w:num>
  <w:num w:numId="12" w16cid:durableId="1038356718">
    <w:abstractNumId w:val="6"/>
  </w:num>
  <w:num w:numId="13" w16cid:durableId="2059090239">
    <w:abstractNumId w:val="6"/>
  </w:num>
  <w:num w:numId="14" w16cid:durableId="1174609602">
    <w:abstractNumId w:val="6"/>
  </w:num>
  <w:num w:numId="15" w16cid:durableId="363676405">
    <w:abstractNumId w:val="6"/>
  </w:num>
  <w:num w:numId="16" w16cid:durableId="1249391269">
    <w:abstractNumId w:val="6"/>
  </w:num>
  <w:num w:numId="17" w16cid:durableId="856894076">
    <w:abstractNumId w:val="6"/>
  </w:num>
  <w:num w:numId="18" w16cid:durableId="444038840">
    <w:abstractNumId w:val="6"/>
  </w:num>
  <w:num w:numId="19" w16cid:durableId="1028869337">
    <w:abstractNumId w:val="4"/>
  </w:num>
  <w:num w:numId="20" w16cid:durableId="1014461237">
    <w:abstractNumId w:val="7"/>
  </w:num>
  <w:num w:numId="21" w16cid:durableId="1995139745">
    <w:abstractNumId w:val="0"/>
  </w:num>
  <w:num w:numId="22" w16cid:durableId="902836082">
    <w:abstractNumId w:val="2"/>
  </w:num>
  <w:num w:numId="23" w16cid:durableId="836767996">
    <w:abstractNumId w:val="5"/>
  </w:num>
  <w:num w:numId="24" w16cid:durableId="1864319396">
    <w:abstractNumId w:val="0"/>
  </w:num>
  <w:num w:numId="25" w16cid:durableId="1650792618">
    <w:abstractNumId w:val="0"/>
  </w:num>
  <w:num w:numId="26" w16cid:durableId="1390222792">
    <w:abstractNumId w:val="0"/>
  </w:num>
  <w:num w:numId="27" w16cid:durableId="797793897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1A0"/>
    <w:rsid w:val="000B46D8"/>
    <w:rsid w:val="00177A29"/>
    <w:rsid w:val="002B5524"/>
    <w:rsid w:val="00394D24"/>
    <w:rsid w:val="003B3222"/>
    <w:rsid w:val="00424DED"/>
    <w:rsid w:val="00482A4F"/>
    <w:rsid w:val="00527398"/>
    <w:rsid w:val="00632123"/>
    <w:rsid w:val="006D39F4"/>
    <w:rsid w:val="007C0B4F"/>
    <w:rsid w:val="008104C5"/>
    <w:rsid w:val="008402D9"/>
    <w:rsid w:val="009175F9"/>
    <w:rsid w:val="009761CF"/>
    <w:rsid w:val="0099644F"/>
    <w:rsid w:val="009B0D92"/>
    <w:rsid w:val="009C13C6"/>
    <w:rsid w:val="00A03098"/>
    <w:rsid w:val="00A3732E"/>
    <w:rsid w:val="00A53085"/>
    <w:rsid w:val="00A80C13"/>
    <w:rsid w:val="00AC0ACA"/>
    <w:rsid w:val="00B307E6"/>
    <w:rsid w:val="00B34A44"/>
    <w:rsid w:val="00BA69D5"/>
    <w:rsid w:val="00BD0C39"/>
    <w:rsid w:val="00CC6FED"/>
    <w:rsid w:val="00DF2F94"/>
    <w:rsid w:val="00E111A0"/>
    <w:rsid w:val="00EB1492"/>
    <w:rsid w:val="00F12F0D"/>
    <w:rsid w:val="00F33EF5"/>
    <w:rsid w:val="00F6118A"/>
    <w:rsid w:val="00FE2507"/>
    <w:rsid w:val="4755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30CB03"/>
  <w15:chartTrackingRefBased/>
  <w15:docId w15:val="{F774B6E9-3864-4541-AC51-ACB866E8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11A0"/>
    <w:rPr>
      <w:rFonts w:eastAsia="Calibri"/>
      <w:lang w:eastAsia="en-US"/>
    </w:rPr>
  </w:style>
  <w:style w:type="paragraph" w:styleId="Heading1">
    <w:name w:val="heading 1"/>
    <w:aliases w:val="Hoofdstuktitel"/>
    <w:basedOn w:val="Normal"/>
    <w:next w:val="Normal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Heading2">
    <w:name w:val="heading 2"/>
    <w:aliases w:val="Paragraaf"/>
    <w:basedOn w:val="Normal"/>
    <w:next w:val="Normal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Heading3">
    <w:name w:val="heading 3"/>
    <w:aliases w:val="Subparagraaf"/>
    <w:basedOn w:val="Normal"/>
    <w:next w:val="Normal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centbinnentekst">
    <w:name w:val="Accent binnen tekst"/>
    <w:basedOn w:val="Normal"/>
    <w:qFormat/>
    <w:rsid w:val="00FE2507"/>
    <w:rPr>
      <w:i/>
    </w:rPr>
  </w:style>
  <w:style w:type="paragraph" w:customStyle="1" w:styleId="TussenkopjeInleidingpersbericht">
    <w:name w:val="Tussenkopje / Inleiding persbericht"/>
    <w:basedOn w:val="Normal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Normal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Normal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Normal"/>
    <w:qFormat/>
    <w:rsid w:val="00FE2507"/>
    <w:rPr>
      <w:b/>
      <w:sz w:val="18"/>
    </w:rPr>
  </w:style>
  <w:style w:type="paragraph" w:customStyle="1" w:styleId="Bijschriftrapport">
    <w:name w:val="Bijschrift rapport"/>
    <w:basedOn w:val="Normal"/>
    <w:qFormat/>
    <w:rsid w:val="00FE2507"/>
    <w:rPr>
      <w:sz w:val="18"/>
    </w:rPr>
  </w:style>
  <w:style w:type="paragraph" w:customStyle="1" w:styleId="Figuurkoprapport">
    <w:name w:val="Figuurkop rapport"/>
    <w:basedOn w:val="Normal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Normal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Normal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Normal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Normal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Normal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Normal"/>
    <w:qFormat/>
    <w:rsid w:val="00FE2507"/>
    <w:pPr>
      <w:numPr>
        <w:numId w:val="23"/>
      </w:numPr>
    </w:pPr>
  </w:style>
  <w:style w:type="paragraph" w:styleId="TOC1">
    <w:name w:val="toc 1"/>
    <w:basedOn w:val="Normal"/>
    <w:next w:val="Normal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TOC2">
    <w:name w:val="toc 2"/>
    <w:basedOn w:val="Normal"/>
    <w:next w:val="Normal"/>
    <w:autoRedefine/>
    <w:semiHidden/>
    <w:rsid w:val="003B3222"/>
    <w:pPr>
      <w:ind w:left="301" w:hanging="301"/>
    </w:pPr>
  </w:style>
  <w:style w:type="paragraph" w:styleId="TOC3">
    <w:name w:val="toc 3"/>
    <w:basedOn w:val="Normal"/>
    <w:next w:val="Normal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Normal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Normal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Normal"/>
    <w:qFormat/>
    <w:rsid w:val="00FE2507"/>
    <w:rPr>
      <w:sz w:val="17"/>
    </w:rPr>
  </w:style>
  <w:style w:type="paragraph" w:customStyle="1" w:styleId="Tabelkolomkopjes">
    <w:name w:val="Tabelkolomkopjes"/>
    <w:basedOn w:val="Normal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Normal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Normal"/>
    <w:qFormat/>
    <w:rsid w:val="00FE2507"/>
    <w:rPr>
      <w:b/>
      <w:sz w:val="18"/>
    </w:rPr>
  </w:style>
  <w:style w:type="paragraph" w:customStyle="1" w:styleId="Bijlageondertitel">
    <w:name w:val="Bijlage ondertitel"/>
    <w:basedOn w:val="Normal"/>
    <w:next w:val="Normal"/>
    <w:qFormat/>
    <w:rsid w:val="00CC6FED"/>
    <w:pPr>
      <w:pageBreakBefore/>
      <w:numPr>
        <w:numId w:val="27"/>
      </w:numPr>
      <w:spacing w:after="560" w:line="560" w:lineRule="atLeast"/>
    </w:pPr>
    <w:rPr>
      <w:b/>
      <w:sz w:val="42"/>
      <w:szCs w:val="42"/>
    </w:rPr>
  </w:style>
  <w:style w:type="paragraph" w:customStyle="1" w:styleId="StijlKoptekstRegelafstandMinimaal14pt">
    <w:name w:val="Stijl Koptekst + Regelafstand:  Minimaal 14 pt"/>
    <w:basedOn w:val="Header"/>
    <w:rsid w:val="006D39F4"/>
    <w:pPr>
      <w:tabs>
        <w:tab w:val="clear" w:pos="4513"/>
        <w:tab w:val="clear" w:pos="9026"/>
        <w:tab w:val="center" w:pos="3969"/>
        <w:tab w:val="right" w:pos="8505"/>
      </w:tabs>
      <w:spacing w:line="280" w:lineRule="atLeast"/>
    </w:pPr>
    <w:rPr>
      <w:rFonts w:eastAsia="Times New Roman"/>
      <w:sz w:val="17"/>
      <w:szCs w:val="20"/>
    </w:rPr>
  </w:style>
  <w:style w:type="paragraph" w:styleId="Header">
    <w:name w:val="header"/>
    <w:basedOn w:val="Normal"/>
    <w:link w:val="HeaderChar"/>
    <w:semiHidden/>
    <w:unhideWhenUsed/>
    <w:rsid w:val="006D39F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semiHidden/>
    <w:rsid w:val="006D39F4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D04E512317971246A70007214C44DBE500F251F3885C8B644F9508AEF9B49133EF000FB7BD8A07E3294B952BF035A51A3F34" ma:contentTypeVersion="18" ma:contentTypeDescription="" ma:contentTypeScope="" ma:versionID="862e44e0c0ef2abe8a697e3a18e7866b">
  <xsd:schema xmlns:xsd="http://www.w3.org/2001/XMLSchema" xmlns:xs="http://www.w3.org/2001/XMLSchema" xmlns:p="http://schemas.microsoft.com/office/2006/metadata/properties" xmlns:ns1="http://schemas.microsoft.com/sharepoint/v3" xmlns:ns2="4a86e173-02cf-4c9e-9c8a-b1f1859cb6e9" xmlns:ns3="f00a2bbb-6b09-43d2-be97-30d0761d23de" targetNamespace="http://schemas.microsoft.com/office/2006/metadata/properties" ma:root="true" ma:fieldsID="ff70cd693f86595e28fe7bec41d3ca1c" ns1:_="" ns2:_="" ns3:_="">
    <xsd:import namespace="http://schemas.microsoft.com/sharepoint/v3"/>
    <xsd:import namespace="4a86e173-02cf-4c9e-9c8a-b1f1859cb6e9"/>
    <xsd:import namespace="f00a2bbb-6b09-43d2-be97-30d0761d23de"/>
    <xsd:element name="properties">
      <xsd:complexType>
        <xsd:sequence>
          <xsd:element name="documentManagement">
            <xsd:complexType>
              <xsd:all>
                <xsd:element ref="ns2:Document_x0020_Reference" minOccurs="0"/>
                <xsd:element ref="ns2:Planned_x0020_Delivery_x0020_Date1" minOccurs="0"/>
                <xsd:element ref="ns2:Responsible_x0020_Party1" minOccurs="0"/>
                <xsd:element ref="ns1:V3Comment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V3Comments" ma:index="11" nillable="true" ma:displayName="Append-Only Comments" ma:internalName="V3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6e173-02cf-4c9e-9c8a-b1f1859cb6e9" elementFormDefault="qualified">
    <xsd:import namespace="http://schemas.microsoft.com/office/2006/documentManagement/types"/>
    <xsd:import namespace="http://schemas.microsoft.com/office/infopath/2007/PartnerControls"/>
    <xsd:element name="Document_x0020_Reference" ma:index="8" nillable="true" ma:displayName="Document Reference" ma:default="" ma:internalName="Document_x0020_Reference">
      <xsd:simpleType>
        <xsd:restriction base="dms:Text">
          <xsd:maxLength value="255"/>
        </xsd:restriction>
      </xsd:simpleType>
    </xsd:element>
    <xsd:element name="Planned_x0020_Delivery_x0020_Date1" ma:index="9" nillable="true" ma:displayName="Planned Delivery Date" ma:default="" ma:format="DateOnly" ma:internalName="Planned_x0020_Delivery_x0020_Date1">
      <xsd:simpleType>
        <xsd:restriction base="dms:DateTime"/>
      </xsd:simpleType>
    </xsd:element>
    <xsd:element name="Responsible_x0020_Party1" ma:index="10" nillable="true" ma:displayName="Responsible Party" ma:default="" ma:internalName="Responsible_x0020_Party1">
      <xsd:simpleType>
        <xsd:restriction base="dms:Text">
          <xsd:maxLength value="255"/>
        </xsd:restrict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eb3948c-095c-4b22-ab53-043fa28f3930}" ma:internalName="TaxCatchAll" ma:showField="CatchAllData" ma:web="4a86e173-02cf-4c9e-9c8a-b1f1859cb6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a2bbb-6b09-43d2-be97-30d0761d2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0e8c0c4-99b0-4330-9541-42321b27ea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ible_x0020_Party1 xmlns="4a86e173-02cf-4c9e-9c8a-b1f1859cb6e9" xsi:nil="true"/>
    <lcf76f155ced4ddcb4097134ff3c332f xmlns="f00a2bbb-6b09-43d2-be97-30d0761d23de">
      <Terms xmlns="http://schemas.microsoft.com/office/infopath/2007/PartnerControls"/>
    </lcf76f155ced4ddcb4097134ff3c332f>
    <TaxCatchAll xmlns="4a86e173-02cf-4c9e-9c8a-b1f1859cb6e9" xsi:nil="true"/>
    <Document_x0020_Reference xmlns="4a86e173-02cf-4c9e-9c8a-b1f1859cb6e9" xsi:nil="true"/>
    <V3Comments xmlns="http://schemas.microsoft.com/sharepoint/v3" xsi:nil="true"/>
    <Planned_x0020_Delivery_x0020_Date1 xmlns="4a86e173-02cf-4c9e-9c8a-b1f1859cb6e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521993-665D-4661-A3EA-B4AB34E0E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a86e173-02cf-4c9e-9c8a-b1f1859cb6e9"/>
    <ds:schemaRef ds:uri="f00a2bbb-6b09-43d2-be97-30d0761d23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2B552F-0D13-4DFE-8FD9-8F1F0F9357E2}">
  <ds:schemaRefs>
    <ds:schemaRef ds:uri="http://schemas.microsoft.com/office/2006/metadata/properties"/>
    <ds:schemaRef ds:uri="http://schemas.microsoft.com/office/infopath/2007/PartnerControls"/>
    <ds:schemaRef ds:uri="4a86e173-02cf-4c9e-9c8a-b1f1859cb6e9"/>
    <ds:schemaRef ds:uri="f00a2bbb-6b09-43d2-be97-30d0761d23d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3A4E1A5-84B5-4680-95A2-41ADEABD56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304</Characters>
  <Application>Microsoft Office Word</Application>
  <DocSecurity>0</DocSecurity>
  <Lines>2</Lines>
  <Paragraphs>1</Paragraphs>
  <ScaleCrop>false</ScaleCrop>
  <Company>Gemeente Amsterdam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Weersink, Edith</dc:creator>
  <cp:keywords/>
  <dc:description/>
  <cp:lastModifiedBy>Tie Ang</cp:lastModifiedBy>
  <cp:revision>3</cp:revision>
  <dcterms:created xsi:type="dcterms:W3CDTF">2024-11-09T12:05:00Z</dcterms:created>
  <dcterms:modified xsi:type="dcterms:W3CDTF">2024-11-09T12:05:00Z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0x010100D04E512317971246A70007214C44DBE500F251F3885C8B644F9508AEF9B49133EF000FB7BD8A07E3294B952BF035A51A3F34</vt:lpwstr>
  </property>
</Properties>
</file>