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7BE6E" w14:textId="1BCA91FB" w:rsidR="00C40450" w:rsidRPr="00C04A4F" w:rsidRDefault="00C40450" w:rsidP="00C04A4F">
      <w:pPr>
        <w:pStyle w:val="Bijlageondertitel"/>
        <w:numPr>
          <w:ilvl w:val="0"/>
          <w:numId w:val="0"/>
        </w:numPr>
        <w:jc w:val="both"/>
        <w:rPr>
          <w:rFonts w:ascii="Arial" w:hAnsi="Arial" w:cs="Arial"/>
        </w:rPr>
      </w:pPr>
      <w:bookmarkStart w:id="0" w:name="_Toc457495776"/>
      <w:bookmarkStart w:id="1" w:name="_Toc457495767"/>
      <w:bookmarkStart w:id="2" w:name="_Toc430187772"/>
      <w:bookmarkStart w:id="3" w:name="_Toc494110927"/>
      <w:bookmarkStart w:id="4" w:name="_Toc494109861"/>
      <w:r w:rsidRPr="00C04A4F">
        <w:rPr>
          <w:rFonts w:ascii="Arial" w:hAnsi="Arial" w:cs="Arial"/>
        </w:rPr>
        <w:t>Bijlage</w:t>
      </w:r>
      <w:r w:rsidR="00C04A4F">
        <w:rPr>
          <w:rFonts w:ascii="Arial" w:hAnsi="Arial" w:cs="Arial"/>
        </w:rPr>
        <w:t xml:space="preserve"> </w:t>
      </w:r>
      <w:r w:rsidRPr="00C04A4F">
        <w:rPr>
          <w:rFonts w:ascii="Arial" w:hAnsi="Arial" w:cs="Arial"/>
        </w:rPr>
        <w:t xml:space="preserve">– Verklaring inzake </w:t>
      </w:r>
      <w:bookmarkEnd w:id="0"/>
      <w:bookmarkEnd w:id="1"/>
      <w:bookmarkEnd w:id="2"/>
      <w:r w:rsidRPr="00C04A4F">
        <w:rPr>
          <w:rFonts w:ascii="Arial" w:hAnsi="Arial" w:cs="Arial"/>
        </w:rPr>
        <w:t>milieu-, sociaal</w:t>
      </w:r>
      <w:r w:rsidR="005914DA" w:rsidRPr="00C04A4F">
        <w:rPr>
          <w:rFonts w:ascii="Arial" w:hAnsi="Arial" w:cs="Arial"/>
        </w:rPr>
        <w:t>-</w:t>
      </w:r>
      <w:r w:rsidRPr="00C04A4F">
        <w:rPr>
          <w:rFonts w:ascii="Arial" w:hAnsi="Arial" w:cs="Arial"/>
        </w:rPr>
        <w:t xml:space="preserve"> en arbeidsrecht</w:t>
      </w:r>
      <w:bookmarkEnd w:id="3"/>
      <w:bookmarkEnd w:id="4"/>
    </w:p>
    <w:p w14:paraId="1CE7BE6F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Naam en adres van de onderneming:</w:t>
      </w:r>
    </w:p>
    <w:p w14:paraId="1CE7BE70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1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2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____________________________________________________________________________</w:t>
      </w:r>
    </w:p>
    <w:p w14:paraId="1CE7BE73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4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Inschrijvingsnummer Kamer van Koophandel (inschrijvingsnummer van het</w:t>
      </w:r>
    </w:p>
    <w:p w14:paraId="1CE7BE75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handelsregister of een overeenkomstig register van het land van vestiging van de</w:t>
      </w:r>
    </w:p>
    <w:p w14:paraId="1CE7BE76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onderneming):</w:t>
      </w:r>
    </w:p>
    <w:p w14:paraId="1CE7BE77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8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9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____________________________________________________________________________</w:t>
      </w:r>
    </w:p>
    <w:p w14:paraId="1CE7BE7A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B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C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Contactpersoon van de onderneming (naam, email, telefoon):</w:t>
      </w:r>
    </w:p>
    <w:p w14:paraId="1CE7BE7D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E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7F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____________________________________________________________________________</w:t>
      </w:r>
    </w:p>
    <w:p w14:paraId="1CE7BE80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81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Ondergetekende verklaart bij het opstellen van zijn inschrijving rekening gehouden te hebben met de verplichtingen ingevolge de regelingen inzake milieu-, sociaal en arbeidsrecht, uit hoofde van:</w:t>
      </w:r>
    </w:p>
    <w:p w14:paraId="1CE7BE82" w14:textId="77777777" w:rsidR="00C40450" w:rsidRPr="00C04A4F" w:rsidRDefault="00C40450" w:rsidP="00C04A4F">
      <w:pPr>
        <w:pStyle w:val="Lijstalinea"/>
        <w:numPr>
          <w:ilvl w:val="0"/>
          <w:numId w:val="28"/>
        </w:num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het recht van de Europese Unie,</w:t>
      </w:r>
    </w:p>
    <w:p w14:paraId="1CE7BE83" w14:textId="77777777" w:rsidR="00C40450" w:rsidRPr="00C04A4F" w:rsidRDefault="00C40450" w:rsidP="00C04A4F">
      <w:pPr>
        <w:pStyle w:val="Lijstalinea"/>
        <w:numPr>
          <w:ilvl w:val="0"/>
          <w:numId w:val="28"/>
        </w:num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het nationale recht,</w:t>
      </w:r>
    </w:p>
    <w:p w14:paraId="1CE7BE84" w14:textId="77777777" w:rsidR="00C40450" w:rsidRPr="00C04A4F" w:rsidRDefault="00C40450" w:rsidP="00C04A4F">
      <w:pPr>
        <w:pStyle w:val="Lijstalinea"/>
        <w:numPr>
          <w:ilvl w:val="0"/>
          <w:numId w:val="28"/>
        </w:num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collectieve arbeidsovereenkomsten, en</w:t>
      </w:r>
    </w:p>
    <w:p w14:paraId="1CE7BE85" w14:textId="77777777" w:rsidR="00C40450" w:rsidRPr="00C04A4F" w:rsidRDefault="00C40450" w:rsidP="00C04A4F">
      <w:pPr>
        <w:pStyle w:val="Lijstalinea"/>
        <w:numPr>
          <w:ilvl w:val="0"/>
          <w:numId w:val="28"/>
        </w:num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uit hoofde van de in bijlage X van richtlijn 2014/24/EU vermelde bepalingen van internationaal milieu-, sociaal en arbeidsrecht.</w:t>
      </w:r>
    </w:p>
    <w:p w14:paraId="1CE7BE86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87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Na(a)m(en) vertegenwoordigingsbevoegde ondertekenaar(s):</w:t>
      </w:r>
    </w:p>
    <w:p w14:paraId="1CE7BE88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89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8A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____________________________________________________________________________</w:t>
      </w:r>
    </w:p>
    <w:p w14:paraId="1CE7BE8B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8C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Datum:</w:t>
      </w:r>
    </w:p>
    <w:p w14:paraId="1CE7BE8D" w14:textId="77777777" w:rsidR="00C40450" w:rsidRPr="00C04A4F" w:rsidRDefault="00C40450" w:rsidP="00C04A4F">
      <w:pPr>
        <w:jc w:val="both"/>
        <w:rPr>
          <w:rFonts w:ascii="Arial" w:hAnsi="Arial" w:cs="Arial"/>
        </w:rPr>
      </w:pPr>
    </w:p>
    <w:p w14:paraId="1CE7BE8E" w14:textId="77777777" w:rsidR="00C40450" w:rsidRPr="00C04A4F" w:rsidRDefault="00C40450" w:rsidP="00C04A4F">
      <w:pPr>
        <w:jc w:val="both"/>
        <w:rPr>
          <w:rFonts w:ascii="Arial" w:hAnsi="Arial" w:cs="Arial"/>
        </w:rPr>
      </w:pPr>
      <w:r w:rsidRPr="00C04A4F">
        <w:rPr>
          <w:rFonts w:ascii="Arial" w:hAnsi="Arial" w:cs="Arial"/>
        </w:rPr>
        <w:t>Handtekening(en):</w:t>
      </w:r>
    </w:p>
    <w:p w14:paraId="1CE7BE8F" w14:textId="77777777" w:rsidR="000B46D8" w:rsidRPr="00C04A4F" w:rsidRDefault="000B46D8" w:rsidP="00C04A4F">
      <w:pPr>
        <w:jc w:val="both"/>
        <w:rPr>
          <w:rFonts w:ascii="Arial" w:hAnsi="Arial" w:cs="Arial"/>
        </w:rPr>
      </w:pPr>
    </w:p>
    <w:sectPr w:rsidR="000B46D8" w:rsidRPr="00C04A4F" w:rsidSect="00177A29">
      <w:pgSz w:w="11906" w:h="16838"/>
      <w:pgMar w:top="1440" w:right="1644" w:bottom="1440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65333C5"/>
    <w:multiLevelType w:val="hybridMultilevel"/>
    <w:tmpl w:val="886AE87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9174953">
    <w:abstractNumId w:val="0"/>
  </w:num>
  <w:num w:numId="2" w16cid:durableId="142506944">
    <w:abstractNumId w:val="4"/>
  </w:num>
  <w:num w:numId="3" w16cid:durableId="406465489">
    <w:abstractNumId w:val="8"/>
  </w:num>
  <w:num w:numId="4" w16cid:durableId="1711760944">
    <w:abstractNumId w:val="7"/>
  </w:num>
  <w:num w:numId="5" w16cid:durableId="903025426">
    <w:abstractNumId w:val="0"/>
  </w:num>
  <w:num w:numId="6" w16cid:durableId="1314993464">
    <w:abstractNumId w:val="3"/>
  </w:num>
  <w:num w:numId="7" w16cid:durableId="1796868376">
    <w:abstractNumId w:val="6"/>
  </w:num>
  <w:num w:numId="8" w16cid:durableId="2077704751">
    <w:abstractNumId w:val="5"/>
  </w:num>
  <w:num w:numId="9" w16cid:durableId="2034384074">
    <w:abstractNumId w:val="8"/>
  </w:num>
  <w:num w:numId="10" w16cid:durableId="1029722506">
    <w:abstractNumId w:val="7"/>
  </w:num>
  <w:num w:numId="11" w16cid:durableId="1432968635">
    <w:abstractNumId w:val="7"/>
  </w:num>
  <w:num w:numId="12" w16cid:durableId="769161649">
    <w:abstractNumId w:val="7"/>
  </w:num>
  <w:num w:numId="13" w16cid:durableId="676270666">
    <w:abstractNumId w:val="7"/>
  </w:num>
  <w:num w:numId="14" w16cid:durableId="738946787">
    <w:abstractNumId w:val="7"/>
  </w:num>
  <w:num w:numId="15" w16cid:durableId="113908269">
    <w:abstractNumId w:val="7"/>
  </w:num>
  <w:num w:numId="16" w16cid:durableId="1359504292">
    <w:abstractNumId w:val="7"/>
  </w:num>
  <w:num w:numId="17" w16cid:durableId="239679200">
    <w:abstractNumId w:val="7"/>
  </w:num>
  <w:num w:numId="18" w16cid:durableId="217282376">
    <w:abstractNumId w:val="7"/>
  </w:num>
  <w:num w:numId="19" w16cid:durableId="1371565623">
    <w:abstractNumId w:val="5"/>
  </w:num>
  <w:num w:numId="20" w16cid:durableId="1004018302">
    <w:abstractNumId w:val="8"/>
  </w:num>
  <w:num w:numId="21" w16cid:durableId="1518494976">
    <w:abstractNumId w:val="0"/>
  </w:num>
  <w:num w:numId="22" w16cid:durableId="342631792">
    <w:abstractNumId w:val="3"/>
  </w:num>
  <w:num w:numId="23" w16cid:durableId="871696866">
    <w:abstractNumId w:val="6"/>
  </w:num>
  <w:num w:numId="24" w16cid:durableId="907151365">
    <w:abstractNumId w:val="0"/>
  </w:num>
  <w:num w:numId="25" w16cid:durableId="356125493">
    <w:abstractNumId w:val="0"/>
  </w:num>
  <w:num w:numId="26" w16cid:durableId="519051242">
    <w:abstractNumId w:val="0"/>
  </w:num>
  <w:num w:numId="27" w16cid:durableId="20824075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00808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450"/>
    <w:rsid w:val="000B46D8"/>
    <w:rsid w:val="00177A29"/>
    <w:rsid w:val="002B5524"/>
    <w:rsid w:val="003127B8"/>
    <w:rsid w:val="00370457"/>
    <w:rsid w:val="003B3222"/>
    <w:rsid w:val="00424DED"/>
    <w:rsid w:val="00482A4F"/>
    <w:rsid w:val="00527398"/>
    <w:rsid w:val="005914DA"/>
    <w:rsid w:val="00632123"/>
    <w:rsid w:val="00647E5A"/>
    <w:rsid w:val="008104C5"/>
    <w:rsid w:val="008402D9"/>
    <w:rsid w:val="009175F9"/>
    <w:rsid w:val="009323EC"/>
    <w:rsid w:val="009761CF"/>
    <w:rsid w:val="009B0D92"/>
    <w:rsid w:val="00A03098"/>
    <w:rsid w:val="00A3732E"/>
    <w:rsid w:val="00A53085"/>
    <w:rsid w:val="00BD0C39"/>
    <w:rsid w:val="00C04A4F"/>
    <w:rsid w:val="00C40450"/>
    <w:rsid w:val="00EB1492"/>
    <w:rsid w:val="00F12F0D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7BE6E"/>
  <w15:docId w15:val="{DCE614DC-D3CF-4AE1-9003-5BC547C7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40450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Opsomblokjes en substreepjes"/>
    <w:basedOn w:val="Standaard"/>
    <w:uiPriority w:val="99"/>
    <w:qFormat/>
    <w:rsid w:val="00C40450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C40450"/>
    <w:pPr>
      <w:pageBreakBefore/>
      <w:numPr>
        <w:numId w:val="27"/>
      </w:numPr>
      <w:spacing w:after="560" w:line="560" w:lineRule="atLeast"/>
    </w:pPr>
    <w:rPr>
      <w:b/>
      <w:sz w:val="42"/>
      <w:szCs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6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04E512317971246A70007214C44DBE500F251F3885C8B644F9508AEF9B49133EF000FB7BD8A07E3294B952BF035A51A3F34" ma:contentTypeVersion="18" ma:contentTypeDescription="" ma:contentTypeScope="" ma:versionID="862e44e0c0ef2abe8a697e3a18e7866b">
  <xsd:schema xmlns:xsd="http://www.w3.org/2001/XMLSchema" xmlns:xs="http://www.w3.org/2001/XMLSchema" xmlns:p="http://schemas.microsoft.com/office/2006/metadata/properties" xmlns:ns1="http://schemas.microsoft.com/sharepoint/v3" xmlns:ns2="4a86e173-02cf-4c9e-9c8a-b1f1859cb6e9" xmlns:ns3="f00a2bbb-6b09-43d2-be97-30d0761d23de" targetNamespace="http://schemas.microsoft.com/office/2006/metadata/properties" ma:root="true" ma:fieldsID="ff70cd693f86595e28fe7bec41d3ca1c" ns1:_="" ns2:_="" ns3:_="">
    <xsd:import namespace="http://schemas.microsoft.com/sharepoint/v3"/>
    <xsd:import namespace="4a86e173-02cf-4c9e-9c8a-b1f1859cb6e9"/>
    <xsd:import namespace="f00a2bbb-6b09-43d2-be97-30d0761d23de"/>
    <xsd:element name="properties">
      <xsd:complexType>
        <xsd:sequence>
          <xsd:element name="documentManagement">
            <xsd:complexType>
              <xsd:all>
                <xsd:element ref="ns2:Document_x0020_Reference" minOccurs="0"/>
                <xsd:element ref="ns2:Planned_x0020_Delivery_x0020_Date1" minOccurs="0"/>
                <xsd:element ref="ns2:Responsible_x0020_Party1" minOccurs="0"/>
                <xsd:element ref="ns1:V3Comment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V3Comments" ma:index="11" nillable="true" ma:displayName="Append-Only Comments" ma:internalName="V3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6e173-02cf-4c9e-9c8a-b1f1859cb6e9" elementFormDefault="qualified">
    <xsd:import namespace="http://schemas.microsoft.com/office/2006/documentManagement/types"/>
    <xsd:import namespace="http://schemas.microsoft.com/office/infopath/2007/PartnerControls"/>
    <xsd:element name="Document_x0020_Reference" ma:index="8" nillable="true" ma:displayName="Document Reference" ma:default="" ma:internalName="Document_x0020_Reference">
      <xsd:simpleType>
        <xsd:restriction base="dms:Text">
          <xsd:maxLength value="255"/>
        </xsd:restriction>
      </xsd:simpleType>
    </xsd:element>
    <xsd:element name="Planned_x0020_Delivery_x0020_Date1" ma:index="9" nillable="true" ma:displayName="Planned Delivery Date" ma:default="" ma:format="DateOnly" ma:internalName="Planned_x0020_Delivery_x0020_Date1">
      <xsd:simpleType>
        <xsd:restriction base="dms:DateTime"/>
      </xsd:simpleType>
    </xsd:element>
    <xsd:element name="Responsible_x0020_Party1" ma:index="10" nillable="true" ma:displayName="Responsible Party" ma:default="" ma:internalName="Responsible_x0020_Party1">
      <xsd:simpleType>
        <xsd:restriction base="dms:Text">
          <xsd:maxLength value="255"/>
        </xsd:restrict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eb3948c-095c-4b22-ab53-043fa28f3930}" ma:internalName="TaxCatchAll" ma:showField="CatchAllData" ma:web="4a86e173-02cf-4c9e-9c8a-b1f1859cb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a2bbb-6b09-43d2-be97-30d0761d2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0e8c0c4-99b0-4330-9541-42321b27e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3Comments xmlns="http://schemas.microsoft.com/sharepoint/v3" xsi:nil="true"/>
    <TaxCatchAll xmlns="4a86e173-02cf-4c9e-9c8a-b1f1859cb6e9" xsi:nil="true"/>
    <lcf76f155ced4ddcb4097134ff3c332f xmlns="f00a2bbb-6b09-43d2-be97-30d0761d23de">
      <Terms xmlns="http://schemas.microsoft.com/office/infopath/2007/PartnerControls"/>
    </lcf76f155ced4ddcb4097134ff3c332f>
    <Responsible_x0020_Party1 xmlns="4a86e173-02cf-4c9e-9c8a-b1f1859cb6e9" xsi:nil="true"/>
    <Document_x0020_Reference xmlns="4a86e173-02cf-4c9e-9c8a-b1f1859cb6e9" xsi:nil="true"/>
    <Planned_x0020_Delivery_x0020_Date1 xmlns="4a86e173-02cf-4c9e-9c8a-b1f1859cb6e9" xsi:nil="true"/>
  </documentManagement>
</p:properties>
</file>

<file path=customXml/itemProps1.xml><?xml version="1.0" encoding="utf-8"?>
<ds:datastoreItem xmlns:ds="http://schemas.openxmlformats.org/officeDocument/2006/customXml" ds:itemID="{4AC44417-F579-4637-84D0-2D3C15A1E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86e173-02cf-4c9e-9c8a-b1f1859cb6e9"/>
    <ds:schemaRef ds:uri="f00a2bbb-6b09-43d2-be97-30d0761d2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644777-9132-4400-8105-FC74023778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7FBC0-5B5E-48A5-95D0-8C4650F78A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a86e173-02cf-4c9e-9c8a-b1f1859cb6e9"/>
    <ds:schemaRef ds:uri="f00a2bbb-6b09-43d2-be97-30d0761d23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Santbrink, Tom</dc:creator>
  <cp:lastModifiedBy>Romee Meijdam</cp:lastModifiedBy>
  <cp:revision>5</cp:revision>
  <dcterms:created xsi:type="dcterms:W3CDTF">2022-01-18T14:28:00Z</dcterms:created>
  <dcterms:modified xsi:type="dcterms:W3CDTF">2024-10-24T12:10:00Z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0x010100D04E512317971246A70007214C44DBE500F251F3885C8B644F9508AEF9B49133EF000FB7BD8A07E3294B952BF035A51A3F34</vt:lpwstr>
  </property>
  <property fmtid="{D5CDD505-2E9C-101B-9397-08002B2CF9AE}" pid="3" name="MediaServiceImageTags">
    <vt:lpwstr/>
  </property>
</Properties>
</file>