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F42855" w14:textId="6DF918F5" w:rsidR="00655558" w:rsidRPr="00B720DE" w:rsidRDefault="00FE6EF2" w:rsidP="00B720DE">
      <w:pPr>
        <w:keepNext/>
        <w:keepLines/>
        <w:pageBreakBefore/>
        <w:tabs>
          <w:tab w:val="left" w:pos="454"/>
        </w:tabs>
        <w:spacing w:after="560" w:line="560" w:lineRule="atLeast"/>
        <w:rPr>
          <w:rFonts w:ascii="Arial" w:eastAsia="Arial" w:hAnsi="Arial" w:cs="Arial"/>
          <w:b/>
          <w:bCs/>
          <w:sz w:val="42"/>
          <w:szCs w:val="42"/>
          <w:lang w:eastAsia="en-U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BE803FB" wp14:editId="083F7415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538157" cy="985409"/>
            <wp:effectExtent l="0" t="0" r="0" b="0"/>
            <wp:wrapSquare wrapText="bothSides"/>
            <wp:docPr id="507335195" name="Picture 507335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57" cy="9854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265A" w:rsidRPr="0098265A">
        <w:rPr>
          <w:rFonts w:eastAsia="Calibri"/>
          <w:bCs/>
          <w:sz w:val="42"/>
          <w:szCs w:val="28"/>
          <w:lang w:eastAsia="en-US"/>
        </w:rPr>
        <w:br/>
      </w:r>
      <w:r w:rsidR="0098265A">
        <w:rPr>
          <w:rFonts w:eastAsia="Calibri"/>
          <w:b/>
          <w:bCs/>
          <w:sz w:val="42"/>
          <w:szCs w:val="28"/>
          <w:lang w:eastAsia="en-US"/>
        </w:rPr>
        <w:br/>
      </w:r>
      <w:r w:rsidR="00655558">
        <w:rPr>
          <w:rFonts w:eastAsia="Calibri"/>
          <w:b/>
          <w:bCs/>
          <w:sz w:val="42"/>
          <w:szCs w:val="28"/>
          <w:lang w:eastAsia="en-US"/>
        </w:rPr>
        <w:br/>
      </w:r>
      <w:r w:rsidR="00655558" w:rsidRPr="00B720DE">
        <w:rPr>
          <w:rFonts w:ascii="Arial" w:eastAsia="Arial" w:hAnsi="Arial" w:cs="Arial"/>
          <w:b/>
          <w:bCs/>
          <w:sz w:val="42"/>
          <w:szCs w:val="42"/>
          <w:lang w:eastAsia="en-US"/>
        </w:rPr>
        <w:t>Verklaring</w:t>
      </w:r>
      <w:r w:rsidR="00B720DE">
        <w:rPr>
          <w:rFonts w:ascii="Arial" w:eastAsia="Arial" w:hAnsi="Arial" w:cs="Arial"/>
          <w:b/>
          <w:bCs/>
          <w:color w:val="1F497D" w:themeColor="text2"/>
          <w:sz w:val="42"/>
          <w:szCs w:val="42"/>
          <w:lang w:eastAsia="en-US"/>
        </w:rPr>
        <w:t xml:space="preserve"> </w:t>
      </w:r>
      <w:r w:rsidR="00655558" w:rsidRPr="00B720DE">
        <w:rPr>
          <w:rFonts w:ascii="Arial" w:eastAsia="Arial" w:hAnsi="Arial" w:cs="Arial"/>
          <w:b/>
          <w:bCs/>
          <w:sz w:val="42"/>
          <w:szCs w:val="42"/>
          <w:lang w:eastAsia="en-US"/>
        </w:rPr>
        <w:t>bestuurder</w:t>
      </w:r>
      <w:r w:rsidR="0098265A" w:rsidRPr="00B720DE">
        <w:br/>
      </w:r>
      <w:r w:rsidR="00655558" w:rsidRPr="00B720DE">
        <w:rPr>
          <w:rFonts w:ascii="Arial" w:eastAsia="Arial" w:hAnsi="Arial" w:cs="Arial"/>
          <w:b/>
          <w:bCs/>
          <w:sz w:val="42"/>
          <w:szCs w:val="42"/>
          <w:lang w:eastAsia="en-US"/>
        </w:rPr>
        <w:t>omtrent rechtmatigheid inschrijving</w:t>
      </w:r>
    </w:p>
    <w:p w14:paraId="21DB54A3" w14:textId="77777777" w:rsidR="00655558" w:rsidRPr="00B720DE" w:rsidRDefault="00655558" w:rsidP="00B720DE">
      <w:pPr>
        <w:jc w:val="both"/>
        <w:rPr>
          <w:rFonts w:ascii="Arial" w:eastAsia="Arial" w:hAnsi="Arial" w:cs="Arial"/>
        </w:rPr>
      </w:pPr>
      <w:r w:rsidRPr="00B720DE">
        <w:rPr>
          <w:rFonts w:ascii="Arial" w:eastAsia="Arial" w:hAnsi="Arial" w:cs="Arial"/>
        </w:rPr>
        <w:t>ten behoeve van</w:t>
      </w:r>
    </w:p>
    <w:p w14:paraId="672A6659" w14:textId="77777777" w:rsidR="00655558" w:rsidRPr="00B720DE" w:rsidRDefault="00655558" w:rsidP="00B720DE">
      <w:pPr>
        <w:jc w:val="both"/>
        <w:rPr>
          <w:rFonts w:ascii="Arial" w:eastAsia="Arial" w:hAnsi="Arial" w:cs="Arial"/>
        </w:rPr>
      </w:pPr>
    </w:p>
    <w:p w14:paraId="1B63EB20" w14:textId="57C461DF" w:rsidR="00655558" w:rsidRPr="00B720DE" w:rsidRDefault="607B389A" w:rsidP="00B720DE">
      <w:pPr>
        <w:jc w:val="both"/>
        <w:rPr>
          <w:rFonts w:ascii="Arial" w:hAnsi="Arial" w:cs="Arial"/>
        </w:rPr>
      </w:pPr>
      <w:r w:rsidRPr="00B720DE">
        <w:rPr>
          <w:rFonts w:ascii="Arial" w:eastAsia="Arial" w:hAnsi="Arial" w:cs="Arial"/>
          <w:sz w:val="20"/>
          <w:szCs w:val="20"/>
        </w:rPr>
        <w:t>PRJ-2400023,</w:t>
      </w:r>
      <w:r w:rsidRPr="00B720DE">
        <w:rPr>
          <w:rFonts w:ascii="Arial" w:eastAsia="Arial" w:hAnsi="Arial" w:cs="Arial"/>
          <w:sz w:val="24"/>
          <w:szCs w:val="24"/>
        </w:rPr>
        <w:t xml:space="preserve"> </w:t>
      </w:r>
      <w:r w:rsidRPr="00B720DE">
        <w:rPr>
          <w:rFonts w:ascii="Arial" w:eastAsia="Arial" w:hAnsi="Arial" w:cs="Arial"/>
          <w:b/>
          <w:bCs/>
          <w:sz w:val="24"/>
          <w:szCs w:val="24"/>
          <w:lang w:eastAsia="en-US"/>
        </w:rPr>
        <w:t>Vervanging Noorderkade Noord Beverwijk</w:t>
      </w:r>
      <w:r w:rsidR="00CC26E3" w:rsidRPr="00B720DE">
        <w:rPr>
          <w:rFonts w:ascii="Arial" w:hAnsi="Arial" w:cs="Arial"/>
        </w:rPr>
        <w:br/>
      </w:r>
    </w:p>
    <w:p w14:paraId="0A37501D" w14:textId="77777777" w:rsidR="00655558" w:rsidRPr="00B720DE" w:rsidRDefault="00655558" w:rsidP="00B720DE">
      <w:pPr>
        <w:jc w:val="both"/>
        <w:rPr>
          <w:rFonts w:ascii="Arial" w:hAnsi="Arial" w:cs="Arial"/>
        </w:rPr>
      </w:pPr>
    </w:p>
    <w:p w14:paraId="5DAB6C7B" w14:textId="77777777" w:rsidR="00655558" w:rsidRPr="00B720DE" w:rsidRDefault="00655558" w:rsidP="00B720DE">
      <w:pPr>
        <w:jc w:val="both"/>
        <w:rPr>
          <w:rFonts w:ascii="Arial" w:hAnsi="Arial" w:cs="Arial"/>
        </w:rPr>
      </w:pPr>
    </w:p>
    <w:p w14:paraId="53B0DB04" w14:textId="77777777" w:rsidR="00655558" w:rsidRPr="00B720DE" w:rsidRDefault="00655558" w:rsidP="00B720DE">
      <w:pPr>
        <w:jc w:val="both"/>
        <w:rPr>
          <w:rFonts w:ascii="Arial" w:eastAsia="Arial" w:hAnsi="Arial" w:cs="Arial"/>
          <w:sz w:val="20"/>
          <w:szCs w:val="20"/>
        </w:rPr>
      </w:pPr>
      <w:r w:rsidRPr="00B720DE">
        <w:rPr>
          <w:rFonts w:ascii="Arial" w:eastAsia="Arial" w:hAnsi="Arial" w:cs="Arial"/>
          <w:sz w:val="20"/>
          <w:szCs w:val="20"/>
        </w:rPr>
        <w:t>Ondergetekende verklaart dat de onderhavige inschrijving niet tot stand is gekomen onder invloed van een overeenkomst, besluit of gedraging in strijd met het Nederlandse of Europese mededingingsrecht.</w:t>
      </w:r>
    </w:p>
    <w:p w14:paraId="02EB378F" w14:textId="77777777" w:rsidR="00655558" w:rsidRPr="00B720DE" w:rsidRDefault="00655558" w:rsidP="00B720DE">
      <w:pPr>
        <w:jc w:val="both"/>
        <w:rPr>
          <w:rFonts w:ascii="Arial" w:eastAsia="Arial" w:hAnsi="Arial" w:cs="Arial"/>
          <w:sz w:val="20"/>
          <w:szCs w:val="20"/>
        </w:rPr>
      </w:pPr>
    </w:p>
    <w:p w14:paraId="10116B98" w14:textId="77777777" w:rsidR="00655558" w:rsidRPr="00B720DE" w:rsidRDefault="00655558" w:rsidP="00B720DE">
      <w:pPr>
        <w:jc w:val="both"/>
        <w:rPr>
          <w:rFonts w:ascii="Arial" w:eastAsia="Arial" w:hAnsi="Arial" w:cs="Arial"/>
          <w:sz w:val="20"/>
          <w:szCs w:val="20"/>
        </w:rPr>
      </w:pPr>
      <w:r w:rsidRPr="00B720DE">
        <w:rPr>
          <w:rFonts w:ascii="Arial" w:eastAsia="Arial" w:hAnsi="Arial" w:cs="Arial"/>
          <w:sz w:val="20"/>
          <w:szCs w:val="20"/>
        </w:rPr>
        <w:t xml:space="preserve">Aldus naar waarheid opgemaakt op </w:t>
      </w:r>
      <w:r w:rsidRPr="00B720DE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default w:val="dag"/>
            </w:textInput>
          </w:ffData>
        </w:fldChar>
      </w:r>
      <w:r w:rsidRPr="00B720DE">
        <w:rPr>
          <w:rFonts w:ascii="Arial" w:hAnsi="Arial" w:cs="Arial"/>
        </w:rPr>
        <w:instrText xml:space="preserve"> FORMTEXT </w:instrText>
      </w:r>
      <w:r w:rsidRPr="00B720DE">
        <w:rPr>
          <w:rFonts w:ascii="Arial" w:hAnsi="Arial" w:cs="Arial"/>
        </w:rPr>
      </w:r>
      <w:r w:rsidRPr="00B720DE">
        <w:rPr>
          <w:rFonts w:ascii="Arial" w:hAnsi="Arial" w:cs="Arial"/>
        </w:rPr>
        <w:fldChar w:fldCharType="separate"/>
      </w:r>
      <w:r w:rsidRPr="00B720DE">
        <w:rPr>
          <w:rFonts w:ascii="Arial" w:hAnsi="Arial" w:cs="Arial"/>
        </w:rPr>
        <w:t>dag</w:t>
      </w:r>
      <w:r w:rsidRPr="00B720DE">
        <w:rPr>
          <w:rFonts w:ascii="Arial" w:hAnsi="Arial" w:cs="Arial"/>
        </w:rPr>
        <w:fldChar w:fldCharType="end"/>
      </w:r>
      <w:r w:rsidRPr="00B720DE">
        <w:rPr>
          <w:rFonts w:ascii="Arial" w:eastAsia="Arial" w:hAnsi="Arial" w:cs="Arial"/>
          <w:sz w:val="20"/>
          <w:szCs w:val="20"/>
        </w:rPr>
        <w:t xml:space="preserve">  </w:t>
      </w:r>
      <w:r w:rsidRPr="00B720DE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default w:val="maand"/>
            </w:textInput>
          </w:ffData>
        </w:fldChar>
      </w:r>
      <w:r w:rsidRPr="00B720DE">
        <w:rPr>
          <w:rFonts w:ascii="Arial" w:hAnsi="Arial" w:cs="Arial"/>
        </w:rPr>
        <w:instrText xml:space="preserve"> FORMTEXT </w:instrText>
      </w:r>
      <w:r w:rsidRPr="00B720DE">
        <w:rPr>
          <w:rFonts w:ascii="Arial" w:hAnsi="Arial" w:cs="Arial"/>
        </w:rPr>
      </w:r>
      <w:r w:rsidRPr="00B720DE">
        <w:rPr>
          <w:rFonts w:ascii="Arial" w:hAnsi="Arial" w:cs="Arial"/>
        </w:rPr>
        <w:fldChar w:fldCharType="separate"/>
      </w:r>
      <w:r w:rsidRPr="00B720DE">
        <w:rPr>
          <w:rFonts w:ascii="Arial" w:hAnsi="Arial" w:cs="Arial"/>
        </w:rPr>
        <w:t>maand</w:t>
      </w:r>
      <w:r w:rsidRPr="00B720DE">
        <w:rPr>
          <w:rFonts w:ascii="Arial" w:hAnsi="Arial" w:cs="Arial"/>
        </w:rPr>
        <w:fldChar w:fldCharType="end"/>
      </w:r>
      <w:r w:rsidRPr="00B720DE">
        <w:rPr>
          <w:rFonts w:ascii="Arial" w:eastAsia="Arial" w:hAnsi="Arial" w:cs="Arial"/>
          <w:sz w:val="20"/>
          <w:szCs w:val="20"/>
        </w:rPr>
        <w:t xml:space="preserve"> </w:t>
      </w:r>
      <w:r w:rsidRPr="00B720DE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default w:val="jaar"/>
            </w:textInput>
          </w:ffData>
        </w:fldChar>
      </w:r>
      <w:r w:rsidRPr="00B720DE">
        <w:rPr>
          <w:rFonts w:ascii="Arial" w:hAnsi="Arial" w:cs="Arial"/>
        </w:rPr>
        <w:instrText xml:space="preserve"> FORMTEXT </w:instrText>
      </w:r>
      <w:r w:rsidRPr="00B720DE">
        <w:rPr>
          <w:rFonts w:ascii="Arial" w:hAnsi="Arial" w:cs="Arial"/>
        </w:rPr>
      </w:r>
      <w:r w:rsidRPr="00B720DE">
        <w:rPr>
          <w:rFonts w:ascii="Arial" w:hAnsi="Arial" w:cs="Arial"/>
        </w:rPr>
        <w:fldChar w:fldCharType="separate"/>
      </w:r>
      <w:r w:rsidRPr="00B720DE">
        <w:rPr>
          <w:rFonts w:ascii="Arial" w:hAnsi="Arial" w:cs="Arial"/>
        </w:rPr>
        <w:t>jaar</w:t>
      </w:r>
      <w:r w:rsidRPr="00B720DE">
        <w:rPr>
          <w:rFonts w:ascii="Arial" w:hAnsi="Arial" w:cs="Arial"/>
        </w:rPr>
        <w:fldChar w:fldCharType="end"/>
      </w:r>
      <w:r w:rsidRPr="00B720DE">
        <w:rPr>
          <w:rFonts w:ascii="Arial" w:eastAsia="Arial" w:hAnsi="Arial" w:cs="Arial"/>
          <w:sz w:val="20"/>
          <w:szCs w:val="20"/>
        </w:rPr>
        <w:t xml:space="preserve"> te </w:t>
      </w:r>
      <w:r w:rsidRPr="00B720DE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default w:val="plaats"/>
            </w:textInput>
          </w:ffData>
        </w:fldChar>
      </w:r>
      <w:r w:rsidRPr="00B720DE">
        <w:rPr>
          <w:rFonts w:ascii="Arial" w:hAnsi="Arial" w:cs="Arial"/>
        </w:rPr>
        <w:instrText xml:space="preserve"> FORMTEXT </w:instrText>
      </w:r>
      <w:r w:rsidRPr="00B720DE">
        <w:rPr>
          <w:rFonts w:ascii="Arial" w:hAnsi="Arial" w:cs="Arial"/>
        </w:rPr>
      </w:r>
      <w:r w:rsidRPr="00B720DE">
        <w:rPr>
          <w:rFonts w:ascii="Arial" w:hAnsi="Arial" w:cs="Arial"/>
        </w:rPr>
        <w:fldChar w:fldCharType="separate"/>
      </w:r>
      <w:r w:rsidRPr="00B720DE">
        <w:rPr>
          <w:rFonts w:ascii="Arial" w:hAnsi="Arial" w:cs="Arial"/>
        </w:rPr>
        <w:t>plaats</w:t>
      </w:r>
      <w:r w:rsidRPr="00B720DE">
        <w:rPr>
          <w:rFonts w:ascii="Arial" w:hAnsi="Arial" w:cs="Arial"/>
        </w:rPr>
        <w:fldChar w:fldCharType="end"/>
      </w:r>
      <w:r w:rsidRPr="00B720DE">
        <w:rPr>
          <w:rFonts w:ascii="Arial" w:eastAsia="Arial" w:hAnsi="Arial" w:cs="Arial"/>
          <w:sz w:val="20"/>
          <w:szCs w:val="20"/>
        </w:rPr>
        <w:t xml:space="preserve"> </w:t>
      </w:r>
    </w:p>
    <w:p w14:paraId="6A05A809" w14:textId="77777777" w:rsidR="00655558" w:rsidRPr="00B720DE" w:rsidRDefault="00655558" w:rsidP="00B720DE">
      <w:pPr>
        <w:jc w:val="both"/>
        <w:rPr>
          <w:rFonts w:ascii="Arial" w:eastAsia="Arial" w:hAnsi="Arial" w:cs="Arial"/>
          <w:sz w:val="20"/>
          <w:szCs w:val="20"/>
        </w:rPr>
      </w:pPr>
    </w:p>
    <w:p w14:paraId="5D3DCF4A" w14:textId="77777777" w:rsidR="00655558" w:rsidRPr="00B720DE" w:rsidRDefault="00655558" w:rsidP="00B720DE">
      <w:pPr>
        <w:jc w:val="both"/>
        <w:rPr>
          <w:rFonts w:ascii="Arial" w:eastAsia="Arial" w:hAnsi="Arial" w:cs="Arial"/>
          <w:sz w:val="20"/>
          <w:szCs w:val="20"/>
        </w:rPr>
      </w:pPr>
      <w:r w:rsidRPr="00B720DE">
        <w:rPr>
          <w:rFonts w:ascii="Arial" w:eastAsia="Arial" w:hAnsi="Arial" w:cs="Arial"/>
          <w:sz w:val="20"/>
          <w:szCs w:val="20"/>
        </w:rPr>
        <w:t xml:space="preserve">door, </w:t>
      </w:r>
      <w:r w:rsidRPr="00B720DE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default w:val="naam en voorletters"/>
            </w:textInput>
          </w:ffData>
        </w:fldChar>
      </w:r>
      <w:r w:rsidRPr="00B720DE">
        <w:rPr>
          <w:rFonts w:ascii="Arial" w:hAnsi="Arial" w:cs="Arial"/>
        </w:rPr>
        <w:instrText xml:space="preserve"> FORMTEXT </w:instrText>
      </w:r>
      <w:r w:rsidRPr="00B720DE">
        <w:rPr>
          <w:rFonts w:ascii="Arial" w:hAnsi="Arial" w:cs="Arial"/>
        </w:rPr>
      </w:r>
      <w:r w:rsidRPr="00B720DE">
        <w:rPr>
          <w:rFonts w:ascii="Arial" w:hAnsi="Arial" w:cs="Arial"/>
        </w:rPr>
        <w:fldChar w:fldCharType="separate"/>
      </w:r>
      <w:r w:rsidRPr="00B720DE">
        <w:rPr>
          <w:rFonts w:ascii="Arial" w:hAnsi="Arial" w:cs="Arial"/>
        </w:rPr>
        <w:t>naam en voorletters</w:t>
      </w:r>
      <w:r w:rsidRPr="00B720DE">
        <w:rPr>
          <w:rFonts w:ascii="Arial" w:hAnsi="Arial" w:cs="Arial"/>
        </w:rPr>
        <w:fldChar w:fldCharType="end"/>
      </w:r>
      <w:r w:rsidRPr="00B720DE">
        <w:rPr>
          <w:rFonts w:ascii="Arial" w:eastAsia="Arial" w:hAnsi="Arial" w:cs="Arial"/>
          <w:sz w:val="20"/>
          <w:szCs w:val="20"/>
        </w:rPr>
        <w:t xml:space="preserve">, </w:t>
      </w:r>
    </w:p>
    <w:p w14:paraId="5A39BBE3" w14:textId="77777777" w:rsidR="00655558" w:rsidRPr="00B720DE" w:rsidRDefault="00655558" w:rsidP="00B720DE">
      <w:pPr>
        <w:jc w:val="both"/>
        <w:rPr>
          <w:rFonts w:ascii="Arial" w:eastAsia="Arial" w:hAnsi="Arial" w:cs="Arial"/>
          <w:sz w:val="20"/>
          <w:szCs w:val="20"/>
        </w:rPr>
      </w:pPr>
    </w:p>
    <w:p w14:paraId="13A76EBD" w14:textId="77777777" w:rsidR="00655558" w:rsidRPr="00B720DE" w:rsidRDefault="00655558" w:rsidP="00B720DE">
      <w:pPr>
        <w:jc w:val="both"/>
        <w:rPr>
          <w:rFonts w:ascii="Arial" w:eastAsia="Arial" w:hAnsi="Arial" w:cs="Arial"/>
          <w:sz w:val="20"/>
          <w:szCs w:val="20"/>
        </w:rPr>
      </w:pPr>
      <w:r w:rsidRPr="00B720DE">
        <w:rPr>
          <w:rFonts w:ascii="Arial" w:eastAsia="Arial" w:hAnsi="Arial" w:cs="Arial"/>
          <w:sz w:val="20"/>
          <w:szCs w:val="20"/>
        </w:rPr>
        <w:t xml:space="preserve">als bestuurder van </w:t>
      </w:r>
      <w:r w:rsidRPr="00B720DE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default w:val="functie"/>
            </w:textInput>
          </w:ffData>
        </w:fldChar>
      </w:r>
      <w:r w:rsidRPr="00B720DE">
        <w:rPr>
          <w:rFonts w:ascii="Arial" w:hAnsi="Arial" w:cs="Arial"/>
        </w:rPr>
        <w:instrText xml:space="preserve"> FORMTEXT </w:instrText>
      </w:r>
      <w:r w:rsidRPr="00B720DE">
        <w:rPr>
          <w:rFonts w:ascii="Arial" w:hAnsi="Arial" w:cs="Arial"/>
        </w:rPr>
      </w:r>
      <w:r w:rsidRPr="00B720DE">
        <w:rPr>
          <w:rFonts w:ascii="Arial" w:hAnsi="Arial" w:cs="Arial"/>
        </w:rPr>
        <w:fldChar w:fldCharType="separate"/>
      </w:r>
      <w:r w:rsidRPr="00B720DE">
        <w:rPr>
          <w:rFonts w:ascii="Arial" w:hAnsi="Arial" w:cs="Arial"/>
        </w:rPr>
        <w:t>naam bedrijf</w:t>
      </w:r>
      <w:r w:rsidRPr="00B720DE">
        <w:rPr>
          <w:rFonts w:ascii="Arial" w:hAnsi="Arial" w:cs="Arial"/>
        </w:rPr>
        <w:fldChar w:fldCharType="end"/>
      </w:r>
      <w:r w:rsidRPr="00B720DE">
        <w:rPr>
          <w:rFonts w:ascii="Arial" w:eastAsia="Arial" w:hAnsi="Arial" w:cs="Arial"/>
          <w:sz w:val="20"/>
          <w:szCs w:val="20"/>
        </w:rPr>
        <w:t xml:space="preserve"> </w:t>
      </w:r>
    </w:p>
    <w:p w14:paraId="41C8F396" w14:textId="77777777" w:rsidR="00655558" w:rsidRPr="00B720DE" w:rsidRDefault="00655558" w:rsidP="00B720DE">
      <w:pPr>
        <w:jc w:val="both"/>
        <w:rPr>
          <w:rFonts w:ascii="Arial" w:eastAsia="Arial" w:hAnsi="Arial" w:cs="Arial"/>
          <w:sz w:val="20"/>
          <w:szCs w:val="20"/>
        </w:rPr>
      </w:pPr>
    </w:p>
    <w:p w14:paraId="34C113D3" w14:textId="77777777" w:rsidR="00655558" w:rsidRPr="00B720DE" w:rsidRDefault="00655558" w:rsidP="00B720DE">
      <w:pPr>
        <w:jc w:val="both"/>
        <w:rPr>
          <w:rFonts w:ascii="Arial" w:eastAsia="Arial" w:hAnsi="Arial" w:cs="Arial"/>
          <w:sz w:val="20"/>
          <w:szCs w:val="20"/>
        </w:rPr>
      </w:pPr>
      <w:r w:rsidRPr="00B720DE">
        <w:rPr>
          <w:rFonts w:ascii="Arial" w:eastAsia="Arial" w:hAnsi="Arial" w:cs="Arial"/>
          <w:sz w:val="20"/>
          <w:szCs w:val="20"/>
        </w:rPr>
        <w:t xml:space="preserve">die </w:t>
      </w:r>
      <w:r w:rsidRPr="00B720DE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default w:val="functie"/>
            </w:textInput>
          </w:ffData>
        </w:fldChar>
      </w:r>
      <w:r w:rsidRPr="00B720DE">
        <w:rPr>
          <w:rFonts w:ascii="Arial" w:hAnsi="Arial" w:cs="Arial"/>
        </w:rPr>
        <w:instrText xml:space="preserve"> FORMTEXT </w:instrText>
      </w:r>
      <w:r w:rsidRPr="00B720DE">
        <w:rPr>
          <w:rFonts w:ascii="Arial" w:hAnsi="Arial" w:cs="Arial"/>
        </w:rPr>
      </w:r>
      <w:r w:rsidRPr="00B720DE">
        <w:rPr>
          <w:rFonts w:ascii="Arial" w:hAnsi="Arial" w:cs="Arial"/>
        </w:rPr>
        <w:fldChar w:fldCharType="separate"/>
      </w:r>
      <w:r w:rsidRPr="00B720DE">
        <w:rPr>
          <w:rFonts w:ascii="Arial" w:hAnsi="Arial" w:cs="Arial"/>
        </w:rPr>
        <w:t>naam bedrijf</w:t>
      </w:r>
      <w:r w:rsidRPr="00B720DE">
        <w:rPr>
          <w:rFonts w:ascii="Arial" w:hAnsi="Arial" w:cs="Arial"/>
        </w:rPr>
        <w:fldChar w:fldCharType="end"/>
      </w:r>
    </w:p>
    <w:p w14:paraId="2F61BC9C" w14:textId="77777777" w:rsidR="00655558" w:rsidRPr="00B720DE" w:rsidRDefault="00655558" w:rsidP="00B720DE">
      <w:pPr>
        <w:jc w:val="both"/>
        <w:rPr>
          <w:rFonts w:ascii="Arial" w:eastAsia="Arial" w:hAnsi="Arial" w:cs="Arial"/>
          <w:sz w:val="20"/>
          <w:szCs w:val="20"/>
        </w:rPr>
      </w:pPr>
      <w:r w:rsidRPr="00B720DE">
        <w:rPr>
          <w:rFonts w:ascii="Arial" w:eastAsia="Arial" w:hAnsi="Arial" w:cs="Arial"/>
          <w:sz w:val="20"/>
          <w:szCs w:val="20"/>
        </w:rPr>
        <w:t xml:space="preserve">ter zake van deze inschrijving rechtsgeldig vertegenwoordigt. </w:t>
      </w:r>
    </w:p>
    <w:p w14:paraId="72A3D3EC" w14:textId="77777777" w:rsidR="00655558" w:rsidRPr="00B720DE" w:rsidRDefault="00655558" w:rsidP="00B720DE">
      <w:pPr>
        <w:jc w:val="both"/>
        <w:rPr>
          <w:rFonts w:ascii="Arial" w:hAnsi="Arial" w:cs="Arial"/>
        </w:rPr>
      </w:pPr>
    </w:p>
    <w:p w14:paraId="0D0B940D" w14:textId="77777777" w:rsidR="00655558" w:rsidRPr="00B720DE" w:rsidRDefault="00655558" w:rsidP="00B720DE">
      <w:pPr>
        <w:jc w:val="both"/>
        <w:rPr>
          <w:rFonts w:ascii="Arial" w:hAnsi="Arial" w:cs="Arial"/>
        </w:rPr>
      </w:pPr>
    </w:p>
    <w:p w14:paraId="0E27B00A" w14:textId="77777777" w:rsidR="00655558" w:rsidRPr="00B720DE" w:rsidRDefault="00655558" w:rsidP="00B720DE">
      <w:pPr>
        <w:jc w:val="both"/>
        <w:rPr>
          <w:rFonts w:ascii="Arial" w:hAnsi="Arial" w:cs="Arial"/>
        </w:rPr>
      </w:pPr>
    </w:p>
    <w:p w14:paraId="60061E4C" w14:textId="77777777" w:rsidR="00655558" w:rsidRPr="00B720DE" w:rsidRDefault="00655558" w:rsidP="00B720DE">
      <w:pPr>
        <w:jc w:val="both"/>
        <w:rPr>
          <w:rFonts w:ascii="Arial" w:hAnsi="Arial" w:cs="Arial"/>
        </w:rPr>
      </w:pPr>
    </w:p>
    <w:p w14:paraId="1DB13E44" w14:textId="77777777" w:rsidR="00655558" w:rsidRPr="00B720DE" w:rsidRDefault="00655558" w:rsidP="00B720DE">
      <w:pPr>
        <w:jc w:val="both"/>
        <w:rPr>
          <w:rFonts w:ascii="Arial" w:hAnsi="Arial" w:cs="Arial"/>
        </w:rPr>
      </w:pPr>
      <w:r w:rsidRPr="00B720DE">
        <w:rPr>
          <w:rFonts w:ascii="Arial" w:hAnsi="Arial" w:cs="Arial"/>
        </w:rPr>
        <w:t>Handtekening:</w:t>
      </w:r>
    </w:p>
    <w:p w14:paraId="44EAFD9C" w14:textId="77777777" w:rsidR="000B46D8" w:rsidRPr="00B720DE" w:rsidRDefault="000B46D8" w:rsidP="00B720DE">
      <w:pPr>
        <w:jc w:val="both"/>
      </w:pPr>
    </w:p>
    <w:sectPr w:rsidR="000B46D8" w:rsidRPr="00B720DE" w:rsidSect="00177A2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644" w:bottom="1440" w:left="175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94D5A5" w14:textId="77777777" w:rsidR="00B85C3F" w:rsidRDefault="00B85C3F" w:rsidP="00B85C3F">
      <w:pPr>
        <w:spacing w:line="240" w:lineRule="auto"/>
      </w:pPr>
      <w:r>
        <w:separator/>
      </w:r>
    </w:p>
  </w:endnote>
  <w:endnote w:type="continuationSeparator" w:id="0">
    <w:p w14:paraId="3DEEC669" w14:textId="77777777" w:rsidR="00B85C3F" w:rsidRDefault="00B85C3F" w:rsidP="00B85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25711F" w14:textId="77777777" w:rsidR="00C651AD" w:rsidRDefault="00C651A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38DBC8" w14:textId="77777777" w:rsidR="00B85C3F" w:rsidRDefault="007A5DEA">
    <w:pPr>
      <w:pStyle w:val="Voettekst"/>
      <w:rPr>
        <w:sz w:val="18"/>
        <w:szCs w:val="18"/>
      </w:rPr>
    </w:pPr>
    <w:r>
      <w:rPr>
        <w:sz w:val="18"/>
        <w:szCs w:val="18"/>
      </w:rPr>
      <w:t>Conform Model K uit het ARW 2016</w:t>
    </w:r>
  </w:p>
  <w:p w14:paraId="049F31CB" w14:textId="77777777" w:rsidR="00CC26E3" w:rsidRDefault="00CC26E3" w:rsidP="00CC26E3">
    <w:pPr>
      <w:pStyle w:val="Voettekst"/>
      <w:rPr>
        <w:sz w:val="18"/>
        <w:szCs w:val="18"/>
      </w:rPr>
    </w:pPr>
  </w:p>
  <w:p w14:paraId="25FAA82C" w14:textId="77777777" w:rsidR="00B85C3F" w:rsidRPr="00CC26E3" w:rsidRDefault="00CC26E3" w:rsidP="00CC26E3">
    <w:pPr>
      <w:pStyle w:val="Voettekst"/>
      <w:rPr>
        <w:sz w:val="18"/>
        <w:szCs w:val="18"/>
      </w:rPr>
    </w:pPr>
    <w:r>
      <w:rPr>
        <w:sz w:val="18"/>
        <w:szCs w:val="18"/>
      </w:rPr>
      <w:t xml:space="preserve">In het geval de inschrijver een </w:t>
    </w:r>
    <w:r w:rsidRPr="00CC26E3">
      <w:rPr>
        <w:sz w:val="18"/>
        <w:szCs w:val="18"/>
      </w:rPr>
      <w:t>samenwerkingsverband van ondernemers is, verstrek</w:t>
    </w:r>
    <w:r>
      <w:rPr>
        <w:sz w:val="18"/>
        <w:szCs w:val="18"/>
      </w:rPr>
      <w:t xml:space="preserve">t de inschrijver een dergelijke </w:t>
    </w:r>
    <w:r w:rsidRPr="00CC26E3">
      <w:rPr>
        <w:sz w:val="18"/>
        <w:szCs w:val="18"/>
      </w:rPr>
      <w:t>verklaring van een bestuurder van iedere ondernem</w:t>
    </w:r>
    <w:r>
      <w:rPr>
        <w:sz w:val="18"/>
        <w:szCs w:val="18"/>
      </w:rPr>
      <w:t xml:space="preserve">er. De inschrijving is ongeldig </w:t>
    </w:r>
    <w:r w:rsidRPr="00CC26E3">
      <w:rPr>
        <w:sz w:val="18"/>
        <w:szCs w:val="18"/>
      </w:rPr>
      <w:t>indien een vereiste verklaring ontbreekt of niet naar waarheid is ingevuld.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378417" w14:textId="77777777" w:rsidR="00C651AD" w:rsidRDefault="00C651A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56B9AB" w14:textId="77777777" w:rsidR="00B85C3F" w:rsidRDefault="00B85C3F" w:rsidP="00B85C3F">
      <w:pPr>
        <w:spacing w:line="240" w:lineRule="auto"/>
      </w:pPr>
      <w:r>
        <w:separator/>
      </w:r>
    </w:p>
  </w:footnote>
  <w:footnote w:type="continuationSeparator" w:id="0">
    <w:p w14:paraId="45FB0818" w14:textId="77777777" w:rsidR="00B85C3F" w:rsidRDefault="00B85C3F" w:rsidP="00B85C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B6B2B1" w14:textId="77777777" w:rsidR="00C651AD" w:rsidRDefault="00C651A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D87F90" w14:textId="1CDA3CD7" w:rsidR="0EFCF644" w:rsidRDefault="0EFCF644" w:rsidP="0EFCF64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18EA22" w14:textId="77777777" w:rsidR="00C651AD" w:rsidRDefault="00C651A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506EC"/>
    <w:multiLevelType w:val="multilevel"/>
    <w:tmpl w:val="F84E5062"/>
    <w:lvl w:ilvl="0">
      <w:start w:val="1"/>
      <w:numFmt w:val="bullet"/>
      <w:pStyle w:val="Opsommingbullet"/>
      <w:lvlText w:val="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b w:val="0"/>
        <w:i w:val="0"/>
        <w:sz w:val="14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1" w15:restartNumberingAfterBreak="0">
    <w:nsid w:val="4A7701C4"/>
    <w:multiLevelType w:val="multilevel"/>
    <w:tmpl w:val="0664917E"/>
    <w:lvl w:ilvl="0">
      <w:start w:val="1"/>
      <w:numFmt w:val="decimal"/>
      <w:pStyle w:val="Opsomming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2" w15:restartNumberingAfterBreak="0">
    <w:nsid w:val="5FC55EEE"/>
    <w:multiLevelType w:val="multilevel"/>
    <w:tmpl w:val="A5C63D7C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6E557915"/>
    <w:multiLevelType w:val="hybridMultilevel"/>
    <w:tmpl w:val="32CC0740"/>
    <w:lvl w:ilvl="0" w:tplc="717E667A">
      <w:start w:val="1"/>
      <w:numFmt w:val="decimal"/>
      <w:pStyle w:val="Tussenkopjemet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/>
        <w:i w:val="0"/>
        <w:sz w:val="21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97503F"/>
    <w:multiLevelType w:val="multilevel"/>
    <w:tmpl w:val="E1B0DF16"/>
    <w:lvl w:ilvl="0">
      <w:start w:val="1"/>
      <w:numFmt w:val="lowerLetter"/>
      <w:pStyle w:val="Opsomminglett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5" w15:restartNumberingAfterBreak="0">
    <w:nsid w:val="73DA326A"/>
    <w:multiLevelType w:val="multilevel"/>
    <w:tmpl w:val="71623120"/>
    <w:lvl w:ilvl="0">
      <w:start w:val="1"/>
      <w:numFmt w:val="decimal"/>
      <w:pStyle w:val="Kop1"/>
      <w:suff w:val="space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Kop2"/>
      <w:suff w:val="space"/>
      <w:lvlText w:val="%1.%2"/>
      <w:lvlJc w:val="left"/>
      <w:pPr>
        <w:ind w:left="414" w:hanging="414"/>
      </w:pPr>
      <w:rPr>
        <w:rFonts w:hint="default"/>
      </w:rPr>
    </w:lvl>
    <w:lvl w:ilvl="2">
      <w:start w:val="1"/>
      <w:numFmt w:val="decimal"/>
      <w:pStyle w:val="Kop3"/>
      <w:suff w:val="space"/>
      <w:lvlText w:val="%1.%2.%3"/>
      <w:lvlJc w:val="left"/>
      <w:pPr>
        <w:ind w:left="510" w:hanging="51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756163A0"/>
    <w:multiLevelType w:val="hybridMultilevel"/>
    <w:tmpl w:val="C58AB40C"/>
    <w:lvl w:ilvl="0" w:tplc="23ACDA3C">
      <w:start w:val="1"/>
      <w:numFmt w:val="decimal"/>
      <w:pStyle w:val="Voetnootrapport"/>
      <w:lvlText w:val="[%1]"/>
      <w:lvlJc w:val="left"/>
      <w:pPr>
        <w:tabs>
          <w:tab w:val="num" w:pos="312"/>
        </w:tabs>
        <w:ind w:left="312" w:hanging="312"/>
      </w:pPr>
      <w:rPr>
        <w:rFonts w:hint="default"/>
        <w:b w:val="0"/>
        <w:i w:val="0"/>
        <w:sz w:val="17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43336579">
    <w:abstractNumId w:val="0"/>
  </w:num>
  <w:num w:numId="2" w16cid:durableId="443237025">
    <w:abstractNumId w:val="2"/>
  </w:num>
  <w:num w:numId="3" w16cid:durableId="272632196">
    <w:abstractNumId w:val="6"/>
  </w:num>
  <w:num w:numId="4" w16cid:durableId="136342586">
    <w:abstractNumId w:val="5"/>
  </w:num>
  <w:num w:numId="5" w16cid:durableId="642539976">
    <w:abstractNumId w:val="0"/>
  </w:num>
  <w:num w:numId="6" w16cid:durableId="48457413">
    <w:abstractNumId w:val="1"/>
  </w:num>
  <w:num w:numId="7" w16cid:durableId="2073382126">
    <w:abstractNumId w:val="4"/>
  </w:num>
  <w:num w:numId="8" w16cid:durableId="2079598122">
    <w:abstractNumId w:val="3"/>
  </w:num>
  <w:num w:numId="9" w16cid:durableId="1665469751">
    <w:abstractNumId w:val="6"/>
  </w:num>
  <w:num w:numId="10" w16cid:durableId="1076589620">
    <w:abstractNumId w:val="5"/>
  </w:num>
  <w:num w:numId="11" w16cid:durableId="641891012">
    <w:abstractNumId w:val="5"/>
  </w:num>
  <w:num w:numId="12" w16cid:durableId="1241787983">
    <w:abstractNumId w:val="5"/>
  </w:num>
  <w:num w:numId="13" w16cid:durableId="373162326">
    <w:abstractNumId w:val="5"/>
  </w:num>
  <w:num w:numId="14" w16cid:durableId="602961528">
    <w:abstractNumId w:val="5"/>
  </w:num>
  <w:num w:numId="15" w16cid:durableId="1052652358">
    <w:abstractNumId w:val="5"/>
  </w:num>
  <w:num w:numId="16" w16cid:durableId="1031221425">
    <w:abstractNumId w:val="5"/>
  </w:num>
  <w:num w:numId="17" w16cid:durableId="157116043">
    <w:abstractNumId w:val="5"/>
  </w:num>
  <w:num w:numId="18" w16cid:durableId="888494244">
    <w:abstractNumId w:val="5"/>
  </w:num>
  <w:num w:numId="19" w16cid:durableId="539976626">
    <w:abstractNumId w:val="3"/>
  </w:num>
  <w:num w:numId="20" w16cid:durableId="561523580">
    <w:abstractNumId w:val="6"/>
  </w:num>
  <w:num w:numId="21" w16cid:durableId="1976786703">
    <w:abstractNumId w:val="0"/>
  </w:num>
  <w:num w:numId="22" w16cid:durableId="244262949">
    <w:abstractNumId w:val="1"/>
  </w:num>
  <w:num w:numId="23" w16cid:durableId="480970121">
    <w:abstractNumId w:val="4"/>
  </w:num>
  <w:num w:numId="24" w16cid:durableId="989332815">
    <w:abstractNumId w:val="0"/>
  </w:num>
  <w:num w:numId="25" w16cid:durableId="96293899">
    <w:abstractNumId w:val="0"/>
  </w:num>
  <w:num w:numId="26" w16cid:durableId="411052081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5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5558"/>
    <w:rsid w:val="000B46D8"/>
    <w:rsid w:val="00177A29"/>
    <w:rsid w:val="002B5524"/>
    <w:rsid w:val="003127B8"/>
    <w:rsid w:val="003B3222"/>
    <w:rsid w:val="00424DED"/>
    <w:rsid w:val="00482A4F"/>
    <w:rsid w:val="00527398"/>
    <w:rsid w:val="005E0EA5"/>
    <w:rsid w:val="00632123"/>
    <w:rsid w:val="00655558"/>
    <w:rsid w:val="007A5DEA"/>
    <w:rsid w:val="008104C5"/>
    <w:rsid w:val="008402D9"/>
    <w:rsid w:val="009175F9"/>
    <w:rsid w:val="009761CF"/>
    <w:rsid w:val="0098265A"/>
    <w:rsid w:val="009B0D92"/>
    <w:rsid w:val="00A03098"/>
    <w:rsid w:val="00A3732E"/>
    <w:rsid w:val="00A53085"/>
    <w:rsid w:val="00A74B89"/>
    <w:rsid w:val="00AA5128"/>
    <w:rsid w:val="00B720DE"/>
    <w:rsid w:val="00B85C3F"/>
    <w:rsid w:val="00BD0C39"/>
    <w:rsid w:val="00C651AD"/>
    <w:rsid w:val="00CC26E3"/>
    <w:rsid w:val="00EB1492"/>
    <w:rsid w:val="00F12F0D"/>
    <w:rsid w:val="00FA5F57"/>
    <w:rsid w:val="00FE2507"/>
    <w:rsid w:val="00FE6EF2"/>
    <w:rsid w:val="0B7482A9"/>
    <w:rsid w:val="0EFCF644"/>
    <w:rsid w:val="11146961"/>
    <w:rsid w:val="28F108D4"/>
    <w:rsid w:val="553EDFD4"/>
    <w:rsid w:val="59EBFE87"/>
    <w:rsid w:val="607B389A"/>
    <w:rsid w:val="7DFE4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A04934"/>
  <w15:docId w15:val="{491588CC-1C41-47AF-B043-E01C5F76E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rbel" w:eastAsia="Times New Roman" w:hAnsi="Corbel" w:cs="Times New Roman"/>
        <w:sz w:val="21"/>
        <w:szCs w:val="21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E2507"/>
  </w:style>
  <w:style w:type="paragraph" w:styleId="Kop1">
    <w:name w:val="heading 1"/>
    <w:aliases w:val="Hoofdstuktitel"/>
    <w:basedOn w:val="Standaard"/>
    <w:next w:val="Standaard"/>
    <w:qFormat/>
    <w:rsid w:val="00FE2507"/>
    <w:pPr>
      <w:keepNext/>
      <w:numPr>
        <w:numId w:val="18"/>
      </w:numPr>
      <w:spacing w:after="1120" w:line="560" w:lineRule="atLeast"/>
      <w:outlineLvl w:val="0"/>
    </w:pPr>
    <w:rPr>
      <w:rFonts w:cs="Arial"/>
      <w:b/>
      <w:bCs/>
      <w:sz w:val="42"/>
      <w:szCs w:val="32"/>
    </w:rPr>
  </w:style>
  <w:style w:type="paragraph" w:styleId="Kop2">
    <w:name w:val="heading 2"/>
    <w:aliases w:val="Paragraaf"/>
    <w:basedOn w:val="Standaard"/>
    <w:next w:val="Standaard"/>
    <w:qFormat/>
    <w:rsid w:val="00FE2507"/>
    <w:pPr>
      <w:keepNext/>
      <w:numPr>
        <w:ilvl w:val="1"/>
        <w:numId w:val="18"/>
      </w:numPr>
      <w:spacing w:before="560" w:after="280"/>
      <w:outlineLvl w:val="1"/>
    </w:pPr>
    <w:rPr>
      <w:rFonts w:cs="Arial"/>
      <w:b/>
      <w:bCs/>
      <w:iCs/>
      <w:sz w:val="26"/>
      <w:szCs w:val="28"/>
    </w:rPr>
  </w:style>
  <w:style w:type="paragraph" w:styleId="Kop3">
    <w:name w:val="heading 3"/>
    <w:aliases w:val="Subparagraaf"/>
    <w:basedOn w:val="Standaard"/>
    <w:next w:val="Standaard"/>
    <w:qFormat/>
    <w:rsid w:val="00FE2507"/>
    <w:pPr>
      <w:keepNext/>
      <w:numPr>
        <w:ilvl w:val="2"/>
        <w:numId w:val="18"/>
      </w:numPr>
      <w:spacing w:before="560" w:after="280"/>
      <w:outlineLvl w:val="2"/>
    </w:pPr>
    <w:rPr>
      <w:rFonts w:cs="Arial"/>
      <w:b/>
      <w:bCs/>
      <w:sz w:val="22"/>
      <w:szCs w:val="26"/>
    </w:rPr>
  </w:style>
  <w:style w:type="paragraph" w:styleId="Kop4">
    <w:name w:val="heading 4"/>
    <w:basedOn w:val="Standaard"/>
    <w:next w:val="Standaard"/>
    <w:semiHidden/>
    <w:qFormat/>
    <w:rsid w:val="00FE2507"/>
    <w:pPr>
      <w:keepNext/>
      <w:numPr>
        <w:ilvl w:val="3"/>
        <w:numId w:val="18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semiHidden/>
    <w:qFormat/>
    <w:rsid w:val="00FE2507"/>
    <w:pPr>
      <w:numPr>
        <w:ilvl w:val="4"/>
        <w:numId w:val="1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semiHidden/>
    <w:qFormat/>
    <w:rsid w:val="00FE2507"/>
    <w:pPr>
      <w:numPr>
        <w:ilvl w:val="5"/>
        <w:numId w:val="18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semiHidden/>
    <w:qFormat/>
    <w:rsid w:val="00FE2507"/>
    <w:pPr>
      <w:numPr>
        <w:ilvl w:val="6"/>
        <w:numId w:val="18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semiHidden/>
    <w:qFormat/>
    <w:rsid w:val="00FE2507"/>
    <w:pPr>
      <w:numPr>
        <w:ilvl w:val="7"/>
        <w:numId w:val="18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semiHidden/>
    <w:qFormat/>
    <w:rsid w:val="00FE2507"/>
    <w:pPr>
      <w:numPr>
        <w:ilvl w:val="8"/>
        <w:numId w:val="18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ccentbinnentekst">
    <w:name w:val="Accent binnen tekst"/>
    <w:basedOn w:val="Standaard"/>
    <w:qFormat/>
    <w:rsid w:val="00FE2507"/>
    <w:rPr>
      <w:i/>
    </w:rPr>
  </w:style>
  <w:style w:type="paragraph" w:customStyle="1" w:styleId="TussenkopjeInleidingpersbericht">
    <w:name w:val="Tussenkopje / Inleiding persbericht"/>
    <w:basedOn w:val="Standaard"/>
    <w:qFormat/>
    <w:rsid w:val="00FE2507"/>
    <w:pPr>
      <w:spacing w:before="280"/>
    </w:pPr>
    <w:rPr>
      <w:b/>
    </w:rPr>
  </w:style>
  <w:style w:type="paragraph" w:customStyle="1" w:styleId="Tussenkopjemetcijfer">
    <w:name w:val="Tussenkopje met cijfer"/>
    <w:basedOn w:val="Standaard"/>
    <w:qFormat/>
    <w:rsid w:val="00FE2507"/>
    <w:pPr>
      <w:numPr>
        <w:numId w:val="19"/>
      </w:numPr>
    </w:pPr>
    <w:rPr>
      <w:b/>
    </w:rPr>
  </w:style>
  <w:style w:type="paragraph" w:customStyle="1" w:styleId="Tussenkopjeuitnodiging">
    <w:name w:val="Tussenkopje uitnodiging"/>
    <w:basedOn w:val="Standaard"/>
    <w:qFormat/>
    <w:rsid w:val="00FE2507"/>
    <w:rPr>
      <w:b/>
      <w:sz w:val="26"/>
    </w:rPr>
  </w:style>
  <w:style w:type="paragraph" w:customStyle="1" w:styleId="Bijschriftkopjerapport">
    <w:name w:val="Bijschrift kopje rapport"/>
    <w:basedOn w:val="Standaard"/>
    <w:qFormat/>
    <w:rsid w:val="00FE2507"/>
    <w:rPr>
      <w:b/>
      <w:sz w:val="18"/>
    </w:rPr>
  </w:style>
  <w:style w:type="paragraph" w:customStyle="1" w:styleId="Bijschriftrapport">
    <w:name w:val="Bijschrift rapport"/>
    <w:basedOn w:val="Standaard"/>
    <w:qFormat/>
    <w:rsid w:val="00FE2507"/>
    <w:rPr>
      <w:sz w:val="18"/>
    </w:rPr>
  </w:style>
  <w:style w:type="paragraph" w:customStyle="1" w:styleId="Figuurkoprapport">
    <w:name w:val="Figuurkop rapport"/>
    <w:basedOn w:val="Standaard"/>
    <w:qFormat/>
    <w:rsid w:val="00FE2507"/>
    <w:pPr>
      <w:spacing w:before="560"/>
    </w:pPr>
    <w:rPr>
      <w:b/>
      <w:sz w:val="18"/>
    </w:rPr>
  </w:style>
  <w:style w:type="paragraph" w:customStyle="1" w:styleId="Voetnootrapport">
    <w:name w:val="Voetnoot rapport"/>
    <w:basedOn w:val="Standaard"/>
    <w:qFormat/>
    <w:rsid w:val="00FE2507"/>
    <w:pPr>
      <w:numPr>
        <w:numId w:val="20"/>
      </w:numPr>
      <w:spacing w:before="560" w:line="200" w:lineRule="atLeast"/>
    </w:pPr>
    <w:rPr>
      <w:sz w:val="17"/>
    </w:rPr>
  </w:style>
  <w:style w:type="paragraph" w:customStyle="1" w:styleId="Alineakopjerapport">
    <w:name w:val="Alineakopje rapport"/>
    <w:basedOn w:val="Standaard"/>
    <w:qFormat/>
    <w:rsid w:val="00FE2507"/>
    <w:pPr>
      <w:spacing w:before="280"/>
    </w:pPr>
    <w:rPr>
      <w:i/>
    </w:rPr>
  </w:style>
  <w:style w:type="paragraph" w:customStyle="1" w:styleId="TussenkopjerapportOndertiteltitelpagina">
    <w:name w:val="Tussenkopje rapport / Ondertitel titelpagina"/>
    <w:basedOn w:val="Standaard"/>
    <w:qFormat/>
    <w:rsid w:val="00FE2507"/>
    <w:pPr>
      <w:spacing w:before="280"/>
    </w:pPr>
    <w:rPr>
      <w:b/>
      <w:sz w:val="22"/>
    </w:rPr>
  </w:style>
  <w:style w:type="paragraph" w:customStyle="1" w:styleId="Opsommingbullet">
    <w:name w:val="Opsomming bullet"/>
    <w:basedOn w:val="Standaard"/>
    <w:qFormat/>
    <w:rsid w:val="002B5524"/>
    <w:pPr>
      <w:numPr>
        <w:numId w:val="26"/>
      </w:numPr>
    </w:pPr>
  </w:style>
  <w:style w:type="paragraph" w:customStyle="1" w:styleId="Opsommingcijfer">
    <w:name w:val="Opsomming cijfer"/>
    <w:basedOn w:val="Standaard"/>
    <w:qFormat/>
    <w:rsid w:val="00FE2507"/>
    <w:pPr>
      <w:numPr>
        <w:numId w:val="22"/>
      </w:numPr>
    </w:pPr>
  </w:style>
  <w:style w:type="paragraph" w:customStyle="1" w:styleId="Opsommingletter">
    <w:name w:val="Opsomming letter"/>
    <w:basedOn w:val="Standaard"/>
    <w:qFormat/>
    <w:rsid w:val="00FE2507"/>
    <w:pPr>
      <w:numPr>
        <w:numId w:val="23"/>
      </w:numPr>
    </w:pPr>
  </w:style>
  <w:style w:type="paragraph" w:styleId="Inhopg1">
    <w:name w:val="toc 1"/>
    <w:basedOn w:val="Standaard"/>
    <w:next w:val="Standaard"/>
    <w:autoRedefine/>
    <w:semiHidden/>
    <w:rsid w:val="003B3222"/>
    <w:pPr>
      <w:spacing w:before="280"/>
      <w:ind w:left="159" w:hanging="159"/>
    </w:pPr>
    <w:rPr>
      <w:b/>
      <w:sz w:val="22"/>
    </w:rPr>
  </w:style>
  <w:style w:type="paragraph" w:styleId="Inhopg2">
    <w:name w:val="toc 2"/>
    <w:basedOn w:val="Standaard"/>
    <w:next w:val="Standaard"/>
    <w:autoRedefine/>
    <w:semiHidden/>
    <w:rsid w:val="003B3222"/>
    <w:pPr>
      <w:ind w:left="301" w:hanging="301"/>
    </w:pPr>
  </w:style>
  <w:style w:type="paragraph" w:styleId="Inhopg3">
    <w:name w:val="toc 3"/>
    <w:basedOn w:val="Standaard"/>
    <w:next w:val="Standaard"/>
    <w:autoRedefine/>
    <w:semiHidden/>
    <w:rsid w:val="003B3222"/>
    <w:pPr>
      <w:ind w:left="442" w:hanging="442"/>
    </w:pPr>
  </w:style>
  <w:style w:type="paragraph" w:customStyle="1" w:styleId="DocumentnaamKopRapporttiteltitelpagina">
    <w:name w:val="Documentnaam / Kop / Rapporttitel titelpagina"/>
    <w:basedOn w:val="Standaard"/>
    <w:qFormat/>
    <w:rsid w:val="00FE2507"/>
    <w:pPr>
      <w:spacing w:line="560" w:lineRule="atLeast"/>
    </w:pPr>
    <w:rPr>
      <w:b/>
      <w:sz w:val="42"/>
    </w:rPr>
  </w:style>
  <w:style w:type="paragraph" w:customStyle="1" w:styleId="AdresRetouradresNaamgemeenteDatumKenmerkPaginaAfzenderentitelVersieendatum">
    <w:name w:val="Adres / Retouradres / Naam gemeente / Datum / Kenmerk / Pagina / Afzender en titel / Versie en datum"/>
    <w:basedOn w:val="Standaard"/>
    <w:qFormat/>
    <w:rsid w:val="00FE2507"/>
    <w:pPr>
      <w:spacing w:line="240" w:lineRule="atLeast"/>
    </w:pPr>
    <w:rPr>
      <w:sz w:val="17"/>
    </w:rPr>
  </w:style>
  <w:style w:type="paragraph" w:customStyle="1" w:styleId="KopjesdatumKenmerketcRouteVerwijzing">
    <w:name w:val="Kopjes datum / Kenmerk etc. / Route / Verwijzing"/>
    <w:basedOn w:val="Standaard"/>
    <w:qFormat/>
    <w:rsid w:val="00FE2507"/>
    <w:rPr>
      <w:sz w:val="17"/>
    </w:rPr>
  </w:style>
  <w:style w:type="paragraph" w:customStyle="1" w:styleId="Tabelkolomkopjes">
    <w:name w:val="Tabelkolomkopjes"/>
    <w:basedOn w:val="Standaard"/>
    <w:qFormat/>
    <w:rsid w:val="00FE2507"/>
    <w:pPr>
      <w:jc w:val="right"/>
    </w:pPr>
    <w:rPr>
      <w:b/>
      <w:sz w:val="18"/>
    </w:rPr>
  </w:style>
  <w:style w:type="paragraph" w:customStyle="1" w:styleId="TabeltekstRegular">
    <w:name w:val="Tabeltekst Regular"/>
    <w:basedOn w:val="Standaard"/>
    <w:qFormat/>
    <w:rsid w:val="00FE2507"/>
    <w:pPr>
      <w:jc w:val="right"/>
    </w:pPr>
    <w:rPr>
      <w:sz w:val="18"/>
    </w:rPr>
  </w:style>
  <w:style w:type="paragraph" w:customStyle="1" w:styleId="TabeltekstmetBoldaccenten">
    <w:name w:val="Tabeltekst met Bold accenten"/>
    <w:basedOn w:val="Standaard"/>
    <w:qFormat/>
    <w:rsid w:val="00FE2507"/>
    <w:rPr>
      <w:b/>
      <w:sz w:val="18"/>
    </w:rPr>
  </w:style>
  <w:style w:type="paragraph" w:styleId="Ballontekst">
    <w:name w:val="Balloon Text"/>
    <w:basedOn w:val="Standaard"/>
    <w:link w:val="BallontekstChar"/>
    <w:rsid w:val="0098265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8265A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rsid w:val="00B85C3F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B85C3F"/>
  </w:style>
  <w:style w:type="paragraph" w:styleId="Voettekst">
    <w:name w:val="footer"/>
    <w:basedOn w:val="Standaard"/>
    <w:link w:val="VoettekstChar"/>
    <w:uiPriority w:val="99"/>
    <w:rsid w:val="00B85C3F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85C3F"/>
  </w:style>
  <w:style w:type="table" w:styleId="Tabelraster">
    <w:name w:val="Table Grid"/>
    <w:basedOn w:val="Standaardtabel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3Comments xmlns="http://schemas.microsoft.com/sharepoint/v3" xsi:nil="true"/>
    <TaxCatchAll xmlns="4a86e173-02cf-4c9e-9c8a-b1f1859cb6e9" xsi:nil="true"/>
    <lcf76f155ced4ddcb4097134ff3c332f xmlns="f00a2bbb-6b09-43d2-be97-30d0761d23de">
      <Terms xmlns="http://schemas.microsoft.com/office/infopath/2007/PartnerControls"/>
    </lcf76f155ced4ddcb4097134ff3c332f>
    <Responsible_x0020_Party1 xmlns="4a86e173-02cf-4c9e-9c8a-b1f1859cb6e9" xsi:nil="true"/>
    <Document_x0020_Reference xmlns="4a86e173-02cf-4c9e-9c8a-b1f1859cb6e9" xsi:nil="true"/>
    <Planned_x0020_Delivery_x0020_Date1 xmlns="4a86e173-02cf-4c9e-9c8a-b1f1859cb6e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D04E512317971246A70007214C44DBE500F251F3885C8B644F9508AEF9B49133EF000FB7BD8A07E3294B952BF035A51A3F34" ma:contentTypeVersion="18" ma:contentTypeDescription="" ma:contentTypeScope="" ma:versionID="862e44e0c0ef2abe8a697e3a18e7866b">
  <xsd:schema xmlns:xsd="http://www.w3.org/2001/XMLSchema" xmlns:xs="http://www.w3.org/2001/XMLSchema" xmlns:p="http://schemas.microsoft.com/office/2006/metadata/properties" xmlns:ns1="http://schemas.microsoft.com/sharepoint/v3" xmlns:ns2="4a86e173-02cf-4c9e-9c8a-b1f1859cb6e9" xmlns:ns3="f00a2bbb-6b09-43d2-be97-30d0761d23de" targetNamespace="http://schemas.microsoft.com/office/2006/metadata/properties" ma:root="true" ma:fieldsID="ff70cd693f86595e28fe7bec41d3ca1c" ns1:_="" ns2:_="" ns3:_="">
    <xsd:import namespace="http://schemas.microsoft.com/sharepoint/v3"/>
    <xsd:import namespace="4a86e173-02cf-4c9e-9c8a-b1f1859cb6e9"/>
    <xsd:import namespace="f00a2bbb-6b09-43d2-be97-30d0761d23de"/>
    <xsd:element name="properties">
      <xsd:complexType>
        <xsd:sequence>
          <xsd:element name="documentManagement">
            <xsd:complexType>
              <xsd:all>
                <xsd:element ref="ns2:Document_x0020_Reference" minOccurs="0"/>
                <xsd:element ref="ns2:Planned_x0020_Delivery_x0020_Date1" minOccurs="0"/>
                <xsd:element ref="ns2:Responsible_x0020_Party1" minOccurs="0"/>
                <xsd:element ref="ns1:V3Comment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V3Comments" ma:index="11" nillable="true" ma:displayName="Append-Only Comments" ma:internalName="V3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86e173-02cf-4c9e-9c8a-b1f1859cb6e9" elementFormDefault="qualified">
    <xsd:import namespace="http://schemas.microsoft.com/office/2006/documentManagement/types"/>
    <xsd:import namespace="http://schemas.microsoft.com/office/infopath/2007/PartnerControls"/>
    <xsd:element name="Document_x0020_Reference" ma:index="8" nillable="true" ma:displayName="Document Reference" ma:default="" ma:internalName="Document_x0020_Reference">
      <xsd:simpleType>
        <xsd:restriction base="dms:Text">
          <xsd:maxLength value="255"/>
        </xsd:restriction>
      </xsd:simpleType>
    </xsd:element>
    <xsd:element name="Planned_x0020_Delivery_x0020_Date1" ma:index="9" nillable="true" ma:displayName="Planned Delivery Date" ma:default="" ma:format="DateOnly" ma:internalName="Planned_x0020_Delivery_x0020_Date1">
      <xsd:simpleType>
        <xsd:restriction base="dms:DateTime"/>
      </xsd:simpleType>
    </xsd:element>
    <xsd:element name="Responsible_x0020_Party1" ma:index="10" nillable="true" ma:displayName="Responsible Party" ma:default="" ma:internalName="Responsible_x0020_Party1">
      <xsd:simpleType>
        <xsd:restriction base="dms:Text">
          <xsd:maxLength value="255"/>
        </xsd:restriction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eb3948c-095c-4b22-ab53-043fa28f3930}" ma:internalName="TaxCatchAll" ma:showField="CatchAllData" ma:web="4a86e173-02cf-4c9e-9c8a-b1f1859cb6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0a2bbb-6b09-43d2-be97-30d0761d23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e0e8c0c4-99b0-4330-9541-42321b27ea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833133-9E30-4E81-B2B8-2974C63D17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15A355-3992-45D7-AE8C-42C9EFFB899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a86e173-02cf-4c9e-9c8a-b1f1859cb6e9"/>
    <ds:schemaRef ds:uri="f00a2bbb-6b09-43d2-be97-30d0761d23de"/>
  </ds:schemaRefs>
</ds:datastoreItem>
</file>

<file path=customXml/itemProps3.xml><?xml version="1.0" encoding="utf-8"?>
<ds:datastoreItem xmlns:ds="http://schemas.openxmlformats.org/officeDocument/2006/customXml" ds:itemID="{79A1150D-0083-488B-8A6B-528471E3B9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a86e173-02cf-4c9e-9c8a-b1f1859cb6e9"/>
    <ds:schemaRef ds:uri="f00a2bbb-6b09-43d2-be97-30d0761d23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556</Characters>
  <Application>Microsoft Office Word</Application>
  <DocSecurity>0</DocSecurity>
  <Lines>4</Lines>
  <Paragraphs>1</Paragraphs>
  <ScaleCrop>false</ScaleCrop>
  <Company>Gemeente Amsterdam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Duits, Tim</dc:creator>
  <cp:lastModifiedBy>Romee Meijdam</cp:lastModifiedBy>
  <cp:revision>9</cp:revision>
  <dcterms:created xsi:type="dcterms:W3CDTF">2018-08-07T11:26:00Z</dcterms:created>
  <dcterms:modified xsi:type="dcterms:W3CDTF">2024-10-24T12:09:00Z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0x010100D04E512317971246A70007214C44DBE500F251F3885C8B644F9508AEF9B49133EF000FB7BD8A07E3294B952BF035A51A3F34</vt:lpwstr>
  </property>
  <property fmtid="{D5CDD505-2E9C-101B-9397-08002B2CF9AE}" pid="3" name="MediaServiceImageTags">
    <vt:lpwstr/>
  </property>
</Properties>
</file>