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6F16F" w14:textId="3604BD84" w:rsidR="00B36BC9" w:rsidRDefault="00B36BC9" w:rsidP="00B36BC9">
      <w:pPr>
        <w:rPr>
          <w:bCs/>
        </w:rPr>
      </w:pPr>
      <w:r w:rsidRPr="009144CC">
        <w:rPr>
          <w:rFonts w:asciiTheme="majorHAnsi" w:hAnsiTheme="majorHAnsi"/>
          <w:sz w:val="52"/>
          <w:szCs w:val="52"/>
        </w:rPr>
        <w:t>Bijlage B3</w:t>
      </w:r>
      <w:r w:rsidR="00FE041D">
        <w:rPr>
          <w:rFonts w:asciiTheme="majorHAnsi" w:hAnsiTheme="majorHAnsi"/>
          <w:sz w:val="52"/>
          <w:szCs w:val="52"/>
        </w:rPr>
        <w:t>v</w:t>
      </w:r>
      <w:r w:rsidR="005659FE">
        <w:rPr>
          <w:rFonts w:asciiTheme="majorHAnsi" w:hAnsiTheme="majorHAnsi"/>
          <w:sz w:val="52"/>
          <w:szCs w:val="52"/>
        </w:rPr>
        <w:t>2</w:t>
      </w:r>
      <w:r w:rsidRPr="009144CC">
        <w:rPr>
          <w:rFonts w:asciiTheme="majorHAnsi" w:hAnsiTheme="majorHAnsi"/>
          <w:sz w:val="52"/>
          <w:szCs w:val="52"/>
        </w:rPr>
        <w:t xml:space="preserve"> Specificatie van de inschrijfprijs</w:t>
      </w:r>
      <w:r w:rsidR="00392664">
        <w:rPr>
          <w:rFonts w:asciiTheme="majorHAnsi" w:hAnsiTheme="majorHAnsi"/>
          <w:sz w:val="52"/>
          <w:szCs w:val="52"/>
        </w:rPr>
        <w:t xml:space="preserve"> </w:t>
      </w:r>
    </w:p>
    <w:p w14:paraId="7D38E006" w14:textId="77777777" w:rsidR="00B36BC9" w:rsidRDefault="00B36BC9" w:rsidP="00B36BC9">
      <w:pPr>
        <w:rPr>
          <w:bCs/>
        </w:rPr>
      </w:pPr>
    </w:p>
    <w:p w14:paraId="09F748EF" w14:textId="77777777" w:rsidR="00B36BC9" w:rsidRDefault="00E07D91" w:rsidP="00B36BC9">
      <w:pPr>
        <w:rPr>
          <w:bCs/>
        </w:rPr>
      </w:pPr>
      <w:r>
        <w:rPr>
          <w:bCs/>
        </w:rPr>
        <w:t>Alle tarieven in euro exclusief BTW. U mag alleen de witte cellen invullen/ aanpassen.</w:t>
      </w:r>
    </w:p>
    <w:p w14:paraId="6EB5AAF3" w14:textId="77777777" w:rsidR="00E07D91" w:rsidRDefault="00E07D91" w:rsidP="00B36BC9">
      <w:pPr>
        <w:rPr>
          <w:bCs/>
        </w:rPr>
      </w:pPr>
      <w:r>
        <w:rPr>
          <w:bCs/>
        </w:rPr>
        <w:t>U dient minimaal bedragen van  € 0,01 in te vullen</w:t>
      </w:r>
    </w:p>
    <w:p w14:paraId="4A6C19F9" w14:textId="77777777" w:rsidR="00B36BC9" w:rsidRDefault="00B36BC9" w:rsidP="00B36BC9">
      <w:pPr>
        <w:rPr>
          <w:bCs/>
        </w:rPr>
      </w:pPr>
    </w:p>
    <w:tbl>
      <w:tblPr>
        <w:tblW w:w="11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416"/>
        <w:gridCol w:w="1584"/>
        <w:gridCol w:w="1860"/>
        <w:gridCol w:w="2080"/>
        <w:gridCol w:w="1348"/>
      </w:tblGrid>
      <w:tr w:rsidR="00396311" w:rsidRPr="00396311" w14:paraId="3368EA1C" w14:textId="77777777" w:rsidTr="00613CB7">
        <w:trPr>
          <w:gridAfter w:val="1"/>
          <w:wAfter w:w="1348" w:type="dxa"/>
          <w:trHeight w:val="9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2D3C4D" w14:textId="77777777"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Actie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26F1D74" w14:textId="77777777" w:rsidR="00396311" w:rsidRPr="00396311" w:rsidRDefault="00396311" w:rsidP="00396311">
            <w:pPr>
              <w:pStyle w:val="Lijstalinea"/>
              <w:numPr>
                <w:ilvl w:val="0"/>
                <w:numId w:val="2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aantal per jaar* 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C9CFEC" w14:textId="77777777" w:rsidR="00396311" w:rsidRPr="00396311" w:rsidRDefault="00396311" w:rsidP="00396311">
            <w:pPr>
              <w:pStyle w:val="Lijstalinea"/>
              <w:numPr>
                <w:ilvl w:val="0"/>
                <w:numId w:val="2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Eenheid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3A4FF9" w14:textId="77777777"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(c)  </w:t>
            </w: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Tarief per eenheid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1AE8FC" w14:textId="77777777"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Kosten per jaar</w:t>
            </w:r>
            <w:r w:rsidR="0039266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(a* c)</w:t>
            </w:r>
          </w:p>
        </w:tc>
      </w:tr>
      <w:tr w:rsidR="00396311" w:rsidRPr="00396311" w14:paraId="45FC28A5" w14:textId="77777777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E9F07D" w14:textId="77777777"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spreekuren regulier</w:t>
            </w:r>
            <w:r w:rsidR="004C069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Bedrijfsarts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BBCDB7" w14:textId="3F8D7504" w:rsidR="00396311" w:rsidRPr="00396311" w:rsidRDefault="000F146A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CFCB4F" w14:textId="77777777"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uren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69C6" w14:textId="77777777"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7CC3" w14:textId="77777777"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B0078" w:rsidRPr="00396311" w14:paraId="6AB7973C" w14:textId="77777777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FA5BFD4" w14:textId="3C510476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spreekuren regulier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Bedrijfsarts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4BD17BC" w14:textId="0CFAA461" w:rsidR="004B0078" w:rsidRDefault="004B0078" w:rsidP="004B00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5445A79" w14:textId="5C54E2CB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Dagdeel (5 uur)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F78E6" w14:textId="2CAECAE0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DD816" w14:textId="2F290EE9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B0078" w:rsidRPr="00396311" w14:paraId="596C4613" w14:textId="77777777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5B019AE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Spreekuren Bedrijfspsycholoog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D61CF2" w14:textId="575B0B35" w:rsidR="004B0078" w:rsidRPr="00396311" w:rsidRDefault="004B0078" w:rsidP="004B00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421701E" w14:textId="6AB56E00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Uren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700A6" w14:textId="48A9CE2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09A4C" w14:textId="552DD490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B0078" w:rsidRPr="00396311" w14:paraId="36C85F2E" w14:textId="77777777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485749B" w14:textId="31D379C4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Spreekuren Bedrijfspsycholoog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ED72975" w14:textId="4B8C0BE2" w:rsidR="004B0078" w:rsidRDefault="004B0078" w:rsidP="004B00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F5E74D4" w14:textId="49A38F5A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Dagdeel (5 uur)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49E4B" w14:textId="35567709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95C57" w14:textId="5A4082EF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B0078" w:rsidRPr="00396311" w14:paraId="4B2DA8FE" w14:textId="77777777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C93965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probleemanalyse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ABA026" w14:textId="77777777" w:rsidR="004B0078" w:rsidRPr="00396311" w:rsidRDefault="004B0078" w:rsidP="004B00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2B9E14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20 personen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6205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4449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B0078" w:rsidRPr="00396311" w14:paraId="00DA371F" w14:textId="77777777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B8F782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1e </w:t>
            </w: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jaarsevaluatie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FC0AE6" w14:textId="77777777" w:rsidR="004B0078" w:rsidRPr="00396311" w:rsidRDefault="004B0078" w:rsidP="004B00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3AD6C6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16 personen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2CC5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35F2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B0078" w:rsidRPr="00396311" w14:paraId="5722F668" w14:textId="77777777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814833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actueel oordeel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BB9F40" w14:textId="77777777" w:rsidR="004B0078" w:rsidRPr="00396311" w:rsidRDefault="004B0078" w:rsidP="004B00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D92D92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6 personen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1347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7172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B0078" w:rsidRPr="00396311" w14:paraId="6637A8A3" w14:textId="77777777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53E55F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smo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’</w:t>
            </w: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of invulling strategische adviesrol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93556F" w14:textId="77777777" w:rsidR="004B0078" w:rsidRPr="00396311" w:rsidRDefault="004B0078" w:rsidP="004B00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418121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 per </w:t>
            </w: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mt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(4)</w:t>
            </w: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per jaar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A7EE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203E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B0078" w:rsidRPr="00396311" w14:paraId="67F3772F" w14:textId="77777777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4D6550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inloopspreekuur </w:t>
            </w: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lg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345759" w14:textId="77777777" w:rsidR="004B0078" w:rsidRPr="00396311" w:rsidRDefault="004B0078" w:rsidP="004B00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07CE65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half uur per week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D17B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3EE3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B0078" w:rsidRPr="00396311" w14:paraId="3F7B574B" w14:textId="77777777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30356C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overige afstemming hrm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7E2091" w14:textId="77777777" w:rsidR="004B0078" w:rsidRPr="00396311" w:rsidRDefault="004B0078" w:rsidP="004B00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B4143A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uur per  jaar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AC5D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6DF0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B0078" w:rsidRPr="00396311" w14:paraId="1FB77C43" w14:textId="77777777" w:rsidTr="004B0078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D0C08B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overleg OR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778EB4" w14:textId="77777777" w:rsidR="004B0078" w:rsidRPr="00396311" w:rsidRDefault="004B0078" w:rsidP="004B00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AA731E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uur per jaar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3D0A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54EA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B0078" w:rsidRPr="00396311" w14:paraId="44AFA27B" w14:textId="77777777" w:rsidTr="004B0078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5F599E6" w14:textId="1D8CEFEF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Onbenoemde kosten</w:t>
            </w:r>
            <w:r w:rsidR="009A6E74">
              <w:rPr>
                <w:rFonts w:ascii="Calibri" w:hAnsi="Calibri" w:cs="Calibri"/>
                <w:color w:val="000000"/>
                <w:sz w:val="22"/>
                <w:szCs w:val="22"/>
              </w:rPr>
              <w:t>#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DBE75" w14:textId="77777777" w:rsidR="004B0078" w:rsidRDefault="004B0078" w:rsidP="004B00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0674C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78B73" w14:textId="1A937686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DA780" w14:textId="2636A4F5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B0078" w:rsidRPr="00396311" w14:paraId="7F93B826" w14:textId="77777777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26D55A" w14:textId="62F0B3AF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Eenmalige ICT kosten </w:t>
            </w:r>
            <w:r w:rsidR="005659FE">
              <w:rPr>
                <w:rFonts w:ascii="Calibri" w:hAnsi="Calibri" w:cs="Calibri"/>
                <w:color w:val="000000"/>
                <w:sz w:val="22"/>
                <w:szCs w:val="22"/>
              </w:rPr>
              <w:t>t.b.v.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implementatie applicatie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5D3D4AF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eenmalige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30223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5B3E9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B0078" w:rsidRPr="00396311" w14:paraId="7F5440B4" w14:textId="77777777" w:rsidTr="00613CB7">
        <w:trPr>
          <w:gridAfter w:val="1"/>
          <w:wAfter w:w="1348" w:type="dxa"/>
          <w:trHeight w:val="300"/>
        </w:trPr>
        <w:tc>
          <w:tcPr>
            <w:tcW w:w="7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0C8715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Totaal aanneemsom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2571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B0078" w:rsidRPr="00396311" w14:paraId="331BDF60" w14:textId="77777777" w:rsidTr="00613CB7">
        <w:trPr>
          <w:trHeight w:val="300"/>
        </w:trPr>
        <w:tc>
          <w:tcPr>
            <w:tcW w:w="9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45BB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* aantallen zijn ten behoeve van de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berekening inschrijfprijs. </w:t>
            </w:r>
          </w:p>
        </w:tc>
        <w:tc>
          <w:tcPr>
            <w:tcW w:w="1348" w:type="dxa"/>
            <w:vAlign w:val="bottom"/>
          </w:tcPr>
          <w:p w14:paraId="55D6F904" w14:textId="77777777" w:rsidR="004B0078" w:rsidRPr="00396311" w:rsidRDefault="004B0078" w:rsidP="004B00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F55464F" w14:textId="77777777" w:rsidR="00396311" w:rsidRDefault="00396311" w:rsidP="00B36BC9">
      <w:pPr>
        <w:rPr>
          <w:bCs/>
        </w:rPr>
      </w:pPr>
      <w:r>
        <w:rPr>
          <w:bCs/>
        </w:rPr>
        <w:t xml:space="preserve">     </w:t>
      </w:r>
      <w:r w:rsidRPr="00396311">
        <w:rPr>
          <w:rFonts w:ascii="Calibri" w:hAnsi="Calibri" w:cs="Calibri"/>
          <w:color w:val="000000"/>
          <w:sz w:val="22"/>
          <w:szCs w:val="22"/>
        </w:rPr>
        <w:t>U kunt hier geen rechten aan ontleden.</w:t>
      </w:r>
    </w:p>
    <w:p w14:paraId="157715C6" w14:textId="77777777" w:rsidR="00B36BC9" w:rsidRDefault="00B36BC9" w:rsidP="00B36BC9">
      <w:pPr>
        <w:rPr>
          <w:bCs/>
        </w:rPr>
      </w:pPr>
    </w:p>
    <w:p w14:paraId="148B14F0" w14:textId="340AFCEC" w:rsidR="00B36BC9" w:rsidRDefault="009A6E74" w:rsidP="00B36BC9">
      <w:pPr>
        <w:rPr>
          <w:bCs/>
        </w:rPr>
      </w:pPr>
      <w:r>
        <w:rPr>
          <w:bCs/>
        </w:rPr>
        <w:t># Kosten opgevoerd bij onbenoemde kosten dient u te specificeren ineen bijlage achter dit prijzenformulier.</w:t>
      </w:r>
    </w:p>
    <w:p w14:paraId="22811165" w14:textId="77777777" w:rsidR="00B36BC9" w:rsidRDefault="00B36BC9" w:rsidP="00B36BC9">
      <w:pPr>
        <w:rPr>
          <w:bCs/>
        </w:rPr>
      </w:pPr>
    </w:p>
    <w:p w14:paraId="4C8510A7" w14:textId="77777777" w:rsidR="00B36BC9" w:rsidRDefault="00B36BC9" w:rsidP="00B36BC9">
      <w:pPr>
        <w:rPr>
          <w:bCs/>
        </w:rPr>
      </w:pPr>
    </w:p>
    <w:p w14:paraId="27DCC304" w14:textId="77777777" w:rsidR="00B36BC9" w:rsidRDefault="00B36BC9" w:rsidP="00B36BC9">
      <w:pPr>
        <w:rPr>
          <w:bCs/>
        </w:rPr>
      </w:pPr>
    </w:p>
    <w:p w14:paraId="5B323CF4" w14:textId="77777777" w:rsidR="00B36BC9" w:rsidRDefault="00B36BC9" w:rsidP="00B36BC9">
      <w:pPr>
        <w:rPr>
          <w:bCs/>
        </w:rPr>
      </w:pPr>
    </w:p>
    <w:p w14:paraId="315947F0" w14:textId="77777777" w:rsidR="00B36BC9" w:rsidRDefault="00B36BC9" w:rsidP="00B36BC9">
      <w:pPr>
        <w:rPr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670"/>
      </w:tblGrid>
      <w:tr w:rsidR="00B36BC9" w14:paraId="6C594B17" w14:textId="77777777" w:rsidTr="00E07D91">
        <w:tc>
          <w:tcPr>
            <w:tcW w:w="3261" w:type="dxa"/>
            <w:tcBorders>
              <w:top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4929A039" w14:textId="77777777"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 xml:space="preserve">Bedrijfsnaam Inschrijver </w:t>
            </w:r>
          </w:p>
          <w:p w14:paraId="5CF482F9" w14:textId="77777777"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14:paraId="2B516340" w14:textId="77777777" w:rsidR="00B36BC9" w:rsidRDefault="00B36BC9" w:rsidP="00F84099">
            <w:pPr>
              <w:rPr>
                <w:color w:val="000000"/>
              </w:rPr>
            </w:pPr>
          </w:p>
        </w:tc>
      </w:tr>
      <w:tr w:rsidR="00B36BC9" w14:paraId="2DB46091" w14:textId="77777777" w:rsidTr="00E07D91">
        <w:tc>
          <w:tcPr>
            <w:tcW w:w="3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38A29E14" w14:textId="77777777"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>Naam rechtsgeldig ondertekenaar</w:t>
            </w:r>
          </w:p>
          <w:p w14:paraId="51972E52" w14:textId="77777777"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14:paraId="2FD8DD73" w14:textId="77777777" w:rsidR="00B36BC9" w:rsidRDefault="00B36BC9" w:rsidP="00F84099">
            <w:pPr>
              <w:rPr>
                <w:color w:val="000000"/>
              </w:rPr>
            </w:pPr>
          </w:p>
        </w:tc>
      </w:tr>
      <w:tr w:rsidR="00B36BC9" w14:paraId="21BFDF28" w14:textId="77777777" w:rsidTr="00E07D91">
        <w:tc>
          <w:tcPr>
            <w:tcW w:w="3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7BE961B4" w14:textId="77777777"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>Functie ondertekenaar</w:t>
            </w:r>
          </w:p>
          <w:p w14:paraId="43563E16" w14:textId="77777777"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14:paraId="5E98AA08" w14:textId="77777777" w:rsidR="00B36BC9" w:rsidRDefault="00B36BC9" w:rsidP="00F84099">
            <w:pPr>
              <w:rPr>
                <w:color w:val="000000"/>
              </w:rPr>
            </w:pPr>
          </w:p>
        </w:tc>
      </w:tr>
      <w:tr w:rsidR="00B36BC9" w14:paraId="25132F72" w14:textId="77777777" w:rsidTr="00E07D91">
        <w:tc>
          <w:tcPr>
            <w:tcW w:w="3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58E0CABC" w14:textId="77777777"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>Datum</w:t>
            </w:r>
          </w:p>
          <w:p w14:paraId="42CE79E5" w14:textId="77777777"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14:paraId="062719BE" w14:textId="77777777" w:rsidR="00B36BC9" w:rsidRDefault="00B36BC9" w:rsidP="00F84099">
            <w:pPr>
              <w:rPr>
                <w:color w:val="000000"/>
              </w:rPr>
            </w:pPr>
          </w:p>
        </w:tc>
      </w:tr>
      <w:tr w:rsidR="00B36BC9" w14:paraId="56FC8845" w14:textId="77777777" w:rsidTr="00E07D91">
        <w:tc>
          <w:tcPr>
            <w:tcW w:w="3261" w:type="dxa"/>
            <w:tcBorders>
              <w:top w:val="single" w:sz="6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6C0FDC56" w14:textId="77777777"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>Handtekening</w:t>
            </w:r>
          </w:p>
          <w:p w14:paraId="3784CABA" w14:textId="77777777"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14:paraId="7C62023B" w14:textId="77777777" w:rsidR="00B36BC9" w:rsidRDefault="00B36BC9" w:rsidP="00F84099">
            <w:pPr>
              <w:rPr>
                <w:color w:val="000000"/>
              </w:rPr>
            </w:pPr>
          </w:p>
        </w:tc>
      </w:tr>
    </w:tbl>
    <w:p w14:paraId="31049C34" w14:textId="77777777" w:rsidR="004258D4" w:rsidRPr="005D12D5" w:rsidRDefault="004258D4" w:rsidP="00AB381C"/>
    <w:sectPr w:rsidR="004258D4" w:rsidRPr="005D12D5" w:rsidSect="00613CB7">
      <w:footerReference w:type="default" r:id="rId8"/>
      <w:headerReference w:type="first" r:id="rId9"/>
      <w:footerReference w:type="first" r:id="rId10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B7DD9" w14:textId="77777777" w:rsidR="00B36BC9" w:rsidRDefault="00B36BC9" w:rsidP="00F70BDC">
      <w:r>
        <w:separator/>
      </w:r>
    </w:p>
  </w:endnote>
  <w:endnote w:type="continuationSeparator" w:id="0">
    <w:p w14:paraId="701F0137" w14:textId="77777777" w:rsidR="00B36BC9" w:rsidRDefault="00B36BC9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F3500" w14:textId="77777777" w:rsidR="009A6E74" w:rsidRPr="00E2459A" w:rsidRDefault="009414AA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 w:rsidR="00613CB7">
      <w:rPr>
        <w:noProof/>
      </w:rPr>
      <w:t>2</w:t>
    </w:r>
    <w:r w:rsidR="009B04B3">
      <w:rPr>
        <w:noProof/>
      </w:rPr>
      <w:fldChar w:fldCharType="end"/>
    </w:r>
  </w:p>
  <w:p w14:paraId="6B2124BA" w14:textId="77777777" w:rsidR="009A6E74" w:rsidRDefault="00482248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EB4D36" wp14:editId="0AFDCFC9">
              <wp:simplePos x="0" y="0"/>
              <wp:positionH relativeFrom="column">
                <wp:posOffset>-48895</wp:posOffset>
              </wp:positionH>
              <wp:positionV relativeFrom="paragraph">
                <wp:posOffset>132080</wp:posOffset>
              </wp:positionV>
              <wp:extent cx="3886200" cy="228600"/>
              <wp:effectExtent l="0" t="0" r="1270" b="1270"/>
              <wp:wrapNone/>
              <wp:docPr id="1" name="Rectangl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BC0DA5" id="Rectangle 1025" o:spid="_x0000_s1026" style="position:absolute;margin-left:-3.85pt;margin-top:10.4pt;width:306pt;height:18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" fillcolor="#ff3932" stroked="f">
              <v:stroke joinstyle="round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61BDD" w14:textId="77777777" w:rsidR="009A6E74" w:rsidRPr="00E2459A" w:rsidRDefault="009414AA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14:paraId="4317D476" w14:textId="77777777" w:rsidR="009A6E74" w:rsidRDefault="009A6E74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61638" w14:textId="77777777" w:rsidR="00B36BC9" w:rsidRDefault="00B36BC9" w:rsidP="00F70BDC">
      <w:r>
        <w:separator/>
      </w:r>
    </w:p>
  </w:footnote>
  <w:footnote w:type="continuationSeparator" w:id="0">
    <w:p w14:paraId="733F8056" w14:textId="77777777" w:rsidR="00B36BC9" w:rsidRDefault="00B36BC9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AF466" w14:textId="77777777" w:rsidR="009A6E74" w:rsidRDefault="00613CB7" w:rsidP="00526EC5">
    <w:pPr>
      <w:pStyle w:val="Koptekst"/>
      <w:rPr>
        <w:noProof/>
      </w:rPr>
    </w:pPr>
    <w:r>
      <w:rPr>
        <w:noProof/>
      </w:rPr>
      <w:drawing>
        <wp:inline distT="0" distB="0" distL="0" distR="0" wp14:anchorId="46190A37" wp14:editId="49A9C2A9">
          <wp:extent cx="1828800" cy="6096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5ED462" w14:textId="77777777" w:rsidR="009A6E74" w:rsidRPr="00526EC5" w:rsidRDefault="009A6E74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4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EA40A48"/>
    <w:multiLevelType w:val="hybridMultilevel"/>
    <w:tmpl w:val="7FD212E0"/>
    <w:lvl w:ilvl="0" w:tplc="39C0F7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577383">
    <w:abstractNumId w:val="4"/>
  </w:num>
  <w:num w:numId="2" w16cid:durableId="1326081471">
    <w:abstractNumId w:val="6"/>
  </w:num>
  <w:num w:numId="3" w16cid:durableId="1754274352">
    <w:abstractNumId w:val="10"/>
  </w:num>
  <w:num w:numId="4" w16cid:durableId="330838858">
    <w:abstractNumId w:val="2"/>
  </w:num>
  <w:num w:numId="5" w16cid:durableId="1818840666">
    <w:abstractNumId w:val="9"/>
  </w:num>
  <w:num w:numId="6" w16cid:durableId="1776098982">
    <w:abstractNumId w:val="10"/>
    <w:lvlOverride w:ilvl="0">
      <w:startOverride w:val="1"/>
    </w:lvlOverride>
    <w:lvlOverride w:ilvl="1">
      <w:startOverride w:val="1"/>
    </w:lvlOverride>
  </w:num>
  <w:num w:numId="7" w16cid:durableId="246885825">
    <w:abstractNumId w:val="14"/>
  </w:num>
  <w:num w:numId="8" w16cid:durableId="252710682">
    <w:abstractNumId w:val="8"/>
  </w:num>
  <w:num w:numId="9" w16cid:durableId="748431425">
    <w:abstractNumId w:val="12"/>
  </w:num>
  <w:num w:numId="10" w16cid:durableId="1074745342">
    <w:abstractNumId w:val="18"/>
  </w:num>
  <w:num w:numId="11" w16cid:durableId="514227275">
    <w:abstractNumId w:val="11"/>
  </w:num>
  <w:num w:numId="12" w16cid:durableId="1525098596">
    <w:abstractNumId w:val="16"/>
  </w:num>
  <w:num w:numId="13" w16cid:durableId="906459284">
    <w:abstractNumId w:val="1"/>
  </w:num>
  <w:num w:numId="14" w16cid:durableId="1596861550">
    <w:abstractNumId w:val="0"/>
  </w:num>
  <w:num w:numId="15" w16cid:durableId="1433668973">
    <w:abstractNumId w:val="13"/>
  </w:num>
  <w:num w:numId="16" w16cid:durableId="1173716531">
    <w:abstractNumId w:val="7"/>
  </w:num>
  <w:num w:numId="17" w16cid:durableId="2082091628">
    <w:abstractNumId w:val="5"/>
  </w:num>
  <w:num w:numId="18" w16cid:durableId="984429639">
    <w:abstractNumId w:val="17"/>
  </w:num>
  <w:num w:numId="19" w16cid:durableId="859928771">
    <w:abstractNumId w:val="19"/>
  </w:num>
  <w:num w:numId="20" w16cid:durableId="150148473">
    <w:abstractNumId w:val="3"/>
  </w:num>
  <w:num w:numId="21" w16cid:durableId="15241259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BC9"/>
    <w:rsid w:val="000C28BF"/>
    <w:rsid w:val="000F146A"/>
    <w:rsid w:val="00142AF3"/>
    <w:rsid w:val="0038213C"/>
    <w:rsid w:val="00392664"/>
    <w:rsid w:val="00396311"/>
    <w:rsid w:val="003A60CC"/>
    <w:rsid w:val="004258D4"/>
    <w:rsid w:val="00482248"/>
    <w:rsid w:val="004B0078"/>
    <w:rsid w:val="004C0696"/>
    <w:rsid w:val="004F46E9"/>
    <w:rsid w:val="004F619A"/>
    <w:rsid w:val="005659FE"/>
    <w:rsid w:val="005D12D5"/>
    <w:rsid w:val="00613CB7"/>
    <w:rsid w:val="00773AB7"/>
    <w:rsid w:val="007A60FF"/>
    <w:rsid w:val="009414AA"/>
    <w:rsid w:val="009A6E74"/>
    <w:rsid w:val="009B04B3"/>
    <w:rsid w:val="00AB05D4"/>
    <w:rsid w:val="00AB381C"/>
    <w:rsid w:val="00B36BC9"/>
    <w:rsid w:val="00C07864"/>
    <w:rsid w:val="00C510A8"/>
    <w:rsid w:val="00C76FD9"/>
    <w:rsid w:val="00D6386E"/>
    <w:rsid w:val="00E07D91"/>
    <w:rsid w:val="00ED5CD3"/>
    <w:rsid w:val="00F10314"/>
    <w:rsid w:val="00F70BDC"/>
    <w:rsid w:val="00FE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C6A4BDC"/>
  <w15:chartTrackingRefBased/>
  <w15:docId w15:val="{495EE186-195B-43DB-8B96-55A3CD88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6BC9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6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AC791-8BFA-44EC-958E-7C9E75A74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Hooft, Simon 't</cp:lastModifiedBy>
  <cp:revision>3</cp:revision>
  <dcterms:created xsi:type="dcterms:W3CDTF">2024-10-25T09:28:00Z</dcterms:created>
  <dcterms:modified xsi:type="dcterms:W3CDTF">2024-10-25T11:17:00Z</dcterms:modified>
</cp:coreProperties>
</file>