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C9" w:rsidRDefault="00B36BC9" w:rsidP="00B36BC9">
      <w:pPr>
        <w:rPr>
          <w:bCs/>
        </w:rPr>
      </w:pPr>
      <w:r w:rsidRPr="009144CC">
        <w:rPr>
          <w:rFonts w:asciiTheme="majorHAnsi" w:hAnsiTheme="majorHAnsi"/>
          <w:sz w:val="52"/>
          <w:szCs w:val="52"/>
        </w:rPr>
        <w:t>Bijlage B</w:t>
      </w:r>
      <w:bookmarkStart w:id="0" w:name="_GoBack"/>
      <w:bookmarkEnd w:id="0"/>
      <w:r w:rsidRPr="009144CC">
        <w:rPr>
          <w:rFonts w:asciiTheme="majorHAnsi" w:hAnsiTheme="majorHAnsi"/>
          <w:sz w:val="52"/>
          <w:szCs w:val="52"/>
        </w:rPr>
        <w:t>3 Specificatie van de inschrijfprijs</w:t>
      </w:r>
      <w:r w:rsidR="00392664">
        <w:rPr>
          <w:rFonts w:asciiTheme="majorHAnsi" w:hAnsiTheme="majorHAnsi"/>
          <w:sz w:val="52"/>
          <w:szCs w:val="52"/>
        </w:rPr>
        <w:t xml:space="preserve"> </w:t>
      </w:r>
    </w:p>
    <w:p w:rsidR="00B36BC9" w:rsidRDefault="00B36BC9" w:rsidP="00B36BC9">
      <w:pPr>
        <w:rPr>
          <w:bCs/>
        </w:rPr>
      </w:pPr>
    </w:p>
    <w:p w:rsidR="00B36BC9" w:rsidRDefault="00E07D91" w:rsidP="00B36BC9">
      <w:pPr>
        <w:rPr>
          <w:bCs/>
        </w:rPr>
      </w:pPr>
      <w:r>
        <w:rPr>
          <w:bCs/>
        </w:rPr>
        <w:t>Alle tarieven in euro exclusief BTW. U mag alleen de witte cellen invullen/ aanpassen.</w:t>
      </w:r>
    </w:p>
    <w:p w:rsidR="00E07D91" w:rsidRDefault="00E07D91" w:rsidP="00B36BC9">
      <w:pPr>
        <w:rPr>
          <w:bCs/>
        </w:rPr>
      </w:pPr>
      <w:r>
        <w:rPr>
          <w:bCs/>
        </w:rPr>
        <w:t>U dient minimaal bedragen van  € 0,01 in te vullen</w:t>
      </w:r>
    </w:p>
    <w:p w:rsidR="00B36BC9" w:rsidRDefault="00B36BC9" w:rsidP="00B36BC9">
      <w:pPr>
        <w:rPr>
          <w:bCs/>
        </w:rPr>
      </w:pPr>
    </w:p>
    <w:tbl>
      <w:tblPr>
        <w:tblW w:w="1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6"/>
        <w:gridCol w:w="1584"/>
        <w:gridCol w:w="1860"/>
        <w:gridCol w:w="2080"/>
        <w:gridCol w:w="1348"/>
      </w:tblGrid>
      <w:tr w:rsidR="00396311" w:rsidRPr="00396311" w:rsidTr="00613CB7">
        <w:trPr>
          <w:gridAfter w:val="1"/>
          <w:wAfter w:w="1348" w:type="dxa"/>
          <w:trHeight w:val="9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aantal per jaar*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Eenheid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(c) 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Tarief per eenheid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Kosten per jaar</w:t>
            </w:r>
            <w:r w:rsidR="00392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(a* c)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spreekuren regulier</w:t>
            </w:r>
            <w:r w:rsidR="004C06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Bedrijfsarts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F146A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C0696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4C0696" w:rsidP="00AB0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Spreekuren </w:t>
            </w:r>
            <w:r w:rsidR="00AB05D4">
              <w:rPr>
                <w:rFonts w:ascii="Calibri" w:hAnsi="Calibri" w:cs="Calibri"/>
                <w:color w:val="000000"/>
                <w:sz w:val="22"/>
                <w:szCs w:val="22"/>
              </w:rPr>
              <w:t>Bedrijfspsycholoog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0F146A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C0696" w:rsidRPr="00396311" w:rsidRDefault="00142AF3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696" w:rsidRPr="00396311" w:rsidRDefault="004C0696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696" w:rsidRPr="00396311" w:rsidRDefault="004C0696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probleemanalyse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F146A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1e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jaarsevaluatie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actueel oordeel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smo</w:t>
            </w:r>
            <w:r w:rsidR="00D6386E"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proofErr w:type="spellEnd"/>
            <w:r w:rsidR="00D638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invulling strategische adviesrol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per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  <w:proofErr w:type="spellEnd"/>
            <w:r w:rsidR="003821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(4)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inloopspreekuur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lg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half uur per week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overige afstemming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hrm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F1031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overleg OR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0C28BF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42AF3" w:rsidRPr="00396311" w:rsidTr="00613CB7">
        <w:trPr>
          <w:gridAfter w:val="1"/>
          <w:wAfter w:w="1348" w:type="dxa"/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Eenmalige ICT kosten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tbv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implementatie applicatie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eenmalige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AF3" w:rsidRPr="00396311" w:rsidRDefault="00142AF3" w:rsidP="00142A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gridAfter w:val="1"/>
          <w:wAfter w:w="1348" w:type="dxa"/>
          <w:trHeight w:val="300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Totaal aanneemsom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613CB7">
        <w:trPr>
          <w:trHeight w:val="300"/>
        </w:trPr>
        <w:tc>
          <w:tcPr>
            <w:tcW w:w="9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* aantallen zijn ten behoeve van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berekening inschrijfprijs. </w:t>
            </w:r>
          </w:p>
        </w:tc>
        <w:tc>
          <w:tcPr>
            <w:tcW w:w="1348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96311" w:rsidRDefault="00396311" w:rsidP="00B36BC9">
      <w:pPr>
        <w:rPr>
          <w:bCs/>
        </w:rPr>
      </w:pPr>
      <w:r>
        <w:rPr>
          <w:bCs/>
        </w:rPr>
        <w:t xml:space="preserve">     </w:t>
      </w:r>
      <w:r w:rsidRPr="00396311">
        <w:rPr>
          <w:rFonts w:ascii="Calibri" w:hAnsi="Calibri" w:cs="Calibri"/>
          <w:color w:val="000000"/>
          <w:sz w:val="22"/>
          <w:szCs w:val="22"/>
        </w:rPr>
        <w:t>U kunt hier geen rechten aan ontleden.</w:t>
      </w: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B36BC9" w:rsidTr="00E07D91">
        <w:tc>
          <w:tcPr>
            <w:tcW w:w="3261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 xml:space="preserve">Bedrijfsnaam Inschrijver 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Naam rechtsgeldig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Functie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Datum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Handtekening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</w:tbl>
    <w:p w:rsidR="004258D4" w:rsidRPr="005D12D5" w:rsidRDefault="004258D4" w:rsidP="00AB381C"/>
    <w:sectPr w:rsidR="004258D4" w:rsidRPr="005D12D5" w:rsidSect="00613CB7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BC9" w:rsidRDefault="00B36BC9" w:rsidP="00F70BDC">
      <w:r>
        <w:separator/>
      </w:r>
    </w:p>
  </w:endnote>
  <w:endnote w:type="continuationSeparator" w:id="0">
    <w:p w:rsidR="00B36BC9" w:rsidRDefault="00B36BC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613CB7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C0DA5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613CB7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BC9" w:rsidRDefault="00B36BC9" w:rsidP="00F70BDC">
      <w:r>
        <w:separator/>
      </w:r>
    </w:p>
  </w:footnote>
  <w:footnote w:type="continuationSeparator" w:id="0">
    <w:p w:rsidR="00B36BC9" w:rsidRDefault="00B36BC9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613CB7" w:rsidP="00526EC5">
    <w:pPr>
      <w:pStyle w:val="Koptekst"/>
      <w:rPr>
        <w:noProof/>
      </w:rPr>
    </w:pPr>
    <w:r>
      <w:rPr>
        <w:noProof/>
      </w:rPr>
      <w:drawing>
        <wp:inline distT="0" distB="0" distL="0" distR="0" wp14:anchorId="7BC456FC">
          <wp:extent cx="1828800" cy="6096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F58C1" w:rsidRPr="00526EC5" w:rsidRDefault="00613CB7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EA40A48"/>
    <w:multiLevelType w:val="hybridMultilevel"/>
    <w:tmpl w:val="7FD212E0"/>
    <w:lvl w:ilvl="0" w:tplc="39C0F7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6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C9"/>
    <w:rsid w:val="000C28BF"/>
    <w:rsid w:val="000F146A"/>
    <w:rsid w:val="00142AF3"/>
    <w:rsid w:val="0038213C"/>
    <w:rsid w:val="00392664"/>
    <w:rsid w:val="00396311"/>
    <w:rsid w:val="003A60CC"/>
    <w:rsid w:val="004258D4"/>
    <w:rsid w:val="00482248"/>
    <w:rsid w:val="004C0696"/>
    <w:rsid w:val="004F46E9"/>
    <w:rsid w:val="005D12D5"/>
    <w:rsid w:val="00613CB7"/>
    <w:rsid w:val="00773AB7"/>
    <w:rsid w:val="007A60FF"/>
    <w:rsid w:val="009414AA"/>
    <w:rsid w:val="009B04B3"/>
    <w:rsid w:val="00AB05D4"/>
    <w:rsid w:val="00AB381C"/>
    <w:rsid w:val="00B36BC9"/>
    <w:rsid w:val="00C07864"/>
    <w:rsid w:val="00C76FD9"/>
    <w:rsid w:val="00D6386E"/>
    <w:rsid w:val="00E07D91"/>
    <w:rsid w:val="00ED5CD3"/>
    <w:rsid w:val="00F10314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5:chartTrackingRefBased/>
  <w15:docId w15:val="{495EE186-195B-43DB-8B96-55A3CD88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6B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C791-8BFA-44EC-958E-7C9E75A7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3</cp:revision>
  <dcterms:created xsi:type="dcterms:W3CDTF">2024-08-29T05:48:00Z</dcterms:created>
  <dcterms:modified xsi:type="dcterms:W3CDTF">2024-09-20T13:27:00Z</dcterms:modified>
</cp:coreProperties>
</file>