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8924C" w14:textId="77777777"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14:paraId="0B313864" w14:textId="77777777" w:rsidR="00DF2672" w:rsidRPr="004E4C68" w:rsidRDefault="00DF2672" w:rsidP="00DF2672">
      <w:pPr>
        <w:pStyle w:val="broodtekst"/>
      </w:pPr>
    </w:p>
    <w:p w14:paraId="7A4D1271" w14:textId="77777777"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artikel </w:t>
      </w:r>
      <w:r w:rsidRPr="005362F2">
        <w:t>5.3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>ocument gestelde geschiktheidseisen met behulp van de onderstaande referentieopdrachten.</w:t>
      </w:r>
    </w:p>
    <w:p w14:paraId="79C96924" w14:textId="77777777" w:rsidR="00DF2672" w:rsidRPr="001C3612" w:rsidRDefault="00DF2672" w:rsidP="00DF2672">
      <w:pPr>
        <w:pStyle w:val="broodtekst"/>
        <w:spacing w:line="240" w:lineRule="auto"/>
      </w:pPr>
    </w:p>
    <w:p w14:paraId="3ED38017" w14:textId="77777777" w:rsidR="00DF2672" w:rsidRPr="001C361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14:paraId="52E5CF7E" w14:textId="77777777"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14:paraId="32851180" w14:textId="77777777" w:rsidTr="006F4502">
        <w:tc>
          <w:tcPr>
            <w:tcW w:w="7851" w:type="dxa"/>
            <w:gridSpan w:val="2"/>
            <w:shd w:val="clear" w:color="auto" w:fill="auto"/>
          </w:tcPr>
          <w:p w14:paraId="5555E625" w14:textId="77777777"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14:paraId="5B6AFD52" w14:textId="77777777" w:rsidR="00DF2672" w:rsidRPr="00E5193F" w:rsidRDefault="00DF2672" w:rsidP="006F4502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="005362F2">
              <w:rPr>
                <w:b/>
              </w:rPr>
              <w:t>nr</w:t>
            </w:r>
            <w:proofErr w:type="spellEnd"/>
            <w:r w:rsidR="005362F2">
              <w:rPr>
                <w:b/>
              </w:rPr>
              <w:t xml:space="preserve"> 1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 xml:space="preserve">paragraaf </w:t>
            </w:r>
            <w:r w:rsidRPr="005362F2">
              <w:rPr>
                <w:b/>
              </w:rPr>
              <w:t>5.3.2.1</w:t>
            </w:r>
          </w:p>
        </w:tc>
      </w:tr>
      <w:tr w:rsidR="00DF2672" w:rsidRPr="00940EA5" w14:paraId="4B9E372D" w14:textId="77777777" w:rsidTr="006F4502">
        <w:tc>
          <w:tcPr>
            <w:tcW w:w="7851" w:type="dxa"/>
            <w:gridSpan w:val="2"/>
            <w:shd w:val="clear" w:color="auto" w:fill="auto"/>
          </w:tcPr>
          <w:p w14:paraId="35FD25C1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14:paraId="3033DEFA" w14:textId="77777777" w:rsidTr="006F4502">
        <w:tc>
          <w:tcPr>
            <w:tcW w:w="3925" w:type="dxa"/>
            <w:shd w:val="clear" w:color="auto" w:fill="auto"/>
          </w:tcPr>
          <w:p w14:paraId="0FB79FEE" w14:textId="77777777"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127F1421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363ACD9E" w14:textId="77777777" w:rsidTr="006F4502">
        <w:tc>
          <w:tcPr>
            <w:tcW w:w="7851" w:type="dxa"/>
            <w:gridSpan w:val="2"/>
            <w:shd w:val="clear" w:color="auto" w:fill="auto"/>
          </w:tcPr>
          <w:p w14:paraId="50FDDE02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14:paraId="6AD3E545" w14:textId="77777777" w:rsidTr="006F4502">
        <w:tc>
          <w:tcPr>
            <w:tcW w:w="3925" w:type="dxa"/>
            <w:shd w:val="clear" w:color="auto" w:fill="auto"/>
          </w:tcPr>
          <w:p w14:paraId="08EEE68A" w14:textId="77777777"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14:paraId="500F0231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7C85931C" w14:textId="77777777" w:rsidTr="006F4502">
        <w:tc>
          <w:tcPr>
            <w:tcW w:w="3925" w:type="dxa"/>
            <w:shd w:val="clear" w:color="auto" w:fill="auto"/>
          </w:tcPr>
          <w:p w14:paraId="5E0F6F3E" w14:textId="77777777"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112B7C03" w14:textId="77777777"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14:paraId="4C413470" w14:textId="77777777"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14:paraId="7541B60A" w14:textId="77777777" w:rsidTr="006F4502">
        <w:tc>
          <w:tcPr>
            <w:tcW w:w="3925" w:type="dxa"/>
            <w:shd w:val="clear" w:color="auto" w:fill="auto"/>
          </w:tcPr>
          <w:p w14:paraId="2B69A4FD" w14:textId="77777777"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0EEB55A8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D308410" w14:textId="77777777" w:rsidTr="006F4502">
        <w:tc>
          <w:tcPr>
            <w:tcW w:w="3925" w:type="dxa"/>
            <w:shd w:val="clear" w:color="auto" w:fill="auto"/>
          </w:tcPr>
          <w:p w14:paraId="74F19DAF" w14:textId="77777777"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743B2CBF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5CF47C6" w14:textId="77777777" w:rsidTr="006F4502">
        <w:tc>
          <w:tcPr>
            <w:tcW w:w="3925" w:type="dxa"/>
            <w:shd w:val="clear" w:color="auto" w:fill="auto"/>
          </w:tcPr>
          <w:p w14:paraId="69472A35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6A2B2FA2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7E627C65" w14:textId="77777777" w:rsidTr="006F4502">
        <w:tc>
          <w:tcPr>
            <w:tcW w:w="3925" w:type="dxa"/>
            <w:shd w:val="clear" w:color="auto" w:fill="auto"/>
          </w:tcPr>
          <w:p w14:paraId="4C013C50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6673AA8B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680D6DF" w14:textId="77777777" w:rsidTr="006F4502">
        <w:tc>
          <w:tcPr>
            <w:tcW w:w="7851" w:type="dxa"/>
            <w:gridSpan w:val="2"/>
            <w:shd w:val="clear" w:color="auto" w:fill="auto"/>
          </w:tcPr>
          <w:p w14:paraId="234B3018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14:paraId="650D80C2" w14:textId="77777777" w:rsidTr="006F4502">
        <w:tc>
          <w:tcPr>
            <w:tcW w:w="3925" w:type="dxa"/>
            <w:shd w:val="clear" w:color="auto" w:fill="auto"/>
          </w:tcPr>
          <w:p w14:paraId="67BFEDCB" w14:textId="77777777"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14:paraId="49127B35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3E23401E" w14:textId="77777777" w:rsidTr="006F4502">
        <w:tc>
          <w:tcPr>
            <w:tcW w:w="3925" w:type="dxa"/>
            <w:shd w:val="clear" w:color="auto" w:fill="auto"/>
          </w:tcPr>
          <w:p w14:paraId="521190E1" w14:textId="77777777"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14:paraId="06EFF1FE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56064256" w14:textId="77777777" w:rsidTr="006F4502">
        <w:tc>
          <w:tcPr>
            <w:tcW w:w="3925" w:type="dxa"/>
            <w:shd w:val="clear" w:color="auto" w:fill="auto"/>
          </w:tcPr>
          <w:p w14:paraId="695F8421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105CDFE6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6A348B5" w14:textId="77777777" w:rsidTr="006F4502">
        <w:tc>
          <w:tcPr>
            <w:tcW w:w="3925" w:type="dxa"/>
            <w:shd w:val="clear" w:color="auto" w:fill="auto"/>
          </w:tcPr>
          <w:p w14:paraId="492BB788" w14:textId="77777777"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2D2CB187" w14:textId="77777777" w:rsidR="00DF2672" w:rsidRPr="00940EA5" w:rsidRDefault="00DF2672" w:rsidP="006F4502">
            <w:pPr>
              <w:pStyle w:val="broodtekst"/>
            </w:pPr>
          </w:p>
        </w:tc>
      </w:tr>
    </w:tbl>
    <w:p w14:paraId="1B96E2B9" w14:textId="77777777" w:rsidR="00DF2672" w:rsidRPr="00940EA5" w:rsidRDefault="00DF2672" w:rsidP="00DF2672">
      <w:pPr>
        <w:pStyle w:val="broodtekst"/>
      </w:pPr>
    </w:p>
    <w:p w14:paraId="0684A508" w14:textId="77777777" w:rsidR="00DF2672" w:rsidRDefault="00DF2672" w:rsidP="00DF2672">
      <w:pPr>
        <w:spacing w:line="240" w:lineRule="auto"/>
      </w:pPr>
      <w:r w:rsidRPr="00940EA5"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29BBE4DF" w14:textId="77777777" w:rsidR="00DF2672" w:rsidRDefault="00DF2672" w:rsidP="00DF2672">
      <w:pPr>
        <w:spacing w:line="240" w:lineRule="auto"/>
      </w:pPr>
    </w:p>
    <w:p w14:paraId="284804FF" w14:textId="77777777"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14:paraId="6DF47723" w14:textId="77777777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14:paraId="568B6503" w14:textId="77777777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3CAF0220" w14:textId="77777777" w:rsidR="00E3561D" w:rsidRDefault="00DF2672" w:rsidP="00E3561D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14:paraId="67D5AC9A" w14:textId="77777777" w:rsidR="003F5EB0" w:rsidRPr="003F5EB0" w:rsidRDefault="003F5EB0" w:rsidP="003F5EB0"/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45C82" w14:textId="77777777" w:rsidR="00150087" w:rsidRDefault="00150087" w:rsidP="0088501B">
      <w:r>
        <w:separator/>
      </w:r>
    </w:p>
  </w:endnote>
  <w:endnote w:type="continuationSeparator" w:id="0">
    <w:p w14:paraId="05B31A85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42194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860D4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AAA44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A7519" w14:textId="77777777" w:rsidR="00150087" w:rsidRDefault="00150087" w:rsidP="0088501B">
      <w:r>
        <w:separator/>
      </w:r>
    </w:p>
  </w:footnote>
  <w:footnote w:type="continuationSeparator" w:id="0">
    <w:p w14:paraId="5515479F" w14:textId="77777777"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09B9F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B845B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CD721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064327715">
    <w:abstractNumId w:val="11"/>
  </w:num>
  <w:num w:numId="2" w16cid:durableId="1712263890">
    <w:abstractNumId w:val="13"/>
  </w:num>
  <w:num w:numId="3" w16cid:durableId="2112846712">
    <w:abstractNumId w:val="30"/>
  </w:num>
  <w:num w:numId="4" w16cid:durableId="955452432">
    <w:abstractNumId w:val="12"/>
  </w:num>
  <w:num w:numId="5" w16cid:durableId="748310072">
    <w:abstractNumId w:val="17"/>
  </w:num>
  <w:num w:numId="6" w16cid:durableId="8141888">
    <w:abstractNumId w:val="20"/>
  </w:num>
  <w:num w:numId="7" w16cid:durableId="968897718">
    <w:abstractNumId w:val="2"/>
  </w:num>
  <w:num w:numId="8" w16cid:durableId="32118691">
    <w:abstractNumId w:val="1"/>
  </w:num>
  <w:num w:numId="9" w16cid:durableId="112019072">
    <w:abstractNumId w:val="0"/>
  </w:num>
  <w:num w:numId="10" w16cid:durableId="2032950223">
    <w:abstractNumId w:val="9"/>
  </w:num>
  <w:num w:numId="11" w16cid:durableId="1186210792">
    <w:abstractNumId w:val="7"/>
  </w:num>
  <w:num w:numId="12" w16cid:durableId="731854512">
    <w:abstractNumId w:val="7"/>
  </w:num>
  <w:num w:numId="13" w16cid:durableId="13652385">
    <w:abstractNumId w:val="31"/>
  </w:num>
  <w:num w:numId="14" w16cid:durableId="365177718">
    <w:abstractNumId w:val="4"/>
  </w:num>
  <w:num w:numId="15" w16cid:durableId="1775441805">
    <w:abstractNumId w:val="18"/>
  </w:num>
  <w:num w:numId="16" w16cid:durableId="264386917">
    <w:abstractNumId w:val="24"/>
  </w:num>
  <w:num w:numId="17" w16cid:durableId="820149499">
    <w:abstractNumId w:val="10"/>
  </w:num>
  <w:num w:numId="18" w16cid:durableId="1426152969">
    <w:abstractNumId w:val="21"/>
  </w:num>
  <w:num w:numId="19" w16cid:durableId="476916053">
    <w:abstractNumId w:val="32"/>
  </w:num>
  <w:num w:numId="20" w16cid:durableId="374814343">
    <w:abstractNumId w:val="14"/>
  </w:num>
  <w:num w:numId="21" w16cid:durableId="1940404508">
    <w:abstractNumId w:val="23"/>
  </w:num>
  <w:num w:numId="22" w16cid:durableId="1968536602">
    <w:abstractNumId w:val="26"/>
  </w:num>
  <w:num w:numId="23" w16cid:durableId="108352751">
    <w:abstractNumId w:val="19"/>
  </w:num>
  <w:num w:numId="24" w16cid:durableId="663050204">
    <w:abstractNumId w:val="28"/>
  </w:num>
  <w:num w:numId="25" w16cid:durableId="312805673">
    <w:abstractNumId w:val="27"/>
  </w:num>
  <w:num w:numId="26" w16cid:durableId="166018375">
    <w:abstractNumId w:val="8"/>
  </w:num>
  <w:num w:numId="27" w16cid:durableId="315569703">
    <w:abstractNumId w:val="16"/>
  </w:num>
  <w:num w:numId="28" w16cid:durableId="923955548">
    <w:abstractNumId w:val="22"/>
  </w:num>
  <w:num w:numId="29" w16cid:durableId="1377781668">
    <w:abstractNumId w:val="5"/>
  </w:num>
  <w:num w:numId="30" w16cid:durableId="780102198">
    <w:abstractNumId w:val="15"/>
  </w:num>
  <w:num w:numId="31" w16cid:durableId="20906890">
    <w:abstractNumId w:val="25"/>
  </w:num>
  <w:num w:numId="32" w16cid:durableId="2011178211">
    <w:abstractNumId w:val="29"/>
  </w:num>
  <w:num w:numId="33" w16cid:durableId="2031681901">
    <w:abstractNumId w:val="3"/>
  </w:num>
  <w:num w:numId="34" w16cid:durableId="12119143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362F2"/>
    <w:rsid w:val="005A4FBE"/>
    <w:rsid w:val="005C5880"/>
    <w:rsid w:val="005D2CF1"/>
    <w:rsid w:val="005E046F"/>
    <w:rsid w:val="006006F5"/>
    <w:rsid w:val="00650A9B"/>
    <w:rsid w:val="006532B6"/>
    <w:rsid w:val="006D2E66"/>
    <w:rsid w:val="006F42D7"/>
    <w:rsid w:val="007435A7"/>
    <w:rsid w:val="007F4AEA"/>
    <w:rsid w:val="0080045B"/>
    <w:rsid w:val="00805589"/>
    <w:rsid w:val="0088386A"/>
    <w:rsid w:val="0088501B"/>
    <w:rsid w:val="008A7989"/>
    <w:rsid w:val="008D2753"/>
    <w:rsid w:val="008E3581"/>
    <w:rsid w:val="00905289"/>
    <w:rsid w:val="009C5CF5"/>
    <w:rsid w:val="00A32591"/>
    <w:rsid w:val="00A77ABF"/>
    <w:rsid w:val="00A863E9"/>
    <w:rsid w:val="00A96F4E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F2672"/>
    <w:rsid w:val="00E3561D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BB7B6B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Koekkoek, Friso de (CD)</cp:lastModifiedBy>
  <cp:revision>2</cp:revision>
  <dcterms:created xsi:type="dcterms:W3CDTF">2024-11-05T13:47:00Z</dcterms:created>
  <dcterms:modified xsi:type="dcterms:W3CDTF">2024-11-05T13:47:00Z</dcterms:modified>
</cp:coreProperties>
</file>