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812CE" w14:textId="77777777"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14:paraId="30C66571" w14:textId="77777777" w:rsidR="00DF2672" w:rsidRPr="004E4C68" w:rsidRDefault="00DF2672" w:rsidP="00DF2672">
      <w:pPr>
        <w:pStyle w:val="broodtekst"/>
      </w:pPr>
    </w:p>
    <w:p w14:paraId="462E7C83" w14:textId="77777777"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artikel </w:t>
      </w:r>
      <w:r w:rsidRPr="00ED793D">
        <w:t>5.3</w:t>
      </w:r>
      <w:r w:rsidRPr="001C3612">
        <w:t xml:space="preserve"> van het </w:t>
      </w:r>
      <w:r>
        <w:t xml:space="preserve">Beschrijvend </w:t>
      </w:r>
      <w:r w:rsidR="002F37DE">
        <w:t>D</w:t>
      </w:r>
      <w:r w:rsidRPr="001C3612">
        <w:t>ocument gestelde geschiktheidseisen met behulp van de onderstaande referentieopdrachten.</w:t>
      </w:r>
    </w:p>
    <w:p w14:paraId="006B8CFA" w14:textId="77777777" w:rsidR="00DF2672" w:rsidRPr="001C3612" w:rsidRDefault="00DF2672" w:rsidP="00DF2672">
      <w:pPr>
        <w:pStyle w:val="broodtekst"/>
        <w:spacing w:line="240" w:lineRule="auto"/>
      </w:pPr>
    </w:p>
    <w:p w14:paraId="390C0F10" w14:textId="77777777" w:rsidR="00DF2672" w:rsidRPr="001C3612" w:rsidRDefault="00DF2672" w:rsidP="00DF2672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14:paraId="1EAAB427" w14:textId="77777777" w:rsidR="00DF2672" w:rsidRPr="001C3612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14:paraId="08C5BE31" w14:textId="77777777" w:rsidTr="006F4502">
        <w:tc>
          <w:tcPr>
            <w:tcW w:w="7851" w:type="dxa"/>
            <w:gridSpan w:val="2"/>
            <w:shd w:val="clear" w:color="auto" w:fill="auto"/>
          </w:tcPr>
          <w:p w14:paraId="15CE0B38" w14:textId="77777777"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14:paraId="1C912F06" w14:textId="134D19E6" w:rsidR="00DF2672" w:rsidRPr="00E5193F" w:rsidRDefault="00DF2672" w:rsidP="006F4502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 w:rsidRPr="00ED793D">
              <w:rPr>
                <w:b/>
              </w:rPr>
              <w:t xml:space="preserve">kerncompetentie nr </w:t>
            </w:r>
            <w:r w:rsidR="00ED793D" w:rsidRPr="00ED793D">
              <w:rPr>
                <w:b/>
              </w:rPr>
              <w:t>1</w:t>
            </w:r>
            <w:r w:rsidRPr="00ED793D">
              <w:rPr>
                <w:b/>
              </w:rPr>
              <w:t xml:space="preserve"> in paragraaf 5.3.2.1</w:t>
            </w:r>
          </w:p>
        </w:tc>
      </w:tr>
      <w:tr w:rsidR="00DF2672" w:rsidRPr="00940EA5" w14:paraId="0F35EF33" w14:textId="77777777" w:rsidTr="006F4502">
        <w:tc>
          <w:tcPr>
            <w:tcW w:w="7851" w:type="dxa"/>
            <w:gridSpan w:val="2"/>
            <w:shd w:val="clear" w:color="auto" w:fill="auto"/>
          </w:tcPr>
          <w:p w14:paraId="251E1C71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14:paraId="56D154A4" w14:textId="77777777" w:rsidTr="006F4502">
        <w:tc>
          <w:tcPr>
            <w:tcW w:w="3925" w:type="dxa"/>
            <w:shd w:val="clear" w:color="auto" w:fill="auto"/>
          </w:tcPr>
          <w:p w14:paraId="23262A55" w14:textId="77777777"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0A32B834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6AC33F31" w14:textId="77777777" w:rsidTr="006F4502">
        <w:tc>
          <w:tcPr>
            <w:tcW w:w="7851" w:type="dxa"/>
            <w:gridSpan w:val="2"/>
            <w:shd w:val="clear" w:color="auto" w:fill="auto"/>
          </w:tcPr>
          <w:p w14:paraId="37A908CC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14:paraId="0949EF2F" w14:textId="77777777" w:rsidTr="006F4502">
        <w:tc>
          <w:tcPr>
            <w:tcW w:w="3925" w:type="dxa"/>
            <w:shd w:val="clear" w:color="auto" w:fill="auto"/>
          </w:tcPr>
          <w:p w14:paraId="5F5C26C5" w14:textId="77777777"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14:paraId="6D4849F3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3A7F82B2" w14:textId="77777777" w:rsidTr="006F4502">
        <w:tc>
          <w:tcPr>
            <w:tcW w:w="3925" w:type="dxa"/>
            <w:shd w:val="clear" w:color="auto" w:fill="auto"/>
          </w:tcPr>
          <w:p w14:paraId="04DB9D67" w14:textId="77777777"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78323DF3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03C4717A" w14:textId="77777777" w:rsidTr="006F4502">
        <w:tc>
          <w:tcPr>
            <w:tcW w:w="3925" w:type="dxa"/>
            <w:shd w:val="clear" w:color="auto" w:fill="auto"/>
          </w:tcPr>
          <w:p w14:paraId="48C5C466" w14:textId="77777777"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660C5FCF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43417F91" w14:textId="77777777" w:rsidTr="006F4502">
        <w:tc>
          <w:tcPr>
            <w:tcW w:w="3925" w:type="dxa"/>
            <w:shd w:val="clear" w:color="auto" w:fill="auto"/>
          </w:tcPr>
          <w:p w14:paraId="224210AA" w14:textId="77777777"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5B861E33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0B8D5B0B" w14:textId="77777777" w:rsidTr="006F4502">
        <w:tc>
          <w:tcPr>
            <w:tcW w:w="3925" w:type="dxa"/>
            <w:shd w:val="clear" w:color="auto" w:fill="auto"/>
          </w:tcPr>
          <w:p w14:paraId="42C7ACE0" w14:textId="77777777"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013FE6FE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657FD291" w14:textId="77777777" w:rsidTr="006F4502">
        <w:tc>
          <w:tcPr>
            <w:tcW w:w="7851" w:type="dxa"/>
            <w:gridSpan w:val="2"/>
            <w:shd w:val="clear" w:color="auto" w:fill="auto"/>
          </w:tcPr>
          <w:p w14:paraId="48EA7463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14:paraId="2AA7584D" w14:textId="77777777" w:rsidTr="006F4502">
        <w:tc>
          <w:tcPr>
            <w:tcW w:w="3925" w:type="dxa"/>
            <w:shd w:val="clear" w:color="auto" w:fill="auto"/>
          </w:tcPr>
          <w:p w14:paraId="73BDE9AD" w14:textId="77777777"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14:paraId="57BA8C5B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5C15268B" w14:textId="77777777" w:rsidTr="006F4502">
        <w:tc>
          <w:tcPr>
            <w:tcW w:w="3925" w:type="dxa"/>
            <w:shd w:val="clear" w:color="auto" w:fill="auto"/>
          </w:tcPr>
          <w:p w14:paraId="70F34242" w14:textId="77777777"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14:paraId="3F41D856" w14:textId="77777777" w:rsidR="00DF2672" w:rsidRPr="008D76B3" w:rsidRDefault="00DF2672" w:rsidP="006F4502">
            <w:pPr>
              <w:pStyle w:val="broodtekst"/>
            </w:pPr>
          </w:p>
        </w:tc>
      </w:tr>
      <w:tr w:rsidR="00DF2672" w:rsidRPr="00940EA5" w14:paraId="7089E5AC" w14:textId="77777777" w:rsidTr="006F4502">
        <w:tc>
          <w:tcPr>
            <w:tcW w:w="3925" w:type="dxa"/>
            <w:shd w:val="clear" w:color="auto" w:fill="auto"/>
          </w:tcPr>
          <w:p w14:paraId="32749164" w14:textId="77777777"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3CFA7C93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6F388946" w14:textId="77777777" w:rsidTr="006F4502">
        <w:tc>
          <w:tcPr>
            <w:tcW w:w="3925" w:type="dxa"/>
            <w:shd w:val="clear" w:color="auto" w:fill="auto"/>
          </w:tcPr>
          <w:p w14:paraId="753CE241" w14:textId="77777777"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3BC0D1AC" w14:textId="77777777" w:rsidR="00DF2672" w:rsidRPr="00940EA5" w:rsidRDefault="00DF2672" w:rsidP="006F4502">
            <w:pPr>
              <w:pStyle w:val="broodtekst"/>
            </w:pPr>
          </w:p>
        </w:tc>
      </w:tr>
    </w:tbl>
    <w:p w14:paraId="66F741CE" w14:textId="77777777" w:rsidR="00DF2672" w:rsidRPr="00940EA5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14:paraId="644EA688" w14:textId="77777777" w:rsidTr="006F4502">
        <w:tc>
          <w:tcPr>
            <w:tcW w:w="7851" w:type="dxa"/>
            <w:gridSpan w:val="2"/>
            <w:shd w:val="clear" w:color="auto" w:fill="auto"/>
          </w:tcPr>
          <w:p w14:paraId="36A473F2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REFERENTIEOPDRACHT NR.: 2</w:t>
            </w:r>
          </w:p>
          <w:p w14:paraId="5E00EB45" w14:textId="37A12CC8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Pr="00ED793D">
              <w:rPr>
                <w:b/>
              </w:rPr>
              <w:t xml:space="preserve">nr </w:t>
            </w:r>
            <w:r w:rsidR="00ED793D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 xml:space="preserve">paragraaf </w:t>
            </w:r>
            <w:r w:rsidRPr="00ED793D">
              <w:rPr>
                <w:b/>
              </w:rPr>
              <w:t>5.3.2.1</w:t>
            </w:r>
          </w:p>
        </w:tc>
      </w:tr>
      <w:tr w:rsidR="00DF2672" w:rsidRPr="00940EA5" w14:paraId="14EABD03" w14:textId="77777777" w:rsidTr="006F4502">
        <w:tc>
          <w:tcPr>
            <w:tcW w:w="7851" w:type="dxa"/>
            <w:gridSpan w:val="2"/>
            <w:shd w:val="clear" w:color="auto" w:fill="auto"/>
          </w:tcPr>
          <w:p w14:paraId="3857A1E6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DF2672" w:rsidRPr="00940EA5" w14:paraId="0C187C89" w14:textId="77777777" w:rsidTr="006F4502">
        <w:tc>
          <w:tcPr>
            <w:tcW w:w="3925" w:type="dxa"/>
            <w:shd w:val="clear" w:color="auto" w:fill="auto"/>
          </w:tcPr>
          <w:p w14:paraId="0C61E85F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231C348B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7B489236" w14:textId="77777777" w:rsidTr="006F4502">
        <w:tc>
          <w:tcPr>
            <w:tcW w:w="7851" w:type="dxa"/>
            <w:gridSpan w:val="2"/>
            <w:shd w:val="clear" w:color="auto" w:fill="auto"/>
          </w:tcPr>
          <w:p w14:paraId="226E448D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DF2672" w:rsidRPr="00940EA5" w14:paraId="1BCB68B9" w14:textId="77777777" w:rsidTr="006F4502">
        <w:tc>
          <w:tcPr>
            <w:tcW w:w="3925" w:type="dxa"/>
            <w:shd w:val="clear" w:color="auto" w:fill="auto"/>
          </w:tcPr>
          <w:p w14:paraId="2A1E1C47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14:paraId="602F909B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714352FB" w14:textId="77777777" w:rsidTr="006F4502">
        <w:tc>
          <w:tcPr>
            <w:tcW w:w="3925" w:type="dxa"/>
            <w:shd w:val="clear" w:color="auto" w:fill="auto"/>
          </w:tcPr>
          <w:p w14:paraId="6E65857A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14:paraId="47BE7961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518A05F1" w14:textId="77777777" w:rsidTr="006F4502">
        <w:tc>
          <w:tcPr>
            <w:tcW w:w="3925" w:type="dxa"/>
            <w:shd w:val="clear" w:color="auto" w:fill="auto"/>
          </w:tcPr>
          <w:p w14:paraId="3ED351BB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4BF35829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01198670" w14:textId="77777777" w:rsidTr="006F4502">
        <w:tc>
          <w:tcPr>
            <w:tcW w:w="3925" w:type="dxa"/>
            <w:shd w:val="clear" w:color="auto" w:fill="auto"/>
          </w:tcPr>
          <w:p w14:paraId="3712E1B7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6A6A0A49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53E54B6C" w14:textId="77777777" w:rsidTr="006F4502">
        <w:tc>
          <w:tcPr>
            <w:tcW w:w="3925" w:type="dxa"/>
            <w:shd w:val="clear" w:color="auto" w:fill="auto"/>
          </w:tcPr>
          <w:p w14:paraId="4B472A17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04267F10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631912E3" w14:textId="77777777" w:rsidTr="006F4502">
        <w:tc>
          <w:tcPr>
            <w:tcW w:w="7851" w:type="dxa"/>
            <w:gridSpan w:val="2"/>
            <w:shd w:val="clear" w:color="auto" w:fill="auto"/>
          </w:tcPr>
          <w:p w14:paraId="1E8B5A6F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DF2672" w:rsidRPr="00940EA5" w14:paraId="45D7E89D" w14:textId="77777777" w:rsidTr="006F4502">
        <w:tc>
          <w:tcPr>
            <w:tcW w:w="3925" w:type="dxa"/>
            <w:shd w:val="clear" w:color="auto" w:fill="auto"/>
          </w:tcPr>
          <w:p w14:paraId="53F68201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14:paraId="32E63DA6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411B7220" w14:textId="77777777" w:rsidTr="006F4502">
        <w:tc>
          <w:tcPr>
            <w:tcW w:w="3925" w:type="dxa"/>
            <w:shd w:val="clear" w:color="auto" w:fill="auto"/>
          </w:tcPr>
          <w:p w14:paraId="0703AAAD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14:paraId="32B767F2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7D9A1221" w14:textId="77777777" w:rsidTr="006F4502">
        <w:tc>
          <w:tcPr>
            <w:tcW w:w="3925" w:type="dxa"/>
            <w:shd w:val="clear" w:color="auto" w:fill="auto"/>
          </w:tcPr>
          <w:p w14:paraId="54F60CD7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7E577E6D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68FA3819" w14:textId="77777777" w:rsidTr="006F4502">
        <w:tc>
          <w:tcPr>
            <w:tcW w:w="3925" w:type="dxa"/>
            <w:shd w:val="clear" w:color="auto" w:fill="auto"/>
          </w:tcPr>
          <w:p w14:paraId="1AB689FB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67D81DC0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14:paraId="6246FFC1" w14:textId="77777777" w:rsidR="00DF2672" w:rsidRDefault="00DF2672" w:rsidP="00DF2672">
      <w:pPr>
        <w:pStyle w:val="broodtekst"/>
      </w:pPr>
    </w:p>
    <w:p w14:paraId="7C220E92" w14:textId="77777777" w:rsidR="00DF2672" w:rsidRPr="00940EA5" w:rsidRDefault="00DF2672" w:rsidP="00DF2672">
      <w:pPr>
        <w:pStyle w:val="broodtekst"/>
      </w:pPr>
    </w:p>
    <w:p w14:paraId="4195E52F" w14:textId="77777777" w:rsidR="00DF2672" w:rsidRDefault="00DF2672" w:rsidP="00DF2672">
      <w:pPr>
        <w:spacing w:line="240" w:lineRule="auto"/>
      </w:pPr>
      <w:r w:rsidRPr="00940EA5">
        <w:t>Indien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14:paraId="2E861684" w14:textId="77777777" w:rsidR="00DF2672" w:rsidRDefault="00DF2672" w:rsidP="00DF2672">
      <w:pPr>
        <w:spacing w:line="240" w:lineRule="auto"/>
      </w:pPr>
    </w:p>
    <w:p w14:paraId="135013D6" w14:textId="77777777" w:rsidR="00704BD1" w:rsidRDefault="00704BD1" w:rsidP="00DF2672">
      <w:pPr>
        <w:spacing w:line="240" w:lineRule="auto"/>
      </w:pPr>
    </w:p>
    <w:p w14:paraId="691A82A5" w14:textId="77777777"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lastRenderedPageBreak/>
        <w:t xml:space="preserve">Aandachtspunten : </w:t>
      </w:r>
    </w:p>
    <w:p w14:paraId="3912D2BA" w14:textId="77777777"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14:paraId="222AFACB" w14:textId="77777777"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14:paraId="65E413B0" w14:textId="51AD9FF4" w:rsidR="00DF2672" w:rsidRPr="00E20D4E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Reeds verkregen maar nog niet afgeronde opdrachten mogen opgevoerd worden indien voldaan wordt aan de volgende eisen;</w:t>
      </w:r>
    </w:p>
    <w:p w14:paraId="79D42DE3" w14:textId="084D0884"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 xml:space="preserve">De opdracht is op de uiterste datum voor indienen Inschrijving reeds </w:t>
      </w:r>
      <w:r w:rsidR="00704BD1">
        <w:rPr>
          <w:color w:val="000000"/>
        </w:rPr>
        <w:t>24</w:t>
      </w:r>
      <w:r w:rsidR="00ED793D">
        <w:rPr>
          <w:color w:val="000000"/>
        </w:rPr>
        <w:t xml:space="preserve"> </w:t>
      </w:r>
      <w:r>
        <w:rPr>
          <w:color w:val="000000"/>
        </w:rPr>
        <w:t xml:space="preserve">maanden in uitvoering. </w:t>
      </w:r>
    </w:p>
    <w:p w14:paraId="5BF14D55" w14:textId="77777777"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>In de in uitvoering zijnde periode is aantoonbaar invulling gegeven aan de gevraagde ervaring.</w:t>
      </w:r>
    </w:p>
    <w:p w14:paraId="5330970F" w14:textId="77777777" w:rsidR="00DF2672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</w:p>
    <w:p w14:paraId="0A200AD8" w14:textId="77777777"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14:paraId="0A4CC5A2" w14:textId="77777777" w:rsidR="003F5EB0" w:rsidRPr="003F5EB0" w:rsidRDefault="003F5EB0" w:rsidP="003F5EB0"/>
    <w:sectPr w:rsidR="003F5EB0" w:rsidRPr="003F5EB0" w:rsidSect="000B3F94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05F54" w14:textId="77777777" w:rsidR="00150087" w:rsidRDefault="00150087" w:rsidP="0088501B">
      <w:r>
        <w:separator/>
      </w:r>
    </w:p>
  </w:endnote>
  <w:endnote w:type="continuationSeparator" w:id="0">
    <w:p w14:paraId="72E1F7E8" w14:textId="77777777"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F1E14" w14:textId="77777777" w:rsidR="00150087" w:rsidRDefault="00150087" w:rsidP="0088501B">
      <w:r>
        <w:separator/>
      </w:r>
    </w:p>
  </w:footnote>
  <w:footnote w:type="continuationSeparator" w:id="0">
    <w:p w14:paraId="28E0205A" w14:textId="77777777"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24D1E" w14:textId="1D60D405" w:rsidR="00E456EE" w:rsidRPr="00704BD1" w:rsidRDefault="00704BD1">
    <w:pPr>
      <w:pStyle w:val="Koptekst"/>
      <w:rPr>
        <w:sz w:val="18"/>
        <w:szCs w:val="18"/>
      </w:rPr>
    </w:pPr>
    <w:r w:rsidRPr="00704BD1">
      <w:rPr>
        <w:sz w:val="18"/>
        <w:szCs w:val="18"/>
      </w:rPr>
      <w:t>Aanbesteding zaaknummer 31202323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275648927">
    <w:abstractNumId w:val="11"/>
  </w:num>
  <w:num w:numId="2" w16cid:durableId="1179856834">
    <w:abstractNumId w:val="13"/>
  </w:num>
  <w:num w:numId="3" w16cid:durableId="288242557">
    <w:abstractNumId w:val="30"/>
  </w:num>
  <w:num w:numId="4" w16cid:durableId="2105805402">
    <w:abstractNumId w:val="12"/>
  </w:num>
  <w:num w:numId="5" w16cid:durableId="154803368">
    <w:abstractNumId w:val="17"/>
  </w:num>
  <w:num w:numId="6" w16cid:durableId="1000549682">
    <w:abstractNumId w:val="20"/>
  </w:num>
  <w:num w:numId="7" w16cid:durableId="506213988">
    <w:abstractNumId w:val="2"/>
  </w:num>
  <w:num w:numId="8" w16cid:durableId="1265503236">
    <w:abstractNumId w:val="1"/>
  </w:num>
  <w:num w:numId="9" w16cid:durableId="1275215639">
    <w:abstractNumId w:val="0"/>
  </w:num>
  <w:num w:numId="10" w16cid:durableId="1988513928">
    <w:abstractNumId w:val="9"/>
  </w:num>
  <w:num w:numId="11" w16cid:durableId="2121602884">
    <w:abstractNumId w:val="7"/>
  </w:num>
  <w:num w:numId="12" w16cid:durableId="960113943">
    <w:abstractNumId w:val="7"/>
  </w:num>
  <w:num w:numId="13" w16cid:durableId="1299410156">
    <w:abstractNumId w:val="31"/>
  </w:num>
  <w:num w:numId="14" w16cid:durableId="715929989">
    <w:abstractNumId w:val="4"/>
  </w:num>
  <w:num w:numId="15" w16cid:durableId="292903183">
    <w:abstractNumId w:val="18"/>
  </w:num>
  <w:num w:numId="16" w16cid:durableId="1155335210">
    <w:abstractNumId w:val="24"/>
  </w:num>
  <w:num w:numId="17" w16cid:durableId="831876579">
    <w:abstractNumId w:val="10"/>
  </w:num>
  <w:num w:numId="18" w16cid:durableId="95296920">
    <w:abstractNumId w:val="21"/>
  </w:num>
  <w:num w:numId="19" w16cid:durableId="1268349904">
    <w:abstractNumId w:val="32"/>
  </w:num>
  <w:num w:numId="20" w16cid:durableId="2122216665">
    <w:abstractNumId w:val="14"/>
  </w:num>
  <w:num w:numId="21" w16cid:durableId="911893488">
    <w:abstractNumId w:val="23"/>
  </w:num>
  <w:num w:numId="22" w16cid:durableId="466050515">
    <w:abstractNumId w:val="26"/>
  </w:num>
  <w:num w:numId="23" w16cid:durableId="655455467">
    <w:abstractNumId w:val="19"/>
  </w:num>
  <w:num w:numId="24" w16cid:durableId="484049130">
    <w:abstractNumId w:val="28"/>
  </w:num>
  <w:num w:numId="25" w16cid:durableId="1635599096">
    <w:abstractNumId w:val="27"/>
  </w:num>
  <w:num w:numId="26" w16cid:durableId="1267231003">
    <w:abstractNumId w:val="8"/>
  </w:num>
  <w:num w:numId="27" w16cid:durableId="801387577">
    <w:abstractNumId w:val="16"/>
  </w:num>
  <w:num w:numId="28" w16cid:durableId="476535001">
    <w:abstractNumId w:val="22"/>
  </w:num>
  <w:num w:numId="29" w16cid:durableId="1171020344">
    <w:abstractNumId w:val="5"/>
  </w:num>
  <w:num w:numId="30" w16cid:durableId="918441473">
    <w:abstractNumId w:val="15"/>
  </w:num>
  <w:num w:numId="31" w16cid:durableId="1512450932">
    <w:abstractNumId w:val="25"/>
  </w:num>
  <w:num w:numId="32" w16cid:durableId="936600405">
    <w:abstractNumId w:val="29"/>
  </w:num>
  <w:num w:numId="33" w16cid:durableId="1297027346">
    <w:abstractNumId w:val="3"/>
  </w:num>
  <w:num w:numId="34" w16cid:durableId="19347046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3156"/>
    <w:rsid w:val="00191D26"/>
    <w:rsid w:val="001D6F03"/>
    <w:rsid w:val="002A6578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B33B2"/>
    <w:rsid w:val="004D766D"/>
    <w:rsid w:val="005A4FBE"/>
    <w:rsid w:val="005D2CF1"/>
    <w:rsid w:val="005E046F"/>
    <w:rsid w:val="006006F5"/>
    <w:rsid w:val="00650A9B"/>
    <w:rsid w:val="006D2E66"/>
    <w:rsid w:val="006F42D7"/>
    <w:rsid w:val="00704BD1"/>
    <w:rsid w:val="007435A7"/>
    <w:rsid w:val="007F4AEA"/>
    <w:rsid w:val="0088386A"/>
    <w:rsid w:val="0088501B"/>
    <w:rsid w:val="008A7989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6188B"/>
    <w:rsid w:val="00B72222"/>
    <w:rsid w:val="00B80650"/>
    <w:rsid w:val="00C36FAA"/>
    <w:rsid w:val="00C71133"/>
    <w:rsid w:val="00CA55CC"/>
    <w:rsid w:val="00CB3317"/>
    <w:rsid w:val="00CD6F40"/>
    <w:rsid w:val="00DA3555"/>
    <w:rsid w:val="00DF2672"/>
    <w:rsid w:val="00E456EE"/>
    <w:rsid w:val="00ED793D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038FA8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475</Words>
  <Characters>2618</Characters>
  <Application>Microsoft Office Word</Application>
  <DocSecurity>0</DocSecurity>
  <Lines>21</Lines>
  <Paragraphs>6</Paragraphs>
  <ScaleCrop>false</ScaleCrop>
  <Company>Rijkswaterstaat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Bosma, Paul (RWS CD)</cp:lastModifiedBy>
  <cp:revision>3</cp:revision>
  <dcterms:created xsi:type="dcterms:W3CDTF">2024-11-26T12:40:00Z</dcterms:created>
  <dcterms:modified xsi:type="dcterms:W3CDTF">2024-12-03T09:37:00Z</dcterms:modified>
</cp:coreProperties>
</file>