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5BC691D3" w:rsidR="00F524CB" w:rsidRDefault="006201DF" w:rsidP="006201DF">
      <w:pPr>
        <w:pStyle w:val="Heading1titel"/>
      </w:pPr>
      <w:r w:rsidRPr="00457155">
        <w:t xml:space="preserve">Bijlage </w:t>
      </w:r>
      <w:r w:rsidR="00A66847">
        <w:t>H</w:t>
      </w:r>
      <w:r w:rsidR="00A61597">
        <w:t xml:space="preserve"> </w:t>
      </w:r>
      <w:r w:rsidRPr="00CA44F3">
        <w:t>Verklaring Kerncompetentie</w:t>
      </w:r>
      <w:r w:rsidR="00715C0F">
        <w:t>s</w:t>
      </w:r>
    </w:p>
    <w:p w14:paraId="7119103D" w14:textId="5DF6F69D" w:rsidR="0066705F" w:rsidRDefault="0066705F" w:rsidP="00F524CB"/>
    <w:p w14:paraId="665FC34B" w14:textId="3CDBF1AB"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1A47324D" w14:textId="77777777" w:rsidR="00AF5E7E" w:rsidRDefault="00AF5E7E" w:rsidP="00F524CB"/>
    <w:p w14:paraId="7DBA7611" w14:textId="77777777" w:rsidR="009307EF" w:rsidRDefault="009307EF" w:rsidP="009307EF">
      <w:r>
        <w:t>Gevraagde kerncompetenties :</w:t>
      </w:r>
    </w:p>
    <w:p w14:paraId="7E0DF762" w14:textId="77777777" w:rsidR="00E53810" w:rsidRPr="0044152B" w:rsidRDefault="00E53810" w:rsidP="00E53810">
      <w:pPr>
        <w:pStyle w:val="Lijstalinea"/>
        <w:numPr>
          <w:ilvl w:val="0"/>
          <w:numId w:val="26"/>
        </w:numPr>
        <w:spacing w:line="276" w:lineRule="auto"/>
        <w:contextualSpacing w:val="0"/>
        <w:rPr>
          <w:rFonts w:eastAsia="MS Mincho"/>
        </w:rPr>
      </w:pPr>
      <w:r w:rsidRPr="0044152B">
        <w:rPr>
          <w:rFonts w:eastAsia="MS Mincho"/>
        </w:rPr>
        <w:t xml:space="preserve">Ervaring met het uitvoeren van Accountantsdiensten voor wat betreft de certificerende functie: </w:t>
      </w:r>
    </w:p>
    <w:p w14:paraId="78D8742B" w14:textId="77777777" w:rsidR="00E53810" w:rsidRPr="0044152B" w:rsidRDefault="00E53810" w:rsidP="00E53810">
      <w:pPr>
        <w:pStyle w:val="Lijstalinea"/>
        <w:numPr>
          <w:ilvl w:val="1"/>
          <w:numId w:val="26"/>
        </w:numPr>
        <w:spacing w:line="276" w:lineRule="auto"/>
        <w:contextualSpacing w:val="0"/>
        <w:rPr>
          <w:rFonts w:eastAsia="MS Mincho"/>
        </w:rPr>
      </w:pPr>
      <w:r w:rsidRPr="0044152B">
        <w:rPr>
          <w:rFonts w:eastAsia="MS Mincho"/>
        </w:rPr>
        <w:t>Interim-controle (in voorbereiding op de jaarrekeningcontrole);</w:t>
      </w:r>
    </w:p>
    <w:p w14:paraId="22ED8258" w14:textId="77777777" w:rsidR="00E53810" w:rsidRPr="0044152B" w:rsidRDefault="00E53810" w:rsidP="00E53810">
      <w:pPr>
        <w:pStyle w:val="Lijstalinea"/>
        <w:numPr>
          <w:ilvl w:val="1"/>
          <w:numId w:val="26"/>
        </w:numPr>
        <w:spacing w:line="276" w:lineRule="auto"/>
        <w:contextualSpacing w:val="0"/>
        <w:rPr>
          <w:rFonts w:eastAsia="MS Mincho"/>
        </w:rPr>
      </w:pPr>
      <w:r w:rsidRPr="0044152B">
        <w:rPr>
          <w:rFonts w:eastAsia="MS Mincho"/>
        </w:rPr>
        <w:t xml:space="preserve">Accountantscontrole jaarrekening voor een </w:t>
      </w:r>
      <w:r>
        <w:rPr>
          <w:rFonts w:eastAsia="MS Mincho"/>
        </w:rPr>
        <w:t>gemeente</w:t>
      </w:r>
      <w:r w:rsidRPr="0044152B">
        <w:rPr>
          <w:rFonts w:eastAsia="MS Mincho"/>
        </w:rPr>
        <w:t xml:space="preserve">; </w:t>
      </w:r>
    </w:p>
    <w:p w14:paraId="0CAE3307" w14:textId="77777777" w:rsidR="00E53810" w:rsidRPr="0044152B" w:rsidRDefault="00E53810" w:rsidP="00E53810">
      <w:pPr>
        <w:pStyle w:val="Lijstalinea"/>
        <w:numPr>
          <w:ilvl w:val="1"/>
          <w:numId w:val="26"/>
        </w:numPr>
        <w:spacing w:line="276" w:lineRule="auto"/>
        <w:contextualSpacing w:val="0"/>
        <w:rPr>
          <w:rFonts w:eastAsia="MS Mincho"/>
        </w:rPr>
      </w:pPr>
      <w:r w:rsidRPr="0044152B">
        <w:rPr>
          <w:rFonts w:eastAsia="MS Mincho"/>
        </w:rPr>
        <w:t xml:space="preserve">Controle van de SISA. </w:t>
      </w:r>
    </w:p>
    <w:p w14:paraId="13A555C5" w14:textId="51EF483F" w:rsidR="009307EF" w:rsidRDefault="009307EF" w:rsidP="009307EF"/>
    <w:p w14:paraId="63B37E6A" w14:textId="46C6F5D5" w:rsidR="00BC3ADA" w:rsidRDefault="00BC3ADA" w:rsidP="009307EF">
      <w: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3D2708AF" w:rsidR="009307EF" w:rsidRDefault="009307EF" w:rsidP="00BC3ADA">
      <w:pPr>
        <w:pStyle w:val="Lijstalinea"/>
        <w:numPr>
          <w:ilvl w:val="0"/>
          <w:numId w:val="17"/>
        </w:numPr>
      </w:pPr>
      <w:r>
        <w:t xml:space="preserve">Inschrijver kan met één referentie </w:t>
      </w:r>
      <w:r w:rsidR="00A61597">
        <w:t>meerdere</w:t>
      </w:r>
      <w:r>
        <w:t xml:space="preserve"> kerncompetenties aantonen, dan wel met één referentie </w:t>
      </w:r>
      <w:r w:rsidR="00865FD3">
        <w:t xml:space="preserve">voor iedere </w:t>
      </w:r>
      <w:r>
        <w:t>kerncompetentie (dus totaal max</w:t>
      </w:r>
      <w:r w:rsidR="00865FD3">
        <w:t>imaal</w:t>
      </w:r>
      <w:r>
        <w:t xml:space="preserve"> </w:t>
      </w:r>
      <w:r w:rsidR="00A61597">
        <w:t>3</w:t>
      </w:r>
      <w:r>
        <w:t xml:space="preserve"> referenties). </w:t>
      </w:r>
    </w:p>
    <w:p w14:paraId="43B6CE37" w14:textId="648C5795" w:rsidR="009307EF" w:rsidRDefault="009307EF" w:rsidP="00BC3ADA">
      <w:pPr>
        <w:pStyle w:val="Lijstalinea"/>
        <w:numPr>
          <w:ilvl w:val="0"/>
          <w:numId w:val="17"/>
        </w:numPr>
      </w:pPr>
      <w:r>
        <w:t>Inschrijver dient aan te kunnen tonen dat deze opdracht is/wordt uitgevoerd in de afgelopen drie jaren (te rekenen vanaf sluitingsdatum voor indiening inschrijving).</w:t>
      </w:r>
    </w:p>
    <w:p w14:paraId="2859E818" w14:textId="65914EF0" w:rsidR="006201DF" w:rsidRDefault="009307EF" w:rsidP="00BC3ADA">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Default="008357BA">
      <w:pPr>
        <w:spacing w:line="240" w:lineRule="auto"/>
      </w:pPr>
      <w: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3C31C4" w14:paraId="2EEAA4BD" w14:textId="77777777" w:rsidTr="002367F5">
        <w:trPr>
          <w:trHeight w:val="340"/>
        </w:trPr>
        <w:tc>
          <w:tcPr>
            <w:tcW w:w="1854" w:type="pct"/>
            <w:tcBorders>
              <w:bottom w:val="single" w:sz="4" w:space="0" w:color="auto"/>
            </w:tcBorders>
            <w:hideMark/>
          </w:tcPr>
          <w:p w14:paraId="631833EE" w14:textId="5569B099" w:rsidR="008A75F1" w:rsidRPr="003C31C4" w:rsidRDefault="00865FD3" w:rsidP="0058393B">
            <w:pPr>
              <w:widowControl w:val="0"/>
              <w:rPr>
                <w:rFonts w:cs="Arial"/>
                <w:b/>
                <w:i/>
                <w:noProof/>
                <w:position w:val="-24"/>
                <w:szCs w:val="22"/>
              </w:rPr>
            </w:pPr>
            <w:r>
              <w:rPr>
                <w:b/>
                <w:i/>
                <w:noProof/>
                <w:szCs w:val="22"/>
              </w:rPr>
              <w:lastRenderedPageBreak/>
              <w:t>K</w:t>
            </w:r>
            <w:r w:rsidR="008A75F1" w:rsidRPr="003C31C4">
              <w:rPr>
                <w:b/>
                <w:i/>
                <w:noProof/>
                <w:szCs w:val="22"/>
              </w:rPr>
              <w:t>erncompetentie 1</w:t>
            </w:r>
          </w:p>
        </w:tc>
        <w:tc>
          <w:tcPr>
            <w:tcW w:w="3146" w:type="pct"/>
            <w:tcBorders>
              <w:bottom w:val="single" w:sz="4" w:space="0" w:color="auto"/>
            </w:tcBorders>
            <w:hideMark/>
          </w:tcPr>
          <w:p w14:paraId="4456792E" w14:textId="77777777" w:rsidR="00E53810" w:rsidRPr="00E53810" w:rsidRDefault="00E53810" w:rsidP="00E53810">
            <w:pPr>
              <w:spacing w:line="276" w:lineRule="auto"/>
              <w:rPr>
                <w:rFonts w:eastAsia="MS Mincho"/>
              </w:rPr>
            </w:pPr>
            <w:r w:rsidRPr="00E53810">
              <w:rPr>
                <w:rFonts w:eastAsia="MS Mincho"/>
              </w:rPr>
              <w:t xml:space="preserve">Ervaring met het uitvoeren van Accountantsdiensten voor wat betreft de certificerende functie: </w:t>
            </w:r>
          </w:p>
          <w:p w14:paraId="4473B1C0" w14:textId="77777777" w:rsidR="00E53810" w:rsidRPr="0044152B" w:rsidRDefault="00E53810" w:rsidP="00E53810">
            <w:pPr>
              <w:pStyle w:val="Lijstalinea"/>
              <w:numPr>
                <w:ilvl w:val="0"/>
                <w:numId w:val="27"/>
              </w:numPr>
              <w:spacing w:line="276" w:lineRule="auto"/>
              <w:contextualSpacing w:val="0"/>
              <w:rPr>
                <w:rFonts w:eastAsia="MS Mincho"/>
              </w:rPr>
            </w:pPr>
            <w:r w:rsidRPr="0044152B">
              <w:rPr>
                <w:rFonts w:eastAsia="MS Mincho"/>
              </w:rPr>
              <w:t>Interim-controle (in voorbereiding op de jaarrekeningcontrole);</w:t>
            </w:r>
          </w:p>
          <w:p w14:paraId="2576FD00" w14:textId="77777777" w:rsidR="00E53810" w:rsidRPr="0044152B" w:rsidRDefault="00E53810" w:rsidP="00E53810">
            <w:pPr>
              <w:pStyle w:val="Lijstalinea"/>
              <w:numPr>
                <w:ilvl w:val="0"/>
                <w:numId w:val="27"/>
              </w:numPr>
              <w:spacing w:line="276" w:lineRule="auto"/>
              <w:contextualSpacing w:val="0"/>
              <w:rPr>
                <w:rFonts w:eastAsia="MS Mincho"/>
              </w:rPr>
            </w:pPr>
            <w:r w:rsidRPr="0044152B">
              <w:rPr>
                <w:rFonts w:eastAsia="MS Mincho"/>
              </w:rPr>
              <w:t xml:space="preserve">Accountantscontrole jaarrekening voor een </w:t>
            </w:r>
            <w:r>
              <w:rPr>
                <w:rFonts w:eastAsia="MS Mincho"/>
              </w:rPr>
              <w:t>gemeente</w:t>
            </w:r>
            <w:r w:rsidRPr="0044152B">
              <w:rPr>
                <w:rFonts w:eastAsia="MS Mincho"/>
              </w:rPr>
              <w:t xml:space="preserve">; </w:t>
            </w:r>
          </w:p>
          <w:p w14:paraId="60D4B234" w14:textId="77777777" w:rsidR="00E53810" w:rsidRPr="0044152B" w:rsidRDefault="00E53810" w:rsidP="00E53810">
            <w:pPr>
              <w:pStyle w:val="Lijstalinea"/>
              <w:numPr>
                <w:ilvl w:val="0"/>
                <w:numId w:val="27"/>
              </w:numPr>
              <w:spacing w:line="276" w:lineRule="auto"/>
              <w:contextualSpacing w:val="0"/>
              <w:rPr>
                <w:rFonts w:eastAsia="MS Mincho"/>
              </w:rPr>
            </w:pPr>
            <w:r w:rsidRPr="0044152B">
              <w:rPr>
                <w:rFonts w:eastAsia="MS Mincho"/>
              </w:rPr>
              <w:t xml:space="preserve">Controle van de SISA. </w:t>
            </w:r>
          </w:p>
          <w:p w14:paraId="68701536" w14:textId="77777777" w:rsidR="008A75F1" w:rsidRPr="003C31C4" w:rsidRDefault="008A75F1" w:rsidP="0058393B">
            <w:pPr>
              <w:widowControl w:val="0"/>
              <w:rPr>
                <w:rFonts w:cs="Arial"/>
                <w:b/>
                <w:i/>
                <w:noProof/>
                <w:position w:val="-24"/>
                <w:szCs w:val="22"/>
              </w:rPr>
            </w:pPr>
          </w:p>
        </w:tc>
      </w:tr>
      <w:tr w:rsidR="00865FD3" w:rsidRPr="003C31C4" w14:paraId="679714B0" w14:textId="77777777" w:rsidTr="002367F5">
        <w:trPr>
          <w:trHeight w:val="340"/>
        </w:trPr>
        <w:tc>
          <w:tcPr>
            <w:tcW w:w="1854" w:type="pct"/>
            <w:tcBorders>
              <w:top w:val="single" w:sz="4" w:space="0" w:color="auto"/>
              <w:left w:val="nil"/>
              <w:bottom w:val="single" w:sz="4" w:space="0" w:color="auto"/>
              <w:right w:val="nil"/>
            </w:tcBorders>
          </w:tcPr>
          <w:p w14:paraId="30B724EA" w14:textId="16B607CB" w:rsidR="00865FD3" w:rsidRPr="00865FD3" w:rsidRDefault="00865FD3" w:rsidP="00865FD3">
            <w:pPr>
              <w:pStyle w:val="platonderstreept"/>
              <w:spacing w:after="144"/>
              <w:rPr>
                <w:rFonts w:ascii="Arial Rounded MT Bold" w:hAnsi="Arial Rounded MT Bold" w:cs="Arial"/>
                <w:b/>
                <w:sz w:val="20"/>
                <w:szCs w:val="16"/>
                <w:u w:val="none"/>
                <w:lang w:val="nl-NL"/>
              </w:rPr>
            </w:pPr>
            <w:r w:rsidRPr="004F6E40">
              <w:rPr>
                <w:rFonts w:ascii="Arial Rounded MT Bold" w:hAnsi="Arial Rounded MT Bold" w:cs="Arial"/>
                <w:sz w:val="22"/>
                <w:szCs w:val="18"/>
                <w:u w:val="none"/>
                <w:lang w:val="nl-NL"/>
              </w:rPr>
              <w:t>Gegevens referent</w:t>
            </w:r>
            <w:r w:rsidRPr="004F6E40">
              <w:rPr>
                <w:rFonts w:ascii="Arial Rounded MT Bold" w:hAnsi="Arial Rounded MT Bold" w:cs="Arial"/>
                <w:b/>
                <w:sz w:val="22"/>
                <w:szCs w:val="18"/>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1E0CDD" w:rsidRDefault="00865FD3" w:rsidP="0058393B">
            <w:pPr>
              <w:widowControl w:val="0"/>
              <w:rPr>
                <w:b/>
                <w:i/>
                <w:noProof/>
                <w:szCs w:val="22"/>
                <w:highlight w:val="yellow"/>
              </w:rPr>
            </w:pPr>
          </w:p>
        </w:tc>
      </w:tr>
      <w:tr w:rsidR="008A75F1" w:rsidRPr="00E05EC3" w14:paraId="5A58F16F" w14:textId="77777777" w:rsidTr="002367F5">
        <w:trPr>
          <w:trHeight w:val="373"/>
        </w:trPr>
        <w:tc>
          <w:tcPr>
            <w:tcW w:w="1854" w:type="pct"/>
            <w:tcBorders>
              <w:top w:val="single" w:sz="4" w:space="0" w:color="auto"/>
            </w:tcBorders>
            <w:hideMark/>
          </w:tcPr>
          <w:p w14:paraId="7ABEC49E" w14:textId="5F5E0C11" w:rsidR="008A75F1" w:rsidRPr="004F6E40" w:rsidRDefault="008A75F1" w:rsidP="008A75F1">
            <w:pPr>
              <w:widowControl w:val="0"/>
              <w:spacing w:before="60" w:after="60"/>
              <w:rPr>
                <w:b/>
                <w:i/>
                <w:noProof/>
                <w:szCs w:val="22"/>
              </w:rPr>
            </w:pPr>
            <w:r w:rsidRPr="004F6E40">
              <w:rPr>
                <w:b/>
                <w:i/>
                <w:noProof/>
                <w:szCs w:val="22"/>
              </w:rPr>
              <w:t xml:space="preserve">Naam </w:t>
            </w:r>
            <w:r w:rsidR="00865FD3" w:rsidRPr="004F6E40">
              <w:rPr>
                <w:b/>
                <w:i/>
                <w:noProof/>
                <w:szCs w:val="22"/>
              </w:rPr>
              <w:t xml:space="preserve">organisatie </w:t>
            </w:r>
            <w:r w:rsidRPr="004F6E40">
              <w:rPr>
                <w:b/>
                <w:i/>
                <w:noProof/>
                <w:szCs w:val="22"/>
              </w:rPr>
              <w:t>(referent)</w:t>
            </w:r>
          </w:p>
        </w:tc>
        <w:tc>
          <w:tcPr>
            <w:tcW w:w="3146" w:type="pct"/>
            <w:tcBorders>
              <w:top w:val="single" w:sz="4" w:space="0" w:color="auto"/>
            </w:tcBorders>
            <w:hideMark/>
          </w:tcPr>
          <w:p w14:paraId="0389D910" w14:textId="77777777" w:rsidR="008A75F1" w:rsidRPr="00E05EC3" w:rsidRDefault="008A75F1" w:rsidP="00715C0F">
            <w:pPr>
              <w:widowControl w:val="0"/>
              <w:rPr>
                <w:noProof/>
              </w:rPr>
            </w:pPr>
            <w:r w:rsidRPr="00E05EC3">
              <w:rPr>
                <w:noProof/>
              </w:rPr>
              <w:t xml:space="preserve">  </w:t>
            </w:r>
          </w:p>
        </w:tc>
      </w:tr>
      <w:tr w:rsidR="008A75F1" w:rsidRPr="00E05EC3" w14:paraId="7D96DB8F" w14:textId="77777777" w:rsidTr="002367F5">
        <w:trPr>
          <w:trHeight w:val="421"/>
        </w:trPr>
        <w:tc>
          <w:tcPr>
            <w:tcW w:w="1854" w:type="pct"/>
            <w:hideMark/>
          </w:tcPr>
          <w:p w14:paraId="21331920" w14:textId="084F6553" w:rsidR="008A75F1" w:rsidRPr="004F6E40" w:rsidRDefault="00865FD3" w:rsidP="008A75F1">
            <w:pPr>
              <w:widowControl w:val="0"/>
              <w:spacing w:before="60" w:after="60"/>
              <w:rPr>
                <w:b/>
                <w:i/>
                <w:noProof/>
                <w:szCs w:val="22"/>
              </w:rPr>
            </w:pPr>
            <w:r w:rsidRPr="004F6E40">
              <w:rPr>
                <w:b/>
                <w:i/>
                <w:noProof/>
                <w:szCs w:val="22"/>
              </w:rPr>
              <w:t>Vestigingsplaats</w:t>
            </w:r>
          </w:p>
        </w:tc>
        <w:tc>
          <w:tcPr>
            <w:tcW w:w="3146" w:type="pct"/>
            <w:hideMark/>
          </w:tcPr>
          <w:p w14:paraId="4057A662" w14:textId="77777777" w:rsidR="008A75F1" w:rsidRPr="00E05EC3"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r w:rsidRPr="00E05EC3">
              <w:rPr>
                <w:noProof/>
              </w:rPr>
              <w:t xml:space="preserve">  </w:t>
            </w:r>
          </w:p>
        </w:tc>
      </w:tr>
      <w:tr w:rsidR="008A75F1" w:rsidRPr="00E05EC3" w14:paraId="35FAD3D5" w14:textId="77777777" w:rsidTr="002367F5">
        <w:trPr>
          <w:trHeight w:val="427"/>
        </w:trPr>
        <w:tc>
          <w:tcPr>
            <w:tcW w:w="1854" w:type="pct"/>
            <w:hideMark/>
          </w:tcPr>
          <w:p w14:paraId="1F71F49D" w14:textId="0E018A88" w:rsidR="008A75F1" w:rsidRPr="004F6E40" w:rsidRDefault="008A75F1" w:rsidP="008A75F1">
            <w:pPr>
              <w:widowControl w:val="0"/>
              <w:spacing w:before="60" w:after="60"/>
              <w:rPr>
                <w:b/>
                <w:i/>
                <w:noProof/>
                <w:szCs w:val="22"/>
              </w:rPr>
            </w:pPr>
            <w:r w:rsidRPr="004F6E40">
              <w:rPr>
                <w:b/>
                <w:i/>
                <w:noProof/>
                <w:szCs w:val="22"/>
              </w:rPr>
              <w:t>Naam contactpersoon</w:t>
            </w:r>
            <w:r w:rsidR="00865FD3" w:rsidRPr="004F6E40">
              <w:rPr>
                <w:b/>
                <w:i/>
                <w:noProof/>
                <w:szCs w:val="22"/>
              </w:rPr>
              <w:t xml:space="preserve"> bij referent</w:t>
            </w:r>
          </w:p>
        </w:tc>
        <w:tc>
          <w:tcPr>
            <w:tcW w:w="3146" w:type="pct"/>
            <w:hideMark/>
          </w:tcPr>
          <w:p w14:paraId="71C1E1A8" w14:textId="77777777" w:rsidR="008A75F1" w:rsidRPr="00E05EC3"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r w:rsidRPr="00E05EC3">
              <w:rPr>
                <w:noProof/>
              </w:rPr>
              <w:t xml:space="preserve">  </w:t>
            </w:r>
          </w:p>
        </w:tc>
      </w:tr>
      <w:tr w:rsidR="008A75F1" w:rsidRPr="00E05EC3" w14:paraId="7065024B" w14:textId="77777777" w:rsidTr="002367F5">
        <w:trPr>
          <w:trHeight w:val="405"/>
        </w:trPr>
        <w:tc>
          <w:tcPr>
            <w:tcW w:w="1854" w:type="pct"/>
            <w:hideMark/>
          </w:tcPr>
          <w:p w14:paraId="729D5822" w14:textId="223021AA" w:rsidR="008A75F1" w:rsidRPr="004F6E40" w:rsidRDefault="008A75F1" w:rsidP="008A75F1">
            <w:pPr>
              <w:widowControl w:val="0"/>
              <w:spacing w:before="60" w:after="60"/>
              <w:rPr>
                <w:b/>
                <w:i/>
                <w:noProof/>
                <w:szCs w:val="22"/>
              </w:rPr>
            </w:pPr>
            <w:r w:rsidRPr="004F6E40">
              <w:rPr>
                <w:b/>
                <w:i/>
                <w:noProof/>
                <w:szCs w:val="22"/>
              </w:rPr>
              <w:t>Telefoonnummer</w:t>
            </w:r>
            <w:r w:rsidR="00865FD3" w:rsidRPr="004F6E40">
              <w:rPr>
                <w:b/>
                <w:i/>
                <w:noProof/>
                <w:szCs w:val="22"/>
              </w:rPr>
              <w:t xml:space="preserve"> contactpersoon</w:t>
            </w:r>
          </w:p>
        </w:tc>
        <w:tc>
          <w:tcPr>
            <w:tcW w:w="3146" w:type="pct"/>
            <w:hideMark/>
          </w:tcPr>
          <w:p w14:paraId="194B14AD" w14:textId="77777777" w:rsidR="008A75F1" w:rsidRPr="00E05EC3"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r w:rsidRPr="00E05EC3">
              <w:rPr>
                <w:noProof/>
              </w:rPr>
              <w:t xml:space="preserve">  </w:t>
            </w:r>
          </w:p>
        </w:tc>
      </w:tr>
      <w:tr w:rsidR="00715C0F" w:rsidRPr="00E05EC3" w14:paraId="6CDAB6D9" w14:textId="77777777" w:rsidTr="002367F5">
        <w:trPr>
          <w:trHeight w:val="405"/>
        </w:trPr>
        <w:tc>
          <w:tcPr>
            <w:tcW w:w="1854" w:type="pct"/>
          </w:tcPr>
          <w:p w14:paraId="09B9DF53" w14:textId="7DA1213F" w:rsidR="00715C0F" w:rsidRPr="004F6E40" w:rsidRDefault="00715C0F" w:rsidP="008A75F1">
            <w:pPr>
              <w:widowControl w:val="0"/>
              <w:spacing w:before="60" w:after="60"/>
              <w:rPr>
                <w:b/>
                <w:i/>
                <w:noProof/>
                <w:szCs w:val="22"/>
              </w:rPr>
            </w:pPr>
            <w:r>
              <w:rPr>
                <w:b/>
                <w:i/>
                <w:noProof/>
                <w:szCs w:val="22"/>
              </w:rPr>
              <w:t>Mailadres contactpersoon</w:t>
            </w:r>
          </w:p>
        </w:tc>
        <w:tc>
          <w:tcPr>
            <w:tcW w:w="3146" w:type="pct"/>
          </w:tcPr>
          <w:p w14:paraId="3AB92C06" w14:textId="77777777" w:rsidR="00715C0F" w:rsidRPr="00E05EC3"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p>
        </w:tc>
      </w:tr>
    </w:tbl>
    <w:p w14:paraId="68B128B4" w14:textId="16DBEB0E" w:rsidR="002367F5" w:rsidRPr="004F6E40" w:rsidRDefault="002367F5" w:rsidP="004F6E40">
      <w:pPr>
        <w:pStyle w:val="platonderstreept"/>
        <w:spacing w:after="144"/>
        <w:rPr>
          <w:rFonts w:ascii="Arial Rounded MT Bold" w:hAnsi="Arial Rounded MT Bold" w:cs="Arial"/>
          <w:sz w:val="22"/>
          <w:szCs w:val="18"/>
          <w:u w:val="none"/>
          <w:lang w:val="nl-NL"/>
        </w:rPr>
      </w:pPr>
      <w:r w:rsidRPr="004F6E40">
        <w:rPr>
          <w:rFonts w:ascii="Arial Rounded MT Bold" w:hAnsi="Arial Rounded MT Bold" w:cs="Arial"/>
          <w:sz w:val="22"/>
          <w:szCs w:val="18"/>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2367F5" w14:paraId="72B26C95" w14:textId="77777777" w:rsidTr="00715C0F">
        <w:tc>
          <w:tcPr>
            <w:tcW w:w="3256" w:type="dxa"/>
          </w:tcPr>
          <w:p w14:paraId="370EE8B7" w14:textId="7FB41D9D" w:rsidR="002367F5" w:rsidRDefault="002367F5" w:rsidP="004F6E40">
            <w:pPr>
              <w:widowControl w:val="0"/>
              <w:spacing w:before="60" w:after="60"/>
              <w:rPr>
                <w:rFonts w:cs="Arial"/>
                <w:b/>
                <w:szCs w:val="16"/>
              </w:rPr>
            </w:pPr>
            <w:r w:rsidRPr="004F6E40">
              <w:rPr>
                <w:b/>
                <w:i/>
                <w:noProof/>
                <w:szCs w:val="22"/>
              </w:rPr>
              <w:t>Mijlpalen van project/opdracht</w:t>
            </w:r>
          </w:p>
          <w:p w14:paraId="52028554" w14:textId="77777777" w:rsidR="002367F5" w:rsidRDefault="002367F5" w:rsidP="002367F5">
            <w:pPr>
              <w:pStyle w:val="plat2xregelafstand"/>
              <w:tabs>
                <w:tab w:val="clear" w:pos="507"/>
                <w:tab w:val="clear" w:pos="960"/>
              </w:tabs>
              <w:spacing w:after="144" w:line="276" w:lineRule="auto"/>
              <w:ind w:left="309" w:hanging="309"/>
              <w:jc w:val="left"/>
              <w:rPr>
                <w:rFonts w:cs="Arial"/>
                <w:szCs w:val="16"/>
              </w:rPr>
            </w:pPr>
            <w:r>
              <w:rPr>
                <w:rFonts w:cs="Arial"/>
                <w:szCs w:val="16"/>
              </w:rPr>
              <w:t>- Datum Opdrachtverlening c.q. ondertekening overeenkomst</w:t>
            </w:r>
          </w:p>
          <w:p w14:paraId="480A9225" w14:textId="77777777" w:rsidR="002367F5" w:rsidRDefault="002367F5" w:rsidP="002367F5">
            <w:pPr>
              <w:pStyle w:val="plat2xregelafstand"/>
              <w:tabs>
                <w:tab w:val="clear" w:pos="507"/>
                <w:tab w:val="clear" w:pos="960"/>
              </w:tabs>
              <w:spacing w:after="144" w:line="276" w:lineRule="auto"/>
              <w:ind w:left="309" w:hanging="309"/>
              <w:jc w:val="left"/>
              <w:rPr>
                <w:rFonts w:cs="Arial"/>
                <w:szCs w:val="16"/>
              </w:rPr>
            </w:pPr>
            <w:r>
              <w:rPr>
                <w:rFonts w:cs="Arial"/>
                <w:szCs w:val="16"/>
              </w:rPr>
              <w:t>- Datum start uitvoering werkzaamheden</w:t>
            </w:r>
          </w:p>
          <w:p w14:paraId="1E7A1955" w14:textId="79B8195B" w:rsidR="002367F5" w:rsidRDefault="002367F5" w:rsidP="002367F5">
            <w:pPr>
              <w:pStyle w:val="plat2xregelafstand"/>
              <w:tabs>
                <w:tab w:val="clear" w:pos="507"/>
                <w:tab w:val="clear" w:pos="960"/>
              </w:tabs>
              <w:spacing w:after="144" w:line="276" w:lineRule="auto"/>
              <w:ind w:left="309" w:hanging="309"/>
              <w:jc w:val="left"/>
            </w:pPr>
            <w:r>
              <w:rPr>
                <w:rFonts w:cs="Arial"/>
                <w:szCs w:val="16"/>
              </w:rPr>
              <w:t>- Datum einde opdracht</w:t>
            </w:r>
          </w:p>
        </w:tc>
        <w:tc>
          <w:tcPr>
            <w:tcW w:w="6378" w:type="dxa"/>
          </w:tcPr>
          <w:p w14:paraId="4D2A8162" w14:textId="77777777" w:rsidR="002367F5" w:rsidRDefault="002367F5" w:rsidP="00AF5E7E"/>
        </w:tc>
      </w:tr>
      <w:tr w:rsidR="002367F5" w14:paraId="49566436" w14:textId="77777777" w:rsidTr="00715C0F">
        <w:tc>
          <w:tcPr>
            <w:tcW w:w="3256" w:type="dxa"/>
          </w:tcPr>
          <w:p w14:paraId="689855B9" w14:textId="2B28D115" w:rsidR="002367F5" w:rsidRDefault="002367F5" w:rsidP="00AF5E7E">
            <w:pPr>
              <w:rPr>
                <w:rFonts w:ascii="Verdana" w:hAnsi="Verdana" w:cs="Arial"/>
                <w:b/>
                <w:sz w:val="16"/>
                <w:szCs w:val="16"/>
                <w:lang w:eastAsia="nl-NL"/>
              </w:rPr>
            </w:pPr>
            <w:r w:rsidRPr="004F6E40">
              <w:rPr>
                <w:b/>
                <w:i/>
                <w:noProof/>
                <w:szCs w:val="22"/>
              </w:rPr>
              <w:t>Omschrijving van de opdracht</w:t>
            </w:r>
            <w:r w:rsidRPr="002367F5">
              <w:rPr>
                <w:rFonts w:ascii="Verdana" w:hAnsi="Verdana" w:cs="Arial"/>
                <w:b/>
                <w:sz w:val="16"/>
                <w:szCs w:val="16"/>
                <w:lang w:eastAsia="nl-NL"/>
              </w:rPr>
              <w:t xml:space="preserve"> (het project)</w:t>
            </w:r>
            <w:r w:rsidR="004F6E40">
              <w:rPr>
                <w:rFonts w:ascii="Verdana" w:hAnsi="Verdana" w:cs="Arial"/>
                <w:b/>
                <w:sz w:val="16"/>
                <w:szCs w:val="16"/>
                <w:lang w:eastAsia="nl-NL"/>
              </w:rPr>
              <w:t xml:space="preserve"> </w:t>
            </w:r>
            <w:r w:rsidR="004F6E40" w:rsidRPr="00E05EC3">
              <w:rPr>
                <w:noProof/>
              </w:rPr>
              <w:t>(maximaal 1 A4)</w:t>
            </w:r>
          </w:p>
          <w:p w14:paraId="0F6553A2" w14:textId="4D7DA7B9" w:rsidR="002367F5" w:rsidRDefault="002367F5" w:rsidP="00AF5E7E"/>
        </w:tc>
        <w:tc>
          <w:tcPr>
            <w:tcW w:w="6378" w:type="dxa"/>
          </w:tcPr>
          <w:p w14:paraId="3D46346F" w14:textId="77777777" w:rsidR="002367F5" w:rsidRDefault="002367F5" w:rsidP="00AF5E7E"/>
        </w:tc>
      </w:tr>
      <w:tr w:rsidR="004F6E40" w:rsidRPr="00E05EC3" w14:paraId="34420FDC" w14:textId="77777777" w:rsidTr="00715C0F">
        <w:trPr>
          <w:trHeight w:val="410"/>
        </w:trPr>
        <w:tc>
          <w:tcPr>
            <w:tcW w:w="3256" w:type="dxa"/>
            <w:hideMark/>
          </w:tcPr>
          <w:p w14:paraId="4A621A03" w14:textId="51248C72" w:rsidR="004F6E40" w:rsidRPr="00E05EC3" w:rsidRDefault="004F6E40" w:rsidP="0084145B">
            <w:pPr>
              <w:widowControl w:val="0"/>
              <w:rPr>
                <w:noProof/>
              </w:rPr>
            </w:pPr>
            <w:r w:rsidRPr="004F6E40">
              <w:rPr>
                <w:b/>
                <w:i/>
                <w:noProof/>
                <w:szCs w:val="22"/>
              </w:rPr>
              <w:t xml:space="preserve">Opdracht </w:t>
            </w:r>
            <w:r w:rsidR="00715C0F">
              <w:rPr>
                <w:b/>
                <w:i/>
                <w:noProof/>
                <w:szCs w:val="22"/>
              </w:rPr>
              <w:t xml:space="preserve">100% </w:t>
            </w:r>
            <w:r w:rsidRPr="004F6E40">
              <w:rPr>
                <w:b/>
                <w:i/>
                <w:noProof/>
                <w:szCs w:val="22"/>
              </w:rPr>
              <w:t>zelfstandig uitgevoerd</w:t>
            </w:r>
          </w:p>
        </w:tc>
        <w:tc>
          <w:tcPr>
            <w:tcW w:w="6378" w:type="dxa"/>
            <w:hideMark/>
          </w:tcPr>
          <w:p w14:paraId="308CB125" w14:textId="77777777" w:rsidR="004F6E40" w:rsidRPr="00E05EC3"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207499EE" w14:textId="0E8B91C4" w:rsidR="004F6E40" w:rsidRPr="00E05EC3"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sidR="00715C0F">
              <w:rPr>
                <w:noProof/>
              </w:rPr>
              <w:t xml:space="preserve">licht toe </w:t>
            </w:r>
            <w:r w:rsidRPr="00E05EC3">
              <w:rPr>
                <w:noProof/>
              </w:rPr>
              <w:t>wie wat heeft uitgevoerd)</w:t>
            </w:r>
          </w:p>
        </w:tc>
      </w:tr>
      <w:tr w:rsidR="004F6E40" w:rsidRPr="00E05EC3" w14:paraId="6D488493" w14:textId="77777777" w:rsidTr="00715C0F">
        <w:trPr>
          <w:trHeight w:val="410"/>
        </w:trPr>
        <w:tc>
          <w:tcPr>
            <w:tcW w:w="3256" w:type="dxa"/>
          </w:tcPr>
          <w:p w14:paraId="3C2B421E" w14:textId="6BB2241D" w:rsidR="004F6E40" w:rsidRPr="00E05EC3" w:rsidRDefault="004F6E40" w:rsidP="0084145B">
            <w:pPr>
              <w:widowControl w:val="0"/>
              <w:rPr>
                <w:noProof/>
              </w:rPr>
            </w:pPr>
            <w:r w:rsidRPr="00715C0F">
              <w:rPr>
                <w:b/>
                <w:i/>
                <w:noProof/>
                <w:szCs w:val="22"/>
              </w:rPr>
              <w:t>Omzet in euro’s uit project/</w:t>
            </w:r>
            <w:r w:rsidR="00715C0F">
              <w:rPr>
                <w:b/>
                <w:i/>
                <w:noProof/>
                <w:szCs w:val="22"/>
              </w:rPr>
              <w:t xml:space="preserve"> </w:t>
            </w:r>
            <w:r w:rsidRPr="00715C0F">
              <w:rPr>
                <w:b/>
                <w:i/>
                <w:noProof/>
                <w:szCs w:val="22"/>
              </w:rPr>
              <w:t>opdracht</w:t>
            </w:r>
          </w:p>
        </w:tc>
        <w:tc>
          <w:tcPr>
            <w:tcW w:w="6378" w:type="dxa"/>
          </w:tcPr>
          <w:p w14:paraId="629445D9" w14:textId="77777777" w:rsidR="004F6E40" w:rsidRPr="00E05EC3"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p>
        </w:tc>
      </w:tr>
      <w:tr w:rsidR="00715C0F" w:rsidRPr="00E05EC3" w14:paraId="31267120" w14:textId="77777777" w:rsidTr="00715C0F">
        <w:trPr>
          <w:trHeight w:val="410"/>
        </w:trPr>
        <w:tc>
          <w:tcPr>
            <w:tcW w:w="3256" w:type="dxa"/>
          </w:tcPr>
          <w:p w14:paraId="52040643" w14:textId="6229B640" w:rsidR="00715C0F" w:rsidRPr="00715C0F" w:rsidRDefault="00715C0F" w:rsidP="0084145B">
            <w:pPr>
              <w:widowControl w:val="0"/>
              <w:rPr>
                <w:b/>
                <w:i/>
                <w:noProof/>
                <w:szCs w:val="22"/>
              </w:rPr>
            </w:pPr>
            <w:r>
              <w:rPr>
                <w:b/>
                <w:i/>
                <w:noProof/>
                <w:szCs w:val="22"/>
              </w:rPr>
              <w:t>Bijzonderheden</w:t>
            </w:r>
          </w:p>
        </w:tc>
        <w:tc>
          <w:tcPr>
            <w:tcW w:w="6378" w:type="dxa"/>
          </w:tcPr>
          <w:p w14:paraId="7F711B04" w14:textId="77777777" w:rsidR="00715C0F" w:rsidRPr="00E05EC3"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p>
        </w:tc>
      </w:tr>
    </w:tbl>
    <w:p w14:paraId="5C6DA411" w14:textId="30AA2634" w:rsidR="008A75F1" w:rsidRPr="002D64B8" w:rsidRDefault="008A75F1" w:rsidP="00AF5E7E">
      <w:r w:rsidRPr="002D64B8">
        <w:t>Ondertekening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74"/>
      </w:tblGrid>
      <w:tr w:rsidR="002D64B8" w:rsidRPr="00E05EC3" w14:paraId="7151B204" w14:textId="77777777" w:rsidTr="00E53810">
        <w:trPr>
          <w:trHeight w:val="421"/>
        </w:trPr>
        <w:tc>
          <w:tcPr>
            <w:tcW w:w="1690" w:type="pct"/>
            <w:hideMark/>
          </w:tcPr>
          <w:p w14:paraId="64A6DA63" w14:textId="42FCDC3A" w:rsidR="002D64B8" w:rsidRPr="00715C0F" w:rsidRDefault="002D64B8" w:rsidP="00715C0F">
            <w:pPr>
              <w:widowControl w:val="0"/>
              <w:rPr>
                <w:b/>
                <w:i/>
                <w:noProof/>
                <w:szCs w:val="22"/>
              </w:rPr>
            </w:pPr>
            <w:r w:rsidRPr="00715C0F">
              <w:rPr>
                <w:b/>
                <w:i/>
                <w:noProof/>
                <w:szCs w:val="22"/>
              </w:rPr>
              <w:t>Naam Inschrijver</w:t>
            </w:r>
          </w:p>
        </w:tc>
        <w:tc>
          <w:tcPr>
            <w:tcW w:w="3310" w:type="pct"/>
            <w:hideMark/>
          </w:tcPr>
          <w:p w14:paraId="70150445" w14:textId="77777777" w:rsidR="002D64B8" w:rsidRPr="00E05EC3"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r w:rsidRPr="00E05EC3">
              <w:rPr>
                <w:noProof/>
              </w:rPr>
              <w:t xml:space="preserve">  </w:t>
            </w:r>
          </w:p>
        </w:tc>
      </w:tr>
      <w:tr w:rsidR="002D64B8" w:rsidRPr="00E05EC3" w14:paraId="3E8D3B45" w14:textId="77777777" w:rsidTr="00E53810">
        <w:trPr>
          <w:trHeight w:val="427"/>
        </w:trPr>
        <w:tc>
          <w:tcPr>
            <w:tcW w:w="1690" w:type="pct"/>
            <w:hideMark/>
          </w:tcPr>
          <w:p w14:paraId="66273378" w14:textId="26B8621F" w:rsidR="002D64B8" w:rsidRPr="00715C0F" w:rsidRDefault="002D64B8" w:rsidP="00715C0F">
            <w:pPr>
              <w:widowControl w:val="0"/>
              <w:rPr>
                <w:b/>
                <w:i/>
                <w:noProof/>
                <w:szCs w:val="22"/>
              </w:rPr>
            </w:pPr>
            <w:r w:rsidRPr="00715C0F">
              <w:rPr>
                <w:b/>
                <w:i/>
                <w:noProof/>
                <w:szCs w:val="22"/>
              </w:rPr>
              <w:t>Datum</w:t>
            </w:r>
          </w:p>
        </w:tc>
        <w:tc>
          <w:tcPr>
            <w:tcW w:w="3310" w:type="pct"/>
            <w:hideMark/>
          </w:tcPr>
          <w:p w14:paraId="08EE71B7" w14:textId="77777777" w:rsidR="002D64B8" w:rsidRPr="00E05EC3"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r w:rsidRPr="00E05EC3">
              <w:rPr>
                <w:noProof/>
              </w:rPr>
              <w:t xml:space="preserve">  </w:t>
            </w:r>
          </w:p>
        </w:tc>
      </w:tr>
      <w:tr w:rsidR="002D64B8" w:rsidRPr="00E05EC3" w14:paraId="59ED5B1D" w14:textId="77777777" w:rsidTr="00E53810">
        <w:trPr>
          <w:trHeight w:val="405"/>
        </w:trPr>
        <w:tc>
          <w:tcPr>
            <w:tcW w:w="1690" w:type="pct"/>
            <w:hideMark/>
          </w:tcPr>
          <w:p w14:paraId="4B278BF9" w14:textId="2B4021D5" w:rsidR="002D64B8" w:rsidRPr="00715C0F" w:rsidRDefault="002D64B8" w:rsidP="00715C0F">
            <w:pPr>
              <w:widowControl w:val="0"/>
              <w:rPr>
                <w:b/>
                <w:i/>
                <w:noProof/>
                <w:szCs w:val="22"/>
              </w:rPr>
            </w:pPr>
            <w:r w:rsidRPr="00715C0F">
              <w:rPr>
                <w:b/>
                <w:i/>
                <w:noProof/>
                <w:szCs w:val="22"/>
              </w:rPr>
              <w:t>Naam tekenbevoegde</w:t>
            </w:r>
          </w:p>
        </w:tc>
        <w:tc>
          <w:tcPr>
            <w:tcW w:w="3310" w:type="pct"/>
            <w:hideMark/>
          </w:tcPr>
          <w:p w14:paraId="4731BB5B" w14:textId="77777777" w:rsidR="002D64B8" w:rsidRPr="00E05EC3"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r w:rsidRPr="00E05EC3">
              <w:rPr>
                <w:noProof/>
              </w:rPr>
              <w:t xml:space="preserve">  </w:t>
            </w:r>
          </w:p>
        </w:tc>
      </w:tr>
      <w:tr w:rsidR="002D64B8" w:rsidRPr="00E05EC3" w14:paraId="6C23DB94" w14:textId="77777777" w:rsidTr="00E53810">
        <w:trPr>
          <w:trHeight w:val="405"/>
        </w:trPr>
        <w:tc>
          <w:tcPr>
            <w:tcW w:w="1690" w:type="pct"/>
          </w:tcPr>
          <w:p w14:paraId="15D0D3C3" w14:textId="79145C34" w:rsidR="002D64B8" w:rsidRPr="00715C0F" w:rsidRDefault="002D64B8" w:rsidP="00715C0F">
            <w:pPr>
              <w:widowControl w:val="0"/>
              <w:rPr>
                <w:b/>
                <w:i/>
                <w:noProof/>
                <w:szCs w:val="22"/>
              </w:rPr>
            </w:pPr>
            <w:r w:rsidRPr="00715C0F">
              <w:rPr>
                <w:b/>
                <w:i/>
                <w:noProof/>
                <w:szCs w:val="22"/>
              </w:rPr>
              <w:t>Functie</w:t>
            </w:r>
          </w:p>
        </w:tc>
        <w:tc>
          <w:tcPr>
            <w:tcW w:w="3310" w:type="pct"/>
          </w:tcPr>
          <w:p w14:paraId="0758939E" w14:textId="77777777" w:rsidR="002D64B8" w:rsidRPr="00E05EC3"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p>
        </w:tc>
      </w:tr>
      <w:tr w:rsidR="002D64B8" w:rsidRPr="00E05EC3" w14:paraId="4302EB02" w14:textId="77777777" w:rsidTr="00E53810">
        <w:trPr>
          <w:trHeight w:val="405"/>
        </w:trPr>
        <w:tc>
          <w:tcPr>
            <w:tcW w:w="1690" w:type="pct"/>
          </w:tcPr>
          <w:p w14:paraId="4BED8A62" w14:textId="77777777" w:rsidR="002D64B8" w:rsidRPr="00715C0F" w:rsidRDefault="002D64B8" w:rsidP="00715C0F">
            <w:pPr>
              <w:widowControl w:val="0"/>
              <w:rPr>
                <w:b/>
                <w:i/>
                <w:noProof/>
                <w:szCs w:val="22"/>
              </w:rPr>
            </w:pPr>
            <w:r w:rsidRPr="00715C0F">
              <w:rPr>
                <w:b/>
                <w:i/>
                <w:noProof/>
                <w:szCs w:val="22"/>
              </w:rPr>
              <w:t>Handtekening</w:t>
            </w:r>
          </w:p>
          <w:p w14:paraId="7E534EA6" w14:textId="77777777" w:rsidR="002D64B8" w:rsidRPr="00715C0F" w:rsidRDefault="002D64B8" w:rsidP="00715C0F">
            <w:pPr>
              <w:widowControl w:val="0"/>
              <w:rPr>
                <w:b/>
                <w:i/>
                <w:noProof/>
                <w:szCs w:val="22"/>
              </w:rPr>
            </w:pPr>
          </w:p>
          <w:p w14:paraId="666BCABB" w14:textId="72E2B554" w:rsidR="002D64B8" w:rsidRPr="00715C0F" w:rsidRDefault="002D64B8" w:rsidP="00715C0F">
            <w:pPr>
              <w:widowControl w:val="0"/>
              <w:rPr>
                <w:b/>
                <w:i/>
                <w:noProof/>
                <w:szCs w:val="22"/>
              </w:rPr>
            </w:pPr>
          </w:p>
        </w:tc>
        <w:tc>
          <w:tcPr>
            <w:tcW w:w="3310" w:type="pct"/>
          </w:tcPr>
          <w:p w14:paraId="504D5D58" w14:textId="77777777" w:rsidR="002D64B8" w:rsidRPr="00E05EC3"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noProof/>
              </w:rPr>
            </w:pPr>
          </w:p>
        </w:tc>
      </w:tr>
    </w:tbl>
    <w:p w14:paraId="6A1FE526" w14:textId="77777777" w:rsidR="002D64B8" w:rsidRDefault="002D64B8" w:rsidP="00AF5E7E"/>
    <w:sectPr w:rsidR="002D64B8"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36432" w14:textId="77777777" w:rsidR="006201DF" w:rsidRDefault="006201DF">
      <w:r>
        <w:separator/>
      </w:r>
    </w:p>
  </w:endnote>
  <w:endnote w:type="continuationSeparator" w:id="0">
    <w:p w14:paraId="35648065" w14:textId="77777777" w:rsidR="006201DF" w:rsidRDefault="006201DF">
      <w:r>
        <w:continuationSeparator/>
      </w:r>
    </w:p>
  </w:endnote>
  <w:endnote w:type="continuationNotice" w:id="1">
    <w:p w14:paraId="270EB881" w14:textId="77777777" w:rsidR="004A2D53" w:rsidRDefault="004A2D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77777777" w:rsidR="005C1431" w:rsidRDefault="00930C49">
        <w:pPr>
          <w:pStyle w:val="Voettekst"/>
          <w:jc w:val="right"/>
        </w:pPr>
        <w:r>
          <w:rPr>
            <w:noProof/>
          </w:rPr>
          <w:drawing>
            <wp:anchor distT="0" distB="0" distL="114300" distR="114300" simplePos="0" relativeHeight="251658240" behindDoc="1" locked="0" layoutInCell="1" allowOverlap="1" wp14:anchorId="301C93DA" wp14:editId="5360EFB4">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D4641" w14:textId="77777777" w:rsidR="006201DF" w:rsidRDefault="006201DF">
      <w:r>
        <w:separator/>
      </w:r>
    </w:p>
  </w:footnote>
  <w:footnote w:type="continuationSeparator" w:id="0">
    <w:p w14:paraId="511B7AED" w14:textId="77777777" w:rsidR="006201DF" w:rsidRDefault="006201DF">
      <w:r>
        <w:continuationSeparator/>
      </w:r>
    </w:p>
  </w:footnote>
  <w:footnote w:type="continuationNotice" w:id="1">
    <w:p w14:paraId="11D8F352" w14:textId="77777777" w:rsidR="004A2D53" w:rsidRDefault="004A2D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r w:rsidR="00713A38" w14:paraId="0C642959" w14:textId="77777777" w:rsidTr="0023628B">
      <w:trPr>
        <w:cantSplit/>
        <w:trHeight w:hRule="exact" w:val="737"/>
      </w:trPr>
      <w:tc>
        <w:tcPr>
          <w:tcW w:w="10348" w:type="dxa"/>
          <w:shd w:val="clear" w:color="auto" w:fill="auto"/>
        </w:tcPr>
        <w:p w14:paraId="5781740A" w14:textId="6CFD6E12" w:rsidR="00037EEC" w:rsidRPr="00037EEC" w:rsidRDefault="00A66847" w:rsidP="00037EEC">
          <w:pPr>
            <w:pStyle w:val="Koptekst"/>
            <w:ind w:left="1134"/>
            <w:rPr>
              <w:color w:val="D9D9D9" w:themeColor="background1" w:themeShade="D9"/>
              <w:sz w:val="16"/>
              <w:szCs w:val="16"/>
            </w:rPr>
          </w:pPr>
          <w:r>
            <w:rPr>
              <w:color w:val="D9D9D9" w:themeColor="background1" w:themeShade="D9"/>
              <w:sz w:val="16"/>
              <w:szCs w:val="16"/>
            </w:rPr>
            <w:t>\</w:t>
          </w:r>
        </w:p>
        <w:p w14:paraId="44EAE7D7" w14:textId="77777777" w:rsidR="00713A38" w:rsidRDefault="00713A38" w:rsidP="00037EEC">
          <w:pPr>
            <w:pStyle w:val="Koptekst"/>
            <w:ind w:left="1134"/>
          </w:pPr>
        </w:p>
      </w:tc>
      <w:tc>
        <w:tcPr>
          <w:tcW w:w="1559" w:type="dxa"/>
          <w:shd w:val="clear" w:color="auto" w:fill="auto"/>
        </w:tcPr>
        <w:p w14:paraId="02CCF874" w14:textId="77777777" w:rsidR="00713A38" w:rsidRDefault="00713A38" w:rsidP="0023628B">
          <w:pPr>
            <w:pStyle w:val="Koptekst"/>
          </w:pPr>
        </w:p>
      </w:tc>
    </w:tr>
    <w:tr w:rsidR="00713A38" w14:paraId="2073D07E" w14:textId="77777777" w:rsidTr="0023628B">
      <w:trPr>
        <w:cantSplit/>
        <w:trHeight w:hRule="exact" w:val="737"/>
      </w:trPr>
      <w:tc>
        <w:tcPr>
          <w:tcW w:w="10348" w:type="dxa"/>
          <w:shd w:val="clear" w:color="auto" w:fill="auto"/>
        </w:tcPr>
        <w:p w14:paraId="7992FF71" w14:textId="77777777" w:rsidR="00713A38" w:rsidRDefault="00713A38" w:rsidP="0023628B">
          <w:pPr>
            <w:pStyle w:val="Koptekst"/>
          </w:pPr>
        </w:p>
      </w:tc>
      <w:tc>
        <w:tcPr>
          <w:tcW w:w="1559" w:type="dxa"/>
          <w:shd w:val="clear" w:color="auto" w:fill="auto"/>
        </w:tcPr>
        <w:p w14:paraId="175E8728" w14:textId="77777777" w:rsidR="00713A38" w:rsidRDefault="00930C49" w:rsidP="0023628B">
          <w:pPr>
            <w:pStyle w:val="Koptekst"/>
          </w:pPr>
          <w:r>
            <w:rPr>
              <w:noProof/>
            </w:rPr>
            <w:drawing>
              <wp:anchor distT="0" distB="0" distL="114300" distR="114300" simplePos="0" relativeHeight="251658241" behindDoc="1" locked="0" layoutInCell="1" allowOverlap="1" wp14:anchorId="0D327E63" wp14:editId="65274F5D">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161225C7" w14:textId="1962E1AD" w:rsidR="00713A38" w:rsidRPr="00037EEC" w:rsidRDefault="00713A38" w:rsidP="00037EEC">
    <w:pPr>
      <w:pStyle w:val="Koptekst"/>
      <w:rPr>
        <w:color w:val="BFBFBF" w:themeColor="background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0"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A1B26C2"/>
    <w:multiLevelType w:val="hybridMultilevel"/>
    <w:tmpl w:val="302C651A"/>
    <w:lvl w:ilvl="0" w:tplc="CF78EF12">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7EFB2951"/>
    <w:multiLevelType w:val="hybridMultilevel"/>
    <w:tmpl w:val="960A9D92"/>
    <w:lvl w:ilvl="0" w:tplc="04090001">
      <w:start w:val="1"/>
      <w:numFmt w:val="bullet"/>
      <w:lvlText w:val=""/>
      <w:lvlJc w:val="left"/>
      <w:pPr>
        <w:ind w:left="720" w:hanging="360"/>
      </w:pPr>
      <w:rPr>
        <w:rFonts w:ascii="Symbol" w:hAnsi="Symbol" w:hint="default"/>
      </w:rPr>
    </w:lvl>
    <w:lvl w:ilvl="1" w:tplc="CF78EF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337920">
    <w:abstractNumId w:val="2"/>
  </w:num>
  <w:num w:numId="2" w16cid:durableId="397947914">
    <w:abstractNumId w:val="1"/>
  </w:num>
  <w:num w:numId="3" w16cid:durableId="1261985413">
    <w:abstractNumId w:val="0"/>
  </w:num>
  <w:num w:numId="4" w16cid:durableId="1825926449">
    <w:abstractNumId w:val="7"/>
  </w:num>
  <w:num w:numId="5" w16cid:durableId="1837453293">
    <w:abstractNumId w:val="9"/>
  </w:num>
  <w:num w:numId="6" w16cid:durableId="670254957">
    <w:abstractNumId w:val="9"/>
  </w:num>
  <w:num w:numId="7" w16cid:durableId="408311789">
    <w:abstractNumId w:val="9"/>
  </w:num>
  <w:num w:numId="8" w16cid:durableId="921451302">
    <w:abstractNumId w:val="9"/>
  </w:num>
  <w:num w:numId="9" w16cid:durableId="1257905687">
    <w:abstractNumId w:val="8"/>
  </w:num>
  <w:num w:numId="10" w16cid:durableId="1722242682">
    <w:abstractNumId w:val="8"/>
  </w:num>
  <w:num w:numId="11" w16cid:durableId="23412736">
    <w:abstractNumId w:val="9"/>
  </w:num>
  <w:num w:numId="12" w16cid:durableId="129566541">
    <w:abstractNumId w:val="9"/>
  </w:num>
  <w:num w:numId="13" w16cid:durableId="102920098">
    <w:abstractNumId w:val="9"/>
  </w:num>
  <w:num w:numId="14" w16cid:durableId="1541211542">
    <w:abstractNumId w:val="12"/>
  </w:num>
  <w:num w:numId="15" w16cid:durableId="1157501364">
    <w:abstractNumId w:val="16"/>
  </w:num>
  <w:num w:numId="16" w16cid:durableId="780760054">
    <w:abstractNumId w:val="11"/>
  </w:num>
  <w:num w:numId="17" w16cid:durableId="1818104300">
    <w:abstractNumId w:val="13"/>
  </w:num>
  <w:num w:numId="18" w16cid:durableId="493684670">
    <w:abstractNumId w:val="10"/>
  </w:num>
  <w:num w:numId="19" w16cid:durableId="481507248">
    <w:abstractNumId w:val="4"/>
  </w:num>
  <w:num w:numId="20" w16cid:durableId="691959346">
    <w:abstractNumId w:val="3"/>
  </w:num>
  <w:num w:numId="21" w16cid:durableId="785075596">
    <w:abstractNumId w:val="14"/>
  </w:num>
  <w:num w:numId="22" w16cid:durableId="329791953">
    <w:abstractNumId w:val="15"/>
  </w:num>
  <w:num w:numId="23" w16cid:durableId="1089278200">
    <w:abstractNumId w:val="17"/>
  </w:num>
  <w:num w:numId="24" w16cid:durableId="1823084003">
    <w:abstractNumId w:val="6"/>
  </w:num>
  <w:num w:numId="25" w16cid:durableId="1146361778">
    <w:abstractNumId w:val="5"/>
  </w:num>
  <w:num w:numId="26" w16cid:durableId="932400628">
    <w:abstractNumId w:val="19"/>
  </w:num>
  <w:num w:numId="27" w16cid:durableId="6495418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50E7D"/>
    <w:rsid w:val="002644B1"/>
    <w:rsid w:val="00270385"/>
    <w:rsid w:val="002936E3"/>
    <w:rsid w:val="00294087"/>
    <w:rsid w:val="002960F9"/>
    <w:rsid w:val="002A16DF"/>
    <w:rsid w:val="002A4720"/>
    <w:rsid w:val="002C5B50"/>
    <w:rsid w:val="002D1748"/>
    <w:rsid w:val="002D64B8"/>
    <w:rsid w:val="002E0806"/>
    <w:rsid w:val="002E1D90"/>
    <w:rsid w:val="002E48FD"/>
    <w:rsid w:val="002F4685"/>
    <w:rsid w:val="003018AB"/>
    <w:rsid w:val="00317079"/>
    <w:rsid w:val="003369A3"/>
    <w:rsid w:val="00352E6E"/>
    <w:rsid w:val="00370A69"/>
    <w:rsid w:val="00373C81"/>
    <w:rsid w:val="00382694"/>
    <w:rsid w:val="003867FA"/>
    <w:rsid w:val="003A4A36"/>
    <w:rsid w:val="003E0A90"/>
    <w:rsid w:val="00413744"/>
    <w:rsid w:val="00415C1F"/>
    <w:rsid w:val="0042259D"/>
    <w:rsid w:val="004317A3"/>
    <w:rsid w:val="00444721"/>
    <w:rsid w:val="00454906"/>
    <w:rsid w:val="00464D2A"/>
    <w:rsid w:val="00471103"/>
    <w:rsid w:val="0049169D"/>
    <w:rsid w:val="004A2836"/>
    <w:rsid w:val="004A2D53"/>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73A31"/>
    <w:rsid w:val="006D7C68"/>
    <w:rsid w:val="006D7F5E"/>
    <w:rsid w:val="00704C08"/>
    <w:rsid w:val="00713A38"/>
    <w:rsid w:val="00715C0F"/>
    <w:rsid w:val="00752E48"/>
    <w:rsid w:val="00780498"/>
    <w:rsid w:val="00781755"/>
    <w:rsid w:val="007825BE"/>
    <w:rsid w:val="007839C9"/>
    <w:rsid w:val="007D02C0"/>
    <w:rsid w:val="007D21F3"/>
    <w:rsid w:val="007D4666"/>
    <w:rsid w:val="00815F61"/>
    <w:rsid w:val="00816AF9"/>
    <w:rsid w:val="008320BC"/>
    <w:rsid w:val="008357BA"/>
    <w:rsid w:val="0084090D"/>
    <w:rsid w:val="00844BEB"/>
    <w:rsid w:val="00851215"/>
    <w:rsid w:val="0085611E"/>
    <w:rsid w:val="00864170"/>
    <w:rsid w:val="00865FD3"/>
    <w:rsid w:val="008702E6"/>
    <w:rsid w:val="008760CE"/>
    <w:rsid w:val="0088501C"/>
    <w:rsid w:val="008A09B5"/>
    <w:rsid w:val="008A0A7D"/>
    <w:rsid w:val="008A75F1"/>
    <w:rsid w:val="008D33C4"/>
    <w:rsid w:val="008D4C91"/>
    <w:rsid w:val="008E2206"/>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61597"/>
    <w:rsid w:val="00A66847"/>
    <w:rsid w:val="00A77031"/>
    <w:rsid w:val="00A96A06"/>
    <w:rsid w:val="00AA38FE"/>
    <w:rsid w:val="00AD3DF5"/>
    <w:rsid w:val="00AF1471"/>
    <w:rsid w:val="00AF48F9"/>
    <w:rsid w:val="00AF5E7E"/>
    <w:rsid w:val="00B13A1B"/>
    <w:rsid w:val="00B4408E"/>
    <w:rsid w:val="00B47772"/>
    <w:rsid w:val="00B550B9"/>
    <w:rsid w:val="00B731E4"/>
    <w:rsid w:val="00B77818"/>
    <w:rsid w:val="00B80EC3"/>
    <w:rsid w:val="00B8655F"/>
    <w:rsid w:val="00B94B51"/>
    <w:rsid w:val="00BA51C5"/>
    <w:rsid w:val="00BA6D84"/>
    <w:rsid w:val="00BB1CB3"/>
    <w:rsid w:val="00BC2211"/>
    <w:rsid w:val="00BC38A9"/>
    <w:rsid w:val="00BC3ADA"/>
    <w:rsid w:val="00BF0858"/>
    <w:rsid w:val="00BF63CE"/>
    <w:rsid w:val="00C10DA1"/>
    <w:rsid w:val="00C14108"/>
    <w:rsid w:val="00C24684"/>
    <w:rsid w:val="00C32970"/>
    <w:rsid w:val="00C42533"/>
    <w:rsid w:val="00C51406"/>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53810"/>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Hoofdstuk 1,Reference List,List Paragraph1,lp1,Paragraph Title,Opsomming 1,Lijst meerdere niveaus,Dot pt,F5 List Paragraph,No Spacing1,List Paragraph Char Char Char,Indicator Text,Numbered Para 1,Bullet Points,Párrafo de lista,MAIN CONTENT"/>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aliases w:val="Hoofdstuk 1 Char,Reference List Char,List Paragraph1 Char,lp1 Char,Paragraph Title Char,Opsomming 1 Char,Lijst meerdere niveaus Char,Dot pt Char,F5 List Paragraph Char,No Spacing1 Char,List Paragraph Char Char Char Char"/>
    <w:link w:val="Lijstalinea"/>
    <w:uiPriority w:val="34"/>
    <w:qFormat/>
    <w:rsid w:val="00E53810"/>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RCUS45HN67DU-974321440-312538</_dlc_DocId>
    <_dlc_DocIdUrl xmlns="558c601a-c172-4142-980b-33deeaa1e95d">
      <Url>https://sscons.sharepoint.com/sites/ORG-IC/_layouts/15/DocIdRedir.aspx?ID=RCUS45HN67DU-974321440-312538</Url>
      <Description>RCUS45HN67DU-974321440-312538</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8ED0BD7B-B364-4E2D-B120-307D48DC4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9</cp:revision>
  <cp:lastPrinted>2019-01-04T09:57:00Z</cp:lastPrinted>
  <dcterms:created xsi:type="dcterms:W3CDTF">2022-02-07T13:35:00Z</dcterms:created>
  <dcterms:modified xsi:type="dcterms:W3CDTF">2024-12-20T16:18:00Z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f8f202d5-1032-4f61-9403-e92754cf58fb</vt:lpwstr>
  </property>
  <property fmtid="{D5CDD505-2E9C-101B-9397-08002B2CF9AE}" pid="4" name="MediaServiceImageTags">
    <vt:lpwstr/>
  </property>
</Properties>
</file>