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040DF" w:rsidR="00C24BCF" w:rsidP="3E69C95A" w:rsidRDefault="00DC2C5E" w14:paraId="0AFB1999" w14:textId="5AE02F1E">
      <w:pPr>
        <w:pStyle w:val="RapportTitel"/>
        <w:rPr>
          <w:rFonts w:ascii="Arial" w:hAnsi="Arial" w:eastAsia="Arial" w:cs="Arial"/>
          <w:color w:val="auto"/>
        </w:rPr>
      </w:pPr>
      <w:r w:rsidRPr="3E69C95A" w:rsidR="449B8F70">
        <w:rPr>
          <w:rFonts w:ascii="Arial" w:hAnsi="Arial" w:eastAsia="Arial" w:cs="Arial"/>
          <w:color w:val="auto"/>
          <w:sz w:val="32"/>
          <w:szCs w:val="32"/>
        </w:rPr>
        <w:t xml:space="preserve">Bijlage 16 </w:t>
      </w:r>
    </w:p>
    <w:p w:rsidRPr="00B040DF" w:rsidR="00C24BCF" w:rsidP="6246CF70" w:rsidRDefault="00DC2C5E" w14:paraId="7AAB90C1" w14:textId="5EF3F20E">
      <w:pPr>
        <w:pStyle w:val="RapportTitel"/>
        <w:rPr>
          <w:rFonts w:ascii="Arial" w:hAnsi="Arial" w:eastAsia="Arial" w:cs="Arial"/>
          <w:color w:val="auto"/>
        </w:rPr>
      </w:pPr>
      <w:r w:rsidRPr="3E69C95A" w:rsidR="3CF99F49">
        <w:rPr>
          <w:rFonts w:ascii="Arial" w:hAnsi="Arial" w:eastAsia="Arial" w:cs="Arial"/>
          <w:color w:val="auto"/>
        </w:rPr>
        <w:t>Referentieformulier</w:t>
      </w:r>
    </w:p>
    <w:p w:rsidRPr="0055159C" w:rsidR="00F0736B" w:rsidP="6246CF70" w:rsidRDefault="00F0736B" w14:paraId="6BA0103F" w14:textId="3876B762" w14:noSpellErr="1">
      <w:pPr>
        <w:pStyle w:val="RapportSubtitel"/>
        <w:rPr>
          <w:rFonts w:ascii="Arial" w:hAnsi="Arial" w:eastAsia="Arial" w:cs="Arial"/>
          <w:sz w:val="44"/>
          <w:szCs w:val="44"/>
        </w:rPr>
      </w:pPr>
      <w:r w:rsidRPr="6246CF70" w:rsidR="00F0736B">
        <w:rPr>
          <w:rFonts w:ascii="Arial" w:hAnsi="Arial" w:eastAsia="Arial" w:cs="Arial"/>
          <w:color w:val="auto"/>
          <w:sz w:val="44"/>
          <w:szCs w:val="44"/>
        </w:rPr>
        <w:t xml:space="preserve">Perceel </w:t>
      </w:r>
      <w:r w:rsidRPr="6246CF70" w:rsidR="00F0736B">
        <w:rPr>
          <w:rFonts w:ascii="Arial" w:hAnsi="Arial" w:eastAsia="Arial" w:cs="Arial"/>
          <w:color w:val="auto"/>
          <w:sz w:val="44"/>
          <w:szCs w:val="44"/>
        </w:rPr>
        <w:t>3</w:t>
      </w:r>
      <w:r w:rsidRPr="6246CF70" w:rsidR="00F0736B">
        <w:rPr>
          <w:rFonts w:ascii="Arial" w:hAnsi="Arial" w:eastAsia="Arial" w:cs="Arial"/>
          <w:color w:val="auto"/>
          <w:sz w:val="44"/>
          <w:szCs w:val="44"/>
        </w:rPr>
        <w:t xml:space="preserve"> </w:t>
      </w:r>
      <w:r w:rsidRPr="6246CF70" w:rsidR="00F0736B">
        <w:rPr>
          <w:rFonts w:ascii="Arial" w:hAnsi="Arial" w:eastAsia="Arial" w:cs="Arial"/>
          <w:color w:val="auto"/>
          <w:sz w:val="44"/>
          <w:szCs w:val="44"/>
        </w:rPr>
        <w:t>Geo</w:t>
      </w:r>
      <w:r w:rsidRPr="6246CF70" w:rsidR="00F0736B">
        <w:rPr>
          <w:rFonts w:ascii="Arial" w:hAnsi="Arial" w:eastAsia="Arial" w:cs="Arial"/>
          <w:color w:val="auto"/>
          <w:sz w:val="44"/>
          <w:szCs w:val="44"/>
        </w:rPr>
        <w:t>-viewer</w:t>
      </w:r>
    </w:p>
    <w:p w:rsidRPr="00B040DF" w:rsidR="00F0736B" w:rsidP="6246CF70" w:rsidRDefault="00F0736B" w14:paraId="769C3F96" w14:textId="77777777" w14:noSpellErr="1">
      <w:pPr>
        <w:rPr>
          <w:rFonts w:ascii="Arial" w:hAnsi="Arial" w:eastAsia="Arial" w:cs="Arial"/>
        </w:rPr>
      </w:pPr>
    </w:p>
    <w:p w:rsidRPr="00B040DF" w:rsidR="00F0736B" w:rsidP="6246CF70" w:rsidRDefault="00F0736B" w14:paraId="634063B0" w14:textId="77777777" w14:noSpellErr="1">
      <w:pPr>
        <w:rPr>
          <w:rFonts w:ascii="Arial" w:hAnsi="Arial" w:eastAsia="Arial" w:cs="Arial"/>
        </w:rPr>
      </w:pPr>
    </w:p>
    <w:p w:rsidRPr="00B040DF" w:rsidR="00F0736B" w:rsidP="6246CF70" w:rsidRDefault="00F0736B" w14:paraId="383D3D11" w14:textId="77777777" w14:noSpellErr="1">
      <w:pPr>
        <w:rPr>
          <w:rFonts w:ascii="Arial" w:hAnsi="Arial" w:eastAsia="Arial" w:cs="Arial"/>
        </w:rPr>
      </w:pPr>
      <w:r w:rsidRPr="6246CF70" w:rsidR="00F0736B">
        <w:rPr>
          <w:rFonts w:ascii="Arial" w:hAnsi="Arial" w:eastAsia="Arial" w:cs="Arial"/>
        </w:rPr>
        <w:t xml:space="preserve">Deze bijlage maakt onderdeel uit van de aanbestedingsstukken voor de aanbesteding </w:t>
      </w:r>
      <w:r w:rsidRPr="6246CF70" w:rsidR="00F0736B">
        <w:rPr>
          <w:rFonts w:ascii="Arial" w:hAnsi="Arial" w:eastAsia="Arial" w:cs="Arial"/>
        </w:rPr>
        <w:t>Geo</w:t>
      </w:r>
      <w:r w:rsidRPr="6246CF70" w:rsidR="00F0736B">
        <w:rPr>
          <w:rFonts w:ascii="Arial" w:hAnsi="Arial" w:eastAsia="Arial" w:cs="Arial"/>
        </w:rPr>
        <w:t xml:space="preserve">-applicaties van Gemeente Opmeer. </w:t>
      </w:r>
    </w:p>
    <w:p w:rsidRPr="00B040DF" w:rsidR="00F0736B" w:rsidP="6246CF70" w:rsidRDefault="00F0736B" w14:paraId="205C7EC2" w14:textId="77777777" w14:noSpellErr="1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w:rsidRPr="00B040DF" w:rsidR="00F0736B" w:rsidP="6246CF70" w:rsidRDefault="00F0736B" w14:paraId="17779A31" w14:textId="77777777" w14:noSpellErr="1">
      <w:pPr>
        <w:rPr>
          <w:rFonts w:ascii="Arial" w:hAnsi="Arial" w:eastAsia="Arial" w:cs="Arial"/>
        </w:rPr>
      </w:pPr>
      <w:r w:rsidRPr="6246CF70" w:rsidR="00F0736B">
        <w:rPr>
          <w:rFonts w:ascii="Arial" w:hAnsi="Arial" w:eastAsia="Arial" w:cs="Arial"/>
        </w:rPr>
        <w:t xml:space="preserve">Gebruikt u voor het opgeven van de referentieopdracht(en) dit referentieformulier. Gebruik per referentieopdracht één formulier. </w:t>
      </w:r>
    </w:p>
    <w:p w:rsidRPr="00B040DF" w:rsidR="00F0736B" w:rsidP="6246CF70" w:rsidRDefault="00F0736B" w14:paraId="626308BD" w14:textId="77777777" w14:noSpellErr="1">
      <w:pPr>
        <w:rPr>
          <w:rFonts w:ascii="Arial" w:hAnsi="Arial" w:eastAsia="Arial" w:cs="Arial"/>
        </w:rPr>
      </w:pPr>
    </w:p>
    <w:p w:rsidRPr="00B040DF" w:rsidR="00F0736B" w:rsidP="6246CF70" w:rsidRDefault="00F0736B" w14:paraId="0C532AAE" w14:textId="77777777" w14:noSpellErr="1">
      <w:pPr>
        <w:rPr>
          <w:rFonts w:ascii="Arial" w:hAnsi="Arial" w:eastAsia="Arial" w:cs="Arial"/>
        </w:rPr>
      </w:pPr>
      <w:r w:rsidRPr="6246CF70" w:rsidR="00F0736B">
        <w:rPr>
          <w:rFonts w:ascii="Arial" w:hAnsi="Arial" w:eastAsia="Arial" w:cs="Arial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:rsidRPr="00B040DF" w:rsidR="00F0736B" w:rsidP="6246CF70" w:rsidRDefault="00F0736B" w14:paraId="6D991DE4" w14:textId="77777777" w14:noSpellErr="1">
      <w:pPr>
        <w:rPr>
          <w:rFonts w:ascii="Arial" w:hAnsi="Arial" w:eastAsia="Arial" w:cs="Arial"/>
        </w:rPr>
      </w:pPr>
    </w:p>
    <w:p w:rsidRPr="00B040DF" w:rsidR="00F0736B" w:rsidP="6246CF70" w:rsidRDefault="00F0736B" w14:paraId="261C9503" w14:textId="77777777" w14:noSpellErr="1">
      <w:pPr>
        <w:rPr>
          <w:rFonts w:ascii="Arial" w:hAnsi="Arial" w:eastAsia="Arial" w:cs="Arial"/>
        </w:rPr>
      </w:pPr>
    </w:p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B040DF" w:rsidR="00F0736B" w:rsidTr="6246CF70" w14:paraId="5CD7B5B3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318D5E32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1763704B" w14:textId="77777777" w14:noSpellErr="1">
            <w:pPr>
              <w:pStyle w:val="Tabeltekst"/>
              <w:rPr>
                <w:rFonts w:ascii="Arial" w:hAnsi="Arial" w:eastAsia="Arial" w:cs="Arial"/>
                <w:highlight w:val="yellow"/>
              </w:rPr>
            </w:pPr>
          </w:p>
        </w:tc>
      </w:tr>
      <w:tr w:rsidRPr="00B040DF" w:rsidR="00F0736B" w:rsidTr="6246CF70" w14:paraId="5BE69FF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5A6286AB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10D52484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7A47358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3994840D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119ACA15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66F04C1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18DE960E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E-mail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2E2F482A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21D53274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2BA52B70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7A8029EC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2024879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0AFD5F64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Omschrijving van de opdracht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35412B3D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="00F0736B" w:rsidTr="6246CF70" w14:paraId="494AB29C" w14:textId="77777777">
        <w:trPr>
          <w:trHeight w:val="300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F0736B" w:rsidP="6246CF70" w:rsidRDefault="00F0736B" w14:paraId="3471BFA9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Kerncompetentie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F0736B" w:rsidP="6246CF70" w:rsidRDefault="00F0736B" w14:paraId="0AD28526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6DE0DE65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51B2E02A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 xml:space="preserve">Opdracht uitgevoerd in combinatie? </w:t>
            </w:r>
          </w:p>
          <w:p w:rsidRPr="00B040DF" w:rsidR="00F0736B" w:rsidP="6246CF70" w:rsidRDefault="00F0736B" w14:paraId="564E8EC3" w14:textId="77777777" w14:noSpellErr="1">
            <w:pPr>
              <w:pStyle w:val="Tabeltekst"/>
              <w:numPr>
                <w:ilvl w:val="0"/>
                <w:numId w:val="12"/>
              </w:numPr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Zo ja, benoem welke 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1EC7B113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6B5A958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66C0C73E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Omvang van de opdracht</w:t>
            </w:r>
          </w:p>
          <w:p w:rsidRPr="00B040DF" w:rsidR="00F0736B" w:rsidP="6246CF70" w:rsidRDefault="00F0736B" w14:paraId="0CA88DC9" w14:textId="77777777" w14:noSpellErr="1">
            <w:pPr>
              <w:pStyle w:val="Opsomteken1"/>
              <w:numPr>
                <w:ilvl w:val="0"/>
                <w:numId w:val="0"/>
              </w:numPr>
              <w:rPr>
                <w:rFonts w:ascii="Arial" w:hAnsi="Arial" w:eastAsia="Arial" w:cs="Arial"/>
                <w:i w:val="1"/>
                <w:iCs w:val="1"/>
              </w:rPr>
            </w:pPr>
            <w:r w:rsidRPr="6246CF70" w:rsidR="00F0736B">
              <w:rPr>
                <w:rFonts w:ascii="Arial" w:hAnsi="Arial" w:eastAsia="Arial" w:cs="Arial"/>
                <w:i w:val="1"/>
                <w:iCs w:val="1"/>
                <w:sz w:val="17"/>
                <w:szCs w:val="17"/>
              </w:rPr>
              <w:t>Als u gebruik maakt van een nog niet (geheel) afgeronde Opdracht mogen alleen de werkelijk behaalde resultaten van de lopende overeenkomst worden opgegeven</w:t>
            </w:r>
            <w:r w:rsidRPr="6246CF70" w:rsidR="00F0736B">
              <w:rPr>
                <w:rFonts w:ascii="Arial" w:hAnsi="Arial" w:eastAsia="Arial" w:cs="Arial"/>
                <w:i w:val="1"/>
                <w:iCs w:val="1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39541FF4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677D35DB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0D2642BE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0FDB3497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2CDA669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49880AD1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Startdatum opdracht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0313E239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2AC14BB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519DBBEB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 xml:space="preserve">Einddatum opdracht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2B3EFECA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7BA938C5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5483B959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5C6A78CD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0604E62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25F3D7C7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Naam Inschrijver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16A9AAA9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3E8EDF3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04FED21F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6246CF70" w:rsidR="00F0736B">
              <w:rPr>
                <w:rFonts w:ascii="Arial" w:hAnsi="Arial" w:eastAsia="Arial" w:cs="Arial"/>
              </w:rPr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3ECFA237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F0736B" w:rsidTr="6246CF70" w14:paraId="320C526B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0A16F70A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F0736B" w:rsidP="6246CF70" w:rsidRDefault="00F0736B" w14:paraId="2E0FDFE0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</w:tbl>
    <w:p w:rsidRPr="00B040DF" w:rsidR="00F0736B" w:rsidP="6246CF70" w:rsidRDefault="00F0736B" w14:paraId="1DC295A2" w14:textId="77777777" w14:noSpellErr="1">
      <w:pPr>
        <w:rPr>
          <w:rFonts w:ascii="Arial" w:hAnsi="Arial" w:eastAsia="Arial" w:cs="Arial"/>
        </w:rPr>
      </w:pPr>
    </w:p>
    <w:p w:rsidRPr="00B040DF" w:rsidR="006B01E8" w:rsidP="6246CF70" w:rsidRDefault="006B01E8" w14:paraId="192058A8" w14:textId="77777777">
      <w:pPr>
        <w:rPr>
          <w:rFonts w:ascii="Arial" w:hAnsi="Arial" w:eastAsia="Arial" w:cs="Arial"/>
        </w:rPr>
      </w:pPr>
    </w:p>
    <w:sectPr w:rsidRPr="00B040DF" w:rsidR="006B01E8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orient="portrait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7211C" w:rsidP="00C13F97" w:rsidRDefault="00F7211C" w14:paraId="3A2F2359" w14:textId="77777777">
      <w:pPr>
        <w:spacing w:line="240" w:lineRule="auto"/>
      </w:pPr>
      <w:r>
        <w:separator/>
      </w:r>
    </w:p>
  </w:endnote>
  <w:endnote w:type="continuationSeparator" w:id="0">
    <w:p w:rsidR="00F7211C" w:rsidP="00C13F97" w:rsidRDefault="00F7211C" w14:paraId="6C9F368A" w14:textId="77777777">
      <w:pPr>
        <w:spacing w:line="240" w:lineRule="auto"/>
      </w:pPr>
      <w:r>
        <w:continuationSeparator/>
      </w:r>
    </w:p>
  </w:endnote>
  <w:endnote w:type="continuationNotice" w:id="1">
    <w:p w:rsidR="00F7211C" w:rsidRDefault="00F7211C" w14:paraId="0F0D0A6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8504BA" w14:paraId="0324C7D3" w14:textId="5FD29683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040DF" w:rsidR="00B03A4C" w:rsidTr="000C396E" w14:paraId="64C9B523" w14:textId="77777777">
      <w:tc>
        <w:tcPr>
          <w:tcW w:w="8647" w:type="dxa"/>
        </w:tcPr>
        <w:p w:rsidRPr="00B040DF" w:rsidR="00B03A4C" w:rsidP="00B03A4C" w:rsidRDefault="00E77940" w14:paraId="1BA09A6B" w14:textId="06464F44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F0736B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:rsidRPr="00B040DF" w:rsidR="00B03A4C" w:rsidP="00B03A4C" w:rsidRDefault="00B03A4C" w14:paraId="7B50C605" w14:textId="04E4BF0E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Pr="00B040DF" w:rsidR="001605B8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Pr="00B040DF" w:rsidR="00E77940">
            <w:rPr>
              <w:rFonts w:ascii="Verdana" w:hAnsi="Verdana"/>
              <w:sz w:val="16"/>
              <w:szCs w:val="16"/>
            </w:rPr>
            <w:fldChar w:fldCharType="begin"/>
          </w:r>
          <w:r w:rsidRPr="00B040DF" w:rsidR="00E77940">
            <w:rPr>
              <w:rFonts w:ascii="Verdana" w:hAnsi="Verdana"/>
              <w:sz w:val="16"/>
              <w:szCs w:val="16"/>
            </w:rPr>
            <w:instrText>NUMPAGES   \* MERGEFORMAT</w:instrText>
          </w:r>
          <w:r w:rsidRPr="00B040DF" w:rsidR="00E77940">
            <w:rPr>
              <w:rFonts w:ascii="Verdana" w:hAnsi="Verdana"/>
              <w:sz w:val="16"/>
              <w:szCs w:val="16"/>
            </w:rPr>
            <w:fldChar w:fldCharType="separate"/>
          </w:r>
          <w:r w:rsidRPr="00B040DF" w:rsidR="001605B8">
            <w:rPr>
              <w:rFonts w:ascii="Verdana" w:hAnsi="Verdana"/>
              <w:noProof/>
              <w:sz w:val="16"/>
              <w:szCs w:val="16"/>
            </w:rPr>
            <w:t>1</w:t>
          </w:r>
          <w:r w:rsidRPr="00B040DF" w:rsidR="00E77940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:rsidRPr="00B040DF" w:rsidR="002B71B6" w:rsidP="00986BDB" w:rsidRDefault="002B71B6" w14:paraId="711044CB" w14:textId="77777777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BC115D" w:rsidR="00B03A4C" w:rsidP="00B03A4C" w:rsidRDefault="008504BA" w14:paraId="23B59181" w14:textId="248C7FBB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C396E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079BD6FC" w14:textId="55D2D70F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 w:rsidR="000C396E">
            <w:rPr>
              <w:noProof/>
            </w:rPr>
            <w:t>1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7211C" w:rsidP="00C13F97" w:rsidRDefault="00F7211C" w14:paraId="763A1A48" w14:textId="77777777">
      <w:pPr>
        <w:spacing w:line="240" w:lineRule="auto"/>
      </w:pPr>
      <w:r>
        <w:separator/>
      </w:r>
    </w:p>
  </w:footnote>
  <w:footnote w:type="continuationSeparator" w:id="0">
    <w:p w:rsidR="00F7211C" w:rsidP="00C13F97" w:rsidRDefault="00F7211C" w14:paraId="1912AC9A" w14:textId="77777777">
      <w:pPr>
        <w:spacing w:line="240" w:lineRule="auto"/>
      </w:pPr>
      <w:r>
        <w:continuationSeparator/>
      </w:r>
    </w:p>
  </w:footnote>
  <w:footnote w:type="continuationNotice" w:id="1">
    <w:p w:rsidR="00F7211C" w:rsidRDefault="00F7211C" w14:paraId="17368AC6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C396E" w:rsidP="00D52B8D" w:rsidRDefault="00D52B8D" w14:paraId="5C1156C5" w14:textId="16E90570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82"/>
  <w:mirrorMargin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28C3"/>
    <w:rsid w:val="001642CE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3073EA"/>
    <w:rsid w:val="003870C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3725A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7E3A"/>
    <w:rsid w:val="007C6852"/>
    <w:rsid w:val="007C6965"/>
    <w:rsid w:val="00816483"/>
    <w:rsid w:val="008504BA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2B8D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A6AB1"/>
    <w:rsid w:val="00EC0275"/>
    <w:rsid w:val="00EC3152"/>
    <w:rsid w:val="00EF7722"/>
    <w:rsid w:val="00F0736B"/>
    <w:rsid w:val="00F47C65"/>
    <w:rsid w:val="00F61DEE"/>
    <w:rsid w:val="00F7211C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CF99F49"/>
    <w:rsid w:val="3E262F95"/>
    <w:rsid w:val="3E69C95A"/>
    <w:rsid w:val="3E7AADC6"/>
    <w:rsid w:val="407F275F"/>
    <w:rsid w:val="419B6420"/>
    <w:rsid w:val="449B8F7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46CF70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B1F972-FABE-4CC7-8C9F-DE8D9BA6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356f2d59-d776-4a9b-8b0a-5f54682965c2"/>
    <ds:schemaRef ds:uri="935a213e-cc7d-4542-9de1-fd1f4a4126a0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Frank Meulbroek</dc:creator>
  <keywords/>
  <lastModifiedBy>Ron de Vet</lastModifiedBy>
  <revision>7</revision>
  <lastPrinted>2017-09-06T08:56:00.0000000Z</lastPrinted>
  <dcterms:created xsi:type="dcterms:W3CDTF">2024-06-27T14:05:00.0000000Z</dcterms:created>
  <dcterms:modified xsi:type="dcterms:W3CDTF">2024-11-18T20:01:33.0691062Z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