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729D2" w14:textId="5C1736F6" w:rsidR="00267E99" w:rsidRDefault="00267E99" w:rsidP="007B63B3">
      <w:pPr>
        <w:pStyle w:val="Huisstijl-Kop1"/>
        <w:numPr>
          <w:ilvl w:val="0"/>
          <w:numId w:val="0"/>
        </w:numPr>
      </w:pPr>
      <w:bookmarkStart w:id="0" w:name="_Ref189043743"/>
      <w:bookmarkStart w:id="1" w:name="_Toc192067279"/>
      <w:r>
        <w:t>Vragenlijst</w:t>
      </w:r>
      <w:bookmarkEnd w:id="0"/>
      <w:bookmarkEnd w:id="1"/>
    </w:p>
    <w:p w14:paraId="62BC67E8" w14:textId="77777777" w:rsidR="00267E99" w:rsidRDefault="00267E99" w:rsidP="00267E99">
      <w:pPr>
        <w:pStyle w:val="Huisstijl-Kop2"/>
      </w:pPr>
      <w:bookmarkStart w:id="2" w:name="_Toc192067280"/>
      <w:r>
        <w:t>Toelichting</w:t>
      </w:r>
      <w:bookmarkEnd w:id="2"/>
    </w:p>
    <w:p w14:paraId="70EB0A9E" w14:textId="77777777" w:rsidR="00267E99" w:rsidRDefault="00267E99" w:rsidP="00267E99"/>
    <w:p w14:paraId="1D4B6494" w14:textId="77777777" w:rsidR="0089397A" w:rsidRDefault="00267E99" w:rsidP="00267E99">
      <w:pPr>
        <w:widowControl w:val="0"/>
        <w:autoSpaceDE w:val="0"/>
        <w:adjustRightInd w:val="0"/>
        <w:spacing w:line="250" w:lineRule="exact"/>
        <w:textAlignment w:val="auto"/>
        <w:rPr>
          <w:rFonts w:cs="Arial"/>
          <w:color w:val="auto"/>
        </w:rPr>
      </w:pPr>
      <w:r>
        <w:rPr>
          <w:rFonts w:cs="Arial"/>
          <w:color w:val="auto"/>
        </w:rPr>
        <w:t>Door middel van de onderstaande vragenlijst wil Rijkswaterstaat een beter beeld krijgen van hoe de markt tegen MKI-W aankijkt</w:t>
      </w:r>
      <w:r w:rsidR="005A431D">
        <w:rPr>
          <w:rFonts w:cs="Arial"/>
          <w:color w:val="auto"/>
        </w:rPr>
        <w:t xml:space="preserve"> en hoe dit bijdraagt aan een stabiele dealflow voor duurzame uitvragen</w:t>
      </w:r>
      <w:r>
        <w:rPr>
          <w:rFonts w:cs="Arial"/>
          <w:color w:val="auto"/>
        </w:rPr>
        <w:t>. Voor Rijkswaterstaat is het relevant om helder te krijgen waar de markt kansen of juist risico’s ziet.</w:t>
      </w:r>
    </w:p>
    <w:p w14:paraId="3ADC4DE9" w14:textId="77777777" w:rsidR="0089397A" w:rsidRDefault="0089397A" w:rsidP="00267E99">
      <w:pPr>
        <w:widowControl w:val="0"/>
        <w:autoSpaceDE w:val="0"/>
        <w:adjustRightInd w:val="0"/>
        <w:spacing w:line="250" w:lineRule="exact"/>
        <w:textAlignment w:val="auto"/>
        <w:rPr>
          <w:rFonts w:cs="Arial"/>
          <w:color w:val="auto"/>
        </w:rPr>
      </w:pPr>
    </w:p>
    <w:p w14:paraId="7DB0204D" w14:textId="366DB97A" w:rsidR="00B552BA" w:rsidRDefault="00B552BA" w:rsidP="00267E99">
      <w:pPr>
        <w:widowControl w:val="0"/>
        <w:autoSpaceDE w:val="0"/>
        <w:adjustRightInd w:val="0"/>
        <w:spacing w:line="250" w:lineRule="exact"/>
        <w:textAlignment w:val="auto"/>
        <w:rPr>
          <w:rFonts w:cs="Arial"/>
          <w:i/>
          <w:iCs/>
          <w:color w:val="auto"/>
        </w:rPr>
      </w:pPr>
      <w:r>
        <w:rPr>
          <w:rFonts w:cs="Arial"/>
          <w:color w:val="auto"/>
        </w:rPr>
        <w:t xml:space="preserve">Praat u mee over MKI-W? </w:t>
      </w:r>
      <w:r w:rsidR="00F829FC">
        <w:rPr>
          <w:rFonts w:cs="Arial"/>
          <w:color w:val="auto"/>
        </w:rPr>
        <w:t>We openen het gesprek</w:t>
      </w:r>
      <w:r w:rsidR="00F829FC" w:rsidRPr="00F829FC">
        <w:rPr>
          <w:rFonts w:cs="Arial"/>
          <w:color w:val="auto"/>
        </w:rPr>
        <w:t xml:space="preserve"> over de bevindingen</w:t>
      </w:r>
      <w:r w:rsidR="00F829FC">
        <w:rPr>
          <w:rFonts w:cs="Arial"/>
          <w:color w:val="auto"/>
        </w:rPr>
        <w:t xml:space="preserve"> met betrekking tot de methodiek</w:t>
      </w:r>
      <w:r w:rsidR="0089397A">
        <w:rPr>
          <w:rFonts w:cs="Arial"/>
          <w:color w:val="auto"/>
        </w:rPr>
        <w:t xml:space="preserve"> (set 1.2)</w:t>
      </w:r>
      <w:r w:rsidR="00F829FC" w:rsidRPr="00F829FC">
        <w:rPr>
          <w:rFonts w:cs="Arial"/>
          <w:color w:val="auto"/>
        </w:rPr>
        <w:t xml:space="preserve">, </w:t>
      </w:r>
      <w:r w:rsidR="00F829FC">
        <w:rPr>
          <w:rFonts w:cs="Arial"/>
          <w:color w:val="auto"/>
        </w:rPr>
        <w:t xml:space="preserve">we peilen de </w:t>
      </w:r>
      <w:r w:rsidR="00F829FC" w:rsidRPr="00F829FC">
        <w:rPr>
          <w:rFonts w:cs="Arial"/>
          <w:color w:val="auto"/>
        </w:rPr>
        <w:t xml:space="preserve">hoogte van de waardering </w:t>
      </w:r>
      <w:r w:rsidR="00F829FC">
        <w:rPr>
          <w:rFonts w:cs="Arial"/>
          <w:color w:val="auto"/>
        </w:rPr>
        <w:t xml:space="preserve">MKI-W </w:t>
      </w:r>
      <w:r w:rsidR="0089397A">
        <w:rPr>
          <w:rFonts w:cs="Arial"/>
          <w:color w:val="auto"/>
        </w:rPr>
        <w:t xml:space="preserve">(set 1.3) </w:t>
      </w:r>
      <w:r w:rsidR="00F829FC" w:rsidRPr="00F829FC">
        <w:rPr>
          <w:rFonts w:cs="Arial"/>
          <w:color w:val="auto"/>
        </w:rPr>
        <w:t xml:space="preserve">en </w:t>
      </w:r>
      <w:r w:rsidR="00F829FC">
        <w:rPr>
          <w:rFonts w:cs="Arial"/>
          <w:color w:val="auto"/>
        </w:rPr>
        <w:t xml:space="preserve">we vragen u mee te denken over </w:t>
      </w:r>
      <w:r w:rsidR="005A431D">
        <w:rPr>
          <w:rFonts w:cs="Arial"/>
          <w:color w:val="auto"/>
        </w:rPr>
        <w:t>de dealflow</w:t>
      </w:r>
      <w:r w:rsidR="00F829FC" w:rsidRPr="00F829FC">
        <w:rPr>
          <w:rFonts w:cs="Arial"/>
          <w:color w:val="auto"/>
        </w:rPr>
        <w:t xml:space="preserve"> </w:t>
      </w:r>
      <w:r w:rsidR="00F829FC">
        <w:rPr>
          <w:rFonts w:cs="Arial"/>
          <w:color w:val="auto"/>
        </w:rPr>
        <w:t>koploperprojecten vanuit Rijkwaterstaat</w:t>
      </w:r>
      <w:r w:rsidR="0089397A">
        <w:rPr>
          <w:rFonts w:cs="Arial"/>
          <w:color w:val="auto"/>
        </w:rPr>
        <w:t xml:space="preserve"> (set 1.4)</w:t>
      </w:r>
      <w:r w:rsidR="005A431D">
        <w:rPr>
          <w:rFonts w:cs="Arial"/>
          <w:color w:val="auto"/>
        </w:rPr>
        <w:t>.</w:t>
      </w:r>
      <w:r w:rsidR="0089397A">
        <w:rPr>
          <w:rFonts w:cs="Arial"/>
          <w:color w:val="auto"/>
        </w:rPr>
        <w:t xml:space="preserve"> </w:t>
      </w:r>
      <w:r w:rsidR="00324EAF" w:rsidRPr="00324EAF">
        <w:rPr>
          <w:rFonts w:cs="Arial"/>
          <w:i/>
          <w:iCs/>
          <w:color w:val="auto"/>
        </w:rPr>
        <w:t xml:space="preserve">Vul gerust alleen de set in waarop u mee wilt praten. </w:t>
      </w:r>
    </w:p>
    <w:p w14:paraId="06558F4C" w14:textId="77777777" w:rsidR="0038255B" w:rsidRDefault="0038255B" w:rsidP="00267E99">
      <w:pPr>
        <w:widowControl w:val="0"/>
        <w:autoSpaceDE w:val="0"/>
        <w:adjustRightInd w:val="0"/>
        <w:spacing w:line="250" w:lineRule="exact"/>
        <w:textAlignment w:val="auto"/>
        <w:rPr>
          <w:rFonts w:cs="Arial"/>
          <w:i/>
          <w:iCs/>
          <w:color w:val="auto"/>
        </w:rPr>
      </w:pPr>
    </w:p>
    <w:p w14:paraId="59B30E68" w14:textId="77777777" w:rsidR="0038255B" w:rsidRDefault="0038255B" w:rsidP="00267E99">
      <w:pPr>
        <w:widowControl w:val="0"/>
        <w:autoSpaceDE w:val="0"/>
        <w:adjustRightInd w:val="0"/>
        <w:spacing w:line="250" w:lineRule="exact"/>
        <w:textAlignment w:val="auto"/>
        <w:rPr>
          <w:rFonts w:cs="Arial"/>
          <w:i/>
          <w:iCs/>
          <w:color w:val="auto"/>
        </w:rPr>
      </w:pPr>
    </w:p>
    <w:p w14:paraId="3F37E6EA" w14:textId="77777777" w:rsidR="0038255B" w:rsidRDefault="0038255B" w:rsidP="00267E99">
      <w:pPr>
        <w:widowControl w:val="0"/>
        <w:autoSpaceDE w:val="0"/>
        <w:adjustRightInd w:val="0"/>
        <w:spacing w:line="250" w:lineRule="exact"/>
        <w:textAlignment w:val="auto"/>
        <w:rPr>
          <w:rFonts w:cs="Arial"/>
          <w:i/>
          <w:iCs/>
          <w:color w:val="auto"/>
        </w:rPr>
      </w:pPr>
    </w:p>
    <w:p w14:paraId="171ED45D" w14:textId="77777777" w:rsidR="0038255B" w:rsidRDefault="0038255B" w:rsidP="00267E99">
      <w:pPr>
        <w:widowControl w:val="0"/>
        <w:autoSpaceDE w:val="0"/>
        <w:adjustRightInd w:val="0"/>
        <w:spacing w:line="250" w:lineRule="exact"/>
        <w:textAlignment w:val="auto"/>
        <w:rPr>
          <w:rFonts w:cs="Arial"/>
          <w:i/>
          <w:iCs/>
          <w:color w:val="auto"/>
        </w:rPr>
      </w:pPr>
    </w:p>
    <w:p w14:paraId="01351E68" w14:textId="77777777" w:rsidR="0038255B" w:rsidRPr="00324EAF" w:rsidRDefault="0038255B" w:rsidP="00267E99">
      <w:pPr>
        <w:widowControl w:val="0"/>
        <w:autoSpaceDE w:val="0"/>
        <w:adjustRightInd w:val="0"/>
        <w:spacing w:line="250" w:lineRule="exact"/>
        <w:textAlignment w:val="auto"/>
        <w:rPr>
          <w:rFonts w:cs="Arial"/>
          <w:i/>
          <w:iCs/>
          <w:color w:val="auto"/>
        </w:rPr>
      </w:pPr>
    </w:p>
    <w:p w14:paraId="3E6B6259" w14:textId="77777777" w:rsidR="00AE4E09" w:rsidRDefault="00AE4E09" w:rsidP="00267E99">
      <w:pPr>
        <w:widowControl w:val="0"/>
        <w:autoSpaceDE w:val="0"/>
        <w:adjustRightInd w:val="0"/>
        <w:spacing w:line="250" w:lineRule="exact"/>
        <w:textAlignment w:val="auto"/>
        <w:rPr>
          <w:rFonts w:cs="Arial"/>
          <w:color w:val="auto"/>
        </w:rPr>
      </w:pPr>
    </w:p>
    <w:tbl>
      <w:tblPr>
        <w:tblStyle w:val="Tabelraster"/>
        <w:tblW w:w="0" w:type="auto"/>
        <w:tblLook w:val="04A0" w:firstRow="1" w:lastRow="0" w:firstColumn="1" w:lastColumn="0" w:noHBand="0" w:noVBand="1"/>
      </w:tblPr>
      <w:tblGrid>
        <w:gridCol w:w="1980"/>
        <w:gridCol w:w="7082"/>
      </w:tblGrid>
      <w:tr w:rsidR="0038255B" w14:paraId="6CA9A62E" w14:textId="77777777" w:rsidTr="0038255B">
        <w:trPr>
          <w:cnfStyle w:val="100000000000" w:firstRow="1" w:lastRow="0" w:firstColumn="0" w:lastColumn="0" w:oddVBand="0" w:evenVBand="0" w:oddHBand="0" w:evenHBand="0" w:firstRowFirstColumn="0" w:firstRowLastColumn="0" w:lastRowFirstColumn="0" w:lastRowLastColumn="0"/>
        </w:trPr>
        <w:tc>
          <w:tcPr>
            <w:tcW w:w="1980" w:type="dxa"/>
          </w:tcPr>
          <w:p w14:paraId="003F3257" w14:textId="5B2CD0D1" w:rsidR="0038255B" w:rsidRDefault="0038255B" w:rsidP="00267E99">
            <w:pPr>
              <w:widowControl w:val="0"/>
              <w:autoSpaceDE w:val="0"/>
              <w:adjustRightInd w:val="0"/>
              <w:spacing w:line="250" w:lineRule="exact"/>
              <w:textAlignment w:val="auto"/>
              <w:rPr>
                <w:rFonts w:cs="Arial"/>
                <w:i/>
                <w:iCs/>
                <w:color w:val="auto"/>
              </w:rPr>
            </w:pPr>
            <w:r>
              <w:rPr>
                <w:rFonts w:cs="Arial"/>
                <w:i/>
                <w:iCs/>
                <w:color w:val="auto"/>
              </w:rPr>
              <w:t>Bedrijfsnaam</w:t>
            </w:r>
          </w:p>
        </w:tc>
        <w:tc>
          <w:tcPr>
            <w:tcW w:w="7082" w:type="dxa"/>
          </w:tcPr>
          <w:p w14:paraId="3F6F858D" w14:textId="77777777" w:rsidR="0038255B" w:rsidRDefault="0038255B" w:rsidP="00267E99">
            <w:pPr>
              <w:widowControl w:val="0"/>
              <w:autoSpaceDE w:val="0"/>
              <w:adjustRightInd w:val="0"/>
              <w:spacing w:line="250" w:lineRule="exact"/>
              <w:textAlignment w:val="auto"/>
              <w:rPr>
                <w:rFonts w:cs="Arial"/>
                <w:b w:val="0"/>
                <w:i/>
                <w:iCs/>
                <w:color w:val="auto"/>
              </w:rPr>
            </w:pPr>
          </w:p>
          <w:p w14:paraId="137AE4D6" w14:textId="77777777" w:rsidR="0038255B" w:rsidRDefault="0038255B" w:rsidP="00267E99">
            <w:pPr>
              <w:widowControl w:val="0"/>
              <w:autoSpaceDE w:val="0"/>
              <w:adjustRightInd w:val="0"/>
              <w:spacing w:line="250" w:lineRule="exact"/>
              <w:textAlignment w:val="auto"/>
              <w:rPr>
                <w:rFonts w:cs="Arial"/>
                <w:i/>
                <w:iCs/>
                <w:color w:val="auto"/>
              </w:rPr>
            </w:pPr>
          </w:p>
        </w:tc>
      </w:tr>
      <w:tr w:rsidR="0038255B" w14:paraId="3229B547" w14:textId="77777777" w:rsidTr="0038255B">
        <w:tc>
          <w:tcPr>
            <w:tcW w:w="1980" w:type="dxa"/>
          </w:tcPr>
          <w:p w14:paraId="65D5623B" w14:textId="77777777" w:rsidR="0038255B" w:rsidRDefault="0038255B" w:rsidP="00267E99">
            <w:pPr>
              <w:widowControl w:val="0"/>
              <w:autoSpaceDE w:val="0"/>
              <w:adjustRightInd w:val="0"/>
              <w:spacing w:line="250" w:lineRule="exact"/>
              <w:textAlignment w:val="auto"/>
              <w:rPr>
                <w:rFonts w:cs="Arial"/>
                <w:i/>
                <w:iCs/>
                <w:color w:val="auto"/>
              </w:rPr>
            </w:pPr>
            <w:r>
              <w:rPr>
                <w:rFonts w:cs="Arial"/>
                <w:i/>
                <w:iCs/>
                <w:color w:val="auto"/>
              </w:rPr>
              <w:t xml:space="preserve">Functie(s) </w:t>
            </w:r>
          </w:p>
          <w:p w14:paraId="43592303" w14:textId="18179134" w:rsidR="0038255B" w:rsidRDefault="0038255B" w:rsidP="00267E99">
            <w:pPr>
              <w:widowControl w:val="0"/>
              <w:autoSpaceDE w:val="0"/>
              <w:adjustRightInd w:val="0"/>
              <w:spacing w:line="250" w:lineRule="exact"/>
              <w:textAlignment w:val="auto"/>
              <w:rPr>
                <w:rFonts w:cs="Arial"/>
                <w:i/>
                <w:iCs/>
                <w:color w:val="auto"/>
              </w:rPr>
            </w:pPr>
            <w:r>
              <w:rPr>
                <w:rFonts w:cs="Arial"/>
                <w:i/>
                <w:iCs/>
                <w:color w:val="auto"/>
              </w:rPr>
              <w:t>Respondent(en)</w:t>
            </w:r>
          </w:p>
        </w:tc>
        <w:tc>
          <w:tcPr>
            <w:tcW w:w="7082" w:type="dxa"/>
          </w:tcPr>
          <w:p w14:paraId="172959B7" w14:textId="77777777" w:rsidR="0038255B" w:rsidRDefault="0038255B" w:rsidP="00267E99">
            <w:pPr>
              <w:widowControl w:val="0"/>
              <w:autoSpaceDE w:val="0"/>
              <w:adjustRightInd w:val="0"/>
              <w:spacing w:line="250" w:lineRule="exact"/>
              <w:textAlignment w:val="auto"/>
              <w:rPr>
                <w:rFonts w:cs="Arial"/>
                <w:i/>
                <w:iCs/>
                <w:color w:val="auto"/>
              </w:rPr>
            </w:pPr>
          </w:p>
          <w:p w14:paraId="0D2B4E6B" w14:textId="77777777" w:rsidR="0038255B" w:rsidRDefault="0038255B" w:rsidP="00267E99">
            <w:pPr>
              <w:widowControl w:val="0"/>
              <w:autoSpaceDE w:val="0"/>
              <w:adjustRightInd w:val="0"/>
              <w:spacing w:line="250" w:lineRule="exact"/>
              <w:textAlignment w:val="auto"/>
              <w:rPr>
                <w:rFonts w:cs="Arial"/>
                <w:i/>
                <w:iCs/>
                <w:color w:val="auto"/>
              </w:rPr>
            </w:pPr>
          </w:p>
          <w:p w14:paraId="392E3BD5" w14:textId="77777777" w:rsidR="0038255B" w:rsidRDefault="0038255B" w:rsidP="00267E99">
            <w:pPr>
              <w:widowControl w:val="0"/>
              <w:autoSpaceDE w:val="0"/>
              <w:adjustRightInd w:val="0"/>
              <w:spacing w:line="250" w:lineRule="exact"/>
              <w:textAlignment w:val="auto"/>
              <w:rPr>
                <w:rFonts w:cs="Arial"/>
                <w:i/>
                <w:iCs/>
                <w:color w:val="auto"/>
              </w:rPr>
            </w:pPr>
          </w:p>
          <w:p w14:paraId="2C524FEE" w14:textId="77777777" w:rsidR="0038255B" w:rsidRDefault="0038255B" w:rsidP="00267E99">
            <w:pPr>
              <w:widowControl w:val="0"/>
              <w:autoSpaceDE w:val="0"/>
              <w:adjustRightInd w:val="0"/>
              <w:spacing w:line="250" w:lineRule="exact"/>
              <w:textAlignment w:val="auto"/>
              <w:rPr>
                <w:rFonts w:cs="Arial"/>
                <w:i/>
                <w:iCs/>
                <w:color w:val="auto"/>
              </w:rPr>
            </w:pPr>
          </w:p>
          <w:p w14:paraId="2F047083" w14:textId="77777777" w:rsidR="0038255B" w:rsidRDefault="0038255B" w:rsidP="00267E99">
            <w:pPr>
              <w:widowControl w:val="0"/>
              <w:autoSpaceDE w:val="0"/>
              <w:adjustRightInd w:val="0"/>
              <w:spacing w:line="250" w:lineRule="exact"/>
              <w:textAlignment w:val="auto"/>
              <w:rPr>
                <w:rFonts w:cs="Arial"/>
                <w:i/>
                <w:iCs/>
                <w:color w:val="auto"/>
              </w:rPr>
            </w:pPr>
          </w:p>
          <w:p w14:paraId="4DA0F026" w14:textId="44EC0DD0" w:rsidR="0038255B" w:rsidRDefault="0038255B" w:rsidP="00267E99">
            <w:pPr>
              <w:widowControl w:val="0"/>
              <w:autoSpaceDE w:val="0"/>
              <w:adjustRightInd w:val="0"/>
              <w:spacing w:line="250" w:lineRule="exact"/>
              <w:textAlignment w:val="auto"/>
              <w:rPr>
                <w:rFonts w:cs="Arial"/>
                <w:i/>
                <w:iCs/>
                <w:color w:val="auto"/>
              </w:rPr>
            </w:pPr>
          </w:p>
        </w:tc>
      </w:tr>
    </w:tbl>
    <w:p w14:paraId="7C87F415" w14:textId="77777777" w:rsidR="0038255B" w:rsidRPr="0089397A" w:rsidRDefault="0038255B" w:rsidP="00267E99">
      <w:pPr>
        <w:widowControl w:val="0"/>
        <w:autoSpaceDE w:val="0"/>
        <w:adjustRightInd w:val="0"/>
        <w:spacing w:line="250" w:lineRule="exact"/>
        <w:textAlignment w:val="auto"/>
        <w:rPr>
          <w:rFonts w:cs="Arial"/>
          <w:i/>
          <w:iCs/>
          <w:color w:val="auto"/>
        </w:rPr>
      </w:pPr>
    </w:p>
    <w:p w14:paraId="1A862CEB" w14:textId="5D6C193C" w:rsidR="0038255B" w:rsidRDefault="0089397A" w:rsidP="0038255B">
      <w:pPr>
        <w:widowControl w:val="0"/>
        <w:autoSpaceDE w:val="0"/>
        <w:adjustRightInd w:val="0"/>
        <w:spacing w:line="250" w:lineRule="exact"/>
        <w:textAlignment w:val="auto"/>
        <w:rPr>
          <w:rFonts w:cs="Arial"/>
          <w:color w:val="auto"/>
        </w:rPr>
      </w:pPr>
      <w:r w:rsidRPr="00324EAF">
        <w:rPr>
          <w:rFonts w:cs="Arial"/>
          <w:color w:val="auto"/>
        </w:rPr>
        <w:t xml:space="preserve">Uw antwoorden worden vertrouwelijk behandeld </w:t>
      </w:r>
      <w:r w:rsidR="00324EAF">
        <w:rPr>
          <w:rFonts w:cs="Arial"/>
          <w:color w:val="auto"/>
        </w:rPr>
        <w:t xml:space="preserve">en niet gedeeld buiten Rijkswaterstaat. De </w:t>
      </w:r>
      <w:r w:rsidR="00DF7182">
        <w:rPr>
          <w:rFonts w:cs="Arial"/>
          <w:color w:val="auto"/>
        </w:rPr>
        <w:t>kwantitatieve</w:t>
      </w:r>
      <w:r w:rsidR="00324EAF">
        <w:rPr>
          <w:rFonts w:cs="Arial"/>
          <w:color w:val="auto"/>
        </w:rPr>
        <w:t xml:space="preserve"> analyse van de gegevens wordt alleen extern gedeeld</w:t>
      </w:r>
      <w:r w:rsidR="00DF7182">
        <w:rPr>
          <w:rFonts w:cs="Arial"/>
          <w:color w:val="auto"/>
        </w:rPr>
        <w:t xml:space="preserve"> in geanonimiseerde statistiek</w:t>
      </w:r>
      <w:r w:rsidR="00324EAF">
        <w:rPr>
          <w:rFonts w:cs="Arial"/>
          <w:color w:val="auto"/>
        </w:rPr>
        <w:t>.</w:t>
      </w:r>
    </w:p>
    <w:p w14:paraId="7BF118B9" w14:textId="77777777" w:rsidR="0038255B" w:rsidRDefault="0038255B">
      <w:pPr>
        <w:autoSpaceDN/>
        <w:spacing w:line="240" w:lineRule="auto"/>
        <w:textAlignment w:val="auto"/>
        <w:rPr>
          <w:rFonts w:cs="Arial"/>
          <w:color w:val="auto"/>
        </w:rPr>
      </w:pPr>
      <w:r>
        <w:rPr>
          <w:rFonts w:cs="Arial"/>
          <w:color w:val="auto"/>
        </w:rPr>
        <w:br w:type="page"/>
      </w:r>
    </w:p>
    <w:p w14:paraId="646DA500" w14:textId="77777777" w:rsidR="00267E99" w:rsidRDefault="00267E99" w:rsidP="00267E99">
      <w:pPr>
        <w:pStyle w:val="Huisstijl-Kop2"/>
      </w:pPr>
      <w:r>
        <w:lastRenderedPageBreak/>
        <w:t>MKI-W bij aanbesteden</w:t>
      </w:r>
    </w:p>
    <w:p w14:paraId="5D5FE12B" w14:textId="77777777" w:rsidR="00267E99" w:rsidRDefault="00267E99" w:rsidP="00267E99"/>
    <w:p w14:paraId="424E053D" w14:textId="37F0D358" w:rsidR="00267E99" w:rsidRDefault="00267E99" w:rsidP="00267E99">
      <w:pPr>
        <w:widowControl w:val="0"/>
        <w:autoSpaceDE w:val="0"/>
        <w:adjustRightInd w:val="0"/>
        <w:spacing w:line="250" w:lineRule="exact"/>
        <w:textAlignment w:val="auto"/>
        <w:rPr>
          <w:rFonts w:cs="Arial"/>
          <w:color w:val="auto"/>
        </w:rPr>
      </w:pPr>
      <w:r>
        <w:rPr>
          <w:rFonts w:cs="Arial"/>
          <w:color w:val="auto"/>
        </w:rPr>
        <w:t xml:space="preserve">De eerste </w:t>
      </w:r>
      <w:proofErr w:type="spellStart"/>
      <w:r>
        <w:rPr>
          <w:rFonts w:cs="Arial"/>
          <w:color w:val="auto"/>
        </w:rPr>
        <w:t>vragenset</w:t>
      </w:r>
      <w:proofErr w:type="spellEnd"/>
      <w:r>
        <w:rPr>
          <w:rFonts w:cs="Arial"/>
          <w:color w:val="auto"/>
        </w:rPr>
        <w:t xml:space="preserve"> gaat over de manier waarop MKI-W meegenomen wordt bij aanbestedingen van Rijkswaterstaat. Sinds 2024 hebben we meer aanbestedingen gedaan met MKI-W en zijn aanbestedingen met ondergrens-bovengrens voor MKI </w:t>
      </w:r>
      <w:proofErr w:type="spellStart"/>
      <w:r>
        <w:rPr>
          <w:rFonts w:cs="Arial"/>
          <w:color w:val="auto"/>
        </w:rPr>
        <w:t>uitgefaseerd</w:t>
      </w:r>
      <w:proofErr w:type="spellEnd"/>
      <w:r>
        <w:rPr>
          <w:rFonts w:cs="Arial"/>
          <w:color w:val="auto"/>
        </w:rPr>
        <w:t xml:space="preserve">. In de overgangsperiode zijn projecten aanbesteed met een geschat gewicht van 25/35% voor de MKI op de </w:t>
      </w:r>
      <w:r w:rsidR="005A431D">
        <w:rPr>
          <w:rFonts w:cs="Arial"/>
          <w:color w:val="auto"/>
        </w:rPr>
        <w:t xml:space="preserve">totale </w:t>
      </w:r>
      <w:r>
        <w:rPr>
          <w:rFonts w:cs="Arial"/>
          <w:color w:val="auto"/>
        </w:rPr>
        <w:t>BPKV</w:t>
      </w:r>
      <w:r w:rsidR="005A431D">
        <w:rPr>
          <w:rFonts w:cs="Arial"/>
          <w:color w:val="auto"/>
        </w:rPr>
        <w:t xml:space="preserve"> waarde</w:t>
      </w:r>
      <w:r>
        <w:rPr>
          <w:rFonts w:cs="Arial"/>
          <w:color w:val="auto"/>
        </w:rPr>
        <w:t>. Dit resulteert in uiteenlopende waarderingen</w:t>
      </w:r>
      <w:r w:rsidR="005A431D">
        <w:rPr>
          <w:rFonts w:cs="Arial"/>
          <w:color w:val="auto"/>
        </w:rPr>
        <w:t xml:space="preserve"> per gereduceerde MKI</w:t>
      </w:r>
      <w:r>
        <w:rPr>
          <w:rFonts w:cs="Arial"/>
          <w:color w:val="auto"/>
        </w:rPr>
        <w:t xml:space="preserve"> (-W). </w:t>
      </w:r>
    </w:p>
    <w:p w14:paraId="3BEFD05E" w14:textId="4CB3362A" w:rsidR="0038255B" w:rsidRDefault="0038255B" w:rsidP="00267E99">
      <w:pPr>
        <w:widowControl w:val="0"/>
        <w:autoSpaceDE w:val="0"/>
        <w:adjustRightInd w:val="0"/>
        <w:spacing w:line="250" w:lineRule="exact"/>
        <w:textAlignment w:val="auto"/>
        <w:rPr>
          <w:rFonts w:cs="Arial"/>
          <w:color w:val="auto"/>
        </w:rPr>
      </w:pPr>
    </w:p>
    <w:p w14:paraId="462BCE1A" w14:textId="2A075AA7" w:rsidR="00267E99" w:rsidRDefault="00267E99" w:rsidP="00267E99">
      <w:pPr>
        <w:widowControl w:val="0"/>
        <w:autoSpaceDE w:val="0"/>
        <w:adjustRightInd w:val="0"/>
        <w:spacing w:line="250" w:lineRule="exact"/>
        <w:textAlignment w:val="auto"/>
        <w:rPr>
          <w:rFonts w:cs="Arial"/>
          <w:color w:val="auto"/>
        </w:rPr>
      </w:pPr>
    </w:p>
    <w:p w14:paraId="2485B3F6" w14:textId="772D7F9F" w:rsidR="000204BE" w:rsidRPr="000204BE" w:rsidRDefault="0038255B" w:rsidP="000204BE">
      <w:pPr>
        <w:widowControl w:val="0"/>
        <w:autoSpaceDE w:val="0"/>
        <w:adjustRightInd w:val="0"/>
        <w:spacing w:line="250" w:lineRule="exact"/>
        <w:ind w:left="227" w:hanging="227"/>
        <w:contextualSpacing/>
        <w:textAlignment w:val="auto"/>
        <w:rPr>
          <w:rFonts w:cs="Arial"/>
          <w:color w:val="auto"/>
        </w:rPr>
      </w:pPr>
      <w:r>
        <w:rPr>
          <w:rFonts w:cs="Arial"/>
          <w:noProof/>
          <w:color w:val="auto"/>
        </w:rPr>
        <mc:AlternateContent>
          <mc:Choice Requires="wps">
            <w:drawing>
              <wp:anchor distT="0" distB="0" distL="114300" distR="114300" simplePos="0" relativeHeight="251658240" behindDoc="0" locked="0" layoutInCell="1" allowOverlap="1" wp14:anchorId="7E5BFAB0" wp14:editId="5A216628">
                <wp:simplePos x="0" y="0"/>
                <wp:positionH relativeFrom="column">
                  <wp:posOffset>128905</wp:posOffset>
                </wp:positionH>
                <wp:positionV relativeFrom="paragraph">
                  <wp:posOffset>344805</wp:posOffset>
                </wp:positionV>
                <wp:extent cx="4895850" cy="1619250"/>
                <wp:effectExtent l="0" t="0" r="19050" b="19050"/>
                <wp:wrapTopAndBottom/>
                <wp:docPr id="526045480" name="Rechthoek 1"/>
                <wp:cNvGraphicFramePr/>
                <a:graphic xmlns:a="http://schemas.openxmlformats.org/drawingml/2006/main">
                  <a:graphicData uri="http://schemas.microsoft.com/office/word/2010/wordprocessingShape">
                    <wps:wsp>
                      <wps:cNvSpPr/>
                      <wps:spPr>
                        <a:xfrm>
                          <a:off x="0" y="0"/>
                          <a:ext cx="4895850" cy="16192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A3612F" w14:textId="7B7E81C8" w:rsidR="000204BE" w:rsidRDefault="000204BE" w:rsidP="000204BE">
                            <w:pPr>
                              <w:rPr>
                                <w:i/>
                                <w:iCs/>
                              </w:rPr>
                            </w:pPr>
                            <w:r w:rsidRPr="000204BE">
                              <w:rPr>
                                <w:i/>
                                <w:iCs/>
                              </w:rPr>
                              <w:t>Noem de voor u belangrijkste (maximaal drie) punten.</w:t>
                            </w:r>
                          </w:p>
                          <w:p w14:paraId="5700FC94" w14:textId="5BE6AB0E" w:rsidR="0038255B" w:rsidRDefault="0038255B" w:rsidP="000204BE">
                            <w:pPr>
                              <w:rPr>
                                <w:i/>
                                <w:iCs/>
                              </w:rPr>
                            </w:pPr>
                            <w:r>
                              <w:rPr>
                                <w:i/>
                                <w:iCs/>
                              </w:rPr>
                              <w:t>-</w:t>
                            </w:r>
                          </w:p>
                          <w:p w14:paraId="7F7F1823" w14:textId="77777777" w:rsidR="0038255B" w:rsidRDefault="0038255B" w:rsidP="000204BE">
                            <w:pPr>
                              <w:rPr>
                                <w:i/>
                                <w:iCs/>
                              </w:rPr>
                            </w:pPr>
                          </w:p>
                          <w:p w14:paraId="7C475565" w14:textId="77777777" w:rsidR="0038255B" w:rsidRDefault="0038255B" w:rsidP="000204BE">
                            <w:pPr>
                              <w:rPr>
                                <w:i/>
                                <w:iCs/>
                              </w:rPr>
                            </w:pPr>
                          </w:p>
                          <w:p w14:paraId="3494585A" w14:textId="3A0E4518" w:rsidR="0038255B" w:rsidRDefault="0038255B" w:rsidP="000204BE">
                            <w:pPr>
                              <w:rPr>
                                <w:i/>
                                <w:iCs/>
                              </w:rPr>
                            </w:pPr>
                            <w:r>
                              <w:rPr>
                                <w:i/>
                                <w:iCs/>
                              </w:rPr>
                              <w:t>-</w:t>
                            </w:r>
                          </w:p>
                          <w:p w14:paraId="49B4DFD5" w14:textId="77777777" w:rsidR="0038255B" w:rsidRDefault="0038255B" w:rsidP="000204BE">
                            <w:pPr>
                              <w:rPr>
                                <w:i/>
                                <w:iCs/>
                              </w:rPr>
                            </w:pPr>
                          </w:p>
                          <w:p w14:paraId="694DF1BA" w14:textId="77777777" w:rsidR="0038255B" w:rsidRDefault="0038255B" w:rsidP="000204BE">
                            <w:pPr>
                              <w:rPr>
                                <w:i/>
                                <w:iCs/>
                              </w:rPr>
                            </w:pPr>
                          </w:p>
                          <w:p w14:paraId="799A3D37" w14:textId="2D2B52BB" w:rsidR="0038255B" w:rsidRDefault="0038255B" w:rsidP="000204BE">
                            <w:pPr>
                              <w:rPr>
                                <w:i/>
                                <w:iCs/>
                              </w:rPr>
                            </w:pPr>
                            <w:r>
                              <w:rPr>
                                <w:i/>
                                <w:iCs/>
                              </w:rPr>
                              <w:t>-</w:t>
                            </w:r>
                          </w:p>
                          <w:p w14:paraId="10FDA7F6" w14:textId="77777777" w:rsidR="0038255B" w:rsidRDefault="0038255B" w:rsidP="000204BE">
                            <w:pPr>
                              <w:rPr>
                                <w:i/>
                                <w:iCs/>
                              </w:rPr>
                            </w:pPr>
                          </w:p>
                          <w:p w14:paraId="55841DA3" w14:textId="77777777" w:rsidR="0038255B" w:rsidRDefault="0038255B" w:rsidP="000204BE">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E5BFAB0" id="Rechthoek 1" o:spid="_x0000_s1026" style="position:absolute;left:0;text-align:left;margin-left:10.15pt;margin-top:27.15pt;width:385.5pt;height:1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" filled="f" strokecolor="black [3213]" strokeweight="2pt">
                <v:textbox>
                  <w:txbxContent>
                    <w:p w14:paraId="58A3612F" w14:textId="7B7E81C8" w:rsidR="000204BE" w:rsidRDefault="000204BE" w:rsidP="000204BE">
                      <w:pPr>
                        <w:rPr>
                          <w:i/>
                          <w:iCs/>
                        </w:rPr>
                      </w:pPr>
                      <w:r w:rsidRPr="000204BE">
                        <w:rPr>
                          <w:i/>
                          <w:iCs/>
                        </w:rPr>
                        <w:t>Noem de voor u belangrijkste (maximaal drie) punten.</w:t>
                      </w:r>
                    </w:p>
                    <w:p w14:paraId="5700FC94" w14:textId="5BE6AB0E" w:rsidR="0038255B" w:rsidRDefault="0038255B" w:rsidP="000204BE">
                      <w:pPr>
                        <w:rPr>
                          <w:i/>
                          <w:iCs/>
                        </w:rPr>
                      </w:pPr>
                      <w:r>
                        <w:rPr>
                          <w:i/>
                          <w:iCs/>
                        </w:rPr>
                        <w:t>-</w:t>
                      </w:r>
                    </w:p>
                    <w:p w14:paraId="7F7F1823" w14:textId="77777777" w:rsidR="0038255B" w:rsidRDefault="0038255B" w:rsidP="000204BE">
                      <w:pPr>
                        <w:rPr>
                          <w:i/>
                          <w:iCs/>
                        </w:rPr>
                      </w:pPr>
                    </w:p>
                    <w:p w14:paraId="7C475565" w14:textId="77777777" w:rsidR="0038255B" w:rsidRDefault="0038255B" w:rsidP="000204BE">
                      <w:pPr>
                        <w:rPr>
                          <w:i/>
                          <w:iCs/>
                        </w:rPr>
                      </w:pPr>
                    </w:p>
                    <w:p w14:paraId="3494585A" w14:textId="3A0E4518" w:rsidR="0038255B" w:rsidRDefault="0038255B" w:rsidP="000204BE">
                      <w:pPr>
                        <w:rPr>
                          <w:i/>
                          <w:iCs/>
                        </w:rPr>
                      </w:pPr>
                      <w:r>
                        <w:rPr>
                          <w:i/>
                          <w:iCs/>
                        </w:rPr>
                        <w:t>-</w:t>
                      </w:r>
                    </w:p>
                    <w:p w14:paraId="49B4DFD5" w14:textId="77777777" w:rsidR="0038255B" w:rsidRDefault="0038255B" w:rsidP="000204BE">
                      <w:pPr>
                        <w:rPr>
                          <w:i/>
                          <w:iCs/>
                        </w:rPr>
                      </w:pPr>
                    </w:p>
                    <w:p w14:paraId="694DF1BA" w14:textId="77777777" w:rsidR="0038255B" w:rsidRDefault="0038255B" w:rsidP="000204BE">
                      <w:pPr>
                        <w:rPr>
                          <w:i/>
                          <w:iCs/>
                        </w:rPr>
                      </w:pPr>
                    </w:p>
                    <w:p w14:paraId="799A3D37" w14:textId="2D2B52BB" w:rsidR="0038255B" w:rsidRDefault="0038255B" w:rsidP="000204BE">
                      <w:pPr>
                        <w:rPr>
                          <w:i/>
                          <w:iCs/>
                        </w:rPr>
                      </w:pPr>
                      <w:r>
                        <w:rPr>
                          <w:i/>
                          <w:iCs/>
                        </w:rPr>
                        <w:t>-</w:t>
                      </w:r>
                    </w:p>
                    <w:p w14:paraId="10FDA7F6" w14:textId="77777777" w:rsidR="0038255B" w:rsidRDefault="0038255B" w:rsidP="000204BE">
                      <w:pPr>
                        <w:rPr>
                          <w:i/>
                          <w:iCs/>
                        </w:rPr>
                      </w:pPr>
                    </w:p>
                    <w:p w14:paraId="55841DA3" w14:textId="77777777" w:rsidR="0038255B" w:rsidRDefault="0038255B" w:rsidP="000204BE">
                      <w:pPr>
                        <w:rPr>
                          <w:i/>
                          <w:iCs/>
                        </w:rPr>
                      </w:pPr>
                    </w:p>
                  </w:txbxContent>
                </v:textbox>
                <w10:wrap type="topAndBottom"/>
              </v:rect>
            </w:pict>
          </mc:Fallback>
        </mc:AlternateContent>
      </w:r>
      <w:r w:rsidR="00267E99" w:rsidRPr="000204BE">
        <w:rPr>
          <w:rFonts w:cs="Arial"/>
          <w:color w:val="auto"/>
        </w:rPr>
        <w:t xml:space="preserve">Vraag 1: </w:t>
      </w:r>
      <w:r w:rsidR="000204BE" w:rsidRPr="000204BE">
        <w:rPr>
          <w:rFonts w:cs="Arial"/>
          <w:color w:val="auto"/>
        </w:rPr>
        <w:t xml:space="preserve">Op welke manier heeft de MKI-W het aanbesteden </w:t>
      </w:r>
      <w:r w:rsidR="000204BE" w:rsidRPr="000204BE">
        <w:rPr>
          <w:rFonts w:cs="Arial"/>
          <w:b/>
          <w:bCs/>
          <w:color w:val="auto"/>
        </w:rPr>
        <w:t>(</w:t>
      </w:r>
      <w:proofErr w:type="spellStart"/>
      <w:r w:rsidR="000204BE" w:rsidRPr="000204BE">
        <w:rPr>
          <w:rFonts w:cs="Arial"/>
          <w:b/>
          <w:bCs/>
          <w:color w:val="auto"/>
        </w:rPr>
        <w:t>tov</w:t>
      </w:r>
      <w:proofErr w:type="spellEnd"/>
      <w:r w:rsidR="000204BE" w:rsidRPr="000204BE">
        <w:rPr>
          <w:rFonts w:cs="Arial"/>
          <w:b/>
          <w:bCs/>
          <w:color w:val="auto"/>
        </w:rPr>
        <w:t xml:space="preserve"> ondergrens-bovengrens) </w:t>
      </w:r>
      <w:r w:rsidR="000204BE" w:rsidRPr="0038255B">
        <w:rPr>
          <w:rFonts w:cs="Arial"/>
          <w:color w:val="auto"/>
        </w:rPr>
        <w:t>veranderd</w:t>
      </w:r>
      <w:r w:rsidR="000204BE" w:rsidRPr="000204BE">
        <w:rPr>
          <w:rFonts w:cs="Arial"/>
          <w:color w:val="auto"/>
        </w:rPr>
        <w:t xml:space="preserve">? </w:t>
      </w:r>
    </w:p>
    <w:p w14:paraId="198E863A" w14:textId="20EA6BA5" w:rsidR="00267E99" w:rsidRDefault="00267E99" w:rsidP="00267E99">
      <w:pPr>
        <w:widowControl w:val="0"/>
        <w:autoSpaceDE w:val="0"/>
        <w:adjustRightInd w:val="0"/>
        <w:spacing w:line="250" w:lineRule="exact"/>
        <w:textAlignment w:val="auto"/>
        <w:rPr>
          <w:rFonts w:cs="Arial"/>
          <w:color w:val="auto"/>
        </w:rPr>
      </w:pPr>
    </w:p>
    <w:p w14:paraId="00750753" w14:textId="77777777" w:rsidR="00C4605C" w:rsidRDefault="00C4605C" w:rsidP="000204BE">
      <w:pPr>
        <w:widowControl w:val="0"/>
        <w:autoSpaceDE w:val="0"/>
        <w:adjustRightInd w:val="0"/>
        <w:spacing w:line="250" w:lineRule="exact"/>
        <w:ind w:left="227" w:hanging="227"/>
        <w:contextualSpacing/>
        <w:textAlignment w:val="auto"/>
        <w:rPr>
          <w:rFonts w:cs="Arial"/>
          <w:color w:val="auto"/>
        </w:rPr>
      </w:pPr>
    </w:p>
    <w:p w14:paraId="41B60AFA" w14:textId="7F051149" w:rsidR="000204BE" w:rsidRPr="000204BE" w:rsidRDefault="000204BE" w:rsidP="000204BE">
      <w:pPr>
        <w:widowControl w:val="0"/>
        <w:autoSpaceDE w:val="0"/>
        <w:adjustRightInd w:val="0"/>
        <w:spacing w:line="250" w:lineRule="exact"/>
        <w:ind w:left="227" w:hanging="227"/>
        <w:contextualSpacing/>
        <w:textAlignment w:val="auto"/>
        <w:rPr>
          <w:rFonts w:cs="Arial"/>
          <w:color w:val="auto"/>
        </w:rPr>
      </w:pPr>
      <w:r>
        <w:rPr>
          <w:noProof/>
        </w:rPr>
        <mc:AlternateContent>
          <mc:Choice Requires="wps">
            <w:drawing>
              <wp:anchor distT="0" distB="0" distL="114300" distR="114300" simplePos="0" relativeHeight="251660288" behindDoc="0" locked="0" layoutInCell="1" allowOverlap="1" wp14:anchorId="7896337E" wp14:editId="3B5DFD8C">
                <wp:simplePos x="0" y="0"/>
                <wp:positionH relativeFrom="column">
                  <wp:posOffset>128905</wp:posOffset>
                </wp:positionH>
                <wp:positionV relativeFrom="paragraph">
                  <wp:posOffset>219075</wp:posOffset>
                </wp:positionV>
                <wp:extent cx="4895850" cy="1257300"/>
                <wp:effectExtent l="0" t="0" r="19050" b="19050"/>
                <wp:wrapTopAndBottom/>
                <wp:docPr id="865823325" name="Rechthoek 1"/>
                <wp:cNvGraphicFramePr/>
                <a:graphic xmlns:a="http://schemas.openxmlformats.org/drawingml/2006/main">
                  <a:graphicData uri="http://schemas.microsoft.com/office/word/2010/wordprocessingShape">
                    <wps:wsp>
                      <wps:cNvSpPr/>
                      <wps:spPr>
                        <a:xfrm>
                          <a:off x="0" y="0"/>
                          <a:ext cx="4895850" cy="12573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472A5BA" w14:textId="5D4C8A7D" w:rsidR="0038255B" w:rsidRDefault="000204BE" w:rsidP="000204BE">
                            <w:pPr>
                              <w:rPr>
                                <w:i/>
                                <w:iCs/>
                              </w:rPr>
                            </w:pPr>
                            <w:r w:rsidRPr="000204BE">
                              <w:rPr>
                                <w:i/>
                                <w:iCs/>
                              </w:rPr>
                              <w:t>Noem één concreet positief en één concreet negatief voorbeeld.</w:t>
                            </w:r>
                          </w:p>
                          <w:p w14:paraId="40DFBEBD" w14:textId="7F538EAC" w:rsidR="0038255B" w:rsidRDefault="0038255B" w:rsidP="000204BE">
                            <w:pPr>
                              <w:rPr>
                                <w:i/>
                                <w:iCs/>
                              </w:rPr>
                            </w:pPr>
                            <w:r>
                              <w:rPr>
                                <w:i/>
                                <w:iCs/>
                              </w:rPr>
                              <w:t xml:space="preserve">Positief: </w:t>
                            </w:r>
                          </w:p>
                          <w:p w14:paraId="52319335" w14:textId="77777777" w:rsidR="0038255B" w:rsidRDefault="0038255B" w:rsidP="000204BE">
                            <w:pPr>
                              <w:rPr>
                                <w:i/>
                                <w:iCs/>
                              </w:rPr>
                            </w:pPr>
                          </w:p>
                          <w:p w14:paraId="56C9392D" w14:textId="77777777" w:rsidR="0038255B" w:rsidRDefault="0038255B" w:rsidP="000204BE">
                            <w:pPr>
                              <w:rPr>
                                <w:i/>
                                <w:iCs/>
                              </w:rPr>
                            </w:pPr>
                          </w:p>
                          <w:p w14:paraId="139E5E92" w14:textId="5D03782E" w:rsidR="0038255B" w:rsidRDefault="0038255B" w:rsidP="000204BE">
                            <w:pPr>
                              <w:rPr>
                                <w:i/>
                                <w:iCs/>
                              </w:rPr>
                            </w:pPr>
                            <w:r>
                              <w:rPr>
                                <w:i/>
                                <w:iCs/>
                              </w:rPr>
                              <w:t>Negatief:</w:t>
                            </w:r>
                          </w:p>
                          <w:p w14:paraId="3D566688" w14:textId="77777777" w:rsidR="0038255B" w:rsidRDefault="0038255B" w:rsidP="000204BE">
                            <w:pPr>
                              <w:rPr>
                                <w:i/>
                                <w:iCs/>
                              </w:rPr>
                            </w:pPr>
                          </w:p>
                          <w:p w14:paraId="6ED5A12A" w14:textId="77777777" w:rsidR="0038255B" w:rsidRDefault="0038255B" w:rsidP="000204BE">
                            <w:pPr>
                              <w:rPr>
                                <w:i/>
                                <w:iCs/>
                              </w:rPr>
                            </w:pPr>
                          </w:p>
                          <w:p w14:paraId="2696D9C2" w14:textId="77777777" w:rsidR="0038255B" w:rsidRPr="000204BE" w:rsidRDefault="0038255B" w:rsidP="000204BE">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896337E" id="_x0000_s1027" style="position:absolute;left:0;text-align:left;margin-left:10.15pt;margin-top:17.25pt;width:385.5pt;height: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" filled="f" strokecolor="black [3213]" strokeweight="2pt">
                <v:textbox>
                  <w:txbxContent>
                    <w:p w14:paraId="2472A5BA" w14:textId="5D4C8A7D" w:rsidR="0038255B" w:rsidRDefault="000204BE" w:rsidP="000204BE">
                      <w:pPr>
                        <w:rPr>
                          <w:i/>
                          <w:iCs/>
                        </w:rPr>
                      </w:pPr>
                      <w:r w:rsidRPr="000204BE">
                        <w:rPr>
                          <w:i/>
                          <w:iCs/>
                        </w:rPr>
                        <w:t>Noem één concreet positief en één concreet negatief voorbeeld.</w:t>
                      </w:r>
                    </w:p>
                    <w:p w14:paraId="40DFBEBD" w14:textId="7F538EAC" w:rsidR="0038255B" w:rsidRDefault="0038255B" w:rsidP="000204BE">
                      <w:pPr>
                        <w:rPr>
                          <w:i/>
                          <w:iCs/>
                        </w:rPr>
                      </w:pPr>
                      <w:r>
                        <w:rPr>
                          <w:i/>
                          <w:iCs/>
                        </w:rPr>
                        <w:t xml:space="preserve">Positief: </w:t>
                      </w:r>
                    </w:p>
                    <w:p w14:paraId="52319335" w14:textId="77777777" w:rsidR="0038255B" w:rsidRDefault="0038255B" w:rsidP="000204BE">
                      <w:pPr>
                        <w:rPr>
                          <w:i/>
                          <w:iCs/>
                        </w:rPr>
                      </w:pPr>
                    </w:p>
                    <w:p w14:paraId="56C9392D" w14:textId="77777777" w:rsidR="0038255B" w:rsidRDefault="0038255B" w:rsidP="000204BE">
                      <w:pPr>
                        <w:rPr>
                          <w:i/>
                          <w:iCs/>
                        </w:rPr>
                      </w:pPr>
                    </w:p>
                    <w:p w14:paraId="139E5E92" w14:textId="5D03782E" w:rsidR="0038255B" w:rsidRDefault="0038255B" w:rsidP="000204BE">
                      <w:pPr>
                        <w:rPr>
                          <w:i/>
                          <w:iCs/>
                        </w:rPr>
                      </w:pPr>
                      <w:r>
                        <w:rPr>
                          <w:i/>
                          <w:iCs/>
                        </w:rPr>
                        <w:t>Negatief:</w:t>
                      </w:r>
                    </w:p>
                    <w:p w14:paraId="3D566688" w14:textId="77777777" w:rsidR="0038255B" w:rsidRDefault="0038255B" w:rsidP="000204BE">
                      <w:pPr>
                        <w:rPr>
                          <w:i/>
                          <w:iCs/>
                        </w:rPr>
                      </w:pPr>
                    </w:p>
                    <w:p w14:paraId="6ED5A12A" w14:textId="77777777" w:rsidR="0038255B" w:rsidRDefault="0038255B" w:rsidP="000204BE">
                      <w:pPr>
                        <w:rPr>
                          <w:i/>
                          <w:iCs/>
                        </w:rPr>
                      </w:pPr>
                    </w:p>
                    <w:p w14:paraId="2696D9C2" w14:textId="77777777" w:rsidR="0038255B" w:rsidRPr="000204BE" w:rsidRDefault="0038255B" w:rsidP="000204BE">
                      <w:pPr>
                        <w:rPr>
                          <w:i/>
                          <w:iCs/>
                        </w:rPr>
                      </w:pPr>
                    </w:p>
                  </w:txbxContent>
                </v:textbox>
                <w10:wrap type="topAndBottom"/>
              </v:rect>
            </w:pict>
          </mc:Fallback>
        </mc:AlternateContent>
      </w:r>
      <w:r w:rsidRPr="000204BE">
        <w:rPr>
          <w:rFonts w:cs="Arial"/>
          <w:color w:val="auto"/>
        </w:rPr>
        <w:t xml:space="preserve">Vraag 2: Wat zijn uw algemene ervaringen met aanbestedingen waarin de MKI-W een rol speelt? </w:t>
      </w:r>
    </w:p>
    <w:p w14:paraId="3072825C" w14:textId="7D58F92D" w:rsidR="000204BE" w:rsidRPr="000204BE" w:rsidRDefault="000204BE" w:rsidP="000204BE">
      <w:pPr>
        <w:widowControl w:val="0"/>
        <w:autoSpaceDE w:val="0"/>
        <w:adjustRightInd w:val="0"/>
        <w:spacing w:line="250" w:lineRule="exact"/>
        <w:ind w:left="227" w:hanging="227"/>
        <w:contextualSpacing/>
        <w:textAlignment w:val="auto"/>
        <w:rPr>
          <w:rFonts w:cs="Arial"/>
          <w:color w:val="auto"/>
        </w:rPr>
      </w:pPr>
    </w:p>
    <w:p w14:paraId="2683CAD3" w14:textId="7B9BF15A" w:rsidR="00C4605C" w:rsidRDefault="00C4605C" w:rsidP="000204BE">
      <w:pPr>
        <w:widowControl w:val="0"/>
        <w:autoSpaceDE w:val="0"/>
        <w:adjustRightInd w:val="0"/>
        <w:spacing w:line="250" w:lineRule="exact"/>
        <w:ind w:left="227" w:hanging="227"/>
        <w:contextualSpacing/>
        <w:textAlignment w:val="auto"/>
        <w:rPr>
          <w:rFonts w:cs="Arial"/>
          <w:color w:val="auto"/>
        </w:rPr>
      </w:pPr>
    </w:p>
    <w:p w14:paraId="66F47C54" w14:textId="0B9CC289" w:rsidR="000204BE" w:rsidRDefault="00C4605C" w:rsidP="000204BE">
      <w:pPr>
        <w:widowControl w:val="0"/>
        <w:autoSpaceDE w:val="0"/>
        <w:adjustRightInd w:val="0"/>
        <w:spacing w:line="250" w:lineRule="exact"/>
        <w:ind w:left="227" w:hanging="227"/>
        <w:contextualSpacing/>
        <w:textAlignment w:val="auto"/>
        <w:rPr>
          <w:rFonts w:cs="Arial"/>
          <w:color w:val="auto"/>
        </w:rPr>
      </w:pPr>
      <w:r>
        <w:rPr>
          <w:rFonts w:cs="Arial"/>
          <w:noProof/>
          <w:color w:val="auto"/>
        </w:rPr>
        <mc:AlternateContent>
          <mc:Choice Requires="wps">
            <w:drawing>
              <wp:anchor distT="0" distB="0" distL="114300" distR="114300" simplePos="0" relativeHeight="251662336" behindDoc="0" locked="0" layoutInCell="1" allowOverlap="1" wp14:anchorId="5005F427" wp14:editId="6BF4F380">
                <wp:simplePos x="0" y="0"/>
                <wp:positionH relativeFrom="column">
                  <wp:posOffset>128905</wp:posOffset>
                </wp:positionH>
                <wp:positionV relativeFrom="paragraph">
                  <wp:posOffset>409575</wp:posOffset>
                </wp:positionV>
                <wp:extent cx="4895850" cy="2409825"/>
                <wp:effectExtent l="0" t="0" r="19050" b="28575"/>
                <wp:wrapTopAndBottom/>
                <wp:docPr id="848999242" name="Rechthoek 1"/>
                <wp:cNvGraphicFramePr/>
                <a:graphic xmlns:a="http://schemas.openxmlformats.org/drawingml/2006/main">
                  <a:graphicData uri="http://schemas.microsoft.com/office/word/2010/wordprocessingShape">
                    <wps:wsp>
                      <wps:cNvSpPr/>
                      <wps:spPr>
                        <a:xfrm>
                          <a:off x="0" y="0"/>
                          <a:ext cx="4895850" cy="24098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1D45A5" w14:textId="69F7DC5D" w:rsidR="000204BE" w:rsidRDefault="0038255B" w:rsidP="000204BE">
                            <w:pPr>
                              <w:rPr>
                                <w:i/>
                                <w:iCs/>
                              </w:rPr>
                            </w:pPr>
                            <w:r>
                              <w:rPr>
                                <w:i/>
                                <w:iCs/>
                              </w:rPr>
                              <w:t>Max. 150 woorden</w:t>
                            </w:r>
                          </w:p>
                          <w:p w14:paraId="4E64B28D" w14:textId="77777777" w:rsidR="00C4605C" w:rsidRDefault="00C4605C" w:rsidP="000204BE">
                            <w:pPr>
                              <w:rPr>
                                <w:i/>
                                <w:iCs/>
                              </w:rPr>
                            </w:pPr>
                          </w:p>
                          <w:p w14:paraId="31475629" w14:textId="77777777" w:rsidR="00C4605C" w:rsidRPr="00C4605C" w:rsidRDefault="00C4605C" w:rsidP="000204BE">
                            <w:pPr>
                              <w:rPr>
                                <w:i/>
                                <w:iCs/>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005F427" id="_x0000_s1028" style="position:absolute;left:0;text-align:left;margin-left:10.15pt;margin-top:32.25pt;width:385.5pt;height:18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" filled="f" strokecolor="black [3213]" strokeweight="2pt">
                <v:textbox>
                  <w:txbxContent>
                    <w:p w14:paraId="301D45A5" w14:textId="69F7DC5D" w:rsidR="000204BE" w:rsidRDefault="0038255B" w:rsidP="000204BE">
                      <w:pPr>
                        <w:rPr>
                          <w:i/>
                          <w:iCs/>
                        </w:rPr>
                      </w:pPr>
                      <w:r>
                        <w:rPr>
                          <w:i/>
                          <w:iCs/>
                        </w:rPr>
                        <w:t>Max. 150 woorden</w:t>
                      </w:r>
                    </w:p>
                    <w:p w14:paraId="4E64B28D" w14:textId="77777777" w:rsidR="00C4605C" w:rsidRDefault="00C4605C" w:rsidP="000204BE">
                      <w:pPr>
                        <w:rPr>
                          <w:i/>
                          <w:iCs/>
                        </w:rPr>
                      </w:pPr>
                    </w:p>
                    <w:p w14:paraId="31475629" w14:textId="77777777" w:rsidR="00C4605C" w:rsidRPr="00C4605C" w:rsidRDefault="00C4605C" w:rsidP="000204BE">
                      <w:pPr>
                        <w:rPr>
                          <w:i/>
                          <w:iCs/>
                          <w:lang w:val="en-US"/>
                        </w:rPr>
                      </w:pPr>
                    </w:p>
                  </w:txbxContent>
                </v:textbox>
                <w10:wrap type="topAndBottom"/>
              </v:rect>
            </w:pict>
          </mc:Fallback>
        </mc:AlternateContent>
      </w:r>
      <w:r w:rsidR="000204BE" w:rsidRPr="000204BE">
        <w:rPr>
          <w:rFonts w:cs="Arial"/>
          <w:color w:val="auto"/>
        </w:rPr>
        <w:t xml:space="preserve">Vraag </w:t>
      </w:r>
      <w:r w:rsidR="0038255B">
        <w:rPr>
          <w:rFonts w:cs="Arial"/>
          <w:color w:val="auto"/>
        </w:rPr>
        <w:t>3</w:t>
      </w:r>
      <w:r w:rsidR="000204BE" w:rsidRPr="000204BE">
        <w:rPr>
          <w:rFonts w:cs="Arial"/>
          <w:color w:val="auto"/>
        </w:rPr>
        <w:t xml:space="preserve">: </w:t>
      </w:r>
      <w:r w:rsidR="0042018B" w:rsidRPr="0042018B">
        <w:rPr>
          <w:rFonts w:cs="Arial"/>
          <w:color w:val="auto"/>
        </w:rPr>
        <w:t>Hoe zwaar moet de MKI-W (MKI als kwaliteitswaarde milieukosten) meewegen ten opzichte van andere kwaliteitscriteria om echt invloed te hebben op de uiteindelijke beoordeling?</w:t>
      </w:r>
    </w:p>
    <w:p w14:paraId="3501ADB0" w14:textId="77777777" w:rsidR="00CE3EC8" w:rsidRPr="000204BE" w:rsidRDefault="00CE3EC8" w:rsidP="000204BE">
      <w:pPr>
        <w:widowControl w:val="0"/>
        <w:autoSpaceDE w:val="0"/>
        <w:adjustRightInd w:val="0"/>
        <w:spacing w:line="250" w:lineRule="exact"/>
        <w:ind w:left="227" w:hanging="227"/>
        <w:contextualSpacing/>
        <w:textAlignment w:val="auto"/>
        <w:rPr>
          <w:rFonts w:cs="Arial"/>
          <w:color w:val="auto"/>
        </w:rPr>
      </w:pPr>
    </w:p>
    <w:p w14:paraId="21A60BE6" w14:textId="77777777" w:rsidR="00C4605C" w:rsidRDefault="00C4605C" w:rsidP="000204BE">
      <w:pPr>
        <w:widowControl w:val="0"/>
        <w:autoSpaceDE w:val="0"/>
        <w:adjustRightInd w:val="0"/>
        <w:spacing w:line="250" w:lineRule="exact"/>
        <w:textAlignment w:val="auto"/>
        <w:rPr>
          <w:rFonts w:cs="Arial"/>
          <w:b/>
          <w:bCs/>
          <w:color w:val="auto"/>
        </w:rPr>
      </w:pPr>
    </w:p>
    <w:p w14:paraId="35EA3A38" w14:textId="77777777" w:rsidR="00C4605C" w:rsidRDefault="00C4605C" w:rsidP="000204BE">
      <w:pPr>
        <w:widowControl w:val="0"/>
        <w:autoSpaceDE w:val="0"/>
        <w:adjustRightInd w:val="0"/>
        <w:spacing w:line="250" w:lineRule="exact"/>
        <w:textAlignment w:val="auto"/>
        <w:rPr>
          <w:rFonts w:cs="Arial"/>
          <w:b/>
          <w:bCs/>
          <w:color w:val="auto"/>
        </w:rPr>
      </w:pPr>
    </w:p>
    <w:p w14:paraId="218DA32E" w14:textId="77777777" w:rsidR="00C4605C" w:rsidRDefault="00C4605C" w:rsidP="000204BE">
      <w:pPr>
        <w:widowControl w:val="0"/>
        <w:autoSpaceDE w:val="0"/>
        <w:adjustRightInd w:val="0"/>
        <w:spacing w:line="250" w:lineRule="exact"/>
        <w:textAlignment w:val="auto"/>
        <w:rPr>
          <w:rFonts w:cs="Arial"/>
          <w:b/>
          <w:bCs/>
          <w:color w:val="auto"/>
        </w:rPr>
      </w:pPr>
    </w:p>
    <w:p w14:paraId="4C529F6C" w14:textId="75C855B9" w:rsidR="000204BE" w:rsidRPr="0038255B" w:rsidRDefault="0038255B" w:rsidP="000204BE">
      <w:pPr>
        <w:widowControl w:val="0"/>
        <w:autoSpaceDE w:val="0"/>
        <w:adjustRightInd w:val="0"/>
        <w:spacing w:line="250" w:lineRule="exact"/>
        <w:textAlignment w:val="auto"/>
        <w:rPr>
          <w:rFonts w:cs="Arial"/>
          <w:b/>
          <w:bCs/>
          <w:color w:val="auto"/>
        </w:rPr>
      </w:pPr>
      <w:r w:rsidRPr="0038255B">
        <w:rPr>
          <w:rFonts w:cs="Arial"/>
          <w:b/>
          <w:bCs/>
          <w:color w:val="auto"/>
        </w:rPr>
        <w:t xml:space="preserve">Er volgen drie stellingen: </w:t>
      </w:r>
    </w:p>
    <w:p w14:paraId="4CB99DA2" w14:textId="603CDCB8" w:rsidR="000204BE" w:rsidRDefault="000204BE" w:rsidP="0038255B">
      <w:pPr>
        <w:widowControl w:val="0"/>
        <w:autoSpaceDE w:val="0"/>
        <w:adjustRightInd w:val="0"/>
        <w:spacing w:line="250" w:lineRule="exact"/>
        <w:ind w:left="227" w:hanging="227"/>
        <w:contextualSpacing/>
        <w:textAlignment w:val="auto"/>
        <w:rPr>
          <w:rFonts w:cs="Arial"/>
          <w:color w:val="auto"/>
        </w:rPr>
      </w:pPr>
      <w:r w:rsidRPr="0038255B">
        <w:rPr>
          <w:rFonts w:cs="Arial"/>
          <w:noProof/>
          <w:color w:val="auto"/>
        </w:rPr>
        <mc:AlternateContent>
          <mc:Choice Requires="wps">
            <w:drawing>
              <wp:anchor distT="0" distB="0" distL="114300" distR="114300" simplePos="0" relativeHeight="251663360" behindDoc="0" locked="0" layoutInCell="1" allowOverlap="1" wp14:anchorId="7E9E2AAD" wp14:editId="31B349C1">
                <wp:simplePos x="0" y="0"/>
                <wp:positionH relativeFrom="column">
                  <wp:posOffset>128905</wp:posOffset>
                </wp:positionH>
                <wp:positionV relativeFrom="paragraph">
                  <wp:posOffset>370205</wp:posOffset>
                </wp:positionV>
                <wp:extent cx="4895850" cy="914400"/>
                <wp:effectExtent l="0" t="0" r="19050" b="19050"/>
                <wp:wrapTopAndBottom/>
                <wp:docPr id="1112010194" name="Rechthoek 1"/>
                <wp:cNvGraphicFramePr/>
                <a:graphic xmlns:a="http://schemas.openxmlformats.org/drawingml/2006/main">
                  <a:graphicData uri="http://schemas.microsoft.com/office/word/2010/wordprocessingShape">
                    <wps:wsp>
                      <wps:cNvSpPr/>
                      <wps:spPr>
                        <a:xfrm>
                          <a:off x="0" y="0"/>
                          <a:ext cx="4895850" cy="9144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E059365" w14:textId="6707CB63" w:rsidR="000204BE" w:rsidRPr="000204BE" w:rsidRDefault="0038255B" w:rsidP="000204BE">
                            <w:pPr>
                              <w:rPr>
                                <w:i/>
                                <w:iCs/>
                              </w:rPr>
                            </w:pPr>
                            <w:r>
                              <w:rPr>
                                <w:i/>
                                <w:iCs/>
                              </w:rPr>
                              <w:t>Eens / oneens want (korte duiding)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E9E2AAD" id="_x0000_s1029" style="position:absolute;left:0;text-align:left;margin-left:10.15pt;margin-top:29.15pt;width:385.5pt;height:1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" filled="f" strokecolor="black [3213]" strokeweight="2pt">
                <v:textbox>
                  <w:txbxContent>
                    <w:p w14:paraId="6E059365" w14:textId="6707CB63" w:rsidR="000204BE" w:rsidRPr="000204BE" w:rsidRDefault="0038255B" w:rsidP="000204BE">
                      <w:pPr>
                        <w:rPr>
                          <w:i/>
                          <w:iCs/>
                        </w:rPr>
                      </w:pPr>
                      <w:r>
                        <w:rPr>
                          <w:i/>
                          <w:iCs/>
                        </w:rPr>
                        <w:t>Eens / oneens want (korte duiding)</w:t>
                      </w:r>
                    </w:p>
                  </w:txbxContent>
                </v:textbox>
                <w10:wrap type="topAndBottom"/>
              </v:rect>
            </w:pict>
          </mc:Fallback>
        </mc:AlternateContent>
      </w:r>
      <w:r w:rsidR="0038255B">
        <w:rPr>
          <w:rFonts w:cs="Arial"/>
          <w:color w:val="auto"/>
        </w:rPr>
        <w:t>Stelling A</w:t>
      </w:r>
      <w:r w:rsidRPr="000204BE">
        <w:rPr>
          <w:rFonts w:cs="Arial"/>
          <w:color w:val="auto"/>
        </w:rPr>
        <w:t xml:space="preserve">: </w:t>
      </w:r>
      <w:r w:rsidR="0038255B" w:rsidRPr="0038255B">
        <w:rPr>
          <w:rFonts w:cs="Arial"/>
          <w:color w:val="auto"/>
        </w:rPr>
        <w:t>Het meenemen van de MKI op de BPKV (zowel MKI met ondergrens-bovengrens als MKI-W) stimuleert onze organisatie om te innoveren op het gebied van duurzame maatregelen.</w:t>
      </w:r>
    </w:p>
    <w:p w14:paraId="642C842A" w14:textId="21B4B79B" w:rsidR="00267E99" w:rsidRDefault="00267E99" w:rsidP="00267E99">
      <w:pPr>
        <w:widowControl w:val="0"/>
        <w:autoSpaceDE w:val="0"/>
        <w:adjustRightInd w:val="0"/>
        <w:spacing w:line="250" w:lineRule="exact"/>
        <w:textAlignment w:val="auto"/>
        <w:rPr>
          <w:rFonts w:cs="Arial"/>
          <w:color w:val="auto"/>
        </w:rPr>
      </w:pPr>
    </w:p>
    <w:p w14:paraId="7FDBFAF7" w14:textId="77777777" w:rsidR="00C4605C" w:rsidRDefault="00C4605C" w:rsidP="00267E99">
      <w:pPr>
        <w:widowControl w:val="0"/>
        <w:autoSpaceDE w:val="0"/>
        <w:adjustRightInd w:val="0"/>
        <w:spacing w:line="250" w:lineRule="exact"/>
        <w:textAlignment w:val="auto"/>
        <w:rPr>
          <w:rFonts w:cs="Arial"/>
          <w:color w:val="auto"/>
        </w:rPr>
      </w:pPr>
    </w:p>
    <w:p w14:paraId="0C221327" w14:textId="2A895083" w:rsidR="0038255B" w:rsidRDefault="00C4605C" w:rsidP="0038255B">
      <w:pPr>
        <w:widowControl w:val="0"/>
        <w:autoSpaceDE w:val="0"/>
        <w:adjustRightInd w:val="0"/>
        <w:spacing w:line="250" w:lineRule="exact"/>
        <w:ind w:left="227" w:hanging="227"/>
        <w:contextualSpacing/>
        <w:textAlignment w:val="auto"/>
        <w:rPr>
          <w:rFonts w:cs="Arial"/>
          <w:color w:val="auto"/>
        </w:rPr>
      </w:pPr>
      <w:r w:rsidRPr="0038255B">
        <w:rPr>
          <w:rFonts w:cs="Arial"/>
          <w:noProof/>
          <w:color w:val="auto"/>
        </w:rPr>
        <mc:AlternateContent>
          <mc:Choice Requires="wps">
            <w:drawing>
              <wp:anchor distT="0" distB="0" distL="114300" distR="114300" simplePos="0" relativeHeight="251671552" behindDoc="0" locked="0" layoutInCell="1" allowOverlap="1" wp14:anchorId="4D6E3402" wp14:editId="197C8943">
                <wp:simplePos x="0" y="0"/>
                <wp:positionH relativeFrom="column">
                  <wp:posOffset>133350</wp:posOffset>
                </wp:positionH>
                <wp:positionV relativeFrom="paragraph">
                  <wp:posOffset>393065</wp:posOffset>
                </wp:positionV>
                <wp:extent cx="4895850" cy="914400"/>
                <wp:effectExtent l="0" t="0" r="19050" b="19050"/>
                <wp:wrapTopAndBottom/>
                <wp:docPr id="90297539" name="Rechthoek 1"/>
                <wp:cNvGraphicFramePr/>
                <a:graphic xmlns:a="http://schemas.openxmlformats.org/drawingml/2006/main">
                  <a:graphicData uri="http://schemas.microsoft.com/office/word/2010/wordprocessingShape">
                    <wps:wsp>
                      <wps:cNvSpPr/>
                      <wps:spPr>
                        <a:xfrm>
                          <a:off x="0" y="0"/>
                          <a:ext cx="4895850" cy="9144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EE7FAF" w14:textId="77777777" w:rsidR="00C4605C" w:rsidRPr="000204BE" w:rsidRDefault="00C4605C" w:rsidP="00C4605C">
                            <w:pPr>
                              <w:rPr>
                                <w:i/>
                                <w:iCs/>
                              </w:rPr>
                            </w:pPr>
                            <w:r>
                              <w:rPr>
                                <w:i/>
                                <w:iCs/>
                              </w:rPr>
                              <w:t>Eens / oneens want (korte duiding)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D6E3402" id="_x0000_s1030" style="position:absolute;left:0;text-align:left;margin-left:10.5pt;margin-top:30.95pt;width:385.5pt;height:1in;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" filled="f" strokecolor="black [3213]" strokeweight="2pt">
                <v:textbox>
                  <w:txbxContent>
                    <w:p w14:paraId="0EEE7FAF" w14:textId="77777777" w:rsidR="00C4605C" w:rsidRPr="000204BE" w:rsidRDefault="00C4605C" w:rsidP="00C4605C">
                      <w:pPr>
                        <w:rPr>
                          <w:i/>
                          <w:iCs/>
                        </w:rPr>
                      </w:pPr>
                      <w:r>
                        <w:rPr>
                          <w:i/>
                          <w:iCs/>
                        </w:rPr>
                        <w:t>Eens / oneens want (korte duiding)</w:t>
                      </w:r>
                    </w:p>
                  </w:txbxContent>
                </v:textbox>
                <w10:wrap type="topAndBottom"/>
              </v:rect>
            </w:pict>
          </mc:Fallback>
        </mc:AlternateContent>
      </w:r>
      <w:r w:rsidR="0038255B">
        <w:rPr>
          <w:rFonts w:cs="Arial"/>
          <w:color w:val="auto"/>
        </w:rPr>
        <w:t>Stelling B</w:t>
      </w:r>
      <w:r w:rsidR="0038255B" w:rsidRPr="000204BE">
        <w:rPr>
          <w:rFonts w:cs="Arial"/>
          <w:color w:val="auto"/>
        </w:rPr>
        <w:t xml:space="preserve">: </w:t>
      </w:r>
      <w:r w:rsidR="0038255B" w:rsidRPr="0038255B">
        <w:rPr>
          <w:rFonts w:cs="Arial"/>
          <w:color w:val="auto"/>
        </w:rPr>
        <w:t>Er is een verschil in stimulans voor innovatie op het gebied van duurzame materialen en methoden tussen de ondergrens-bovengrens MKI-variant en de nieuwe variant MKI-W.</w:t>
      </w:r>
    </w:p>
    <w:p w14:paraId="5F2DCBB8" w14:textId="6AFA9740" w:rsidR="0038255B" w:rsidRDefault="0038255B" w:rsidP="0038255B">
      <w:pPr>
        <w:widowControl w:val="0"/>
        <w:autoSpaceDE w:val="0"/>
        <w:adjustRightInd w:val="0"/>
        <w:spacing w:line="250" w:lineRule="exact"/>
        <w:ind w:left="227" w:hanging="227"/>
        <w:contextualSpacing/>
        <w:textAlignment w:val="auto"/>
        <w:rPr>
          <w:rFonts w:cs="Arial"/>
          <w:color w:val="auto"/>
        </w:rPr>
      </w:pPr>
    </w:p>
    <w:p w14:paraId="3B376D39" w14:textId="77777777" w:rsidR="00C4605C" w:rsidRDefault="00C4605C" w:rsidP="0038255B">
      <w:pPr>
        <w:widowControl w:val="0"/>
        <w:autoSpaceDE w:val="0"/>
        <w:adjustRightInd w:val="0"/>
        <w:spacing w:line="250" w:lineRule="exact"/>
        <w:ind w:left="227" w:hanging="227"/>
        <w:contextualSpacing/>
        <w:textAlignment w:val="auto"/>
        <w:rPr>
          <w:rFonts w:cs="Arial"/>
          <w:color w:val="auto"/>
        </w:rPr>
      </w:pPr>
    </w:p>
    <w:p w14:paraId="1468BD74" w14:textId="6D34705F" w:rsidR="0038255B" w:rsidRPr="0038255B" w:rsidRDefault="00C4605C" w:rsidP="0038255B">
      <w:pPr>
        <w:widowControl w:val="0"/>
        <w:autoSpaceDE w:val="0"/>
        <w:adjustRightInd w:val="0"/>
        <w:spacing w:line="250" w:lineRule="exact"/>
        <w:ind w:left="227" w:hanging="227"/>
        <w:contextualSpacing/>
        <w:textAlignment w:val="auto"/>
        <w:rPr>
          <w:rFonts w:cs="Arial"/>
          <w:color w:val="auto"/>
        </w:rPr>
      </w:pPr>
      <w:r w:rsidRPr="0038255B">
        <w:rPr>
          <w:rFonts w:cs="Arial"/>
          <w:noProof/>
          <w:color w:val="auto"/>
        </w:rPr>
        <mc:AlternateContent>
          <mc:Choice Requires="wps">
            <w:drawing>
              <wp:anchor distT="0" distB="0" distL="114300" distR="114300" simplePos="0" relativeHeight="251673600" behindDoc="0" locked="0" layoutInCell="1" allowOverlap="1" wp14:anchorId="23DC96C2" wp14:editId="112A6807">
                <wp:simplePos x="0" y="0"/>
                <wp:positionH relativeFrom="column">
                  <wp:posOffset>133350</wp:posOffset>
                </wp:positionH>
                <wp:positionV relativeFrom="paragraph">
                  <wp:posOffset>551815</wp:posOffset>
                </wp:positionV>
                <wp:extent cx="4895850" cy="914400"/>
                <wp:effectExtent l="0" t="0" r="19050" b="19050"/>
                <wp:wrapTopAndBottom/>
                <wp:docPr id="721637296" name="Rechthoek 1"/>
                <wp:cNvGraphicFramePr/>
                <a:graphic xmlns:a="http://schemas.openxmlformats.org/drawingml/2006/main">
                  <a:graphicData uri="http://schemas.microsoft.com/office/word/2010/wordprocessingShape">
                    <wps:wsp>
                      <wps:cNvSpPr/>
                      <wps:spPr>
                        <a:xfrm>
                          <a:off x="0" y="0"/>
                          <a:ext cx="4895850" cy="9144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707E2F3" w14:textId="77777777" w:rsidR="00C4605C" w:rsidRPr="000204BE" w:rsidRDefault="00C4605C" w:rsidP="00C4605C">
                            <w:pPr>
                              <w:rPr>
                                <w:i/>
                                <w:iCs/>
                              </w:rPr>
                            </w:pPr>
                            <w:r>
                              <w:rPr>
                                <w:i/>
                                <w:iCs/>
                              </w:rPr>
                              <w:t>Eens / oneens want (korte duiding)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3DC96C2" id="_x0000_s1031" style="position:absolute;left:0;text-align:left;margin-left:10.5pt;margin-top:43.45pt;width:385.5pt;height:1in;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" filled="f" strokecolor="black [3213]" strokeweight="2pt">
                <v:textbox>
                  <w:txbxContent>
                    <w:p w14:paraId="6707E2F3" w14:textId="77777777" w:rsidR="00C4605C" w:rsidRPr="000204BE" w:rsidRDefault="00C4605C" w:rsidP="00C4605C">
                      <w:pPr>
                        <w:rPr>
                          <w:i/>
                          <w:iCs/>
                        </w:rPr>
                      </w:pPr>
                      <w:r>
                        <w:rPr>
                          <w:i/>
                          <w:iCs/>
                        </w:rPr>
                        <w:t>Eens / oneens want (korte duiding)</w:t>
                      </w:r>
                    </w:p>
                  </w:txbxContent>
                </v:textbox>
                <w10:wrap type="topAndBottom"/>
              </v:rect>
            </w:pict>
          </mc:Fallback>
        </mc:AlternateContent>
      </w:r>
      <w:r w:rsidR="0038255B" w:rsidRPr="0038255B">
        <w:rPr>
          <w:rFonts w:cs="Arial"/>
          <w:color w:val="auto"/>
        </w:rPr>
        <w:t>Stelling C: De fictieve korting door middel van de BPKV/EMVI draagt bij aan de financiering van project overstijgende duurzaamheid, bijvoorbeeld; bemensing afdeling duurzaamheid,  duurzame bedrijfsvoering.</w:t>
      </w:r>
    </w:p>
    <w:p w14:paraId="0B84CC48" w14:textId="035BA0CC" w:rsidR="0038255B" w:rsidRDefault="0038255B" w:rsidP="0038255B">
      <w:pPr>
        <w:widowControl w:val="0"/>
        <w:autoSpaceDE w:val="0"/>
        <w:adjustRightInd w:val="0"/>
        <w:spacing w:line="250" w:lineRule="exact"/>
        <w:ind w:left="227" w:hanging="227"/>
        <w:contextualSpacing/>
        <w:textAlignment w:val="auto"/>
        <w:rPr>
          <w:rFonts w:cs="Arial"/>
          <w:color w:val="auto"/>
        </w:rPr>
      </w:pPr>
    </w:p>
    <w:p w14:paraId="3386D735" w14:textId="64E5187F" w:rsidR="0038255B" w:rsidRPr="000204BE" w:rsidRDefault="0038255B" w:rsidP="0038255B">
      <w:pPr>
        <w:widowControl w:val="0"/>
        <w:autoSpaceDE w:val="0"/>
        <w:adjustRightInd w:val="0"/>
        <w:spacing w:line="250" w:lineRule="exact"/>
        <w:ind w:left="227" w:hanging="227"/>
        <w:contextualSpacing/>
        <w:textAlignment w:val="auto"/>
        <w:rPr>
          <w:rFonts w:cs="Arial"/>
          <w:color w:val="auto"/>
        </w:rPr>
      </w:pPr>
    </w:p>
    <w:p w14:paraId="082F4FED" w14:textId="2146711F" w:rsidR="008C40A0" w:rsidRPr="0038255B" w:rsidRDefault="008C40A0" w:rsidP="0038255B">
      <w:pPr>
        <w:widowControl w:val="0"/>
        <w:autoSpaceDE w:val="0"/>
        <w:adjustRightInd w:val="0"/>
        <w:spacing w:line="250" w:lineRule="exact"/>
        <w:contextualSpacing/>
        <w:textAlignment w:val="auto"/>
        <w:rPr>
          <w:rFonts w:cs="Arial"/>
          <w:color w:val="auto"/>
        </w:rPr>
      </w:pPr>
    </w:p>
    <w:p w14:paraId="5FF9BBAE" w14:textId="4082986C" w:rsidR="00AE4E09" w:rsidRPr="0038255B" w:rsidRDefault="0038255B" w:rsidP="0038255B">
      <w:pPr>
        <w:ind w:left="227" w:hanging="227"/>
        <w:rPr>
          <w:rFonts w:cs="Arial"/>
          <w:color w:val="auto"/>
        </w:rPr>
      </w:pPr>
      <w:r>
        <w:rPr>
          <w:rFonts w:cs="Arial"/>
          <w:noProof/>
          <w:color w:val="auto"/>
        </w:rPr>
        <mc:AlternateContent>
          <mc:Choice Requires="wps">
            <w:drawing>
              <wp:anchor distT="0" distB="0" distL="114300" distR="114300" simplePos="0" relativeHeight="251669504" behindDoc="0" locked="0" layoutInCell="1" allowOverlap="1" wp14:anchorId="56FAC8B8" wp14:editId="5B28EC19">
                <wp:simplePos x="0" y="0"/>
                <wp:positionH relativeFrom="column">
                  <wp:posOffset>128905</wp:posOffset>
                </wp:positionH>
                <wp:positionV relativeFrom="paragraph">
                  <wp:posOffset>372745</wp:posOffset>
                </wp:positionV>
                <wp:extent cx="4895850" cy="1714500"/>
                <wp:effectExtent l="0" t="0" r="19050" b="19050"/>
                <wp:wrapTopAndBottom/>
                <wp:docPr id="1313526310" name="Rechthoek 1"/>
                <wp:cNvGraphicFramePr/>
                <a:graphic xmlns:a="http://schemas.openxmlformats.org/drawingml/2006/main">
                  <a:graphicData uri="http://schemas.microsoft.com/office/word/2010/wordprocessingShape">
                    <wps:wsp>
                      <wps:cNvSpPr/>
                      <wps:spPr>
                        <a:xfrm>
                          <a:off x="0" y="0"/>
                          <a:ext cx="4895850" cy="17145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6BA48C8" w14:textId="22E59150" w:rsidR="0038255B" w:rsidRDefault="0038255B" w:rsidP="0038255B">
                            <w:pPr>
                              <w:rPr>
                                <w:i/>
                                <w:iCs/>
                              </w:rPr>
                            </w:pPr>
                          </w:p>
                          <w:p w14:paraId="0281A2C4" w14:textId="77777777" w:rsidR="00C4605C" w:rsidRDefault="00C4605C" w:rsidP="0038255B">
                            <w:pPr>
                              <w:rPr>
                                <w:i/>
                                <w:iCs/>
                              </w:rPr>
                            </w:pPr>
                          </w:p>
                          <w:p w14:paraId="44C526A2" w14:textId="77777777" w:rsidR="00C4605C" w:rsidRDefault="00C4605C" w:rsidP="0038255B">
                            <w:pPr>
                              <w:rPr>
                                <w:i/>
                                <w:iCs/>
                              </w:rPr>
                            </w:pPr>
                          </w:p>
                          <w:p w14:paraId="5EFADC75" w14:textId="77777777" w:rsidR="00C4605C" w:rsidRDefault="00C4605C" w:rsidP="0038255B">
                            <w:pPr>
                              <w:rPr>
                                <w:i/>
                                <w:iCs/>
                              </w:rPr>
                            </w:pPr>
                          </w:p>
                          <w:p w14:paraId="632F1658" w14:textId="77777777" w:rsidR="00C4605C" w:rsidRDefault="00C4605C" w:rsidP="0038255B">
                            <w:pPr>
                              <w:rPr>
                                <w:i/>
                                <w:iCs/>
                              </w:rPr>
                            </w:pPr>
                          </w:p>
                          <w:p w14:paraId="636EA558" w14:textId="77777777" w:rsidR="00C4605C" w:rsidRDefault="00C4605C" w:rsidP="0038255B">
                            <w:pPr>
                              <w:rPr>
                                <w:i/>
                                <w:iCs/>
                              </w:rPr>
                            </w:pPr>
                          </w:p>
                          <w:p w14:paraId="31C3B98A" w14:textId="77777777" w:rsidR="00C4605C" w:rsidRDefault="00C4605C" w:rsidP="0038255B">
                            <w:pPr>
                              <w:rPr>
                                <w:i/>
                                <w:iCs/>
                              </w:rPr>
                            </w:pPr>
                          </w:p>
                          <w:p w14:paraId="07C883DC" w14:textId="77777777" w:rsidR="00C4605C" w:rsidRDefault="00C4605C" w:rsidP="0038255B">
                            <w:pPr>
                              <w:rPr>
                                <w:i/>
                                <w:iCs/>
                              </w:rPr>
                            </w:pPr>
                          </w:p>
                          <w:p w14:paraId="246ED267" w14:textId="77777777" w:rsidR="00C4605C" w:rsidRDefault="00C4605C" w:rsidP="0038255B">
                            <w:pPr>
                              <w:rPr>
                                <w:i/>
                                <w:iCs/>
                              </w:rPr>
                            </w:pPr>
                          </w:p>
                          <w:p w14:paraId="3BD0DB3E" w14:textId="77777777" w:rsidR="00C4605C" w:rsidRPr="000204BE" w:rsidRDefault="00C4605C" w:rsidP="0038255B">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6FAC8B8" id="_x0000_s1032" style="position:absolute;left:0;text-align:left;margin-left:10.15pt;margin-top:29.35pt;width:385.5pt;height: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" filled="f" strokecolor="black [3213]" strokeweight="2pt">
                <v:textbox>
                  <w:txbxContent>
                    <w:p w14:paraId="06BA48C8" w14:textId="22E59150" w:rsidR="0038255B" w:rsidRDefault="0038255B" w:rsidP="0038255B">
                      <w:pPr>
                        <w:rPr>
                          <w:i/>
                          <w:iCs/>
                        </w:rPr>
                      </w:pPr>
                    </w:p>
                    <w:p w14:paraId="0281A2C4" w14:textId="77777777" w:rsidR="00C4605C" w:rsidRDefault="00C4605C" w:rsidP="0038255B">
                      <w:pPr>
                        <w:rPr>
                          <w:i/>
                          <w:iCs/>
                        </w:rPr>
                      </w:pPr>
                    </w:p>
                    <w:p w14:paraId="44C526A2" w14:textId="77777777" w:rsidR="00C4605C" w:rsidRDefault="00C4605C" w:rsidP="0038255B">
                      <w:pPr>
                        <w:rPr>
                          <w:i/>
                          <w:iCs/>
                        </w:rPr>
                      </w:pPr>
                    </w:p>
                    <w:p w14:paraId="5EFADC75" w14:textId="77777777" w:rsidR="00C4605C" w:rsidRDefault="00C4605C" w:rsidP="0038255B">
                      <w:pPr>
                        <w:rPr>
                          <w:i/>
                          <w:iCs/>
                        </w:rPr>
                      </w:pPr>
                    </w:p>
                    <w:p w14:paraId="632F1658" w14:textId="77777777" w:rsidR="00C4605C" w:rsidRDefault="00C4605C" w:rsidP="0038255B">
                      <w:pPr>
                        <w:rPr>
                          <w:i/>
                          <w:iCs/>
                        </w:rPr>
                      </w:pPr>
                    </w:p>
                    <w:p w14:paraId="636EA558" w14:textId="77777777" w:rsidR="00C4605C" w:rsidRDefault="00C4605C" w:rsidP="0038255B">
                      <w:pPr>
                        <w:rPr>
                          <w:i/>
                          <w:iCs/>
                        </w:rPr>
                      </w:pPr>
                    </w:p>
                    <w:p w14:paraId="31C3B98A" w14:textId="77777777" w:rsidR="00C4605C" w:rsidRDefault="00C4605C" w:rsidP="0038255B">
                      <w:pPr>
                        <w:rPr>
                          <w:i/>
                          <w:iCs/>
                        </w:rPr>
                      </w:pPr>
                    </w:p>
                    <w:p w14:paraId="07C883DC" w14:textId="77777777" w:rsidR="00C4605C" w:rsidRDefault="00C4605C" w:rsidP="0038255B">
                      <w:pPr>
                        <w:rPr>
                          <w:i/>
                          <w:iCs/>
                        </w:rPr>
                      </w:pPr>
                    </w:p>
                    <w:p w14:paraId="246ED267" w14:textId="77777777" w:rsidR="00C4605C" w:rsidRDefault="00C4605C" w:rsidP="0038255B">
                      <w:pPr>
                        <w:rPr>
                          <w:i/>
                          <w:iCs/>
                        </w:rPr>
                      </w:pPr>
                    </w:p>
                    <w:p w14:paraId="3BD0DB3E" w14:textId="77777777" w:rsidR="00C4605C" w:rsidRPr="000204BE" w:rsidRDefault="00C4605C" w:rsidP="0038255B">
                      <w:pPr>
                        <w:rPr>
                          <w:i/>
                          <w:iCs/>
                        </w:rPr>
                      </w:pPr>
                    </w:p>
                  </w:txbxContent>
                </v:textbox>
                <w10:wrap type="topAndBottom"/>
              </v:rect>
            </w:pict>
          </mc:Fallback>
        </mc:AlternateContent>
      </w:r>
      <w:r w:rsidR="008C40A0" w:rsidRPr="0038255B">
        <w:rPr>
          <w:rFonts w:cs="Arial"/>
          <w:color w:val="auto"/>
        </w:rPr>
        <w:t xml:space="preserve">Welke 10 steekwoorden beschrijven het berekenen van een MKI-waarde voor een project bij Rijkswaterstaat het beste? </w:t>
      </w:r>
    </w:p>
    <w:p w14:paraId="010C722C" w14:textId="70E29BDE" w:rsidR="008023BE" w:rsidRDefault="008023BE">
      <w:pPr>
        <w:autoSpaceDN/>
        <w:spacing w:line="240" w:lineRule="auto"/>
        <w:textAlignment w:val="auto"/>
        <w:rPr>
          <w:b/>
        </w:rPr>
      </w:pPr>
      <w:r>
        <w:br w:type="page"/>
      </w:r>
    </w:p>
    <w:p w14:paraId="14DDAD6F" w14:textId="4CB2C3C0" w:rsidR="00267E99" w:rsidRDefault="00267E99" w:rsidP="00267E99">
      <w:pPr>
        <w:pStyle w:val="Huisstijl-Kop2"/>
      </w:pPr>
      <w:r>
        <w:lastRenderedPageBreak/>
        <w:t>Standaardwaardering</w:t>
      </w:r>
    </w:p>
    <w:p w14:paraId="17533ACB" w14:textId="77777777" w:rsidR="00267E99" w:rsidRDefault="00267E99" w:rsidP="00267E99"/>
    <w:p w14:paraId="6F032B73" w14:textId="25D91C13" w:rsidR="00267E99" w:rsidRDefault="00267E99" w:rsidP="00267E99">
      <w:pPr>
        <w:widowControl w:val="0"/>
        <w:autoSpaceDE w:val="0"/>
        <w:adjustRightInd w:val="0"/>
        <w:spacing w:line="250" w:lineRule="exact"/>
        <w:textAlignment w:val="auto"/>
        <w:rPr>
          <w:rFonts w:cs="Arial"/>
          <w:color w:val="auto"/>
        </w:rPr>
      </w:pPr>
      <w:r>
        <w:rPr>
          <w:rFonts w:cs="Arial"/>
          <w:color w:val="auto"/>
        </w:rPr>
        <w:t xml:space="preserve">De tweede </w:t>
      </w:r>
      <w:proofErr w:type="spellStart"/>
      <w:r>
        <w:rPr>
          <w:rFonts w:cs="Arial"/>
          <w:color w:val="auto"/>
        </w:rPr>
        <w:t>vragenset</w:t>
      </w:r>
      <w:proofErr w:type="spellEnd"/>
      <w:r>
        <w:rPr>
          <w:rFonts w:cs="Arial"/>
          <w:color w:val="auto"/>
        </w:rPr>
        <w:t xml:space="preserve"> gaat over de hoogte van de standaardwaardering. In 2024 werd de MKI-W met een verscheidenheid aan waarderingen meegenomen op de BPKV. Van MKI-W met waardering 4 tot MKI-W met waardering 50. </w:t>
      </w:r>
      <w:r>
        <w:rPr>
          <w:rFonts w:cs="Arial"/>
          <w:color w:val="auto"/>
        </w:rPr>
        <w:br/>
        <w:t xml:space="preserve">In de toekomst </w:t>
      </w:r>
      <w:r w:rsidR="00396BA1">
        <w:rPr>
          <w:rFonts w:cs="Arial"/>
          <w:color w:val="auto"/>
        </w:rPr>
        <w:t>wordt Rijkswaterstaat opnieuw voorspelbaar door een standaardwaardering MKI-W</w:t>
      </w:r>
      <w:r>
        <w:rPr>
          <w:rFonts w:cs="Arial"/>
          <w:color w:val="auto"/>
        </w:rPr>
        <w:t xml:space="preserve">. Deze standaardwaardering is gebaseerd op door Rijkswaterstaat uitgevraagd onderzoek en de historische waardes teruggerekend uit een situatie met MKI ondergrens-bovengrens. </w:t>
      </w:r>
    </w:p>
    <w:p w14:paraId="3CFBD4C8" w14:textId="77777777" w:rsidR="00C4605C" w:rsidRDefault="00C4605C" w:rsidP="00267E99">
      <w:pPr>
        <w:widowControl w:val="0"/>
        <w:autoSpaceDE w:val="0"/>
        <w:adjustRightInd w:val="0"/>
        <w:spacing w:line="250" w:lineRule="exact"/>
        <w:textAlignment w:val="auto"/>
        <w:rPr>
          <w:rFonts w:cs="Arial"/>
          <w:color w:val="auto"/>
        </w:rPr>
      </w:pPr>
    </w:p>
    <w:p w14:paraId="0DAFFFBD" w14:textId="77777777" w:rsidR="00735CAE" w:rsidRPr="00735CAE" w:rsidRDefault="00C4605C" w:rsidP="00735CAE">
      <w:pPr>
        <w:widowControl w:val="0"/>
        <w:autoSpaceDE w:val="0"/>
        <w:adjustRightInd w:val="0"/>
        <w:spacing w:line="250" w:lineRule="exact"/>
        <w:ind w:left="227" w:hanging="227"/>
        <w:contextualSpacing/>
        <w:textAlignment w:val="auto"/>
        <w:rPr>
          <w:rFonts w:cs="Arial"/>
          <w:i/>
          <w:iCs/>
          <w:color w:val="auto"/>
        </w:rPr>
      </w:pPr>
      <w:r>
        <w:rPr>
          <w:noProof/>
        </w:rPr>
        <mc:AlternateContent>
          <mc:Choice Requires="wps">
            <w:drawing>
              <wp:anchor distT="0" distB="0" distL="114300" distR="114300" simplePos="0" relativeHeight="251675648" behindDoc="0" locked="0" layoutInCell="1" allowOverlap="1" wp14:anchorId="34750318" wp14:editId="080473E8">
                <wp:simplePos x="0" y="0"/>
                <wp:positionH relativeFrom="column">
                  <wp:posOffset>128905</wp:posOffset>
                </wp:positionH>
                <wp:positionV relativeFrom="paragraph">
                  <wp:posOffset>344805</wp:posOffset>
                </wp:positionV>
                <wp:extent cx="4895850" cy="1619250"/>
                <wp:effectExtent l="0" t="0" r="19050" b="19050"/>
                <wp:wrapTopAndBottom/>
                <wp:docPr id="260227628" name="Rechthoek 1"/>
                <wp:cNvGraphicFramePr/>
                <a:graphic xmlns:a="http://schemas.openxmlformats.org/drawingml/2006/main">
                  <a:graphicData uri="http://schemas.microsoft.com/office/word/2010/wordprocessingShape">
                    <wps:wsp>
                      <wps:cNvSpPr/>
                      <wps:spPr>
                        <a:xfrm>
                          <a:off x="0" y="0"/>
                          <a:ext cx="4895850" cy="16192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AC224EA" w14:textId="310CBEA1" w:rsidR="00C4605C" w:rsidRDefault="00735CAE" w:rsidP="00C4605C">
                            <w:pPr>
                              <w:rPr>
                                <w:i/>
                                <w:iCs/>
                              </w:rPr>
                            </w:pPr>
                            <w:r>
                              <w:rPr>
                                <w:i/>
                                <w:iCs/>
                              </w:rPr>
                              <w:t>Licht beknopt toe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4750318" id="_x0000_s1033" style="position:absolute;left:0;text-align:left;margin-left:10.15pt;margin-top:27.15pt;width:385.5pt;height:1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" filled="f" strokecolor="black [3213]" strokeweight="2pt">
                <v:textbox>
                  <w:txbxContent>
                    <w:p w14:paraId="3AC224EA" w14:textId="310CBEA1" w:rsidR="00C4605C" w:rsidRDefault="00735CAE" w:rsidP="00C4605C">
                      <w:pPr>
                        <w:rPr>
                          <w:i/>
                          <w:iCs/>
                        </w:rPr>
                      </w:pPr>
                      <w:r>
                        <w:rPr>
                          <w:i/>
                          <w:iCs/>
                        </w:rPr>
                        <w:t>Licht beknopt toe</w:t>
                      </w:r>
                    </w:p>
                  </w:txbxContent>
                </v:textbox>
                <w10:wrap type="topAndBottom"/>
              </v:rect>
            </w:pict>
          </mc:Fallback>
        </mc:AlternateContent>
      </w:r>
      <w:r w:rsidRPr="00735CAE">
        <w:rPr>
          <w:rFonts w:cs="Arial"/>
          <w:color w:val="auto"/>
        </w:rPr>
        <w:t xml:space="preserve">Vraag 1: </w:t>
      </w:r>
      <w:r w:rsidR="00735CAE" w:rsidRPr="00735CAE">
        <w:rPr>
          <w:rFonts w:cs="Arial"/>
          <w:color w:val="auto"/>
        </w:rPr>
        <w:t xml:space="preserve">Verwacht u dat de </w:t>
      </w:r>
      <w:r w:rsidR="00735CAE" w:rsidRPr="00735CAE">
        <w:rPr>
          <w:rFonts w:cs="Arial"/>
          <w:b/>
          <w:bCs/>
          <w:color w:val="auto"/>
        </w:rPr>
        <w:t>voorgestelde standaardwaardering van 5 euro</w:t>
      </w:r>
      <w:r w:rsidR="00735CAE" w:rsidRPr="00735CAE">
        <w:rPr>
          <w:rFonts w:cs="Arial"/>
          <w:color w:val="auto"/>
        </w:rPr>
        <w:t xml:space="preserve"> per gereduceerde MKI de concurrentiepositie van uw organisatie kan beïnvloeden? </w:t>
      </w:r>
    </w:p>
    <w:p w14:paraId="207673EF" w14:textId="33F2B520" w:rsidR="00C4605C" w:rsidRPr="000204BE" w:rsidRDefault="00C4605C" w:rsidP="00C4605C">
      <w:pPr>
        <w:widowControl w:val="0"/>
        <w:autoSpaceDE w:val="0"/>
        <w:adjustRightInd w:val="0"/>
        <w:spacing w:line="250" w:lineRule="exact"/>
        <w:ind w:left="227" w:hanging="227"/>
        <w:contextualSpacing/>
        <w:textAlignment w:val="auto"/>
        <w:rPr>
          <w:rFonts w:cs="Arial"/>
          <w:color w:val="auto"/>
        </w:rPr>
      </w:pPr>
    </w:p>
    <w:p w14:paraId="7B4A69CB" w14:textId="77777777" w:rsidR="00C4605C" w:rsidRDefault="00C4605C" w:rsidP="00C4605C">
      <w:pPr>
        <w:widowControl w:val="0"/>
        <w:autoSpaceDE w:val="0"/>
        <w:adjustRightInd w:val="0"/>
        <w:spacing w:line="250" w:lineRule="exact"/>
        <w:textAlignment w:val="auto"/>
        <w:rPr>
          <w:rFonts w:cs="Arial"/>
          <w:color w:val="auto"/>
        </w:rPr>
      </w:pPr>
    </w:p>
    <w:p w14:paraId="70C98602" w14:textId="77777777" w:rsidR="00C4605C" w:rsidRDefault="00C4605C" w:rsidP="00C4605C">
      <w:pPr>
        <w:widowControl w:val="0"/>
        <w:autoSpaceDE w:val="0"/>
        <w:adjustRightInd w:val="0"/>
        <w:spacing w:line="250" w:lineRule="exact"/>
        <w:ind w:left="227" w:hanging="227"/>
        <w:contextualSpacing/>
        <w:textAlignment w:val="auto"/>
        <w:rPr>
          <w:rFonts w:cs="Arial"/>
          <w:color w:val="auto"/>
        </w:rPr>
      </w:pPr>
    </w:p>
    <w:p w14:paraId="7E26DEE7" w14:textId="257D1926" w:rsidR="00C4605C" w:rsidRPr="000204BE" w:rsidRDefault="00C4605C" w:rsidP="00C4605C">
      <w:pPr>
        <w:widowControl w:val="0"/>
        <w:autoSpaceDE w:val="0"/>
        <w:adjustRightInd w:val="0"/>
        <w:spacing w:line="250" w:lineRule="exact"/>
        <w:ind w:left="227" w:hanging="227"/>
        <w:contextualSpacing/>
        <w:textAlignment w:val="auto"/>
        <w:rPr>
          <w:rFonts w:cs="Arial"/>
          <w:color w:val="auto"/>
        </w:rPr>
      </w:pPr>
      <w:r>
        <w:rPr>
          <w:noProof/>
        </w:rPr>
        <mc:AlternateContent>
          <mc:Choice Requires="wps">
            <w:drawing>
              <wp:anchor distT="0" distB="0" distL="114300" distR="114300" simplePos="0" relativeHeight="251676672" behindDoc="0" locked="0" layoutInCell="1" allowOverlap="1" wp14:anchorId="2DDF49FF" wp14:editId="7F1BF5AC">
                <wp:simplePos x="0" y="0"/>
                <wp:positionH relativeFrom="column">
                  <wp:posOffset>128905</wp:posOffset>
                </wp:positionH>
                <wp:positionV relativeFrom="paragraph">
                  <wp:posOffset>215265</wp:posOffset>
                </wp:positionV>
                <wp:extent cx="4895850" cy="1323975"/>
                <wp:effectExtent l="0" t="0" r="19050" b="28575"/>
                <wp:wrapTopAndBottom/>
                <wp:docPr id="749735791" name="Rechthoek 1"/>
                <wp:cNvGraphicFramePr/>
                <a:graphic xmlns:a="http://schemas.openxmlformats.org/drawingml/2006/main">
                  <a:graphicData uri="http://schemas.microsoft.com/office/word/2010/wordprocessingShape">
                    <wps:wsp>
                      <wps:cNvSpPr/>
                      <wps:spPr>
                        <a:xfrm>
                          <a:off x="0" y="0"/>
                          <a:ext cx="4895850" cy="132397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ECA821" w14:textId="62F28E96" w:rsidR="00C4605C" w:rsidRDefault="00C4605C" w:rsidP="00735CAE">
                            <w:pPr>
                              <w:rPr>
                                <w:i/>
                                <w:iCs/>
                              </w:rPr>
                            </w:pPr>
                            <w:r w:rsidRPr="000204BE">
                              <w:rPr>
                                <w:i/>
                                <w:iCs/>
                              </w:rPr>
                              <w:t xml:space="preserve">Noem </w:t>
                            </w:r>
                            <w:r w:rsidR="00735CAE">
                              <w:rPr>
                                <w:i/>
                                <w:iCs/>
                              </w:rPr>
                              <w:t>een top 5</w:t>
                            </w:r>
                          </w:p>
                          <w:p w14:paraId="446A18BB" w14:textId="7B500239" w:rsidR="00735CAE" w:rsidRDefault="00735CAE" w:rsidP="00EC00FF">
                            <w:pPr>
                              <w:pStyle w:val="Lijstalinea"/>
                              <w:numPr>
                                <w:ilvl w:val="0"/>
                                <w:numId w:val="8"/>
                              </w:numPr>
                              <w:rPr>
                                <w:i/>
                                <w:iCs/>
                              </w:rPr>
                            </w:pPr>
                            <w:r>
                              <w:rPr>
                                <w:i/>
                                <w:iCs/>
                              </w:rPr>
                              <w:t xml:space="preserve"> </w:t>
                            </w:r>
                          </w:p>
                          <w:p w14:paraId="079EFB64" w14:textId="791ED8BB" w:rsidR="00735CAE" w:rsidRDefault="00735CAE" w:rsidP="00EC00FF">
                            <w:pPr>
                              <w:pStyle w:val="Lijstalinea"/>
                              <w:numPr>
                                <w:ilvl w:val="0"/>
                                <w:numId w:val="8"/>
                              </w:numPr>
                              <w:rPr>
                                <w:i/>
                                <w:iCs/>
                              </w:rPr>
                            </w:pPr>
                            <w:r>
                              <w:rPr>
                                <w:i/>
                                <w:iCs/>
                              </w:rPr>
                              <w:t xml:space="preserve"> </w:t>
                            </w:r>
                          </w:p>
                          <w:p w14:paraId="16FA118D" w14:textId="12800513" w:rsidR="00735CAE" w:rsidRDefault="00735CAE" w:rsidP="00EC00FF">
                            <w:pPr>
                              <w:pStyle w:val="Lijstalinea"/>
                              <w:numPr>
                                <w:ilvl w:val="0"/>
                                <w:numId w:val="8"/>
                              </w:numPr>
                              <w:rPr>
                                <w:i/>
                                <w:iCs/>
                              </w:rPr>
                            </w:pPr>
                            <w:r>
                              <w:rPr>
                                <w:i/>
                                <w:iCs/>
                              </w:rPr>
                              <w:t xml:space="preserve"> </w:t>
                            </w:r>
                          </w:p>
                          <w:p w14:paraId="0384A680" w14:textId="12F43539" w:rsidR="00735CAE" w:rsidRDefault="00735CAE" w:rsidP="00EC00FF">
                            <w:pPr>
                              <w:pStyle w:val="Lijstalinea"/>
                              <w:numPr>
                                <w:ilvl w:val="0"/>
                                <w:numId w:val="8"/>
                              </w:numPr>
                              <w:rPr>
                                <w:i/>
                                <w:iCs/>
                              </w:rPr>
                            </w:pPr>
                            <w:r>
                              <w:rPr>
                                <w:i/>
                                <w:iCs/>
                              </w:rPr>
                              <w:t xml:space="preserve"> </w:t>
                            </w:r>
                          </w:p>
                          <w:p w14:paraId="682DA12B" w14:textId="1891EC43" w:rsidR="00C4605C" w:rsidRPr="00735CAE" w:rsidRDefault="00735CAE" w:rsidP="00EC00FF">
                            <w:pPr>
                              <w:pStyle w:val="Lijstalinea"/>
                              <w:numPr>
                                <w:ilvl w:val="0"/>
                                <w:numId w:val="8"/>
                              </w:numPr>
                              <w:rPr>
                                <w:i/>
                                <w:iCs/>
                              </w:rPr>
                            </w:pPr>
                            <w:r w:rsidRPr="00735CAE">
                              <w:rPr>
                                <w:i/>
                                <w:iC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DDF49FF" id="_x0000_s1034" style="position:absolute;left:0;text-align:left;margin-left:10.15pt;margin-top:16.95pt;width:385.5pt;height:104.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" filled="f" strokecolor="black [3213]" strokeweight="2pt">
                <v:textbox>
                  <w:txbxContent>
                    <w:p w14:paraId="42ECA821" w14:textId="62F28E96" w:rsidR="00C4605C" w:rsidRDefault="00C4605C" w:rsidP="00735CAE">
                      <w:pPr>
                        <w:rPr>
                          <w:i/>
                          <w:iCs/>
                        </w:rPr>
                      </w:pPr>
                      <w:r w:rsidRPr="000204BE">
                        <w:rPr>
                          <w:i/>
                          <w:iCs/>
                        </w:rPr>
                        <w:t xml:space="preserve">Noem </w:t>
                      </w:r>
                      <w:r w:rsidR="00735CAE">
                        <w:rPr>
                          <w:i/>
                          <w:iCs/>
                        </w:rPr>
                        <w:t>een top 5</w:t>
                      </w:r>
                    </w:p>
                    <w:p w14:paraId="446A18BB" w14:textId="7B500239" w:rsidR="00735CAE" w:rsidRDefault="00735CAE" w:rsidP="00EC00FF">
                      <w:pPr>
                        <w:pStyle w:val="Lijstalinea"/>
                        <w:numPr>
                          <w:ilvl w:val="0"/>
                          <w:numId w:val="8"/>
                        </w:numPr>
                        <w:rPr>
                          <w:i/>
                          <w:iCs/>
                        </w:rPr>
                      </w:pPr>
                      <w:r>
                        <w:rPr>
                          <w:i/>
                          <w:iCs/>
                        </w:rPr>
                        <w:t xml:space="preserve"> </w:t>
                      </w:r>
                    </w:p>
                    <w:p w14:paraId="079EFB64" w14:textId="791ED8BB" w:rsidR="00735CAE" w:rsidRDefault="00735CAE" w:rsidP="00EC00FF">
                      <w:pPr>
                        <w:pStyle w:val="Lijstalinea"/>
                        <w:numPr>
                          <w:ilvl w:val="0"/>
                          <w:numId w:val="8"/>
                        </w:numPr>
                        <w:rPr>
                          <w:i/>
                          <w:iCs/>
                        </w:rPr>
                      </w:pPr>
                      <w:r>
                        <w:rPr>
                          <w:i/>
                          <w:iCs/>
                        </w:rPr>
                        <w:t xml:space="preserve"> </w:t>
                      </w:r>
                    </w:p>
                    <w:p w14:paraId="16FA118D" w14:textId="12800513" w:rsidR="00735CAE" w:rsidRDefault="00735CAE" w:rsidP="00EC00FF">
                      <w:pPr>
                        <w:pStyle w:val="Lijstalinea"/>
                        <w:numPr>
                          <w:ilvl w:val="0"/>
                          <w:numId w:val="8"/>
                        </w:numPr>
                        <w:rPr>
                          <w:i/>
                          <w:iCs/>
                        </w:rPr>
                      </w:pPr>
                      <w:r>
                        <w:rPr>
                          <w:i/>
                          <w:iCs/>
                        </w:rPr>
                        <w:t xml:space="preserve"> </w:t>
                      </w:r>
                    </w:p>
                    <w:p w14:paraId="0384A680" w14:textId="12F43539" w:rsidR="00735CAE" w:rsidRDefault="00735CAE" w:rsidP="00EC00FF">
                      <w:pPr>
                        <w:pStyle w:val="Lijstalinea"/>
                        <w:numPr>
                          <w:ilvl w:val="0"/>
                          <w:numId w:val="8"/>
                        </w:numPr>
                        <w:rPr>
                          <w:i/>
                          <w:iCs/>
                        </w:rPr>
                      </w:pPr>
                      <w:r>
                        <w:rPr>
                          <w:i/>
                          <w:iCs/>
                        </w:rPr>
                        <w:t xml:space="preserve"> </w:t>
                      </w:r>
                    </w:p>
                    <w:p w14:paraId="682DA12B" w14:textId="1891EC43" w:rsidR="00C4605C" w:rsidRPr="00735CAE" w:rsidRDefault="00735CAE" w:rsidP="00EC00FF">
                      <w:pPr>
                        <w:pStyle w:val="Lijstalinea"/>
                        <w:numPr>
                          <w:ilvl w:val="0"/>
                          <w:numId w:val="8"/>
                        </w:numPr>
                        <w:rPr>
                          <w:i/>
                          <w:iCs/>
                        </w:rPr>
                      </w:pPr>
                      <w:r w:rsidRPr="00735CAE">
                        <w:rPr>
                          <w:i/>
                          <w:iCs/>
                        </w:rPr>
                        <w:t xml:space="preserve"> </w:t>
                      </w:r>
                    </w:p>
                  </w:txbxContent>
                </v:textbox>
                <w10:wrap type="topAndBottom"/>
              </v:rect>
            </w:pict>
          </mc:Fallback>
        </mc:AlternateContent>
      </w:r>
      <w:r w:rsidRPr="000204BE">
        <w:rPr>
          <w:rFonts w:cs="Arial"/>
          <w:color w:val="auto"/>
        </w:rPr>
        <w:t xml:space="preserve">Vraag 2: </w:t>
      </w:r>
      <w:r w:rsidR="00735CAE" w:rsidRPr="00C4605C">
        <w:rPr>
          <w:rFonts w:cs="Arial"/>
          <w:color w:val="auto"/>
        </w:rPr>
        <w:t xml:space="preserve">Ziet u andere risico’s bij een voorgestelde standaardwaardering? </w:t>
      </w:r>
      <w:r w:rsidRPr="000204BE">
        <w:rPr>
          <w:rFonts w:cs="Arial"/>
          <w:color w:val="auto"/>
        </w:rPr>
        <w:t xml:space="preserve"> </w:t>
      </w:r>
    </w:p>
    <w:p w14:paraId="34423E94" w14:textId="77777777" w:rsidR="00C4605C" w:rsidRPr="000204BE" w:rsidRDefault="00C4605C" w:rsidP="00C4605C">
      <w:pPr>
        <w:widowControl w:val="0"/>
        <w:autoSpaceDE w:val="0"/>
        <w:adjustRightInd w:val="0"/>
        <w:spacing w:line="250" w:lineRule="exact"/>
        <w:ind w:left="227" w:hanging="227"/>
        <w:contextualSpacing/>
        <w:textAlignment w:val="auto"/>
        <w:rPr>
          <w:rFonts w:cs="Arial"/>
          <w:color w:val="auto"/>
        </w:rPr>
      </w:pPr>
    </w:p>
    <w:p w14:paraId="6C677494" w14:textId="77777777" w:rsidR="00C4605C" w:rsidRDefault="00C4605C" w:rsidP="00C4605C">
      <w:pPr>
        <w:widowControl w:val="0"/>
        <w:autoSpaceDE w:val="0"/>
        <w:adjustRightInd w:val="0"/>
        <w:spacing w:line="250" w:lineRule="exact"/>
        <w:ind w:left="227" w:hanging="227"/>
        <w:contextualSpacing/>
        <w:textAlignment w:val="auto"/>
        <w:rPr>
          <w:rFonts w:cs="Arial"/>
          <w:color w:val="auto"/>
        </w:rPr>
      </w:pPr>
    </w:p>
    <w:p w14:paraId="57F0302D" w14:textId="6D5F50BC" w:rsidR="00C4605C" w:rsidRPr="000204BE" w:rsidRDefault="00C4605C" w:rsidP="00C4605C">
      <w:pPr>
        <w:widowControl w:val="0"/>
        <w:autoSpaceDE w:val="0"/>
        <w:adjustRightInd w:val="0"/>
        <w:spacing w:line="250" w:lineRule="exact"/>
        <w:ind w:left="227" w:hanging="227"/>
        <w:contextualSpacing/>
        <w:textAlignment w:val="auto"/>
        <w:rPr>
          <w:rFonts w:cs="Arial"/>
          <w:color w:val="auto"/>
        </w:rPr>
      </w:pPr>
      <w:r>
        <w:rPr>
          <w:rFonts w:cs="Arial"/>
          <w:noProof/>
          <w:color w:val="auto"/>
        </w:rPr>
        <mc:AlternateContent>
          <mc:Choice Requires="wps">
            <w:drawing>
              <wp:anchor distT="0" distB="0" distL="114300" distR="114300" simplePos="0" relativeHeight="251677696" behindDoc="0" locked="0" layoutInCell="1" allowOverlap="1" wp14:anchorId="657218CB" wp14:editId="7D2E3276">
                <wp:simplePos x="0" y="0"/>
                <wp:positionH relativeFrom="column">
                  <wp:posOffset>128905</wp:posOffset>
                </wp:positionH>
                <wp:positionV relativeFrom="paragraph">
                  <wp:posOffset>502285</wp:posOffset>
                </wp:positionV>
                <wp:extent cx="4895850" cy="1771650"/>
                <wp:effectExtent l="0" t="0" r="19050" b="19050"/>
                <wp:wrapTopAndBottom/>
                <wp:docPr id="1526993449" name="Rechthoek 1"/>
                <wp:cNvGraphicFramePr/>
                <a:graphic xmlns:a="http://schemas.openxmlformats.org/drawingml/2006/main">
                  <a:graphicData uri="http://schemas.microsoft.com/office/word/2010/wordprocessingShape">
                    <wps:wsp>
                      <wps:cNvSpPr/>
                      <wps:spPr>
                        <a:xfrm>
                          <a:off x="0" y="0"/>
                          <a:ext cx="4895850" cy="17716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C5863EF" w14:textId="240A5C0F" w:rsidR="00735CAE" w:rsidRDefault="00735CAE" w:rsidP="00735CAE">
                            <w:pPr>
                              <w:rPr>
                                <w:i/>
                                <w:iCs/>
                              </w:rPr>
                            </w:pPr>
                            <w:r w:rsidRPr="000204BE">
                              <w:rPr>
                                <w:i/>
                                <w:iCs/>
                              </w:rPr>
                              <w:t xml:space="preserve">Noem de voor u belangrijkste (maximaal drie) </w:t>
                            </w:r>
                            <w:r>
                              <w:rPr>
                                <w:i/>
                                <w:iCs/>
                              </w:rPr>
                              <w:t>momenten</w:t>
                            </w:r>
                            <w:r w:rsidRPr="000204BE">
                              <w:rPr>
                                <w:i/>
                                <w:iCs/>
                              </w:rPr>
                              <w:t>.</w:t>
                            </w:r>
                          </w:p>
                          <w:p w14:paraId="65FEB43E" w14:textId="77777777" w:rsidR="00735CAE" w:rsidRDefault="00735CAE" w:rsidP="00735CAE">
                            <w:pPr>
                              <w:rPr>
                                <w:i/>
                                <w:iCs/>
                              </w:rPr>
                            </w:pPr>
                            <w:r>
                              <w:rPr>
                                <w:i/>
                                <w:iCs/>
                              </w:rPr>
                              <w:t>-</w:t>
                            </w:r>
                          </w:p>
                          <w:p w14:paraId="7755A86E" w14:textId="77777777" w:rsidR="00735CAE" w:rsidRDefault="00735CAE" w:rsidP="00735CAE">
                            <w:pPr>
                              <w:rPr>
                                <w:i/>
                                <w:iCs/>
                              </w:rPr>
                            </w:pPr>
                          </w:p>
                          <w:p w14:paraId="2C2B721B" w14:textId="77777777" w:rsidR="00735CAE" w:rsidRDefault="00735CAE" w:rsidP="00735CAE">
                            <w:pPr>
                              <w:rPr>
                                <w:i/>
                                <w:iCs/>
                              </w:rPr>
                            </w:pPr>
                          </w:p>
                          <w:p w14:paraId="19C55040" w14:textId="77777777" w:rsidR="00735CAE" w:rsidRDefault="00735CAE" w:rsidP="00735CAE">
                            <w:pPr>
                              <w:rPr>
                                <w:i/>
                                <w:iCs/>
                              </w:rPr>
                            </w:pPr>
                            <w:r>
                              <w:rPr>
                                <w:i/>
                                <w:iCs/>
                              </w:rPr>
                              <w:t>-</w:t>
                            </w:r>
                          </w:p>
                          <w:p w14:paraId="41A463F1" w14:textId="77777777" w:rsidR="00735CAE" w:rsidRDefault="00735CAE" w:rsidP="00735CAE">
                            <w:pPr>
                              <w:rPr>
                                <w:i/>
                                <w:iCs/>
                              </w:rPr>
                            </w:pPr>
                          </w:p>
                          <w:p w14:paraId="5A9AF355" w14:textId="77777777" w:rsidR="00735CAE" w:rsidRDefault="00735CAE" w:rsidP="00735CAE">
                            <w:pPr>
                              <w:rPr>
                                <w:i/>
                                <w:iCs/>
                              </w:rPr>
                            </w:pPr>
                          </w:p>
                          <w:p w14:paraId="0575FB78" w14:textId="77777777" w:rsidR="00735CAE" w:rsidRDefault="00735CAE" w:rsidP="00735CAE">
                            <w:pPr>
                              <w:rPr>
                                <w:i/>
                                <w:iCs/>
                              </w:rPr>
                            </w:pPr>
                            <w:r>
                              <w:rPr>
                                <w:i/>
                                <w:iCs/>
                              </w:rPr>
                              <w:t>-</w:t>
                            </w:r>
                          </w:p>
                          <w:p w14:paraId="1A3CDA2D" w14:textId="77777777" w:rsidR="00735CAE" w:rsidRDefault="00735CAE" w:rsidP="00735CAE">
                            <w:pPr>
                              <w:rPr>
                                <w:i/>
                                <w:iCs/>
                              </w:rPr>
                            </w:pPr>
                          </w:p>
                          <w:p w14:paraId="2B8AB0F0" w14:textId="77777777" w:rsidR="00735CAE" w:rsidRDefault="00735CAE" w:rsidP="00735CAE">
                            <w:pPr>
                              <w:rPr>
                                <w:i/>
                                <w:iCs/>
                              </w:rPr>
                            </w:pPr>
                          </w:p>
                          <w:p w14:paraId="1BD6F4B5" w14:textId="77777777" w:rsidR="00C4605C" w:rsidRPr="00C4605C" w:rsidRDefault="00C4605C" w:rsidP="00C4605C">
                            <w:pPr>
                              <w:rPr>
                                <w:i/>
                                <w:iCs/>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57218CB" id="_x0000_s1035" style="position:absolute;left:0;text-align:left;margin-left:10.15pt;margin-top:39.55pt;width:385.5pt;height:13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" filled="f" strokecolor="black [3213]" strokeweight="2pt">
                <v:textbox>
                  <w:txbxContent>
                    <w:p w14:paraId="7C5863EF" w14:textId="240A5C0F" w:rsidR="00735CAE" w:rsidRDefault="00735CAE" w:rsidP="00735CAE">
                      <w:pPr>
                        <w:rPr>
                          <w:i/>
                          <w:iCs/>
                        </w:rPr>
                      </w:pPr>
                      <w:r w:rsidRPr="000204BE">
                        <w:rPr>
                          <w:i/>
                          <w:iCs/>
                        </w:rPr>
                        <w:t xml:space="preserve">Noem de voor u belangrijkste (maximaal drie) </w:t>
                      </w:r>
                      <w:r>
                        <w:rPr>
                          <w:i/>
                          <w:iCs/>
                        </w:rPr>
                        <w:t>momenten</w:t>
                      </w:r>
                      <w:r w:rsidRPr="000204BE">
                        <w:rPr>
                          <w:i/>
                          <w:iCs/>
                        </w:rPr>
                        <w:t>.</w:t>
                      </w:r>
                    </w:p>
                    <w:p w14:paraId="65FEB43E" w14:textId="77777777" w:rsidR="00735CAE" w:rsidRDefault="00735CAE" w:rsidP="00735CAE">
                      <w:pPr>
                        <w:rPr>
                          <w:i/>
                          <w:iCs/>
                        </w:rPr>
                      </w:pPr>
                      <w:r>
                        <w:rPr>
                          <w:i/>
                          <w:iCs/>
                        </w:rPr>
                        <w:t>-</w:t>
                      </w:r>
                    </w:p>
                    <w:p w14:paraId="7755A86E" w14:textId="77777777" w:rsidR="00735CAE" w:rsidRDefault="00735CAE" w:rsidP="00735CAE">
                      <w:pPr>
                        <w:rPr>
                          <w:i/>
                          <w:iCs/>
                        </w:rPr>
                      </w:pPr>
                    </w:p>
                    <w:p w14:paraId="2C2B721B" w14:textId="77777777" w:rsidR="00735CAE" w:rsidRDefault="00735CAE" w:rsidP="00735CAE">
                      <w:pPr>
                        <w:rPr>
                          <w:i/>
                          <w:iCs/>
                        </w:rPr>
                      </w:pPr>
                    </w:p>
                    <w:p w14:paraId="19C55040" w14:textId="77777777" w:rsidR="00735CAE" w:rsidRDefault="00735CAE" w:rsidP="00735CAE">
                      <w:pPr>
                        <w:rPr>
                          <w:i/>
                          <w:iCs/>
                        </w:rPr>
                      </w:pPr>
                      <w:r>
                        <w:rPr>
                          <w:i/>
                          <w:iCs/>
                        </w:rPr>
                        <w:t>-</w:t>
                      </w:r>
                    </w:p>
                    <w:p w14:paraId="41A463F1" w14:textId="77777777" w:rsidR="00735CAE" w:rsidRDefault="00735CAE" w:rsidP="00735CAE">
                      <w:pPr>
                        <w:rPr>
                          <w:i/>
                          <w:iCs/>
                        </w:rPr>
                      </w:pPr>
                    </w:p>
                    <w:p w14:paraId="5A9AF355" w14:textId="77777777" w:rsidR="00735CAE" w:rsidRDefault="00735CAE" w:rsidP="00735CAE">
                      <w:pPr>
                        <w:rPr>
                          <w:i/>
                          <w:iCs/>
                        </w:rPr>
                      </w:pPr>
                    </w:p>
                    <w:p w14:paraId="0575FB78" w14:textId="77777777" w:rsidR="00735CAE" w:rsidRDefault="00735CAE" w:rsidP="00735CAE">
                      <w:pPr>
                        <w:rPr>
                          <w:i/>
                          <w:iCs/>
                        </w:rPr>
                      </w:pPr>
                      <w:r>
                        <w:rPr>
                          <w:i/>
                          <w:iCs/>
                        </w:rPr>
                        <w:t>-</w:t>
                      </w:r>
                    </w:p>
                    <w:p w14:paraId="1A3CDA2D" w14:textId="77777777" w:rsidR="00735CAE" w:rsidRDefault="00735CAE" w:rsidP="00735CAE">
                      <w:pPr>
                        <w:rPr>
                          <w:i/>
                          <w:iCs/>
                        </w:rPr>
                      </w:pPr>
                    </w:p>
                    <w:p w14:paraId="2B8AB0F0" w14:textId="77777777" w:rsidR="00735CAE" w:rsidRDefault="00735CAE" w:rsidP="00735CAE">
                      <w:pPr>
                        <w:rPr>
                          <w:i/>
                          <w:iCs/>
                        </w:rPr>
                      </w:pPr>
                    </w:p>
                    <w:p w14:paraId="1BD6F4B5" w14:textId="77777777" w:rsidR="00C4605C" w:rsidRPr="00C4605C" w:rsidRDefault="00C4605C" w:rsidP="00C4605C">
                      <w:pPr>
                        <w:rPr>
                          <w:i/>
                          <w:iCs/>
                          <w:lang w:val="en-US"/>
                        </w:rPr>
                      </w:pPr>
                    </w:p>
                  </w:txbxContent>
                </v:textbox>
                <w10:wrap type="topAndBottom"/>
              </v:rect>
            </w:pict>
          </mc:Fallback>
        </mc:AlternateContent>
      </w:r>
      <w:r w:rsidRPr="000204BE">
        <w:rPr>
          <w:rFonts w:cs="Arial"/>
          <w:color w:val="auto"/>
        </w:rPr>
        <w:t xml:space="preserve">Vraag </w:t>
      </w:r>
      <w:r>
        <w:rPr>
          <w:rFonts w:cs="Arial"/>
          <w:color w:val="auto"/>
        </w:rPr>
        <w:t>3</w:t>
      </w:r>
      <w:r w:rsidRPr="000204BE">
        <w:rPr>
          <w:rFonts w:cs="Arial"/>
          <w:color w:val="auto"/>
        </w:rPr>
        <w:t xml:space="preserve">: </w:t>
      </w:r>
      <w:r w:rsidR="00735CAE" w:rsidRPr="00396BA1">
        <w:rPr>
          <w:rFonts w:cs="Arial"/>
          <w:color w:val="auto"/>
        </w:rPr>
        <w:t xml:space="preserve">Een standaardwaardering zou bij </w:t>
      </w:r>
      <w:r w:rsidR="00735CAE" w:rsidRPr="0042018B">
        <w:rPr>
          <w:rFonts w:cs="Arial"/>
          <w:color w:val="auto"/>
        </w:rPr>
        <w:t>voortschrijdend inzicht aangepast kunnen worden. Wat zijn daarin voor u bepalende momenten?</w:t>
      </w:r>
      <w:r w:rsidR="00735CAE" w:rsidRPr="00396BA1">
        <w:rPr>
          <w:rFonts w:cs="Arial"/>
          <w:b/>
          <w:bCs/>
          <w:color w:val="auto"/>
        </w:rPr>
        <w:t xml:space="preserve"> </w:t>
      </w:r>
      <w:r w:rsidR="00735CAE" w:rsidRPr="007C1874">
        <w:rPr>
          <w:rFonts w:cs="Arial"/>
          <w:i/>
          <w:iCs/>
          <w:color w:val="auto"/>
        </w:rPr>
        <w:t xml:space="preserve">Bijvoorbeeld de invoering van de A2 </w:t>
      </w:r>
      <w:proofErr w:type="spellStart"/>
      <w:r w:rsidR="00735CAE" w:rsidRPr="007C1874">
        <w:rPr>
          <w:rFonts w:cs="Arial"/>
          <w:i/>
          <w:iCs/>
          <w:color w:val="auto"/>
        </w:rPr>
        <w:t>weegset</w:t>
      </w:r>
      <w:proofErr w:type="spellEnd"/>
      <w:r w:rsidR="00735CAE" w:rsidRPr="007C1874">
        <w:rPr>
          <w:rFonts w:cs="Arial"/>
          <w:i/>
          <w:iCs/>
          <w:color w:val="auto"/>
        </w:rPr>
        <w:t xml:space="preserve"> (NMD)</w:t>
      </w:r>
      <w:r w:rsidR="00735CAE">
        <w:rPr>
          <w:rFonts w:cs="Arial"/>
          <w:i/>
          <w:iCs/>
          <w:color w:val="auto"/>
        </w:rPr>
        <w:t>?</w:t>
      </w:r>
    </w:p>
    <w:p w14:paraId="4B7CB5D0" w14:textId="77777777" w:rsidR="00C4605C" w:rsidRDefault="00C4605C" w:rsidP="00267E99">
      <w:pPr>
        <w:widowControl w:val="0"/>
        <w:autoSpaceDE w:val="0"/>
        <w:adjustRightInd w:val="0"/>
        <w:spacing w:line="250" w:lineRule="exact"/>
        <w:textAlignment w:val="auto"/>
        <w:rPr>
          <w:rFonts w:cs="Arial"/>
          <w:color w:val="auto"/>
        </w:rPr>
      </w:pPr>
    </w:p>
    <w:p w14:paraId="6E2205D8" w14:textId="1E6E4B75" w:rsidR="00735CAE" w:rsidRPr="00735CAE" w:rsidRDefault="00735CAE" w:rsidP="00735CAE">
      <w:pPr>
        <w:widowControl w:val="0"/>
        <w:autoSpaceDE w:val="0"/>
        <w:adjustRightInd w:val="0"/>
        <w:spacing w:line="250" w:lineRule="exact"/>
        <w:ind w:left="227" w:hanging="227"/>
        <w:contextualSpacing/>
        <w:textAlignment w:val="auto"/>
        <w:rPr>
          <w:rFonts w:cs="Arial"/>
          <w:i/>
          <w:iCs/>
          <w:color w:val="auto"/>
        </w:rPr>
      </w:pPr>
      <w:r>
        <w:rPr>
          <w:noProof/>
        </w:rPr>
        <mc:AlternateContent>
          <mc:Choice Requires="wps">
            <w:drawing>
              <wp:anchor distT="0" distB="0" distL="114300" distR="114300" simplePos="0" relativeHeight="251679744" behindDoc="0" locked="0" layoutInCell="1" allowOverlap="1" wp14:anchorId="2A473345" wp14:editId="0886A507">
                <wp:simplePos x="0" y="0"/>
                <wp:positionH relativeFrom="column">
                  <wp:posOffset>128905</wp:posOffset>
                </wp:positionH>
                <wp:positionV relativeFrom="paragraph">
                  <wp:posOffset>344805</wp:posOffset>
                </wp:positionV>
                <wp:extent cx="4895850" cy="1619250"/>
                <wp:effectExtent l="0" t="0" r="19050" b="19050"/>
                <wp:wrapTopAndBottom/>
                <wp:docPr id="904175439" name="Rechthoek 1"/>
                <wp:cNvGraphicFramePr/>
                <a:graphic xmlns:a="http://schemas.openxmlformats.org/drawingml/2006/main">
                  <a:graphicData uri="http://schemas.microsoft.com/office/word/2010/wordprocessingShape">
                    <wps:wsp>
                      <wps:cNvSpPr/>
                      <wps:spPr>
                        <a:xfrm>
                          <a:off x="0" y="0"/>
                          <a:ext cx="4895850" cy="16192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75EE673" w14:textId="77777777" w:rsidR="00735CAE" w:rsidRDefault="00735CAE" w:rsidP="00735CAE">
                            <w:pPr>
                              <w:rPr>
                                <w:i/>
                                <w:iCs/>
                              </w:rPr>
                            </w:pPr>
                            <w:r>
                              <w:rPr>
                                <w:i/>
                                <w:iCs/>
                              </w:rPr>
                              <w:t>Licht beknopt toe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473345" id="_x0000_s1036" style="position:absolute;left:0;text-align:left;margin-left:10.15pt;margin-top:27.15pt;width:385.5pt;height:12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" filled="f" strokecolor="black [3213]" strokeweight="2pt">
                <v:textbox>
                  <w:txbxContent>
                    <w:p w14:paraId="175EE673" w14:textId="77777777" w:rsidR="00735CAE" w:rsidRDefault="00735CAE" w:rsidP="00735CAE">
                      <w:pPr>
                        <w:rPr>
                          <w:i/>
                          <w:iCs/>
                        </w:rPr>
                      </w:pPr>
                      <w:r>
                        <w:rPr>
                          <w:i/>
                          <w:iCs/>
                        </w:rPr>
                        <w:t>Licht beknopt toe</w:t>
                      </w:r>
                    </w:p>
                  </w:txbxContent>
                </v:textbox>
                <w10:wrap type="topAndBottom"/>
              </v:rect>
            </w:pict>
          </mc:Fallback>
        </mc:AlternateContent>
      </w:r>
      <w:r w:rsidRPr="00735CAE">
        <w:rPr>
          <w:rFonts w:cs="Arial"/>
          <w:color w:val="auto"/>
        </w:rPr>
        <w:t xml:space="preserve">Vraag </w:t>
      </w:r>
      <w:r>
        <w:rPr>
          <w:rFonts w:cs="Arial"/>
          <w:color w:val="auto"/>
        </w:rPr>
        <w:t>4</w:t>
      </w:r>
      <w:r w:rsidRPr="00735CAE">
        <w:rPr>
          <w:rFonts w:cs="Arial"/>
          <w:color w:val="auto"/>
        </w:rPr>
        <w:t xml:space="preserve">: </w:t>
      </w:r>
      <w:r>
        <w:t xml:space="preserve">Wat vindt u belangrijk om </w:t>
      </w:r>
      <w:r w:rsidRPr="0042018B">
        <w:t xml:space="preserve">van elkaar te kunnen leren / te delen over de toepassing van MKI-W en </w:t>
      </w:r>
      <w:proofErr w:type="spellStart"/>
      <w:r w:rsidRPr="0042018B">
        <w:t>daaruitvolgende</w:t>
      </w:r>
      <w:proofErr w:type="spellEnd"/>
      <w:r w:rsidRPr="0042018B">
        <w:t xml:space="preserve"> duurzame oplossingen in projecten</w:t>
      </w:r>
      <w:r w:rsidRPr="008023BE">
        <w:t>?</w:t>
      </w:r>
    </w:p>
    <w:p w14:paraId="15869778" w14:textId="77777777" w:rsidR="007C1874" w:rsidRPr="007C1874" w:rsidRDefault="007C1874" w:rsidP="007C1874">
      <w:pPr>
        <w:widowControl w:val="0"/>
        <w:autoSpaceDE w:val="0"/>
        <w:adjustRightInd w:val="0"/>
        <w:spacing w:line="250" w:lineRule="exact"/>
        <w:contextualSpacing/>
        <w:textAlignment w:val="auto"/>
        <w:rPr>
          <w:rFonts w:cs="Arial"/>
          <w:i/>
          <w:iCs/>
          <w:color w:val="auto"/>
        </w:rPr>
      </w:pPr>
    </w:p>
    <w:p w14:paraId="058A38C6" w14:textId="77777777" w:rsidR="00735CAE" w:rsidRPr="00735CAE" w:rsidRDefault="00735CAE" w:rsidP="00735CAE">
      <w:pPr>
        <w:widowControl w:val="0"/>
        <w:autoSpaceDE w:val="0"/>
        <w:adjustRightInd w:val="0"/>
        <w:spacing w:line="250" w:lineRule="exact"/>
        <w:ind w:left="227" w:hanging="227"/>
        <w:contextualSpacing/>
        <w:textAlignment w:val="auto"/>
        <w:rPr>
          <w:rFonts w:cs="Arial"/>
          <w:color w:val="auto"/>
        </w:rPr>
      </w:pPr>
      <w:r w:rsidRPr="0038255B">
        <w:rPr>
          <w:rFonts w:cs="Arial"/>
          <w:noProof/>
          <w:color w:val="auto"/>
        </w:rPr>
        <w:lastRenderedPageBreak/>
        <mc:AlternateContent>
          <mc:Choice Requires="wps">
            <w:drawing>
              <wp:anchor distT="0" distB="0" distL="114300" distR="114300" simplePos="0" relativeHeight="251681792" behindDoc="0" locked="0" layoutInCell="1" allowOverlap="1" wp14:anchorId="0E4FCCEB" wp14:editId="267513A9">
                <wp:simplePos x="0" y="0"/>
                <wp:positionH relativeFrom="column">
                  <wp:posOffset>128905</wp:posOffset>
                </wp:positionH>
                <wp:positionV relativeFrom="paragraph">
                  <wp:posOffset>370205</wp:posOffset>
                </wp:positionV>
                <wp:extent cx="4895850" cy="914400"/>
                <wp:effectExtent l="0" t="0" r="19050" b="19050"/>
                <wp:wrapTopAndBottom/>
                <wp:docPr id="1301590049" name="Rechthoek 1"/>
                <wp:cNvGraphicFramePr/>
                <a:graphic xmlns:a="http://schemas.openxmlformats.org/drawingml/2006/main">
                  <a:graphicData uri="http://schemas.microsoft.com/office/word/2010/wordprocessingShape">
                    <wps:wsp>
                      <wps:cNvSpPr/>
                      <wps:spPr>
                        <a:xfrm>
                          <a:off x="0" y="0"/>
                          <a:ext cx="4895850" cy="9144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46BDDFB" w14:textId="77777777" w:rsidR="00735CAE" w:rsidRPr="000204BE" w:rsidRDefault="00735CAE" w:rsidP="00735CAE">
                            <w:pPr>
                              <w:rPr>
                                <w:i/>
                                <w:iCs/>
                              </w:rPr>
                            </w:pPr>
                            <w:r>
                              <w:rPr>
                                <w:i/>
                                <w:iCs/>
                              </w:rPr>
                              <w:t>Eens / oneens want (korte duiding)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E4FCCEB" id="_x0000_s1037" style="position:absolute;left:0;text-align:left;margin-left:10.15pt;margin-top:29.15pt;width:385.5pt;height:1in;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" filled="f" strokecolor="black [3213]" strokeweight="2pt">
                <v:textbox>
                  <w:txbxContent>
                    <w:p w14:paraId="346BDDFB" w14:textId="77777777" w:rsidR="00735CAE" w:rsidRPr="000204BE" w:rsidRDefault="00735CAE" w:rsidP="00735CAE">
                      <w:pPr>
                        <w:rPr>
                          <w:i/>
                          <w:iCs/>
                        </w:rPr>
                      </w:pPr>
                      <w:r>
                        <w:rPr>
                          <w:i/>
                          <w:iCs/>
                        </w:rPr>
                        <w:t>Eens / oneens want (korte duiding)</w:t>
                      </w:r>
                    </w:p>
                  </w:txbxContent>
                </v:textbox>
                <w10:wrap type="topAndBottom"/>
              </v:rect>
            </w:pict>
          </mc:Fallback>
        </mc:AlternateContent>
      </w:r>
      <w:r>
        <w:rPr>
          <w:rFonts w:cs="Arial"/>
          <w:color w:val="auto"/>
        </w:rPr>
        <w:t>Stelling</w:t>
      </w:r>
      <w:r w:rsidRPr="000204BE">
        <w:rPr>
          <w:rFonts w:cs="Arial"/>
          <w:color w:val="auto"/>
        </w:rPr>
        <w:t xml:space="preserve">: </w:t>
      </w:r>
      <w:r w:rsidRPr="00735CAE">
        <w:rPr>
          <w:rFonts w:cs="Arial"/>
          <w:color w:val="auto"/>
        </w:rPr>
        <w:t xml:space="preserve">Een </w:t>
      </w:r>
      <w:r w:rsidRPr="0042018B">
        <w:rPr>
          <w:rFonts w:cs="Arial"/>
          <w:color w:val="auto"/>
        </w:rPr>
        <w:t>onderbouwing bij de keuze voor een (standaard)waardering MKI heeft voor mijn organisatie toegevoegde waarde.</w:t>
      </w:r>
      <w:r w:rsidRPr="00735CAE">
        <w:rPr>
          <w:rFonts w:cs="Arial"/>
          <w:color w:val="auto"/>
        </w:rPr>
        <w:t xml:space="preserve"> </w:t>
      </w:r>
    </w:p>
    <w:p w14:paraId="319A4E56" w14:textId="77777777" w:rsidR="00735CAE" w:rsidRDefault="00735CAE" w:rsidP="00735CAE">
      <w:pPr>
        <w:autoSpaceDN/>
        <w:spacing w:line="240" w:lineRule="auto"/>
        <w:textAlignment w:val="auto"/>
        <w:rPr>
          <w:rFonts w:cs="Arial"/>
          <w:color w:val="auto"/>
        </w:rPr>
      </w:pPr>
    </w:p>
    <w:p w14:paraId="53ED2D0B" w14:textId="77777777" w:rsidR="00735CAE" w:rsidRDefault="00735CAE" w:rsidP="00735CAE">
      <w:pPr>
        <w:autoSpaceDN/>
        <w:spacing w:line="240" w:lineRule="auto"/>
        <w:textAlignment w:val="auto"/>
        <w:rPr>
          <w:rFonts w:cs="Arial"/>
          <w:color w:val="auto"/>
        </w:rPr>
      </w:pPr>
    </w:p>
    <w:p w14:paraId="0EAAF1CA" w14:textId="77777777" w:rsidR="00F66266" w:rsidRDefault="00F66266" w:rsidP="00735CAE">
      <w:pPr>
        <w:autoSpaceDN/>
        <w:spacing w:line="240" w:lineRule="auto"/>
        <w:textAlignment w:val="auto"/>
        <w:rPr>
          <w:rFonts w:cs="Arial"/>
          <w:color w:val="auto"/>
        </w:rPr>
      </w:pPr>
    </w:p>
    <w:p w14:paraId="175689C9" w14:textId="1ACACBB2" w:rsidR="00187DD9" w:rsidRPr="00187DD9" w:rsidRDefault="00187DD9" w:rsidP="00187DD9">
      <w:pPr>
        <w:autoSpaceDN/>
        <w:spacing w:line="240" w:lineRule="auto"/>
        <w:textAlignment w:val="auto"/>
        <w:rPr>
          <w:rFonts w:cs="Arial"/>
          <w:color w:val="auto"/>
        </w:rPr>
      </w:pPr>
      <w:r w:rsidRPr="00187DD9">
        <w:rPr>
          <w:rFonts w:cs="Arial"/>
          <w:color w:val="auto"/>
        </w:rPr>
        <w:t>Middels de bijgevoegde tabel vragen wij uw inzicht in de benodigde waardering van MKI (euro per gereduceerde MKI) om de volgende maatregelen, zoals opgenomen in de KCI-</w:t>
      </w:r>
      <w:proofErr w:type="spellStart"/>
      <w:r w:rsidRPr="00187DD9">
        <w:fldChar w:fldCharType="begin"/>
      </w:r>
      <w:r w:rsidRPr="00187DD9">
        <w:instrText>HYPERLINK "https://www.duurzame-infra.nl/organisaties"</w:instrText>
      </w:r>
      <w:r w:rsidRPr="00187DD9">
        <w:fldChar w:fldCharType="separate"/>
      </w:r>
      <w:r w:rsidRPr="00187DD9">
        <w:rPr>
          <w:rStyle w:val="Hyperlink"/>
          <w:rFonts w:cs="Arial"/>
        </w:rPr>
        <w:t>roadmaps</w:t>
      </w:r>
      <w:proofErr w:type="spellEnd"/>
      <w:r w:rsidRPr="00187DD9">
        <w:fldChar w:fldCharType="end"/>
      </w:r>
      <w:r w:rsidRPr="00187DD9">
        <w:rPr>
          <w:rFonts w:cs="Arial"/>
          <w:color w:val="auto"/>
        </w:rPr>
        <w:t>, aangeboden te krijgen op onze projecten. Het uitgangspunt hierbij is de voorgestelde standaardwaardering in toekomstige projecten van 5 (uitwijk 10) in het peloton.</w:t>
      </w:r>
    </w:p>
    <w:p w14:paraId="6DF0971E" w14:textId="77777777" w:rsidR="00187DD9" w:rsidRDefault="00187DD9" w:rsidP="00187DD9">
      <w:pPr>
        <w:autoSpaceDN/>
        <w:spacing w:line="240" w:lineRule="auto"/>
        <w:textAlignment w:val="auto"/>
        <w:rPr>
          <w:rFonts w:cs="Arial"/>
          <w:color w:val="auto"/>
        </w:rPr>
      </w:pPr>
      <w:r w:rsidRPr="00187DD9">
        <w:rPr>
          <w:rFonts w:cs="Arial"/>
          <w:color w:val="auto"/>
        </w:rPr>
        <w:t>Vul de tabel als volgt in:</w:t>
      </w:r>
    </w:p>
    <w:p w14:paraId="5D5FF31D" w14:textId="77777777" w:rsidR="00187DD9" w:rsidRPr="00187DD9" w:rsidRDefault="00187DD9" w:rsidP="00187DD9">
      <w:pPr>
        <w:autoSpaceDN/>
        <w:spacing w:line="240" w:lineRule="auto"/>
        <w:textAlignment w:val="auto"/>
        <w:rPr>
          <w:rFonts w:cs="Arial"/>
          <w:color w:val="auto"/>
        </w:rPr>
      </w:pPr>
    </w:p>
    <w:p w14:paraId="41E25575" w14:textId="73D0E335" w:rsidR="00187DD9" w:rsidRPr="00187DD9" w:rsidRDefault="00187DD9" w:rsidP="00EC00FF">
      <w:pPr>
        <w:numPr>
          <w:ilvl w:val="0"/>
          <w:numId w:val="11"/>
        </w:numPr>
        <w:autoSpaceDN/>
        <w:spacing w:line="240" w:lineRule="auto"/>
        <w:textAlignment w:val="auto"/>
        <w:rPr>
          <w:rFonts w:cs="Arial"/>
          <w:color w:val="auto"/>
        </w:rPr>
      </w:pPr>
      <w:r w:rsidRPr="00187DD9">
        <w:rPr>
          <w:rFonts w:cs="Arial"/>
          <w:color w:val="auto"/>
          <w:shd w:val="clear" w:color="auto" w:fill="E8F4FA" w:themeFill="accent4" w:themeFillTint="33"/>
        </w:rPr>
        <w:t>Kolom “Waardering 5”</w:t>
      </w:r>
      <w:r w:rsidRPr="00187DD9">
        <w:rPr>
          <w:rFonts w:cs="Arial"/>
          <w:color w:val="auto"/>
        </w:rPr>
        <w:t xml:space="preserve"> Geef aan of een standaard MKI-waardering van 5 euro per gereduceerde MKI bij onze projecten voldoende is om de betreffende maatregel nu aan te kunnen bieden of om erin te investeren. Antwoord met 'Ja' of 'Nee' en eventueel een zeer beknopte toelichting. </w:t>
      </w:r>
    </w:p>
    <w:p w14:paraId="22F53136" w14:textId="12E9B50A" w:rsidR="00187DD9" w:rsidRPr="00187DD9" w:rsidRDefault="00187DD9" w:rsidP="00EC00FF">
      <w:pPr>
        <w:numPr>
          <w:ilvl w:val="0"/>
          <w:numId w:val="11"/>
        </w:numPr>
        <w:autoSpaceDN/>
        <w:spacing w:line="240" w:lineRule="auto"/>
        <w:textAlignment w:val="auto"/>
        <w:rPr>
          <w:rFonts w:cs="Arial"/>
          <w:color w:val="auto"/>
        </w:rPr>
      </w:pPr>
      <w:r w:rsidRPr="00187DD9">
        <w:rPr>
          <w:rFonts w:cs="Arial"/>
          <w:color w:val="auto"/>
        </w:rPr>
        <w:t xml:space="preserve">Indien het antwoord 'Nee' is, beantwoord dan of een standaard MKI-waardering van 10 euro per gereduceerde MKI voldoende zou zijn om de maatregel aan te kunnen bieden. </w:t>
      </w:r>
    </w:p>
    <w:p w14:paraId="336DB7F0" w14:textId="59D077FE" w:rsidR="00187DD9" w:rsidRPr="00187DD9" w:rsidRDefault="00187DD9" w:rsidP="00EC00FF">
      <w:pPr>
        <w:numPr>
          <w:ilvl w:val="0"/>
          <w:numId w:val="11"/>
        </w:numPr>
        <w:autoSpaceDN/>
        <w:spacing w:line="240" w:lineRule="auto"/>
        <w:textAlignment w:val="auto"/>
        <w:rPr>
          <w:rFonts w:cs="Arial"/>
          <w:color w:val="auto"/>
        </w:rPr>
      </w:pPr>
      <w:r w:rsidRPr="00187DD9">
        <w:rPr>
          <w:rFonts w:cs="Arial"/>
          <w:color w:val="auto"/>
        </w:rPr>
        <w:t xml:space="preserve">Blijft de maatregel bij een standaardwaardering 5 of 10 buiten bereik, geef dan aan tegen welke waardering u de maatregel wel aan kan bieden. </w:t>
      </w:r>
      <w:r w:rsidRPr="00187DD9">
        <w:rPr>
          <w:rFonts w:cs="Arial"/>
          <w:color w:val="auto"/>
          <w:shd w:val="clear" w:color="auto" w:fill="FDF9D1" w:themeFill="accent1" w:themeFillTint="33"/>
        </w:rPr>
        <w:t>Geef hier een concreet getal op.</w:t>
      </w:r>
    </w:p>
    <w:p w14:paraId="2BF7105C" w14:textId="17BBC5EF" w:rsidR="000B7536" w:rsidRPr="00F66266" w:rsidRDefault="00187DD9" w:rsidP="00EC00FF">
      <w:pPr>
        <w:widowControl w:val="0"/>
        <w:numPr>
          <w:ilvl w:val="0"/>
          <w:numId w:val="11"/>
        </w:numPr>
        <w:autoSpaceDE w:val="0"/>
        <w:autoSpaceDN/>
        <w:adjustRightInd w:val="0"/>
        <w:spacing w:line="250" w:lineRule="exact"/>
        <w:textAlignment w:val="auto"/>
        <w:rPr>
          <w:rFonts w:cs="Arial"/>
          <w:color w:val="auto"/>
        </w:rPr>
      </w:pPr>
      <w:r w:rsidRPr="00187DD9">
        <w:rPr>
          <w:rFonts w:cs="Arial"/>
          <w:color w:val="auto"/>
          <w:shd w:val="clear" w:color="auto" w:fill="D2F9BC" w:themeFill="accent5" w:themeFillTint="33"/>
        </w:rPr>
        <w:t xml:space="preserve">Kolom </w:t>
      </w:r>
      <w:r w:rsidRPr="00F66266">
        <w:rPr>
          <w:rFonts w:cs="Arial"/>
          <w:color w:val="auto"/>
          <w:shd w:val="clear" w:color="auto" w:fill="D2F9BC" w:themeFill="accent5" w:themeFillTint="33"/>
        </w:rPr>
        <w:t>“</w:t>
      </w:r>
      <w:r w:rsidRPr="00187DD9">
        <w:rPr>
          <w:rFonts w:cs="Arial"/>
          <w:color w:val="auto"/>
          <w:shd w:val="clear" w:color="auto" w:fill="D2F9BC" w:themeFill="accent5" w:themeFillTint="33"/>
        </w:rPr>
        <w:t>Aanvullende Randvoorwaarden</w:t>
      </w:r>
      <w:r w:rsidRPr="00F66266">
        <w:rPr>
          <w:rFonts w:cs="Arial"/>
          <w:color w:val="auto"/>
          <w:shd w:val="clear" w:color="auto" w:fill="D2F9BC" w:themeFill="accent5" w:themeFillTint="33"/>
        </w:rPr>
        <w:t>”</w:t>
      </w:r>
      <w:r w:rsidRPr="00187DD9">
        <w:rPr>
          <w:rFonts w:cs="Arial"/>
          <w:color w:val="auto"/>
        </w:rPr>
        <w:t xml:space="preserve"> </w:t>
      </w:r>
      <w:r w:rsidRPr="00F66266">
        <w:rPr>
          <w:rFonts w:cs="Arial"/>
          <w:color w:val="auto"/>
        </w:rPr>
        <w:t xml:space="preserve">Wanneer de waardering ontoereikend blijft: </w:t>
      </w:r>
      <w:r w:rsidRPr="00187DD9">
        <w:rPr>
          <w:rFonts w:cs="Arial"/>
          <w:color w:val="auto"/>
        </w:rPr>
        <w:t xml:space="preserve">Geef in deze kolom aan wat er </w:t>
      </w:r>
      <w:r w:rsidR="00F66266" w:rsidRPr="00F66266">
        <w:rPr>
          <w:rFonts w:cs="Arial"/>
          <w:color w:val="auto"/>
        </w:rPr>
        <w:t>aanvullend</w:t>
      </w:r>
      <w:r w:rsidRPr="00187DD9">
        <w:rPr>
          <w:rFonts w:cs="Arial"/>
          <w:color w:val="auto"/>
        </w:rPr>
        <w:t xml:space="preserve"> nodig is om de maatregel </w:t>
      </w:r>
      <w:r w:rsidR="00F66266" w:rsidRPr="00F66266">
        <w:rPr>
          <w:rFonts w:cs="Arial"/>
          <w:color w:val="auto"/>
        </w:rPr>
        <w:t xml:space="preserve">toch </w:t>
      </w:r>
      <w:r w:rsidRPr="00187DD9">
        <w:rPr>
          <w:rFonts w:cs="Arial"/>
          <w:color w:val="auto"/>
        </w:rPr>
        <w:t xml:space="preserve">aan te kunnen bieden </w:t>
      </w:r>
      <w:r w:rsidR="00F66266" w:rsidRPr="00F66266">
        <w:rPr>
          <w:rFonts w:cs="Arial"/>
          <w:color w:val="auto"/>
        </w:rPr>
        <w:t>op projecten voor Rijkswaterstaat</w:t>
      </w:r>
      <w:r w:rsidRPr="00187DD9">
        <w:rPr>
          <w:rFonts w:cs="Arial"/>
          <w:color w:val="auto"/>
        </w:rPr>
        <w:t xml:space="preserve">. </w:t>
      </w:r>
    </w:p>
    <w:p w14:paraId="43BC7C2A" w14:textId="77777777" w:rsidR="00EB5848" w:rsidRDefault="00EB5848" w:rsidP="00B552BA">
      <w:pPr>
        <w:widowControl w:val="0"/>
        <w:autoSpaceDE w:val="0"/>
        <w:adjustRightInd w:val="0"/>
        <w:spacing w:line="250" w:lineRule="exact"/>
        <w:textAlignment w:val="auto"/>
        <w:rPr>
          <w:rFonts w:cs="Arial"/>
          <w:color w:val="auto"/>
        </w:rPr>
      </w:pPr>
    </w:p>
    <w:p w14:paraId="7938F9F4" w14:textId="77777777" w:rsidR="0081200F" w:rsidRDefault="0081200F">
      <w:pPr>
        <w:autoSpaceDN/>
        <w:spacing w:line="240" w:lineRule="auto"/>
        <w:textAlignment w:val="auto"/>
        <w:rPr>
          <w:rFonts w:cs="Arial"/>
          <w:color w:val="auto"/>
        </w:rPr>
      </w:pPr>
      <w:r>
        <w:rPr>
          <w:rFonts w:cs="Arial"/>
          <w:color w:val="auto"/>
        </w:rPr>
        <w:br w:type="page"/>
      </w:r>
    </w:p>
    <w:p w14:paraId="7AD419A9" w14:textId="77777777" w:rsidR="0081200F" w:rsidRDefault="0081200F">
      <w:pPr>
        <w:autoSpaceDN/>
        <w:spacing w:line="240" w:lineRule="auto"/>
        <w:textAlignment w:val="auto"/>
        <w:rPr>
          <w:rFonts w:cs="Arial"/>
          <w:color w:val="auto"/>
        </w:rPr>
        <w:sectPr w:rsidR="0081200F" w:rsidSect="000B3F9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9" w:footer="709" w:gutter="0"/>
          <w:cols w:space="708"/>
          <w:docGrid w:linePitch="360"/>
        </w:sectPr>
      </w:pPr>
    </w:p>
    <w:p w14:paraId="6E6F8C2C" w14:textId="5E34814A" w:rsidR="00DC639A" w:rsidRDefault="00DC639A">
      <w:pPr>
        <w:autoSpaceDN/>
        <w:spacing w:line="240" w:lineRule="auto"/>
        <w:textAlignment w:val="auto"/>
        <w:rPr>
          <w:rFonts w:cs="Arial"/>
          <w:color w:val="auto"/>
        </w:rPr>
      </w:pPr>
      <w:bookmarkStart w:id="3" w:name="_Hlk199163063"/>
    </w:p>
    <w:tbl>
      <w:tblPr>
        <w:tblStyle w:val="Tabelraster"/>
        <w:tblW w:w="0" w:type="auto"/>
        <w:tblLook w:val="04A0" w:firstRow="1" w:lastRow="0" w:firstColumn="1" w:lastColumn="0" w:noHBand="0" w:noVBand="1"/>
      </w:tblPr>
      <w:tblGrid>
        <w:gridCol w:w="993"/>
        <w:gridCol w:w="3789"/>
        <w:gridCol w:w="456"/>
        <w:gridCol w:w="1420"/>
        <w:gridCol w:w="1367"/>
        <w:gridCol w:w="1326"/>
        <w:gridCol w:w="1182"/>
        <w:gridCol w:w="1753"/>
        <w:gridCol w:w="1708"/>
      </w:tblGrid>
      <w:tr w:rsidR="000F584F" w:rsidRPr="00966C25" w14:paraId="091DA277" w14:textId="77777777" w:rsidTr="00187DD9">
        <w:trPr>
          <w:cnfStyle w:val="100000000000" w:firstRow="1" w:lastRow="0" w:firstColumn="0" w:lastColumn="0" w:oddVBand="0" w:evenVBand="0" w:oddHBand="0" w:evenHBand="0" w:firstRowFirstColumn="0" w:firstRowLastColumn="0" w:lastRowFirstColumn="0" w:lastRowLastColumn="0"/>
          <w:trHeight w:val="408"/>
        </w:trPr>
        <w:tc>
          <w:tcPr>
            <w:tcW w:w="4782" w:type="dxa"/>
            <w:gridSpan w:val="2"/>
            <w:vMerge w:val="restart"/>
            <w:vAlign w:val="bottom"/>
            <w:hideMark/>
          </w:tcPr>
          <w:p w14:paraId="7D858108" w14:textId="77777777" w:rsidR="000F584F" w:rsidRPr="000F1BD0" w:rsidRDefault="000F584F" w:rsidP="000F1BD0">
            <w:pPr>
              <w:widowControl w:val="0"/>
              <w:autoSpaceDE w:val="0"/>
              <w:adjustRightInd w:val="0"/>
              <w:spacing w:line="250" w:lineRule="exact"/>
              <w:textAlignment w:val="auto"/>
              <w:rPr>
                <w:rFonts w:cs="Arial"/>
                <w:i/>
                <w:iCs/>
                <w:color w:val="auto"/>
              </w:rPr>
            </w:pPr>
            <w:r w:rsidRPr="000F1BD0">
              <w:rPr>
                <w:rFonts w:cs="Arial"/>
                <w:b w:val="0"/>
                <w:i/>
                <w:iCs/>
                <w:color w:val="auto"/>
              </w:rPr>
              <w:t> (getal refereert naar maatregel</w:t>
            </w:r>
            <w:r>
              <w:rPr>
                <w:rFonts w:cs="Arial"/>
                <w:b w:val="0"/>
                <w:i/>
                <w:iCs/>
                <w:color w:val="auto"/>
              </w:rPr>
              <w:t xml:space="preserve">- </w:t>
            </w:r>
            <w:r w:rsidRPr="000F1BD0">
              <w:rPr>
                <w:rFonts w:cs="Arial"/>
                <w:b w:val="0"/>
                <w:i/>
                <w:iCs/>
                <w:color w:val="auto"/>
              </w:rPr>
              <w:t xml:space="preserve">nummer op </w:t>
            </w:r>
            <w:proofErr w:type="spellStart"/>
            <w:r w:rsidRPr="000F1BD0">
              <w:rPr>
                <w:rFonts w:cs="Arial"/>
                <w:b w:val="0"/>
                <w:i/>
                <w:iCs/>
                <w:color w:val="auto"/>
              </w:rPr>
              <w:t>roadmap</w:t>
            </w:r>
            <w:proofErr w:type="spellEnd"/>
            <w:r w:rsidRPr="000F1BD0">
              <w:rPr>
                <w:rFonts w:cs="Arial"/>
                <w:b w:val="0"/>
                <w:i/>
                <w:iCs/>
                <w:color w:val="auto"/>
              </w:rPr>
              <w:t>)</w:t>
            </w:r>
          </w:p>
          <w:p w14:paraId="51C39234" w14:textId="3A23767E" w:rsidR="000F584F" w:rsidRPr="00966C25" w:rsidRDefault="000F584F" w:rsidP="00966C25">
            <w:pPr>
              <w:widowControl w:val="0"/>
              <w:autoSpaceDE w:val="0"/>
              <w:adjustRightInd w:val="0"/>
              <w:spacing w:line="250" w:lineRule="exact"/>
              <w:textAlignment w:val="auto"/>
              <w:rPr>
                <w:rFonts w:cs="Arial"/>
                <w:bCs/>
                <w:color w:val="auto"/>
              </w:rPr>
            </w:pPr>
            <w:r w:rsidRPr="00966C25">
              <w:rPr>
                <w:rFonts w:cs="Arial"/>
                <w:bCs/>
                <w:color w:val="auto"/>
              </w:rPr>
              <w:t> </w:t>
            </w:r>
          </w:p>
        </w:tc>
        <w:tc>
          <w:tcPr>
            <w:tcW w:w="456" w:type="dxa"/>
            <w:vMerge w:val="restart"/>
            <w:hideMark/>
          </w:tcPr>
          <w:p w14:paraId="56CCC595" w14:textId="0A3DF8CC" w:rsidR="000F584F" w:rsidRPr="00966C25" w:rsidRDefault="000F584F" w:rsidP="00966C25">
            <w:pPr>
              <w:widowControl w:val="0"/>
              <w:autoSpaceDE w:val="0"/>
              <w:adjustRightInd w:val="0"/>
              <w:spacing w:line="250" w:lineRule="exact"/>
              <w:textAlignment w:val="auto"/>
              <w:rPr>
                <w:rFonts w:cs="Arial"/>
                <w:color w:val="auto"/>
              </w:rPr>
            </w:pPr>
          </w:p>
        </w:tc>
        <w:tc>
          <w:tcPr>
            <w:tcW w:w="2787" w:type="dxa"/>
            <w:gridSpan w:val="2"/>
            <w:shd w:val="clear" w:color="auto" w:fill="E8F4FA" w:themeFill="accent4" w:themeFillTint="33"/>
            <w:hideMark/>
          </w:tcPr>
          <w:p w14:paraId="23F3385F" w14:textId="77777777" w:rsidR="000F584F" w:rsidRDefault="000F584F" w:rsidP="00966C25">
            <w:pPr>
              <w:widowControl w:val="0"/>
              <w:autoSpaceDE w:val="0"/>
              <w:adjustRightInd w:val="0"/>
              <w:spacing w:line="250" w:lineRule="exact"/>
              <w:textAlignment w:val="auto"/>
              <w:rPr>
                <w:rFonts w:cs="Arial"/>
                <w:b w:val="0"/>
                <w:color w:val="auto"/>
              </w:rPr>
            </w:pPr>
            <w:r>
              <w:rPr>
                <w:rFonts w:cs="Arial"/>
                <w:color w:val="auto"/>
              </w:rPr>
              <w:t>Waardering 5</w:t>
            </w:r>
          </w:p>
          <w:p w14:paraId="49E0B549" w14:textId="5B5B344B" w:rsidR="000F584F" w:rsidRPr="000F584F" w:rsidRDefault="000F584F" w:rsidP="00966C25">
            <w:pPr>
              <w:widowControl w:val="0"/>
              <w:autoSpaceDE w:val="0"/>
              <w:adjustRightInd w:val="0"/>
              <w:spacing w:line="250" w:lineRule="exact"/>
              <w:textAlignment w:val="auto"/>
              <w:rPr>
                <w:rFonts w:cs="Arial"/>
                <w:b w:val="0"/>
                <w:bCs/>
                <w:color w:val="auto"/>
              </w:rPr>
            </w:pPr>
            <w:r>
              <w:rPr>
                <w:rFonts w:cs="Arial"/>
                <w:b w:val="0"/>
                <w:bCs/>
                <w:color w:val="auto"/>
              </w:rPr>
              <w:t>Toereikend om</w:t>
            </w:r>
          </w:p>
        </w:tc>
        <w:tc>
          <w:tcPr>
            <w:tcW w:w="2508" w:type="dxa"/>
            <w:gridSpan w:val="2"/>
          </w:tcPr>
          <w:p w14:paraId="2176D5F8" w14:textId="77777777" w:rsidR="000F584F" w:rsidRDefault="000F584F" w:rsidP="00966C25">
            <w:pPr>
              <w:widowControl w:val="0"/>
              <w:autoSpaceDE w:val="0"/>
              <w:adjustRightInd w:val="0"/>
              <w:spacing w:line="250" w:lineRule="exact"/>
              <w:textAlignment w:val="auto"/>
              <w:rPr>
                <w:rFonts w:cs="Arial"/>
                <w:b w:val="0"/>
                <w:color w:val="auto"/>
              </w:rPr>
            </w:pPr>
            <w:r>
              <w:rPr>
                <w:rFonts w:cs="Arial"/>
                <w:color w:val="auto"/>
              </w:rPr>
              <w:t>Waardering 10</w:t>
            </w:r>
          </w:p>
          <w:p w14:paraId="08C4C62A" w14:textId="66FB5E90" w:rsidR="000F584F" w:rsidRPr="00966C25" w:rsidRDefault="000F584F" w:rsidP="00966C25">
            <w:pPr>
              <w:widowControl w:val="0"/>
              <w:autoSpaceDE w:val="0"/>
              <w:adjustRightInd w:val="0"/>
              <w:spacing w:line="250" w:lineRule="exact"/>
              <w:textAlignment w:val="auto"/>
              <w:rPr>
                <w:rFonts w:cs="Arial"/>
                <w:color w:val="auto"/>
              </w:rPr>
            </w:pPr>
            <w:r>
              <w:rPr>
                <w:rFonts w:cs="Arial"/>
                <w:b w:val="0"/>
                <w:bCs/>
                <w:color w:val="auto"/>
              </w:rPr>
              <w:t>Toereikend om</w:t>
            </w:r>
          </w:p>
        </w:tc>
        <w:tc>
          <w:tcPr>
            <w:tcW w:w="1753" w:type="dxa"/>
            <w:vMerge w:val="restart"/>
            <w:shd w:val="clear" w:color="auto" w:fill="FDF9D1" w:themeFill="accent1" w:themeFillTint="33"/>
            <w:vAlign w:val="bottom"/>
          </w:tcPr>
          <w:p w14:paraId="7FF2F559" w14:textId="55DEA7B4" w:rsidR="000F584F" w:rsidRPr="0081200F" w:rsidRDefault="000F584F" w:rsidP="0081200F">
            <w:pPr>
              <w:widowControl w:val="0"/>
              <w:autoSpaceDE w:val="0"/>
              <w:adjustRightInd w:val="0"/>
              <w:spacing w:line="250" w:lineRule="exact"/>
              <w:jc w:val="center"/>
              <w:textAlignment w:val="auto"/>
              <w:rPr>
                <w:rFonts w:cs="Arial"/>
                <w:b w:val="0"/>
                <w:bCs/>
                <w:color w:val="auto"/>
              </w:rPr>
            </w:pPr>
            <w:r w:rsidRPr="0081200F">
              <w:rPr>
                <w:rFonts w:cs="Arial"/>
                <w:b w:val="0"/>
                <w:bCs/>
                <w:color w:val="auto"/>
              </w:rPr>
              <w:t>Aanbieden/investeren vanaf welke waardering?</w:t>
            </w:r>
          </w:p>
        </w:tc>
        <w:tc>
          <w:tcPr>
            <w:tcW w:w="1708" w:type="dxa"/>
            <w:vMerge w:val="restart"/>
            <w:shd w:val="clear" w:color="auto" w:fill="D2F9BC" w:themeFill="accent5" w:themeFillTint="33"/>
            <w:vAlign w:val="bottom"/>
          </w:tcPr>
          <w:p w14:paraId="26BB4B19" w14:textId="48EFC41D" w:rsidR="000F584F" w:rsidRPr="00966C25" w:rsidRDefault="000F584F" w:rsidP="0081200F">
            <w:pPr>
              <w:widowControl w:val="0"/>
              <w:autoSpaceDE w:val="0"/>
              <w:adjustRightInd w:val="0"/>
              <w:spacing w:line="250" w:lineRule="exact"/>
              <w:jc w:val="center"/>
              <w:textAlignment w:val="auto"/>
              <w:rPr>
                <w:rFonts w:cs="Arial"/>
                <w:color w:val="auto"/>
              </w:rPr>
            </w:pPr>
            <w:r w:rsidRPr="0081200F">
              <w:rPr>
                <w:rFonts w:cs="Arial"/>
                <w:b w:val="0"/>
                <w:bCs/>
                <w:color w:val="auto"/>
              </w:rPr>
              <w:t>Wat is er nog meer nodig om dit aan te bieden?</w:t>
            </w:r>
          </w:p>
        </w:tc>
      </w:tr>
      <w:tr w:rsidR="000F584F" w:rsidRPr="00966C25" w14:paraId="2DDF3566" w14:textId="77777777" w:rsidTr="00187DD9">
        <w:trPr>
          <w:trHeight w:val="408"/>
        </w:trPr>
        <w:tc>
          <w:tcPr>
            <w:tcW w:w="4782" w:type="dxa"/>
            <w:gridSpan w:val="2"/>
            <w:vMerge/>
          </w:tcPr>
          <w:p w14:paraId="41439E03" w14:textId="77777777" w:rsidR="000F584F" w:rsidRPr="00966C25" w:rsidRDefault="000F584F" w:rsidP="0081200F">
            <w:pPr>
              <w:widowControl w:val="0"/>
              <w:autoSpaceDE w:val="0"/>
              <w:adjustRightInd w:val="0"/>
              <w:spacing w:line="250" w:lineRule="exact"/>
              <w:textAlignment w:val="auto"/>
              <w:rPr>
                <w:rFonts w:cs="Arial"/>
                <w:b/>
                <w:bCs/>
                <w:color w:val="auto"/>
              </w:rPr>
            </w:pPr>
          </w:p>
        </w:tc>
        <w:tc>
          <w:tcPr>
            <w:tcW w:w="456" w:type="dxa"/>
            <w:vMerge/>
          </w:tcPr>
          <w:p w14:paraId="5A11C2D0" w14:textId="77777777" w:rsidR="000F584F" w:rsidRPr="00966C25" w:rsidRDefault="000F584F" w:rsidP="0081200F">
            <w:pPr>
              <w:widowControl w:val="0"/>
              <w:autoSpaceDE w:val="0"/>
              <w:adjustRightInd w:val="0"/>
              <w:spacing w:line="250" w:lineRule="exact"/>
              <w:textAlignment w:val="auto"/>
              <w:rPr>
                <w:rFonts w:cs="Arial"/>
                <w:color w:val="auto"/>
              </w:rPr>
            </w:pPr>
          </w:p>
        </w:tc>
        <w:tc>
          <w:tcPr>
            <w:tcW w:w="1420" w:type="dxa"/>
            <w:shd w:val="clear" w:color="auto" w:fill="E8F4FA" w:themeFill="accent4" w:themeFillTint="33"/>
          </w:tcPr>
          <w:p w14:paraId="59887A97" w14:textId="54F2037A" w:rsidR="000F584F" w:rsidRDefault="000F584F" w:rsidP="0081200F">
            <w:pPr>
              <w:widowControl w:val="0"/>
              <w:autoSpaceDE w:val="0"/>
              <w:adjustRightInd w:val="0"/>
              <w:spacing w:line="250" w:lineRule="exact"/>
              <w:textAlignment w:val="auto"/>
              <w:rPr>
                <w:rFonts w:cs="Arial"/>
                <w:color w:val="auto"/>
              </w:rPr>
            </w:pPr>
            <w:r>
              <w:rPr>
                <w:rFonts w:cs="Arial"/>
                <w:color w:val="auto"/>
              </w:rPr>
              <w:t>deze maatregel nu aan te kunnen bieden</w:t>
            </w:r>
          </w:p>
        </w:tc>
        <w:tc>
          <w:tcPr>
            <w:tcW w:w="1367" w:type="dxa"/>
            <w:shd w:val="clear" w:color="auto" w:fill="E8F4FA" w:themeFill="accent4" w:themeFillTint="33"/>
          </w:tcPr>
          <w:p w14:paraId="63D3D04A" w14:textId="637C3E2D" w:rsidR="000F584F" w:rsidRDefault="000F584F" w:rsidP="0081200F">
            <w:pPr>
              <w:widowControl w:val="0"/>
              <w:autoSpaceDE w:val="0"/>
              <w:adjustRightInd w:val="0"/>
              <w:spacing w:line="250" w:lineRule="exact"/>
              <w:textAlignment w:val="auto"/>
              <w:rPr>
                <w:rFonts w:cs="Arial"/>
                <w:color w:val="auto"/>
              </w:rPr>
            </w:pPr>
            <w:r>
              <w:rPr>
                <w:rFonts w:cs="Arial"/>
                <w:color w:val="auto"/>
              </w:rPr>
              <w:t>te investeren in deze maatregel</w:t>
            </w:r>
          </w:p>
        </w:tc>
        <w:tc>
          <w:tcPr>
            <w:tcW w:w="1326" w:type="dxa"/>
          </w:tcPr>
          <w:p w14:paraId="4FEA9421" w14:textId="5467A17D" w:rsidR="000F584F" w:rsidRDefault="000F584F" w:rsidP="0081200F">
            <w:pPr>
              <w:widowControl w:val="0"/>
              <w:autoSpaceDE w:val="0"/>
              <w:adjustRightInd w:val="0"/>
              <w:spacing w:line="250" w:lineRule="exact"/>
              <w:textAlignment w:val="auto"/>
              <w:rPr>
                <w:rFonts w:cs="Arial"/>
                <w:color w:val="auto"/>
              </w:rPr>
            </w:pPr>
            <w:r>
              <w:rPr>
                <w:rFonts w:cs="Arial"/>
                <w:color w:val="auto"/>
              </w:rPr>
              <w:t>deze maatregel nu aan te kunnen bieden</w:t>
            </w:r>
          </w:p>
        </w:tc>
        <w:tc>
          <w:tcPr>
            <w:tcW w:w="1182" w:type="dxa"/>
          </w:tcPr>
          <w:p w14:paraId="766B8AB6" w14:textId="26AB16D2" w:rsidR="000F584F" w:rsidRDefault="000F584F" w:rsidP="0081200F">
            <w:pPr>
              <w:widowControl w:val="0"/>
              <w:autoSpaceDE w:val="0"/>
              <w:adjustRightInd w:val="0"/>
              <w:spacing w:line="250" w:lineRule="exact"/>
              <w:textAlignment w:val="auto"/>
              <w:rPr>
                <w:rFonts w:cs="Arial"/>
                <w:color w:val="auto"/>
              </w:rPr>
            </w:pPr>
            <w:r>
              <w:rPr>
                <w:rFonts w:cs="Arial"/>
                <w:color w:val="auto"/>
              </w:rPr>
              <w:t>te investeren in deze maatregel</w:t>
            </w:r>
          </w:p>
        </w:tc>
        <w:tc>
          <w:tcPr>
            <w:tcW w:w="1753" w:type="dxa"/>
            <w:vMerge/>
            <w:shd w:val="clear" w:color="auto" w:fill="FDF9D1" w:themeFill="accent1" w:themeFillTint="33"/>
          </w:tcPr>
          <w:p w14:paraId="16B57091" w14:textId="77777777" w:rsidR="000F584F" w:rsidRPr="00966C25" w:rsidRDefault="000F584F" w:rsidP="0081200F">
            <w:pPr>
              <w:widowControl w:val="0"/>
              <w:autoSpaceDE w:val="0"/>
              <w:adjustRightInd w:val="0"/>
              <w:spacing w:line="250" w:lineRule="exact"/>
              <w:textAlignment w:val="auto"/>
              <w:rPr>
                <w:rFonts w:cs="Arial"/>
                <w:color w:val="auto"/>
              </w:rPr>
            </w:pPr>
          </w:p>
        </w:tc>
        <w:tc>
          <w:tcPr>
            <w:tcW w:w="1708" w:type="dxa"/>
            <w:vMerge/>
            <w:shd w:val="clear" w:color="auto" w:fill="D2F9BC" w:themeFill="accent5" w:themeFillTint="33"/>
          </w:tcPr>
          <w:p w14:paraId="49AC154F" w14:textId="77777777" w:rsidR="000F584F" w:rsidRPr="00966C25" w:rsidRDefault="000F584F" w:rsidP="0081200F">
            <w:pPr>
              <w:widowControl w:val="0"/>
              <w:autoSpaceDE w:val="0"/>
              <w:adjustRightInd w:val="0"/>
              <w:spacing w:line="250" w:lineRule="exact"/>
              <w:textAlignment w:val="auto"/>
              <w:rPr>
                <w:rFonts w:cs="Arial"/>
                <w:color w:val="auto"/>
              </w:rPr>
            </w:pPr>
          </w:p>
        </w:tc>
      </w:tr>
      <w:tr w:rsidR="00EB2A31" w:rsidRPr="00966C25" w14:paraId="5AFEC04A" w14:textId="77777777" w:rsidTr="00187DD9">
        <w:trPr>
          <w:trHeight w:val="567"/>
        </w:trPr>
        <w:tc>
          <w:tcPr>
            <w:tcW w:w="13994" w:type="dxa"/>
            <w:gridSpan w:val="9"/>
            <w:shd w:val="clear" w:color="auto" w:fill="BFBFBF" w:themeFill="background1" w:themeFillShade="BF"/>
            <w:noWrap/>
            <w:vAlign w:val="center"/>
          </w:tcPr>
          <w:p w14:paraId="05BA6699" w14:textId="1F319265" w:rsidR="00EB2A31" w:rsidRPr="000F1BD0" w:rsidRDefault="00EB2A31" w:rsidP="000F1BD0">
            <w:pPr>
              <w:widowControl w:val="0"/>
              <w:autoSpaceDE w:val="0"/>
              <w:adjustRightInd w:val="0"/>
              <w:spacing w:line="250" w:lineRule="exact"/>
              <w:textAlignment w:val="auto"/>
              <w:rPr>
                <w:rFonts w:cs="Arial"/>
                <w:b/>
                <w:bCs/>
                <w:color w:val="auto"/>
                <w:sz w:val="24"/>
                <w:szCs w:val="32"/>
              </w:rPr>
            </w:pPr>
            <w:proofErr w:type="spellStart"/>
            <w:r w:rsidRPr="000F1BD0">
              <w:rPr>
                <w:rFonts w:cs="Arial"/>
                <w:b/>
                <w:bCs/>
                <w:color w:val="auto"/>
                <w:sz w:val="24"/>
                <w:szCs w:val="32"/>
              </w:rPr>
              <w:t>Transitiepad</w:t>
            </w:r>
            <w:proofErr w:type="spellEnd"/>
            <w:r w:rsidRPr="000F1BD0">
              <w:rPr>
                <w:rFonts w:cs="Arial"/>
                <w:b/>
                <w:bCs/>
                <w:color w:val="auto"/>
                <w:sz w:val="24"/>
                <w:szCs w:val="32"/>
              </w:rPr>
              <w:t xml:space="preserve"> WDSM</w:t>
            </w:r>
          </w:p>
        </w:tc>
      </w:tr>
      <w:tr w:rsidR="00185633" w:rsidRPr="00966C25" w14:paraId="21CADD2F" w14:textId="77777777" w:rsidTr="00187DD9">
        <w:trPr>
          <w:trHeight w:val="276"/>
        </w:trPr>
        <w:tc>
          <w:tcPr>
            <w:tcW w:w="993" w:type="dxa"/>
            <w:noWrap/>
            <w:hideMark/>
          </w:tcPr>
          <w:p w14:paraId="6A7EFA8A" w14:textId="77777777" w:rsidR="0081200F" w:rsidRPr="00966C25" w:rsidRDefault="0081200F" w:rsidP="00966C25">
            <w:pPr>
              <w:widowControl w:val="0"/>
              <w:autoSpaceDE w:val="0"/>
              <w:adjustRightInd w:val="0"/>
              <w:spacing w:line="250" w:lineRule="exact"/>
              <w:textAlignment w:val="auto"/>
              <w:rPr>
                <w:rFonts w:cs="Arial"/>
                <w:b/>
                <w:bCs/>
                <w:color w:val="auto"/>
              </w:rPr>
            </w:pPr>
            <w:r w:rsidRPr="00966C25">
              <w:rPr>
                <w:rFonts w:cs="Arial"/>
                <w:b/>
                <w:bCs/>
                <w:color w:val="auto"/>
              </w:rPr>
              <w:t xml:space="preserve">3) </w:t>
            </w:r>
          </w:p>
        </w:tc>
        <w:tc>
          <w:tcPr>
            <w:tcW w:w="3789" w:type="dxa"/>
            <w:noWrap/>
            <w:hideMark/>
          </w:tcPr>
          <w:p w14:paraId="245E76E5" w14:textId="4BC2BB47" w:rsidR="0081200F" w:rsidRPr="00966C25" w:rsidRDefault="0081200F" w:rsidP="00966C25">
            <w:pPr>
              <w:widowControl w:val="0"/>
              <w:autoSpaceDE w:val="0"/>
              <w:adjustRightInd w:val="0"/>
              <w:spacing w:line="250" w:lineRule="exact"/>
              <w:textAlignment w:val="auto"/>
              <w:rPr>
                <w:rFonts w:cs="Arial"/>
                <w:b/>
                <w:bCs/>
                <w:color w:val="auto"/>
              </w:rPr>
            </w:pPr>
            <w:r w:rsidRPr="00966C25">
              <w:rPr>
                <w:rFonts w:cs="Arial"/>
                <w:b/>
                <w:bCs/>
                <w:color w:val="auto"/>
              </w:rPr>
              <w:t>Zero-emissie</w:t>
            </w:r>
            <w:r w:rsidR="000F584F">
              <w:rPr>
                <w:rFonts w:cs="Arial"/>
                <w:b/>
                <w:bCs/>
                <w:color w:val="auto"/>
              </w:rPr>
              <w:t xml:space="preserve"> </w:t>
            </w:r>
            <w:r w:rsidR="000F584F" w:rsidRPr="000F584F">
              <w:rPr>
                <w:rFonts w:cs="Arial"/>
                <w:i/>
                <w:iCs/>
                <w:color w:val="auto"/>
              </w:rPr>
              <w:t>(waaronder;)</w:t>
            </w:r>
          </w:p>
        </w:tc>
        <w:tc>
          <w:tcPr>
            <w:tcW w:w="456" w:type="dxa"/>
            <w:noWrap/>
            <w:hideMark/>
          </w:tcPr>
          <w:p w14:paraId="57040535" w14:textId="77777777" w:rsidR="0081200F" w:rsidRPr="00966C25" w:rsidRDefault="0081200F" w:rsidP="00966C25">
            <w:pPr>
              <w:widowControl w:val="0"/>
              <w:autoSpaceDE w:val="0"/>
              <w:adjustRightInd w:val="0"/>
              <w:spacing w:line="250" w:lineRule="exact"/>
              <w:textAlignment w:val="auto"/>
              <w:rPr>
                <w:rFonts w:cs="Arial"/>
                <w:b/>
                <w:bCs/>
                <w:color w:val="auto"/>
              </w:rPr>
            </w:pPr>
          </w:p>
        </w:tc>
        <w:tc>
          <w:tcPr>
            <w:tcW w:w="5295" w:type="dxa"/>
            <w:gridSpan w:val="4"/>
            <w:shd w:val="clear" w:color="auto" w:fill="E8F4FA" w:themeFill="accent4" w:themeFillTint="33"/>
            <w:noWrap/>
            <w:hideMark/>
          </w:tcPr>
          <w:p w14:paraId="5048B02C" w14:textId="77777777" w:rsidR="0081200F" w:rsidRPr="00966C25" w:rsidRDefault="0081200F" w:rsidP="00966C25">
            <w:pPr>
              <w:widowControl w:val="0"/>
              <w:autoSpaceDE w:val="0"/>
              <w:adjustRightInd w:val="0"/>
              <w:spacing w:line="250" w:lineRule="exact"/>
              <w:textAlignment w:val="auto"/>
              <w:rPr>
                <w:rFonts w:cs="Arial"/>
                <w:color w:val="auto"/>
              </w:rPr>
            </w:pPr>
          </w:p>
        </w:tc>
        <w:tc>
          <w:tcPr>
            <w:tcW w:w="1753" w:type="dxa"/>
            <w:shd w:val="clear" w:color="auto" w:fill="FDF9D1" w:themeFill="accent1" w:themeFillTint="33"/>
            <w:noWrap/>
          </w:tcPr>
          <w:p w14:paraId="0F9B73BC" w14:textId="77777777" w:rsidR="0081200F" w:rsidRPr="00966C25" w:rsidRDefault="0081200F" w:rsidP="00966C25">
            <w:pPr>
              <w:widowControl w:val="0"/>
              <w:autoSpaceDE w:val="0"/>
              <w:adjustRightInd w:val="0"/>
              <w:spacing w:line="250" w:lineRule="exact"/>
              <w:textAlignment w:val="auto"/>
              <w:rPr>
                <w:rFonts w:cs="Arial"/>
                <w:color w:val="auto"/>
              </w:rPr>
            </w:pPr>
          </w:p>
        </w:tc>
        <w:tc>
          <w:tcPr>
            <w:tcW w:w="1708" w:type="dxa"/>
            <w:shd w:val="clear" w:color="auto" w:fill="D2F9BC" w:themeFill="accent5" w:themeFillTint="33"/>
            <w:noWrap/>
          </w:tcPr>
          <w:p w14:paraId="59B3AE6A" w14:textId="77777777" w:rsidR="0081200F" w:rsidRPr="00966C25" w:rsidRDefault="0081200F" w:rsidP="00966C25">
            <w:pPr>
              <w:widowControl w:val="0"/>
              <w:autoSpaceDE w:val="0"/>
              <w:adjustRightInd w:val="0"/>
              <w:spacing w:line="250" w:lineRule="exact"/>
              <w:textAlignment w:val="auto"/>
              <w:rPr>
                <w:rFonts w:cs="Arial"/>
                <w:color w:val="auto"/>
              </w:rPr>
            </w:pPr>
          </w:p>
        </w:tc>
      </w:tr>
      <w:tr w:rsidR="00185633" w:rsidRPr="00966C25" w14:paraId="250C5D95" w14:textId="77777777" w:rsidTr="00F66266">
        <w:trPr>
          <w:trHeight w:val="279"/>
        </w:trPr>
        <w:tc>
          <w:tcPr>
            <w:tcW w:w="993" w:type="dxa"/>
            <w:noWrap/>
            <w:hideMark/>
          </w:tcPr>
          <w:p w14:paraId="7E942225" w14:textId="77777777" w:rsidR="0081200F" w:rsidRPr="00966C25" w:rsidRDefault="0081200F" w:rsidP="00966C25">
            <w:pPr>
              <w:widowControl w:val="0"/>
              <w:autoSpaceDE w:val="0"/>
              <w:adjustRightInd w:val="0"/>
              <w:spacing w:line="250" w:lineRule="exact"/>
              <w:textAlignment w:val="auto"/>
              <w:rPr>
                <w:rFonts w:cs="Arial"/>
                <w:color w:val="auto"/>
              </w:rPr>
            </w:pPr>
          </w:p>
        </w:tc>
        <w:tc>
          <w:tcPr>
            <w:tcW w:w="3789" w:type="dxa"/>
            <w:noWrap/>
            <w:hideMark/>
          </w:tcPr>
          <w:p w14:paraId="13EEEFFD" w14:textId="77777777" w:rsidR="0081200F" w:rsidRPr="00966C25" w:rsidRDefault="0081200F" w:rsidP="00966C25">
            <w:pPr>
              <w:widowControl w:val="0"/>
              <w:autoSpaceDE w:val="0"/>
              <w:adjustRightInd w:val="0"/>
              <w:spacing w:line="250" w:lineRule="exact"/>
              <w:textAlignment w:val="auto"/>
              <w:rPr>
                <w:rFonts w:cs="Arial"/>
                <w:color w:val="auto"/>
              </w:rPr>
            </w:pPr>
            <w:r w:rsidRPr="00966C25">
              <w:rPr>
                <w:rFonts w:cs="Arial"/>
                <w:color w:val="auto"/>
              </w:rPr>
              <w:t xml:space="preserve">Mobiele werktuigen  - Licht - Elektrisch op accu </w:t>
            </w:r>
          </w:p>
        </w:tc>
        <w:tc>
          <w:tcPr>
            <w:tcW w:w="456" w:type="dxa"/>
            <w:noWrap/>
          </w:tcPr>
          <w:p w14:paraId="50796AD7" w14:textId="2698F68D" w:rsidR="0081200F" w:rsidRPr="00966C25" w:rsidRDefault="0081200F" w:rsidP="00966C25">
            <w:pPr>
              <w:widowControl w:val="0"/>
              <w:autoSpaceDE w:val="0"/>
              <w:adjustRightInd w:val="0"/>
              <w:spacing w:line="250" w:lineRule="exact"/>
              <w:textAlignment w:val="auto"/>
              <w:rPr>
                <w:rFonts w:cs="Arial"/>
                <w:color w:val="auto"/>
              </w:rPr>
            </w:pPr>
          </w:p>
        </w:tc>
        <w:tc>
          <w:tcPr>
            <w:tcW w:w="5295" w:type="dxa"/>
            <w:gridSpan w:val="4"/>
            <w:shd w:val="clear" w:color="auto" w:fill="E8F4FA" w:themeFill="accent4" w:themeFillTint="33"/>
            <w:noWrap/>
          </w:tcPr>
          <w:p w14:paraId="5D04A135" w14:textId="77988CDE" w:rsidR="0081200F" w:rsidRPr="00966C25" w:rsidRDefault="0081200F" w:rsidP="00966C25">
            <w:pPr>
              <w:widowControl w:val="0"/>
              <w:autoSpaceDE w:val="0"/>
              <w:adjustRightInd w:val="0"/>
              <w:spacing w:line="250" w:lineRule="exact"/>
              <w:textAlignment w:val="auto"/>
              <w:rPr>
                <w:rFonts w:cs="Arial"/>
                <w:color w:val="auto"/>
              </w:rPr>
            </w:pPr>
          </w:p>
        </w:tc>
        <w:tc>
          <w:tcPr>
            <w:tcW w:w="1753" w:type="dxa"/>
            <w:shd w:val="clear" w:color="auto" w:fill="FDF9D1" w:themeFill="accent1" w:themeFillTint="33"/>
            <w:noWrap/>
          </w:tcPr>
          <w:p w14:paraId="15A945B3" w14:textId="0D91B01F" w:rsidR="0081200F" w:rsidRPr="00966C25" w:rsidRDefault="0081200F" w:rsidP="00966C25">
            <w:pPr>
              <w:widowControl w:val="0"/>
              <w:autoSpaceDE w:val="0"/>
              <w:adjustRightInd w:val="0"/>
              <w:spacing w:line="250" w:lineRule="exact"/>
              <w:textAlignment w:val="auto"/>
              <w:rPr>
                <w:rFonts w:cs="Arial"/>
                <w:color w:val="auto"/>
              </w:rPr>
            </w:pPr>
          </w:p>
        </w:tc>
        <w:tc>
          <w:tcPr>
            <w:tcW w:w="1708" w:type="dxa"/>
            <w:shd w:val="clear" w:color="auto" w:fill="D2F9BC" w:themeFill="accent5" w:themeFillTint="33"/>
            <w:noWrap/>
          </w:tcPr>
          <w:p w14:paraId="19E39688" w14:textId="3B5A2D89" w:rsidR="0081200F" w:rsidRPr="00966C25" w:rsidRDefault="0081200F" w:rsidP="00966C25">
            <w:pPr>
              <w:widowControl w:val="0"/>
              <w:autoSpaceDE w:val="0"/>
              <w:adjustRightInd w:val="0"/>
              <w:spacing w:line="250" w:lineRule="exact"/>
              <w:textAlignment w:val="auto"/>
              <w:rPr>
                <w:rFonts w:cs="Arial"/>
                <w:color w:val="auto"/>
              </w:rPr>
            </w:pPr>
          </w:p>
        </w:tc>
      </w:tr>
      <w:tr w:rsidR="00185633" w:rsidRPr="00966C25" w14:paraId="236D8A41" w14:textId="77777777" w:rsidTr="00F66266">
        <w:trPr>
          <w:trHeight w:val="279"/>
        </w:trPr>
        <w:tc>
          <w:tcPr>
            <w:tcW w:w="993" w:type="dxa"/>
            <w:noWrap/>
            <w:hideMark/>
          </w:tcPr>
          <w:p w14:paraId="5FD43C80" w14:textId="77777777" w:rsidR="0081200F" w:rsidRPr="00966C25" w:rsidRDefault="0081200F" w:rsidP="00966C25">
            <w:pPr>
              <w:widowControl w:val="0"/>
              <w:autoSpaceDE w:val="0"/>
              <w:adjustRightInd w:val="0"/>
              <w:spacing w:line="250" w:lineRule="exact"/>
              <w:textAlignment w:val="auto"/>
              <w:rPr>
                <w:rFonts w:cs="Arial"/>
                <w:color w:val="auto"/>
              </w:rPr>
            </w:pPr>
          </w:p>
        </w:tc>
        <w:tc>
          <w:tcPr>
            <w:tcW w:w="3789" w:type="dxa"/>
            <w:noWrap/>
            <w:hideMark/>
          </w:tcPr>
          <w:p w14:paraId="6C21D35D" w14:textId="77777777" w:rsidR="0081200F" w:rsidRPr="00966C25" w:rsidRDefault="0081200F" w:rsidP="00966C25">
            <w:pPr>
              <w:widowControl w:val="0"/>
              <w:autoSpaceDE w:val="0"/>
              <w:adjustRightInd w:val="0"/>
              <w:spacing w:line="250" w:lineRule="exact"/>
              <w:textAlignment w:val="auto"/>
              <w:rPr>
                <w:rFonts w:cs="Arial"/>
                <w:color w:val="auto"/>
              </w:rPr>
            </w:pPr>
            <w:r w:rsidRPr="00966C25">
              <w:rPr>
                <w:rFonts w:cs="Arial"/>
                <w:color w:val="auto"/>
              </w:rPr>
              <w:t>Mobiele werktuigen  - Zwaar (130-560 kW) - Elektrisch op accu</w:t>
            </w:r>
          </w:p>
        </w:tc>
        <w:tc>
          <w:tcPr>
            <w:tcW w:w="456" w:type="dxa"/>
            <w:noWrap/>
          </w:tcPr>
          <w:p w14:paraId="68B680F5" w14:textId="5537479A" w:rsidR="0081200F" w:rsidRPr="00966C25" w:rsidRDefault="0081200F" w:rsidP="00966C25">
            <w:pPr>
              <w:widowControl w:val="0"/>
              <w:autoSpaceDE w:val="0"/>
              <w:adjustRightInd w:val="0"/>
              <w:spacing w:line="250" w:lineRule="exact"/>
              <w:textAlignment w:val="auto"/>
              <w:rPr>
                <w:rFonts w:cs="Arial"/>
                <w:color w:val="auto"/>
              </w:rPr>
            </w:pPr>
          </w:p>
        </w:tc>
        <w:tc>
          <w:tcPr>
            <w:tcW w:w="5295" w:type="dxa"/>
            <w:gridSpan w:val="4"/>
            <w:shd w:val="clear" w:color="auto" w:fill="E8F4FA" w:themeFill="accent4" w:themeFillTint="33"/>
            <w:noWrap/>
          </w:tcPr>
          <w:p w14:paraId="3C7E1FAE" w14:textId="32611BC2" w:rsidR="0081200F" w:rsidRPr="00966C25" w:rsidRDefault="0081200F" w:rsidP="00966C25">
            <w:pPr>
              <w:widowControl w:val="0"/>
              <w:autoSpaceDE w:val="0"/>
              <w:adjustRightInd w:val="0"/>
              <w:spacing w:line="250" w:lineRule="exact"/>
              <w:textAlignment w:val="auto"/>
              <w:rPr>
                <w:rFonts w:cs="Arial"/>
                <w:color w:val="auto"/>
              </w:rPr>
            </w:pPr>
          </w:p>
        </w:tc>
        <w:tc>
          <w:tcPr>
            <w:tcW w:w="1753" w:type="dxa"/>
            <w:shd w:val="clear" w:color="auto" w:fill="FDF9D1" w:themeFill="accent1" w:themeFillTint="33"/>
            <w:noWrap/>
          </w:tcPr>
          <w:p w14:paraId="4D922689" w14:textId="05AECEE9" w:rsidR="0081200F" w:rsidRPr="00966C25" w:rsidRDefault="0081200F" w:rsidP="00966C25">
            <w:pPr>
              <w:widowControl w:val="0"/>
              <w:autoSpaceDE w:val="0"/>
              <w:adjustRightInd w:val="0"/>
              <w:spacing w:line="250" w:lineRule="exact"/>
              <w:textAlignment w:val="auto"/>
              <w:rPr>
                <w:rFonts w:cs="Arial"/>
                <w:color w:val="auto"/>
              </w:rPr>
            </w:pPr>
          </w:p>
        </w:tc>
        <w:tc>
          <w:tcPr>
            <w:tcW w:w="1708" w:type="dxa"/>
            <w:shd w:val="clear" w:color="auto" w:fill="D2F9BC" w:themeFill="accent5" w:themeFillTint="33"/>
            <w:noWrap/>
          </w:tcPr>
          <w:p w14:paraId="7ADD24D1" w14:textId="5AD3AD5E" w:rsidR="0081200F" w:rsidRPr="00966C25" w:rsidRDefault="0081200F" w:rsidP="00966C25">
            <w:pPr>
              <w:widowControl w:val="0"/>
              <w:autoSpaceDE w:val="0"/>
              <w:adjustRightInd w:val="0"/>
              <w:spacing w:line="250" w:lineRule="exact"/>
              <w:textAlignment w:val="auto"/>
              <w:rPr>
                <w:rFonts w:cs="Arial"/>
                <w:color w:val="auto"/>
              </w:rPr>
            </w:pPr>
          </w:p>
        </w:tc>
      </w:tr>
      <w:tr w:rsidR="00185633" w:rsidRPr="00966C25" w14:paraId="3C18956D" w14:textId="77777777" w:rsidTr="00F66266">
        <w:trPr>
          <w:trHeight w:val="276"/>
        </w:trPr>
        <w:tc>
          <w:tcPr>
            <w:tcW w:w="993" w:type="dxa"/>
            <w:noWrap/>
            <w:hideMark/>
          </w:tcPr>
          <w:p w14:paraId="504637FD" w14:textId="77777777" w:rsidR="0081200F" w:rsidRPr="00966C25" w:rsidRDefault="0081200F" w:rsidP="00966C25">
            <w:pPr>
              <w:widowControl w:val="0"/>
              <w:autoSpaceDE w:val="0"/>
              <w:adjustRightInd w:val="0"/>
              <w:spacing w:line="250" w:lineRule="exact"/>
              <w:textAlignment w:val="auto"/>
              <w:rPr>
                <w:rFonts w:cs="Arial"/>
                <w:color w:val="auto"/>
              </w:rPr>
            </w:pPr>
          </w:p>
        </w:tc>
        <w:tc>
          <w:tcPr>
            <w:tcW w:w="3789" w:type="dxa"/>
            <w:noWrap/>
            <w:hideMark/>
          </w:tcPr>
          <w:p w14:paraId="30DECF4F" w14:textId="77777777" w:rsidR="0081200F" w:rsidRPr="00966C25" w:rsidRDefault="0081200F" w:rsidP="00966C25">
            <w:pPr>
              <w:widowControl w:val="0"/>
              <w:autoSpaceDE w:val="0"/>
              <w:adjustRightInd w:val="0"/>
              <w:spacing w:line="250" w:lineRule="exact"/>
              <w:textAlignment w:val="auto"/>
              <w:rPr>
                <w:rFonts w:cs="Arial"/>
                <w:color w:val="auto"/>
              </w:rPr>
            </w:pPr>
            <w:r w:rsidRPr="00966C25">
              <w:rPr>
                <w:rFonts w:cs="Arial"/>
                <w:color w:val="auto"/>
              </w:rPr>
              <w:t>Mobiele werktuigen  - Zeer zwaar (&gt;560 kW) - Elektrisch op accu</w:t>
            </w:r>
          </w:p>
        </w:tc>
        <w:tc>
          <w:tcPr>
            <w:tcW w:w="456" w:type="dxa"/>
            <w:noWrap/>
          </w:tcPr>
          <w:p w14:paraId="6EC3E0D7" w14:textId="44C2CA9E" w:rsidR="0081200F" w:rsidRPr="00966C25" w:rsidRDefault="0081200F" w:rsidP="00966C25">
            <w:pPr>
              <w:widowControl w:val="0"/>
              <w:autoSpaceDE w:val="0"/>
              <w:adjustRightInd w:val="0"/>
              <w:spacing w:line="250" w:lineRule="exact"/>
              <w:textAlignment w:val="auto"/>
              <w:rPr>
                <w:rFonts w:cs="Arial"/>
                <w:color w:val="auto"/>
              </w:rPr>
            </w:pPr>
          </w:p>
        </w:tc>
        <w:tc>
          <w:tcPr>
            <w:tcW w:w="5295" w:type="dxa"/>
            <w:gridSpan w:val="4"/>
            <w:shd w:val="clear" w:color="auto" w:fill="E8F4FA" w:themeFill="accent4" w:themeFillTint="33"/>
            <w:noWrap/>
          </w:tcPr>
          <w:p w14:paraId="6B957B75" w14:textId="77777777" w:rsidR="0081200F" w:rsidRPr="00966C25" w:rsidRDefault="0081200F" w:rsidP="00966C25">
            <w:pPr>
              <w:widowControl w:val="0"/>
              <w:autoSpaceDE w:val="0"/>
              <w:adjustRightInd w:val="0"/>
              <w:spacing w:line="250" w:lineRule="exact"/>
              <w:textAlignment w:val="auto"/>
              <w:rPr>
                <w:rFonts w:cs="Arial"/>
                <w:color w:val="auto"/>
              </w:rPr>
            </w:pPr>
          </w:p>
        </w:tc>
        <w:tc>
          <w:tcPr>
            <w:tcW w:w="1753" w:type="dxa"/>
            <w:shd w:val="clear" w:color="auto" w:fill="FDF9D1" w:themeFill="accent1" w:themeFillTint="33"/>
            <w:noWrap/>
          </w:tcPr>
          <w:p w14:paraId="60AE324F" w14:textId="400A853B" w:rsidR="0081200F" w:rsidRPr="00966C25" w:rsidRDefault="0081200F" w:rsidP="00966C25">
            <w:pPr>
              <w:widowControl w:val="0"/>
              <w:autoSpaceDE w:val="0"/>
              <w:adjustRightInd w:val="0"/>
              <w:spacing w:line="250" w:lineRule="exact"/>
              <w:textAlignment w:val="auto"/>
              <w:rPr>
                <w:rFonts w:cs="Arial"/>
                <w:color w:val="auto"/>
              </w:rPr>
            </w:pPr>
          </w:p>
        </w:tc>
        <w:tc>
          <w:tcPr>
            <w:tcW w:w="1708" w:type="dxa"/>
            <w:shd w:val="clear" w:color="auto" w:fill="D2F9BC" w:themeFill="accent5" w:themeFillTint="33"/>
            <w:noWrap/>
          </w:tcPr>
          <w:p w14:paraId="15CCF5D1" w14:textId="2C4A78D6" w:rsidR="0081200F" w:rsidRPr="00966C25" w:rsidRDefault="0081200F" w:rsidP="00966C25">
            <w:pPr>
              <w:widowControl w:val="0"/>
              <w:autoSpaceDE w:val="0"/>
              <w:adjustRightInd w:val="0"/>
              <w:spacing w:line="250" w:lineRule="exact"/>
              <w:textAlignment w:val="auto"/>
              <w:rPr>
                <w:rFonts w:cs="Arial"/>
                <w:color w:val="auto"/>
              </w:rPr>
            </w:pPr>
          </w:p>
        </w:tc>
      </w:tr>
      <w:tr w:rsidR="00185633" w:rsidRPr="00966C25" w14:paraId="10FB96B8" w14:textId="77777777" w:rsidTr="00F66266">
        <w:trPr>
          <w:trHeight w:val="276"/>
        </w:trPr>
        <w:tc>
          <w:tcPr>
            <w:tcW w:w="993" w:type="dxa"/>
            <w:noWrap/>
            <w:hideMark/>
          </w:tcPr>
          <w:p w14:paraId="5CBB05B1" w14:textId="77777777" w:rsidR="0081200F" w:rsidRPr="00966C25" w:rsidRDefault="0081200F" w:rsidP="00966C25">
            <w:pPr>
              <w:widowControl w:val="0"/>
              <w:autoSpaceDE w:val="0"/>
              <w:adjustRightInd w:val="0"/>
              <w:spacing w:line="250" w:lineRule="exact"/>
              <w:textAlignment w:val="auto"/>
              <w:rPr>
                <w:rFonts w:cs="Arial"/>
                <w:color w:val="auto"/>
              </w:rPr>
            </w:pPr>
          </w:p>
        </w:tc>
        <w:tc>
          <w:tcPr>
            <w:tcW w:w="3789" w:type="dxa"/>
            <w:noWrap/>
            <w:hideMark/>
          </w:tcPr>
          <w:p w14:paraId="0DD65123" w14:textId="19202B89" w:rsidR="0081200F" w:rsidRPr="00966C25" w:rsidRDefault="0081200F" w:rsidP="00966C25">
            <w:pPr>
              <w:widowControl w:val="0"/>
              <w:autoSpaceDE w:val="0"/>
              <w:adjustRightInd w:val="0"/>
              <w:spacing w:line="250" w:lineRule="exact"/>
              <w:textAlignment w:val="auto"/>
              <w:rPr>
                <w:rFonts w:cs="Arial"/>
                <w:color w:val="auto"/>
              </w:rPr>
            </w:pPr>
            <w:r w:rsidRPr="00966C25">
              <w:rPr>
                <w:rFonts w:cs="Arial"/>
                <w:color w:val="auto"/>
              </w:rPr>
              <w:t xml:space="preserve">Zero-emissie - bouwtransport - Bestelwagens (N1; &lt;3,5 ton) </w:t>
            </w:r>
          </w:p>
        </w:tc>
        <w:tc>
          <w:tcPr>
            <w:tcW w:w="456" w:type="dxa"/>
            <w:noWrap/>
          </w:tcPr>
          <w:p w14:paraId="71F36C86" w14:textId="7FE3E9E9" w:rsidR="0081200F" w:rsidRPr="00966C25" w:rsidRDefault="0081200F" w:rsidP="00966C25">
            <w:pPr>
              <w:widowControl w:val="0"/>
              <w:autoSpaceDE w:val="0"/>
              <w:adjustRightInd w:val="0"/>
              <w:spacing w:line="250" w:lineRule="exact"/>
              <w:textAlignment w:val="auto"/>
              <w:rPr>
                <w:rFonts w:cs="Arial"/>
                <w:color w:val="auto"/>
              </w:rPr>
            </w:pPr>
          </w:p>
        </w:tc>
        <w:tc>
          <w:tcPr>
            <w:tcW w:w="5295" w:type="dxa"/>
            <w:gridSpan w:val="4"/>
            <w:shd w:val="clear" w:color="auto" w:fill="E8F4FA" w:themeFill="accent4" w:themeFillTint="33"/>
            <w:noWrap/>
          </w:tcPr>
          <w:p w14:paraId="22975574" w14:textId="5272A5BC" w:rsidR="0081200F" w:rsidRPr="00966C25" w:rsidRDefault="0081200F" w:rsidP="00966C25">
            <w:pPr>
              <w:widowControl w:val="0"/>
              <w:autoSpaceDE w:val="0"/>
              <w:adjustRightInd w:val="0"/>
              <w:spacing w:line="250" w:lineRule="exact"/>
              <w:textAlignment w:val="auto"/>
              <w:rPr>
                <w:rFonts w:cs="Arial"/>
                <w:color w:val="auto"/>
              </w:rPr>
            </w:pPr>
          </w:p>
        </w:tc>
        <w:tc>
          <w:tcPr>
            <w:tcW w:w="1753" w:type="dxa"/>
            <w:shd w:val="clear" w:color="auto" w:fill="FDF9D1" w:themeFill="accent1" w:themeFillTint="33"/>
            <w:noWrap/>
          </w:tcPr>
          <w:p w14:paraId="22B617E3" w14:textId="59C87A1C" w:rsidR="0081200F" w:rsidRPr="00966C25" w:rsidRDefault="0081200F" w:rsidP="00966C25">
            <w:pPr>
              <w:widowControl w:val="0"/>
              <w:autoSpaceDE w:val="0"/>
              <w:adjustRightInd w:val="0"/>
              <w:spacing w:line="250" w:lineRule="exact"/>
              <w:textAlignment w:val="auto"/>
              <w:rPr>
                <w:rFonts w:cs="Arial"/>
                <w:color w:val="auto"/>
              </w:rPr>
            </w:pPr>
          </w:p>
        </w:tc>
        <w:tc>
          <w:tcPr>
            <w:tcW w:w="1708" w:type="dxa"/>
            <w:shd w:val="clear" w:color="auto" w:fill="D2F9BC" w:themeFill="accent5" w:themeFillTint="33"/>
            <w:noWrap/>
          </w:tcPr>
          <w:p w14:paraId="3EBF23A6" w14:textId="19AE964B" w:rsidR="0081200F" w:rsidRPr="00966C25" w:rsidRDefault="0081200F" w:rsidP="00966C25">
            <w:pPr>
              <w:widowControl w:val="0"/>
              <w:autoSpaceDE w:val="0"/>
              <w:adjustRightInd w:val="0"/>
              <w:spacing w:line="250" w:lineRule="exact"/>
              <w:textAlignment w:val="auto"/>
              <w:rPr>
                <w:rFonts w:cs="Arial"/>
                <w:color w:val="auto"/>
              </w:rPr>
            </w:pPr>
          </w:p>
        </w:tc>
      </w:tr>
      <w:tr w:rsidR="00185633" w:rsidRPr="00966C25" w14:paraId="79E81DEB" w14:textId="77777777" w:rsidTr="00F66266">
        <w:trPr>
          <w:trHeight w:val="276"/>
        </w:trPr>
        <w:tc>
          <w:tcPr>
            <w:tcW w:w="993" w:type="dxa"/>
            <w:noWrap/>
            <w:hideMark/>
          </w:tcPr>
          <w:p w14:paraId="47B6B58F" w14:textId="77777777" w:rsidR="0081200F" w:rsidRPr="00966C25" w:rsidRDefault="0081200F" w:rsidP="00966C25">
            <w:pPr>
              <w:widowControl w:val="0"/>
              <w:autoSpaceDE w:val="0"/>
              <w:adjustRightInd w:val="0"/>
              <w:spacing w:line="250" w:lineRule="exact"/>
              <w:textAlignment w:val="auto"/>
              <w:rPr>
                <w:rFonts w:cs="Arial"/>
                <w:color w:val="auto"/>
              </w:rPr>
            </w:pPr>
          </w:p>
        </w:tc>
        <w:tc>
          <w:tcPr>
            <w:tcW w:w="3789" w:type="dxa"/>
            <w:noWrap/>
            <w:hideMark/>
          </w:tcPr>
          <w:p w14:paraId="47601560" w14:textId="22077CEC" w:rsidR="0081200F" w:rsidRPr="00966C25" w:rsidRDefault="0081200F" w:rsidP="00966C25">
            <w:pPr>
              <w:widowControl w:val="0"/>
              <w:autoSpaceDE w:val="0"/>
              <w:adjustRightInd w:val="0"/>
              <w:spacing w:line="250" w:lineRule="exact"/>
              <w:textAlignment w:val="auto"/>
              <w:rPr>
                <w:rFonts w:cs="Arial"/>
                <w:color w:val="auto"/>
              </w:rPr>
            </w:pPr>
            <w:r w:rsidRPr="00966C25">
              <w:rPr>
                <w:rFonts w:cs="Arial"/>
                <w:color w:val="auto"/>
              </w:rPr>
              <w:t>Zero-emissie - Bouwtransport - Personenvervoer - Groot</w:t>
            </w:r>
          </w:p>
        </w:tc>
        <w:tc>
          <w:tcPr>
            <w:tcW w:w="456" w:type="dxa"/>
            <w:noWrap/>
          </w:tcPr>
          <w:p w14:paraId="4C20E954" w14:textId="659179AB" w:rsidR="0081200F" w:rsidRPr="00966C25" w:rsidRDefault="0081200F" w:rsidP="00966C25">
            <w:pPr>
              <w:widowControl w:val="0"/>
              <w:autoSpaceDE w:val="0"/>
              <w:adjustRightInd w:val="0"/>
              <w:spacing w:line="250" w:lineRule="exact"/>
              <w:textAlignment w:val="auto"/>
              <w:rPr>
                <w:rFonts w:cs="Arial"/>
                <w:color w:val="auto"/>
              </w:rPr>
            </w:pPr>
          </w:p>
        </w:tc>
        <w:tc>
          <w:tcPr>
            <w:tcW w:w="5295" w:type="dxa"/>
            <w:gridSpan w:val="4"/>
            <w:shd w:val="clear" w:color="auto" w:fill="E8F4FA" w:themeFill="accent4" w:themeFillTint="33"/>
            <w:noWrap/>
          </w:tcPr>
          <w:p w14:paraId="25A4131C" w14:textId="134D0959" w:rsidR="0081200F" w:rsidRPr="00966C25" w:rsidRDefault="0081200F" w:rsidP="00966C25">
            <w:pPr>
              <w:widowControl w:val="0"/>
              <w:autoSpaceDE w:val="0"/>
              <w:adjustRightInd w:val="0"/>
              <w:spacing w:line="250" w:lineRule="exact"/>
              <w:textAlignment w:val="auto"/>
              <w:rPr>
                <w:rFonts w:cs="Arial"/>
                <w:color w:val="auto"/>
              </w:rPr>
            </w:pPr>
          </w:p>
        </w:tc>
        <w:tc>
          <w:tcPr>
            <w:tcW w:w="1753" w:type="dxa"/>
            <w:shd w:val="clear" w:color="auto" w:fill="FDF9D1" w:themeFill="accent1" w:themeFillTint="33"/>
            <w:noWrap/>
          </w:tcPr>
          <w:p w14:paraId="227DD99D" w14:textId="3CC891DB" w:rsidR="0081200F" w:rsidRPr="00966C25" w:rsidRDefault="0081200F" w:rsidP="00966C25">
            <w:pPr>
              <w:widowControl w:val="0"/>
              <w:autoSpaceDE w:val="0"/>
              <w:adjustRightInd w:val="0"/>
              <w:spacing w:line="250" w:lineRule="exact"/>
              <w:textAlignment w:val="auto"/>
              <w:rPr>
                <w:rFonts w:cs="Arial"/>
                <w:color w:val="auto"/>
              </w:rPr>
            </w:pPr>
          </w:p>
        </w:tc>
        <w:tc>
          <w:tcPr>
            <w:tcW w:w="1708" w:type="dxa"/>
            <w:shd w:val="clear" w:color="auto" w:fill="D2F9BC" w:themeFill="accent5" w:themeFillTint="33"/>
            <w:noWrap/>
          </w:tcPr>
          <w:p w14:paraId="5112179A" w14:textId="203217D2" w:rsidR="0081200F" w:rsidRPr="00966C25" w:rsidRDefault="0081200F" w:rsidP="00966C25">
            <w:pPr>
              <w:widowControl w:val="0"/>
              <w:autoSpaceDE w:val="0"/>
              <w:adjustRightInd w:val="0"/>
              <w:spacing w:line="250" w:lineRule="exact"/>
              <w:textAlignment w:val="auto"/>
              <w:rPr>
                <w:rFonts w:cs="Arial"/>
                <w:color w:val="auto"/>
              </w:rPr>
            </w:pPr>
          </w:p>
        </w:tc>
      </w:tr>
      <w:tr w:rsidR="00185633" w:rsidRPr="00966C25" w14:paraId="0C082C90" w14:textId="77777777" w:rsidTr="00187DD9">
        <w:trPr>
          <w:trHeight w:val="276"/>
        </w:trPr>
        <w:tc>
          <w:tcPr>
            <w:tcW w:w="993" w:type="dxa"/>
            <w:noWrap/>
            <w:hideMark/>
          </w:tcPr>
          <w:p w14:paraId="041B5272" w14:textId="7CD7AF6E" w:rsidR="0081200F" w:rsidRPr="00EB2A31" w:rsidRDefault="00EB2A31" w:rsidP="00966C25">
            <w:pPr>
              <w:widowControl w:val="0"/>
              <w:autoSpaceDE w:val="0"/>
              <w:adjustRightInd w:val="0"/>
              <w:spacing w:line="250" w:lineRule="exact"/>
              <w:textAlignment w:val="auto"/>
              <w:rPr>
                <w:rFonts w:cs="Arial"/>
                <w:b/>
                <w:bCs/>
                <w:color w:val="auto"/>
              </w:rPr>
            </w:pPr>
            <w:r w:rsidRPr="00EB2A31">
              <w:rPr>
                <w:rFonts w:cs="Arial"/>
                <w:b/>
                <w:bCs/>
                <w:color w:val="auto"/>
              </w:rPr>
              <w:t>*)</w:t>
            </w:r>
          </w:p>
        </w:tc>
        <w:tc>
          <w:tcPr>
            <w:tcW w:w="3789" w:type="dxa"/>
            <w:noWrap/>
            <w:hideMark/>
          </w:tcPr>
          <w:p w14:paraId="27368448" w14:textId="3FE7E6D1" w:rsidR="0081200F" w:rsidRPr="00EB2A31" w:rsidRDefault="000F1BD0" w:rsidP="00966C25">
            <w:pPr>
              <w:widowControl w:val="0"/>
              <w:autoSpaceDE w:val="0"/>
              <w:adjustRightInd w:val="0"/>
              <w:spacing w:line="250" w:lineRule="exact"/>
              <w:textAlignment w:val="auto"/>
              <w:rPr>
                <w:rFonts w:cs="Arial"/>
                <w:b/>
                <w:bCs/>
                <w:color w:val="auto"/>
              </w:rPr>
            </w:pPr>
            <w:r w:rsidRPr="00EB2A31">
              <w:rPr>
                <w:rFonts w:cs="Arial"/>
                <w:b/>
                <w:bCs/>
                <w:color w:val="auto"/>
              </w:rPr>
              <w:t>(Noem zelf maximaal 2 andere maatregelen</w:t>
            </w:r>
            <w:r>
              <w:rPr>
                <w:rFonts w:cs="Arial"/>
                <w:b/>
                <w:bCs/>
                <w:color w:val="auto"/>
              </w:rPr>
              <w:t xml:space="preserve"> van de </w:t>
            </w:r>
            <w:proofErr w:type="spellStart"/>
            <w:r>
              <w:rPr>
                <w:rFonts w:cs="Arial"/>
                <w:b/>
                <w:bCs/>
                <w:color w:val="auto"/>
              </w:rPr>
              <w:t>roadmap</w:t>
            </w:r>
            <w:proofErr w:type="spellEnd"/>
            <w:r w:rsidRPr="00EB2A31">
              <w:rPr>
                <w:rFonts w:cs="Arial"/>
                <w:b/>
                <w:bCs/>
                <w:color w:val="auto"/>
              </w:rPr>
              <w:t>)</w:t>
            </w:r>
          </w:p>
        </w:tc>
        <w:tc>
          <w:tcPr>
            <w:tcW w:w="456" w:type="dxa"/>
            <w:noWrap/>
          </w:tcPr>
          <w:p w14:paraId="717D7FB7" w14:textId="77777777" w:rsidR="0081200F" w:rsidRPr="00966C25" w:rsidRDefault="0081200F" w:rsidP="00966C25">
            <w:pPr>
              <w:widowControl w:val="0"/>
              <w:autoSpaceDE w:val="0"/>
              <w:adjustRightInd w:val="0"/>
              <w:spacing w:line="250" w:lineRule="exact"/>
              <w:textAlignment w:val="auto"/>
              <w:rPr>
                <w:rFonts w:cs="Arial"/>
                <w:color w:val="auto"/>
              </w:rPr>
            </w:pPr>
          </w:p>
        </w:tc>
        <w:tc>
          <w:tcPr>
            <w:tcW w:w="5295" w:type="dxa"/>
            <w:gridSpan w:val="4"/>
            <w:shd w:val="clear" w:color="auto" w:fill="E8F4FA" w:themeFill="accent4" w:themeFillTint="33"/>
            <w:noWrap/>
            <w:hideMark/>
          </w:tcPr>
          <w:p w14:paraId="76998D35" w14:textId="77777777" w:rsidR="0081200F" w:rsidRPr="00966C25" w:rsidRDefault="0081200F" w:rsidP="00966C25">
            <w:pPr>
              <w:widowControl w:val="0"/>
              <w:autoSpaceDE w:val="0"/>
              <w:adjustRightInd w:val="0"/>
              <w:spacing w:line="250" w:lineRule="exact"/>
              <w:textAlignment w:val="auto"/>
              <w:rPr>
                <w:rFonts w:cs="Arial"/>
                <w:color w:val="auto"/>
              </w:rPr>
            </w:pPr>
          </w:p>
        </w:tc>
        <w:tc>
          <w:tcPr>
            <w:tcW w:w="1753" w:type="dxa"/>
            <w:shd w:val="clear" w:color="auto" w:fill="FDF9D1" w:themeFill="accent1" w:themeFillTint="33"/>
            <w:noWrap/>
          </w:tcPr>
          <w:p w14:paraId="7BCB22A9" w14:textId="77777777" w:rsidR="0081200F" w:rsidRPr="00966C25" w:rsidRDefault="0081200F" w:rsidP="00966C25">
            <w:pPr>
              <w:widowControl w:val="0"/>
              <w:autoSpaceDE w:val="0"/>
              <w:adjustRightInd w:val="0"/>
              <w:spacing w:line="250" w:lineRule="exact"/>
              <w:textAlignment w:val="auto"/>
              <w:rPr>
                <w:rFonts w:cs="Arial"/>
                <w:color w:val="auto"/>
              </w:rPr>
            </w:pPr>
          </w:p>
        </w:tc>
        <w:tc>
          <w:tcPr>
            <w:tcW w:w="1708" w:type="dxa"/>
            <w:shd w:val="clear" w:color="auto" w:fill="D2F9BC" w:themeFill="accent5" w:themeFillTint="33"/>
            <w:noWrap/>
          </w:tcPr>
          <w:p w14:paraId="3AFDA9B4" w14:textId="77777777" w:rsidR="0081200F" w:rsidRPr="00966C25" w:rsidRDefault="0081200F" w:rsidP="00966C25">
            <w:pPr>
              <w:widowControl w:val="0"/>
              <w:autoSpaceDE w:val="0"/>
              <w:adjustRightInd w:val="0"/>
              <w:spacing w:line="250" w:lineRule="exact"/>
              <w:textAlignment w:val="auto"/>
              <w:rPr>
                <w:rFonts w:cs="Arial"/>
                <w:color w:val="auto"/>
              </w:rPr>
            </w:pPr>
          </w:p>
        </w:tc>
      </w:tr>
      <w:tr w:rsidR="000F584F" w:rsidRPr="00966C25" w14:paraId="327B7356" w14:textId="77777777" w:rsidTr="00187DD9">
        <w:trPr>
          <w:trHeight w:val="276"/>
        </w:trPr>
        <w:tc>
          <w:tcPr>
            <w:tcW w:w="993" w:type="dxa"/>
            <w:noWrap/>
          </w:tcPr>
          <w:p w14:paraId="6A8A964D" w14:textId="77777777" w:rsidR="000F584F" w:rsidRPr="00EB2A31" w:rsidRDefault="000F584F" w:rsidP="00966C25">
            <w:pPr>
              <w:widowControl w:val="0"/>
              <w:autoSpaceDE w:val="0"/>
              <w:adjustRightInd w:val="0"/>
              <w:spacing w:line="250" w:lineRule="exact"/>
              <w:textAlignment w:val="auto"/>
              <w:rPr>
                <w:rFonts w:cs="Arial"/>
                <w:b/>
                <w:bCs/>
                <w:color w:val="auto"/>
              </w:rPr>
            </w:pPr>
          </w:p>
        </w:tc>
        <w:tc>
          <w:tcPr>
            <w:tcW w:w="3789" w:type="dxa"/>
            <w:noWrap/>
          </w:tcPr>
          <w:p w14:paraId="7B98107B" w14:textId="77777777" w:rsidR="000F584F" w:rsidRDefault="000F584F" w:rsidP="00966C25">
            <w:pPr>
              <w:widowControl w:val="0"/>
              <w:autoSpaceDE w:val="0"/>
              <w:adjustRightInd w:val="0"/>
              <w:spacing w:line="250" w:lineRule="exact"/>
              <w:textAlignment w:val="auto"/>
              <w:rPr>
                <w:rFonts w:cs="Arial"/>
                <w:b/>
                <w:bCs/>
                <w:color w:val="auto"/>
              </w:rPr>
            </w:pPr>
          </w:p>
          <w:p w14:paraId="61B4F537" w14:textId="77777777" w:rsidR="00027D3F" w:rsidRPr="00EB2A31" w:rsidRDefault="00027D3F" w:rsidP="00966C25">
            <w:pPr>
              <w:widowControl w:val="0"/>
              <w:autoSpaceDE w:val="0"/>
              <w:adjustRightInd w:val="0"/>
              <w:spacing w:line="250" w:lineRule="exact"/>
              <w:textAlignment w:val="auto"/>
              <w:rPr>
                <w:rFonts w:cs="Arial"/>
                <w:b/>
                <w:bCs/>
                <w:color w:val="auto"/>
              </w:rPr>
            </w:pPr>
          </w:p>
        </w:tc>
        <w:tc>
          <w:tcPr>
            <w:tcW w:w="456" w:type="dxa"/>
            <w:noWrap/>
          </w:tcPr>
          <w:p w14:paraId="763038BC" w14:textId="77777777" w:rsidR="000F584F" w:rsidRPr="00966C25" w:rsidRDefault="000F584F" w:rsidP="00966C25">
            <w:pPr>
              <w:widowControl w:val="0"/>
              <w:autoSpaceDE w:val="0"/>
              <w:adjustRightInd w:val="0"/>
              <w:spacing w:line="250" w:lineRule="exact"/>
              <w:textAlignment w:val="auto"/>
              <w:rPr>
                <w:rFonts w:cs="Arial"/>
                <w:color w:val="auto"/>
              </w:rPr>
            </w:pPr>
          </w:p>
        </w:tc>
        <w:tc>
          <w:tcPr>
            <w:tcW w:w="5295" w:type="dxa"/>
            <w:gridSpan w:val="4"/>
            <w:shd w:val="clear" w:color="auto" w:fill="E8F4FA" w:themeFill="accent4" w:themeFillTint="33"/>
            <w:noWrap/>
          </w:tcPr>
          <w:p w14:paraId="32FD8ADF" w14:textId="77777777" w:rsidR="000F584F" w:rsidRPr="00966C25" w:rsidRDefault="000F584F" w:rsidP="00966C25">
            <w:pPr>
              <w:widowControl w:val="0"/>
              <w:autoSpaceDE w:val="0"/>
              <w:adjustRightInd w:val="0"/>
              <w:spacing w:line="250" w:lineRule="exact"/>
              <w:textAlignment w:val="auto"/>
              <w:rPr>
                <w:rFonts w:cs="Arial"/>
                <w:color w:val="auto"/>
              </w:rPr>
            </w:pPr>
          </w:p>
        </w:tc>
        <w:tc>
          <w:tcPr>
            <w:tcW w:w="1753" w:type="dxa"/>
            <w:shd w:val="clear" w:color="auto" w:fill="FDF9D1" w:themeFill="accent1" w:themeFillTint="33"/>
            <w:noWrap/>
          </w:tcPr>
          <w:p w14:paraId="43C5492E" w14:textId="77777777" w:rsidR="000F584F" w:rsidRPr="00966C25" w:rsidRDefault="000F584F" w:rsidP="00966C25">
            <w:pPr>
              <w:widowControl w:val="0"/>
              <w:autoSpaceDE w:val="0"/>
              <w:adjustRightInd w:val="0"/>
              <w:spacing w:line="250" w:lineRule="exact"/>
              <w:textAlignment w:val="auto"/>
              <w:rPr>
                <w:rFonts w:cs="Arial"/>
                <w:color w:val="auto"/>
              </w:rPr>
            </w:pPr>
          </w:p>
        </w:tc>
        <w:tc>
          <w:tcPr>
            <w:tcW w:w="1708" w:type="dxa"/>
            <w:shd w:val="clear" w:color="auto" w:fill="D2F9BC" w:themeFill="accent5" w:themeFillTint="33"/>
            <w:noWrap/>
          </w:tcPr>
          <w:p w14:paraId="02953E16" w14:textId="77777777" w:rsidR="000F584F" w:rsidRPr="00966C25" w:rsidRDefault="000F584F" w:rsidP="00966C25">
            <w:pPr>
              <w:widowControl w:val="0"/>
              <w:autoSpaceDE w:val="0"/>
              <w:adjustRightInd w:val="0"/>
              <w:spacing w:line="250" w:lineRule="exact"/>
              <w:textAlignment w:val="auto"/>
              <w:rPr>
                <w:rFonts w:cs="Arial"/>
                <w:color w:val="auto"/>
              </w:rPr>
            </w:pPr>
          </w:p>
        </w:tc>
      </w:tr>
      <w:tr w:rsidR="00EB2A31" w:rsidRPr="00966C25" w14:paraId="30D4033C" w14:textId="77777777" w:rsidTr="00187DD9">
        <w:trPr>
          <w:trHeight w:val="567"/>
        </w:trPr>
        <w:tc>
          <w:tcPr>
            <w:tcW w:w="13994" w:type="dxa"/>
            <w:gridSpan w:val="9"/>
            <w:shd w:val="clear" w:color="auto" w:fill="BFBFBF" w:themeFill="background1" w:themeFillShade="BF"/>
            <w:noWrap/>
            <w:vAlign w:val="center"/>
          </w:tcPr>
          <w:p w14:paraId="19E993B3" w14:textId="6CAD52AA" w:rsidR="00EB2A31" w:rsidRPr="000F1BD0" w:rsidRDefault="000F1BD0" w:rsidP="000F1BD0">
            <w:pPr>
              <w:widowControl w:val="0"/>
              <w:autoSpaceDE w:val="0"/>
              <w:adjustRightInd w:val="0"/>
              <w:spacing w:line="250" w:lineRule="exact"/>
              <w:textAlignment w:val="auto"/>
              <w:rPr>
                <w:rFonts w:cs="Arial"/>
                <w:b/>
                <w:bCs/>
                <w:color w:val="auto"/>
                <w:sz w:val="24"/>
                <w:szCs w:val="32"/>
              </w:rPr>
            </w:pPr>
            <w:bookmarkStart w:id="4" w:name="_Hlk199162050"/>
            <w:proofErr w:type="spellStart"/>
            <w:r w:rsidRPr="000F1BD0">
              <w:rPr>
                <w:rFonts w:cs="Arial"/>
                <w:b/>
                <w:bCs/>
                <w:color w:val="auto"/>
                <w:sz w:val="24"/>
                <w:szCs w:val="32"/>
              </w:rPr>
              <w:t>Transitiepad</w:t>
            </w:r>
            <w:proofErr w:type="spellEnd"/>
            <w:r w:rsidRPr="000F1BD0">
              <w:rPr>
                <w:rFonts w:cs="Arial"/>
                <w:b/>
                <w:bCs/>
                <w:color w:val="auto"/>
                <w:sz w:val="24"/>
                <w:szCs w:val="32"/>
              </w:rPr>
              <w:t xml:space="preserve"> </w:t>
            </w:r>
            <w:r w:rsidR="00027D3F">
              <w:rPr>
                <w:rFonts w:cs="Arial"/>
                <w:b/>
                <w:bCs/>
                <w:color w:val="auto"/>
                <w:sz w:val="24"/>
                <w:szCs w:val="32"/>
              </w:rPr>
              <w:t>Kustlijnzorg en vaargeulonderhoud</w:t>
            </w:r>
          </w:p>
        </w:tc>
      </w:tr>
      <w:bookmarkEnd w:id="4"/>
      <w:tr w:rsidR="00027D3F" w:rsidRPr="00966C25" w14:paraId="13B5A3EA" w14:textId="77777777" w:rsidTr="00187DD9">
        <w:trPr>
          <w:trHeight w:val="276"/>
        </w:trPr>
        <w:tc>
          <w:tcPr>
            <w:tcW w:w="993" w:type="dxa"/>
            <w:noWrap/>
          </w:tcPr>
          <w:p w14:paraId="78DDFEFC" w14:textId="77777777" w:rsidR="00027D3F" w:rsidRPr="000F584F" w:rsidRDefault="00027D3F" w:rsidP="008F4BDE">
            <w:pPr>
              <w:widowControl w:val="0"/>
              <w:autoSpaceDE w:val="0"/>
              <w:adjustRightInd w:val="0"/>
              <w:spacing w:line="250" w:lineRule="exact"/>
              <w:textAlignment w:val="auto"/>
              <w:rPr>
                <w:rFonts w:cs="Arial"/>
                <w:b/>
                <w:bCs/>
                <w:color w:val="auto"/>
                <w:szCs w:val="22"/>
              </w:rPr>
            </w:pPr>
            <w:r w:rsidRPr="000F584F">
              <w:rPr>
                <w:b/>
                <w:bCs/>
              </w:rPr>
              <w:t>1)</w:t>
            </w:r>
          </w:p>
        </w:tc>
        <w:tc>
          <w:tcPr>
            <w:tcW w:w="3789" w:type="dxa"/>
            <w:noWrap/>
          </w:tcPr>
          <w:p w14:paraId="778BF943" w14:textId="77777777" w:rsidR="00027D3F" w:rsidRPr="000F584F" w:rsidRDefault="00027D3F" w:rsidP="008F4BDE">
            <w:pPr>
              <w:widowControl w:val="0"/>
              <w:autoSpaceDE w:val="0"/>
              <w:adjustRightInd w:val="0"/>
              <w:spacing w:line="250" w:lineRule="exact"/>
              <w:textAlignment w:val="auto"/>
              <w:rPr>
                <w:rFonts w:cs="Arial"/>
                <w:b/>
                <w:bCs/>
                <w:color w:val="auto"/>
              </w:rPr>
            </w:pPr>
            <w:r>
              <w:rPr>
                <w:b/>
                <w:bCs/>
              </w:rPr>
              <w:t>Energiedragers</w:t>
            </w:r>
          </w:p>
        </w:tc>
        <w:tc>
          <w:tcPr>
            <w:tcW w:w="456" w:type="dxa"/>
            <w:noWrap/>
          </w:tcPr>
          <w:p w14:paraId="4FE678F3" w14:textId="77777777" w:rsidR="00027D3F" w:rsidRPr="00966C25" w:rsidRDefault="00027D3F" w:rsidP="008F4BDE">
            <w:pPr>
              <w:widowControl w:val="0"/>
              <w:autoSpaceDE w:val="0"/>
              <w:adjustRightInd w:val="0"/>
              <w:spacing w:line="250" w:lineRule="exact"/>
              <w:textAlignment w:val="auto"/>
              <w:rPr>
                <w:rFonts w:cs="Arial"/>
                <w:color w:val="auto"/>
              </w:rPr>
            </w:pPr>
          </w:p>
        </w:tc>
        <w:tc>
          <w:tcPr>
            <w:tcW w:w="5295" w:type="dxa"/>
            <w:gridSpan w:val="4"/>
            <w:shd w:val="clear" w:color="auto" w:fill="E8F4FA" w:themeFill="accent4" w:themeFillTint="33"/>
            <w:noWrap/>
          </w:tcPr>
          <w:p w14:paraId="57BAD49F" w14:textId="77777777" w:rsidR="00027D3F" w:rsidRPr="00EB2A31" w:rsidRDefault="00027D3F" w:rsidP="008F4BDE">
            <w:pPr>
              <w:widowControl w:val="0"/>
              <w:autoSpaceDE w:val="0"/>
              <w:adjustRightInd w:val="0"/>
              <w:spacing w:line="250" w:lineRule="exact"/>
              <w:textAlignment w:val="auto"/>
              <w:rPr>
                <w:rFonts w:cs="Arial"/>
                <w:color w:val="auto"/>
                <w:highlight w:val="yellow"/>
              </w:rPr>
            </w:pPr>
          </w:p>
        </w:tc>
        <w:tc>
          <w:tcPr>
            <w:tcW w:w="1753" w:type="dxa"/>
            <w:shd w:val="clear" w:color="auto" w:fill="FDF9D1" w:themeFill="accent1" w:themeFillTint="33"/>
            <w:noWrap/>
          </w:tcPr>
          <w:p w14:paraId="357BC981" w14:textId="77777777" w:rsidR="00027D3F" w:rsidRPr="00966C25" w:rsidRDefault="00027D3F" w:rsidP="008F4BDE">
            <w:pPr>
              <w:widowControl w:val="0"/>
              <w:autoSpaceDE w:val="0"/>
              <w:adjustRightInd w:val="0"/>
              <w:spacing w:line="250" w:lineRule="exact"/>
              <w:textAlignment w:val="auto"/>
              <w:rPr>
                <w:rFonts w:cs="Arial"/>
                <w:color w:val="auto"/>
              </w:rPr>
            </w:pPr>
          </w:p>
        </w:tc>
        <w:tc>
          <w:tcPr>
            <w:tcW w:w="1708" w:type="dxa"/>
            <w:shd w:val="clear" w:color="auto" w:fill="D2F9BC" w:themeFill="accent5" w:themeFillTint="33"/>
            <w:noWrap/>
          </w:tcPr>
          <w:p w14:paraId="68EE295C" w14:textId="77777777" w:rsidR="00027D3F" w:rsidRPr="00966C25" w:rsidRDefault="00027D3F" w:rsidP="008F4BDE">
            <w:pPr>
              <w:widowControl w:val="0"/>
              <w:autoSpaceDE w:val="0"/>
              <w:adjustRightInd w:val="0"/>
              <w:spacing w:line="250" w:lineRule="exact"/>
              <w:textAlignment w:val="auto"/>
              <w:rPr>
                <w:rFonts w:cs="Arial"/>
                <w:color w:val="auto"/>
              </w:rPr>
            </w:pPr>
          </w:p>
        </w:tc>
      </w:tr>
      <w:tr w:rsidR="00027D3F" w:rsidRPr="00966C25" w14:paraId="0AF94888" w14:textId="77777777" w:rsidTr="00187DD9">
        <w:trPr>
          <w:trHeight w:val="276"/>
        </w:trPr>
        <w:tc>
          <w:tcPr>
            <w:tcW w:w="993" w:type="dxa"/>
            <w:noWrap/>
          </w:tcPr>
          <w:p w14:paraId="3A5DF44B" w14:textId="77777777" w:rsidR="00027D3F" w:rsidRPr="000F1BD0" w:rsidRDefault="00027D3F" w:rsidP="008F4BDE">
            <w:pPr>
              <w:widowControl w:val="0"/>
              <w:autoSpaceDE w:val="0"/>
              <w:adjustRightInd w:val="0"/>
              <w:spacing w:line="250" w:lineRule="exact"/>
              <w:textAlignment w:val="auto"/>
              <w:rPr>
                <w:rFonts w:cs="Arial"/>
                <w:color w:val="auto"/>
              </w:rPr>
            </w:pPr>
          </w:p>
        </w:tc>
        <w:tc>
          <w:tcPr>
            <w:tcW w:w="3789" w:type="dxa"/>
            <w:noWrap/>
            <w:vAlign w:val="bottom"/>
          </w:tcPr>
          <w:p w14:paraId="4171A222" w14:textId="77777777" w:rsidR="00027D3F" w:rsidRPr="000F584F" w:rsidRDefault="00027D3F" w:rsidP="008F4BDE">
            <w:pPr>
              <w:widowControl w:val="0"/>
              <w:autoSpaceDE w:val="0"/>
              <w:adjustRightInd w:val="0"/>
              <w:spacing w:line="250" w:lineRule="exact"/>
              <w:textAlignment w:val="auto"/>
            </w:pPr>
            <w:r>
              <w:t>Biobrandstoffen</w:t>
            </w:r>
          </w:p>
        </w:tc>
        <w:tc>
          <w:tcPr>
            <w:tcW w:w="456" w:type="dxa"/>
            <w:noWrap/>
          </w:tcPr>
          <w:p w14:paraId="3F65D7BB" w14:textId="77777777" w:rsidR="00027D3F" w:rsidRPr="00966C25" w:rsidRDefault="00027D3F" w:rsidP="008F4BDE">
            <w:pPr>
              <w:widowControl w:val="0"/>
              <w:autoSpaceDE w:val="0"/>
              <w:adjustRightInd w:val="0"/>
              <w:spacing w:line="250" w:lineRule="exact"/>
              <w:textAlignment w:val="auto"/>
              <w:rPr>
                <w:rFonts w:cs="Arial"/>
                <w:color w:val="auto"/>
              </w:rPr>
            </w:pPr>
          </w:p>
        </w:tc>
        <w:tc>
          <w:tcPr>
            <w:tcW w:w="5295" w:type="dxa"/>
            <w:gridSpan w:val="4"/>
            <w:shd w:val="clear" w:color="auto" w:fill="E8F4FA" w:themeFill="accent4" w:themeFillTint="33"/>
            <w:noWrap/>
          </w:tcPr>
          <w:p w14:paraId="4111F18F" w14:textId="77777777" w:rsidR="00027D3F" w:rsidRPr="00EB2A31" w:rsidRDefault="00027D3F" w:rsidP="008F4BDE">
            <w:pPr>
              <w:widowControl w:val="0"/>
              <w:autoSpaceDE w:val="0"/>
              <w:adjustRightInd w:val="0"/>
              <w:spacing w:line="250" w:lineRule="exact"/>
              <w:textAlignment w:val="auto"/>
              <w:rPr>
                <w:rFonts w:cs="Arial"/>
                <w:color w:val="auto"/>
                <w:highlight w:val="yellow"/>
              </w:rPr>
            </w:pPr>
          </w:p>
        </w:tc>
        <w:tc>
          <w:tcPr>
            <w:tcW w:w="1753" w:type="dxa"/>
            <w:shd w:val="clear" w:color="auto" w:fill="FDF9D1" w:themeFill="accent1" w:themeFillTint="33"/>
            <w:noWrap/>
          </w:tcPr>
          <w:p w14:paraId="686CBF82" w14:textId="77777777" w:rsidR="00027D3F" w:rsidRPr="00966C25" w:rsidRDefault="00027D3F" w:rsidP="008F4BDE">
            <w:pPr>
              <w:widowControl w:val="0"/>
              <w:autoSpaceDE w:val="0"/>
              <w:adjustRightInd w:val="0"/>
              <w:spacing w:line="250" w:lineRule="exact"/>
              <w:textAlignment w:val="auto"/>
              <w:rPr>
                <w:rFonts w:cs="Arial"/>
                <w:color w:val="auto"/>
              </w:rPr>
            </w:pPr>
          </w:p>
        </w:tc>
        <w:tc>
          <w:tcPr>
            <w:tcW w:w="1708" w:type="dxa"/>
            <w:shd w:val="clear" w:color="auto" w:fill="D2F9BC" w:themeFill="accent5" w:themeFillTint="33"/>
            <w:noWrap/>
          </w:tcPr>
          <w:p w14:paraId="2EFBBFC9" w14:textId="77777777" w:rsidR="00027D3F" w:rsidRPr="00966C25" w:rsidRDefault="00027D3F" w:rsidP="008F4BDE">
            <w:pPr>
              <w:widowControl w:val="0"/>
              <w:autoSpaceDE w:val="0"/>
              <w:adjustRightInd w:val="0"/>
              <w:spacing w:line="250" w:lineRule="exact"/>
              <w:textAlignment w:val="auto"/>
              <w:rPr>
                <w:rFonts w:cs="Arial"/>
                <w:color w:val="auto"/>
              </w:rPr>
            </w:pPr>
          </w:p>
        </w:tc>
      </w:tr>
      <w:tr w:rsidR="00027D3F" w:rsidRPr="00966C25" w14:paraId="37F1545E" w14:textId="77777777" w:rsidTr="00F66266">
        <w:trPr>
          <w:trHeight w:val="82"/>
        </w:trPr>
        <w:tc>
          <w:tcPr>
            <w:tcW w:w="993" w:type="dxa"/>
            <w:noWrap/>
          </w:tcPr>
          <w:p w14:paraId="186039F6" w14:textId="77777777" w:rsidR="00027D3F" w:rsidRDefault="00027D3F" w:rsidP="008F4BDE">
            <w:pPr>
              <w:widowControl w:val="0"/>
              <w:autoSpaceDE w:val="0"/>
              <w:adjustRightInd w:val="0"/>
              <w:spacing w:line="250" w:lineRule="exact"/>
              <w:textAlignment w:val="auto"/>
              <w:rPr>
                <w:rFonts w:cs="Arial"/>
                <w:b/>
                <w:bCs/>
                <w:color w:val="auto"/>
              </w:rPr>
            </w:pPr>
          </w:p>
        </w:tc>
        <w:tc>
          <w:tcPr>
            <w:tcW w:w="3789" w:type="dxa"/>
            <w:noWrap/>
            <w:vAlign w:val="bottom"/>
          </w:tcPr>
          <w:p w14:paraId="3E9C60D1" w14:textId="77777777" w:rsidR="00027D3F" w:rsidRPr="000F584F" w:rsidRDefault="00027D3F" w:rsidP="008F4BDE">
            <w:pPr>
              <w:widowControl w:val="0"/>
              <w:autoSpaceDE w:val="0"/>
              <w:adjustRightInd w:val="0"/>
              <w:spacing w:line="250" w:lineRule="exact"/>
              <w:textAlignment w:val="auto"/>
            </w:pPr>
            <w:proofErr w:type="spellStart"/>
            <w:r>
              <w:t>RFNBO’s</w:t>
            </w:r>
            <w:proofErr w:type="spellEnd"/>
          </w:p>
        </w:tc>
        <w:tc>
          <w:tcPr>
            <w:tcW w:w="456" w:type="dxa"/>
            <w:noWrap/>
          </w:tcPr>
          <w:p w14:paraId="103B1296" w14:textId="77777777" w:rsidR="00027D3F" w:rsidRPr="00966C25" w:rsidRDefault="00027D3F" w:rsidP="008F4BDE">
            <w:pPr>
              <w:widowControl w:val="0"/>
              <w:autoSpaceDE w:val="0"/>
              <w:adjustRightInd w:val="0"/>
              <w:spacing w:line="250" w:lineRule="exact"/>
              <w:textAlignment w:val="auto"/>
              <w:rPr>
                <w:rFonts w:cs="Arial"/>
                <w:color w:val="auto"/>
              </w:rPr>
            </w:pPr>
          </w:p>
        </w:tc>
        <w:tc>
          <w:tcPr>
            <w:tcW w:w="5295" w:type="dxa"/>
            <w:gridSpan w:val="4"/>
            <w:shd w:val="clear" w:color="auto" w:fill="E8F4FA" w:themeFill="accent4" w:themeFillTint="33"/>
            <w:noWrap/>
          </w:tcPr>
          <w:p w14:paraId="4544C41B" w14:textId="3EFFD4EE" w:rsidR="00027D3F" w:rsidRPr="00EB2A31" w:rsidRDefault="00027D3F" w:rsidP="008F4BDE">
            <w:pPr>
              <w:widowControl w:val="0"/>
              <w:autoSpaceDE w:val="0"/>
              <w:adjustRightInd w:val="0"/>
              <w:spacing w:line="250" w:lineRule="exact"/>
              <w:textAlignment w:val="auto"/>
              <w:rPr>
                <w:rFonts w:cs="Arial"/>
                <w:color w:val="auto"/>
                <w:highlight w:val="yellow"/>
              </w:rPr>
            </w:pPr>
          </w:p>
        </w:tc>
        <w:tc>
          <w:tcPr>
            <w:tcW w:w="1753" w:type="dxa"/>
            <w:shd w:val="clear" w:color="auto" w:fill="FDF9D1" w:themeFill="accent1" w:themeFillTint="33"/>
            <w:noWrap/>
          </w:tcPr>
          <w:p w14:paraId="7A2421D0" w14:textId="77777777" w:rsidR="00027D3F" w:rsidRPr="00966C25" w:rsidRDefault="00027D3F" w:rsidP="008F4BDE">
            <w:pPr>
              <w:widowControl w:val="0"/>
              <w:autoSpaceDE w:val="0"/>
              <w:adjustRightInd w:val="0"/>
              <w:spacing w:line="250" w:lineRule="exact"/>
              <w:textAlignment w:val="auto"/>
              <w:rPr>
                <w:rFonts w:cs="Arial"/>
                <w:color w:val="auto"/>
              </w:rPr>
            </w:pPr>
          </w:p>
        </w:tc>
        <w:tc>
          <w:tcPr>
            <w:tcW w:w="1708" w:type="dxa"/>
            <w:shd w:val="clear" w:color="auto" w:fill="D2F9BC" w:themeFill="accent5" w:themeFillTint="33"/>
            <w:noWrap/>
          </w:tcPr>
          <w:p w14:paraId="573218E1" w14:textId="77777777" w:rsidR="00027D3F" w:rsidRPr="00966C25" w:rsidRDefault="00027D3F" w:rsidP="008F4BDE">
            <w:pPr>
              <w:widowControl w:val="0"/>
              <w:autoSpaceDE w:val="0"/>
              <w:adjustRightInd w:val="0"/>
              <w:spacing w:line="250" w:lineRule="exact"/>
              <w:textAlignment w:val="auto"/>
              <w:rPr>
                <w:rFonts w:cs="Arial"/>
                <w:color w:val="auto"/>
              </w:rPr>
            </w:pPr>
          </w:p>
        </w:tc>
      </w:tr>
      <w:tr w:rsidR="00027D3F" w:rsidRPr="00966C25" w14:paraId="1D46E738" w14:textId="77777777" w:rsidTr="00187DD9">
        <w:trPr>
          <w:trHeight w:val="276"/>
        </w:trPr>
        <w:tc>
          <w:tcPr>
            <w:tcW w:w="993" w:type="dxa"/>
            <w:noWrap/>
          </w:tcPr>
          <w:p w14:paraId="403E71D1" w14:textId="77777777" w:rsidR="00027D3F" w:rsidRDefault="00027D3F" w:rsidP="008F4BDE">
            <w:pPr>
              <w:widowControl w:val="0"/>
              <w:autoSpaceDE w:val="0"/>
              <w:adjustRightInd w:val="0"/>
              <w:spacing w:line="250" w:lineRule="exact"/>
              <w:textAlignment w:val="auto"/>
              <w:rPr>
                <w:rFonts w:cs="Arial"/>
                <w:b/>
                <w:bCs/>
                <w:color w:val="auto"/>
              </w:rPr>
            </w:pPr>
          </w:p>
        </w:tc>
        <w:tc>
          <w:tcPr>
            <w:tcW w:w="3789" w:type="dxa"/>
            <w:noWrap/>
            <w:vAlign w:val="bottom"/>
          </w:tcPr>
          <w:p w14:paraId="36A12655" w14:textId="77777777" w:rsidR="00027D3F" w:rsidRPr="000F584F" w:rsidRDefault="00027D3F" w:rsidP="008F4BDE">
            <w:pPr>
              <w:widowControl w:val="0"/>
              <w:autoSpaceDE w:val="0"/>
              <w:adjustRightInd w:val="0"/>
              <w:spacing w:line="250" w:lineRule="exact"/>
              <w:textAlignment w:val="auto"/>
            </w:pPr>
            <w:r>
              <w:t xml:space="preserve">Hernieuwbare Elektriciteit </w:t>
            </w:r>
          </w:p>
        </w:tc>
        <w:tc>
          <w:tcPr>
            <w:tcW w:w="456" w:type="dxa"/>
            <w:noWrap/>
          </w:tcPr>
          <w:p w14:paraId="5F4868B0" w14:textId="77777777" w:rsidR="00027D3F" w:rsidRPr="00966C25" w:rsidRDefault="00027D3F" w:rsidP="008F4BDE">
            <w:pPr>
              <w:widowControl w:val="0"/>
              <w:autoSpaceDE w:val="0"/>
              <w:adjustRightInd w:val="0"/>
              <w:spacing w:line="250" w:lineRule="exact"/>
              <w:textAlignment w:val="auto"/>
              <w:rPr>
                <w:rFonts w:cs="Arial"/>
                <w:color w:val="auto"/>
              </w:rPr>
            </w:pPr>
          </w:p>
        </w:tc>
        <w:tc>
          <w:tcPr>
            <w:tcW w:w="5295" w:type="dxa"/>
            <w:gridSpan w:val="4"/>
            <w:shd w:val="clear" w:color="auto" w:fill="E8F4FA" w:themeFill="accent4" w:themeFillTint="33"/>
            <w:noWrap/>
          </w:tcPr>
          <w:p w14:paraId="77E511A9" w14:textId="77777777" w:rsidR="00027D3F" w:rsidRPr="00EB2A31" w:rsidRDefault="00027D3F" w:rsidP="008F4BDE">
            <w:pPr>
              <w:widowControl w:val="0"/>
              <w:autoSpaceDE w:val="0"/>
              <w:adjustRightInd w:val="0"/>
              <w:spacing w:line="250" w:lineRule="exact"/>
              <w:textAlignment w:val="auto"/>
              <w:rPr>
                <w:rFonts w:cs="Arial"/>
                <w:color w:val="auto"/>
                <w:highlight w:val="yellow"/>
              </w:rPr>
            </w:pPr>
          </w:p>
        </w:tc>
        <w:tc>
          <w:tcPr>
            <w:tcW w:w="1753" w:type="dxa"/>
            <w:shd w:val="clear" w:color="auto" w:fill="FDF9D1" w:themeFill="accent1" w:themeFillTint="33"/>
            <w:noWrap/>
          </w:tcPr>
          <w:p w14:paraId="29E3658D" w14:textId="77777777" w:rsidR="00027D3F" w:rsidRPr="00966C25" w:rsidRDefault="00027D3F" w:rsidP="008F4BDE">
            <w:pPr>
              <w:widowControl w:val="0"/>
              <w:autoSpaceDE w:val="0"/>
              <w:adjustRightInd w:val="0"/>
              <w:spacing w:line="250" w:lineRule="exact"/>
              <w:textAlignment w:val="auto"/>
              <w:rPr>
                <w:rFonts w:cs="Arial"/>
                <w:color w:val="auto"/>
              </w:rPr>
            </w:pPr>
          </w:p>
        </w:tc>
        <w:tc>
          <w:tcPr>
            <w:tcW w:w="1708" w:type="dxa"/>
            <w:shd w:val="clear" w:color="auto" w:fill="D2F9BC" w:themeFill="accent5" w:themeFillTint="33"/>
            <w:noWrap/>
          </w:tcPr>
          <w:p w14:paraId="13BB8E18" w14:textId="77777777" w:rsidR="00027D3F" w:rsidRPr="00966C25" w:rsidRDefault="00027D3F" w:rsidP="008F4BDE">
            <w:pPr>
              <w:widowControl w:val="0"/>
              <w:autoSpaceDE w:val="0"/>
              <w:adjustRightInd w:val="0"/>
              <w:spacing w:line="250" w:lineRule="exact"/>
              <w:textAlignment w:val="auto"/>
              <w:rPr>
                <w:rFonts w:cs="Arial"/>
                <w:color w:val="auto"/>
              </w:rPr>
            </w:pPr>
          </w:p>
        </w:tc>
      </w:tr>
      <w:tr w:rsidR="00027D3F" w:rsidRPr="00966C25" w14:paraId="3D353F23" w14:textId="77777777" w:rsidTr="00187DD9">
        <w:trPr>
          <w:trHeight w:val="276"/>
        </w:trPr>
        <w:tc>
          <w:tcPr>
            <w:tcW w:w="993" w:type="dxa"/>
            <w:noWrap/>
          </w:tcPr>
          <w:p w14:paraId="4421012C" w14:textId="77777777" w:rsidR="00027D3F" w:rsidRPr="000F584F" w:rsidRDefault="00027D3F" w:rsidP="008F4BDE">
            <w:pPr>
              <w:widowControl w:val="0"/>
              <w:autoSpaceDE w:val="0"/>
              <w:adjustRightInd w:val="0"/>
              <w:spacing w:line="250" w:lineRule="exact"/>
              <w:textAlignment w:val="auto"/>
              <w:rPr>
                <w:rFonts w:cs="Arial"/>
                <w:b/>
                <w:bCs/>
                <w:color w:val="auto"/>
              </w:rPr>
            </w:pPr>
            <w:r w:rsidRPr="000F584F">
              <w:rPr>
                <w:rFonts w:cs="Arial"/>
                <w:b/>
                <w:bCs/>
                <w:color w:val="auto"/>
              </w:rPr>
              <w:t xml:space="preserve">2) </w:t>
            </w:r>
          </w:p>
        </w:tc>
        <w:tc>
          <w:tcPr>
            <w:tcW w:w="3789" w:type="dxa"/>
            <w:noWrap/>
          </w:tcPr>
          <w:p w14:paraId="4136C6CE" w14:textId="77777777" w:rsidR="00027D3F" w:rsidRPr="000F584F" w:rsidRDefault="00027D3F" w:rsidP="008F4BDE">
            <w:pPr>
              <w:widowControl w:val="0"/>
              <w:autoSpaceDE w:val="0"/>
              <w:adjustRightInd w:val="0"/>
              <w:spacing w:line="250" w:lineRule="exact"/>
              <w:textAlignment w:val="auto"/>
              <w:rPr>
                <w:rFonts w:cs="Arial"/>
                <w:b/>
                <w:bCs/>
                <w:color w:val="auto"/>
              </w:rPr>
            </w:pPr>
            <w:r w:rsidRPr="000F584F">
              <w:rPr>
                <w:rFonts w:cs="Arial"/>
                <w:b/>
                <w:bCs/>
                <w:color w:val="auto"/>
              </w:rPr>
              <w:t>Verschoningsopties</w:t>
            </w:r>
            <w:r>
              <w:rPr>
                <w:rFonts w:cs="Arial"/>
                <w:b/>
                <w:bCs/>
                <w:color w:val="auto"/>
              </w:rPr>
              <w:t>/ Schone motoren</w:t>
            </w:r>
          </w:p>
        </w:tc>
        <w:tc>
          <w:tcPr>
            <w:tcW w:w="456" w:type="dxa"/>
            <w:noWrap/>
          </w:tcPr>
          <w:p w14:paraId="6D75B429" w14:textId="77777777" w:rsidR="00027D3F" w:rsidRPr="00966C25" w:rsidRDefault="00027D3F" w:rsidP="008F4BDE">
            <w:pPr>
              <w:widowControl w:val="0"/>
              <w:autoSpaceDE w:val="0"/>
              <w:adjustRightInd w:val="0"/>
              <w:spacing w:line="250" w:lineRule="exact"/>
              <w:textAlignment w:val="auto"/>
              <w:rPr>
                <w:rFonts w:cs="Arial"/>
                <w:color w:val="auto"/>
              </w:rPr>
            </w:pPr>
          </w:p>
        </w:tc>
        <w:tc>
          <w:tcPr>
            <w:tcW w:w="5295" w:type="dxa"/>
            <w:gridSpan w:val="4"/>
            <w:shd w:val="clear" w:color="auto" w:fill="E8F4FA" w:themeFill="accent4" w:themeFillTint="33"/>
            <w:noWrap/>
          </w:tcPr>
          <w:p w14:paraId="578D753D" w14:textId="77777777" w:rsidR="00027D3F" w:rsidRPr="00EB2A31" w:rsidRDefault="00027D3F" w:rsidP="008F4BDE">
            <w:pPr>
              <w:widowControl w:val="0"/>
              <w:autoSpaceDE w:val="0"/>
              <w:adjustRightInd w:val="0"/>
              <w:spacing w:line="250" w:lineRule="exact"/>
              <w:textAlignment w:val="auto"/>
              <w:rPr>
                <w:rFonts w:cs="Arial"/>
                <w:color w:val="auto"/>
                <w:highlight w:val="yellow"/>
              </w:rPr>
            </w:pPr>
          </w:p>
        </w:tc>
        <w:tc>
          <w:tcPr>
            <w:tcW w:w="1753" w:type="dxa"/>
            <w:shd w:val="clear" w:color="auto" w:fill="FDF9D1" w:themeFill="accent1" w:themeFillTint="33"/>
            <w:noWrap/>
          </w:tcPr>
          <w:p w14:paraId="68D7982C" w14:textId="77777777" w:rsidR="00027D3F" w:rsidRPr="00966C25" w:rsidRDefault="00027D3F" w:rsidP="008F4BDE">
            <w:pPr>
              <w:widowControl w:val="0"/>
              <w:autoSpaceDE w:val="0"/>
              <w:adjustRightInd w:val="0"/>
              <w:spacing w:line="250" w:lineRule="exact"/>
              <w:textAlignment w:val="auto"/>
              <w:rPr>
                <w:rFonts w:cs="Arial"/>
                <w:color w:val="auto"/>
              </w:rPr>
            </w:pPr>
          </w:p>
        </w:tc>
        <w:tc>
          <w:tcPr>
            <w:tcW w:w="1708" w:type="dxa"/>
            <w:shd w:val="clear" w:color="auto" w:fill="D2F9BC" w:themeFill="accent5" w:themeFillTint="33"/>
            <w:noWrap/>
          </w:tcPr>
          <w:p w14:paraId="31F5C938" w14:textId="77777777" w:rsidR="00027D3F" w:rsidRPr="00966C25" w:rsidRDefault="00027D3F" w:rsidP="008F4BDE">
            <w:pPr>
              <w:widowControl w:val="0"/>
              <w:autoSpaceDE w:val="0"/>
              <w:adjustRightInd w:val="0"/>
              <w:spacing w:line="250" w:lineRule="exact"/>
              <w:textAlignment w:val="auto"/>
              <w:rPr>
                <w:rFonts w:cs="Arial"/>
                <w:color w:val="auto"/>
              </w:rPr>
            </w:pPr>
          </w:p>
        </w:tc>
      </w:tr>
      <w:tr w:rsidR="00027D3F" w:rsidRPr="00966C25" w14:paraId="1ED457E6" w14:textId="77777777" w:rsidTr="00187DD9">
        <w:trPr>
          <w:trHeight w:val="276"/>
        </w:trPr>
        <w:tc>
          <w:tcPr>
            <w:tcW w:w="993" w:type="dxa"/>
            <w:noWrap/>
          </w:tcPr>
          <w:p w14:paraId="3EC3FABB" w14:textId="77777777" w:rsidR="00027D3F" w:rsidRDefault="00027D3F" w:rsidP="008F4BDE">
            <w:pPr>
              <w:widowControl w:val="0"/>
              <w:autoSpaceDE w:val="0"/>
              <w:adjustRightInd w:val="0"/>
              <w:spacing w:line="250" w:lineRule="exact"/>
              <w:textAlignment w:val="auto"/>
              <w:rPr>
                <w:rFonts w:cs="Arial"/>
                <w:b/>
                <w:bCs/>
                <w:color w:val="auto"/>
              </w:rPr>
            </w:pPr>
            <w:r w:rsidRPr="00EB2A31">
              <w:rPr>
                <w:rFonts w:cs="Arial"/>
                <w:b/>
                <w:bCs/>
                <w:color w:val="auto"/>
              </w:rPr>
              <w:t>*)</w:t>
            </w:r>
          </w:p>
        </w:tc>
        <w:tc>
          <w:tcPr>
            <w:tcW w:w="3789" w:type="dxa"/>
            <w:noWrap/>
          </w:tcPr>
          <w:p w14:paraId="7F76A9AD" w14:textId="77777777" w:rsidR="00027D3F" w:rsidRDefault="00027D3F" w:rsidP="008F4BDE">
            <w:pPr>
              <w:widowControl w:val="0"/>
              <w:autoSpaceDE w:val="0"/>
              <w:adjustRightInd w:val="0"/>
              <w:spacing w:line="250" w:lineRule="exact"/>
              <w:textAlignment w:val="auto"/>
              <w:rPr>
                <w:rFonts w:cs="Arial"/>
                <w:color w:val="auto"/>
              </w:rPr>
            </w:pPr>
            <w:r w:rsidRPr="00EB2A31">
              <w:rPr>
                <w:rFonts w:cs="Arial"/>
                <w:b/>
                <w:bCs/>
                <w:color w:val="auto"/>
              </w:rPr>
              <w:t>(Noem zelf maximaal 2 andere maatregelen</w:t>
            </w:r>
            <w:r>
              <w:rPr>
                <w:rFonts w:cs="Arial"/>
                <w:b/>
                <w:bCs/>
                <w:color w:val="auto"/>
              </w:rPr>
              <w:t xml:space="preserve"> van de </w:t>
            </w:r>
            <w:proofErr w:type="spellStart"/>
            <w:r>
              <w:rPr>
                <w:rFonts w:cs="Arial"/>
                <w:b/>
                <w:bCs/>
                <w:color w:val="auto"/>
              </w:rPr>
              <w:t>roadmap</w:t>
            </w:r>
            <w:proofErr w:type="spellEnd"/>
            <w:r w:rsidRPr="00EB2A31">
              <w:rPr>
                <w:rFonts w:cs="Arial"/>
                <w:b/>
                <w:bCs/>
                <w:color w:val="auto"/>
              </w:rPr>
              <w:t>)</w:t>
            </w:r>
          </w:p>
        </w:tc>
        <w:tc>
          <w:tcPr>
            <w:tcW w:w="456" w:type="dxa"/>
            <w:noWrap/>
          </w:tcPr>
          <w:p w14:paraId="06585893" w14:textId="77777777" w:rsidR="00027D3F" w:rsidRPr="00966C25" w:rsidRDefault="00027D3F" w:rsidP="008F4BDE">
            <w:pPr>
              <w:widowControl w:val="0"/>
              <w:autoSpaceDE w:val="0"/>
              <w:adjustRightInd w:val="0"/>
              <w:spacing w:line="250" w:lineRule="exact"/>
              <w:textAlignment w:val="auto"/>
              <w:rPr>
                <w:rFonts w:cs="Arial"/>
                <w:color w:val="auto"/>
              </w:rPr>
            </w:pPr>
          </w:p>
        </w:tc>
        <w:tc>
          <w:tcPr>
            <w:tcW w:w="5295" w:type="dxa"/>
            <w:gridSpan w:val="4"/>
            <w:shd w:val="clear" w:color="auto" w:fill="E8F4FA" w:themeFill="accent4" w:themeFillTint="33"/>
            <w:noWrap/>
          </w:tcPr>
          <w:p w14:paraId="064AA34C" w14:textId="77777777" w:rsidR="00027D3F" w:rsidRPr="00EB2A31" w:rsidRDefault="00027D3F" w:rsidP="008F4BDE">
            <w:pPr>
              <w:widowControl w:val="0"/>
              <w:autoSpaceDE w:val="0"/>
              <w:adjustRightInd w:val="0"/>
              <w:spacing w:line="250" w:lineRule="exact"/>
              <w:textAlignment w:val="auto"/>
              <w:rPr>
                <w:rFonts w:cs="Arial"/>
                <w:color w:val="auto"/>
                <w:highlight w:val="yellow"/>
              </w:rPr>
            </w:pPr>
          </w:p>
        </w:tc>
        <w:tc>
          <w:tcPr>
            <w:tcW w:w="1753" w:type="dxa"/>
            <w:shd w:val="clear" w:color="auto" w:fill="FDF9D1" w:themeFill="accent1" w:themeFillTint="33"/>
            <w:noWrap/>
          </w:tcPr>
          <w:p w14:paraId="78674E4F" w14:textId="77777777" w:rsidR="00027D3F" w:rsidRPr="00966C25" w:rsidRDefault="00027D3F" w:rsidP="008F4BDE">
            <w:pPr>
              <w:widowControl w:val="0"/>
              <w:autoSpaceDE w:val="0"/>
              <w:adjustRightInd w:val="0"/>
              <w:spacing w:line="250" w:lineRule="exact"/>
              <w:textAlignment w:val="auto"/>
              <w:rPr>
                <w:rFonts w:cs="Arial"/>
                <w:color w:val="auto"/>
              </w:rPr>
            </w:pPr>
          </w:p>
        </w:tc>
        <w:tc>
          <w:tcPr>
            <w:tcW w:w="1708" w:type="dxa"/>
            <w:shd w:val="clear" w:color="auto" w:fill="D2F9BC" w:themeFill="accent5" w:themeFillTint="33"/>
            <w:noWrap/>
          </w:tcPr>
          <w:p w14:paraId="2E341347" w14:textId="77777777" w:rsidR="00027D3F" w:rsidRPr="00966C25" w:rsidRDefault="00027D3F" w:rsidP="008F4BDE">
            <w:pPr>
              <w:widowControl w:val="0"/>
              <w:autoSpaceDE w:val="0"/>
              <w:adjustRightInd w:val="0"/>
              <w:spacing w:line="250" w:lineRule="exact"/>
              <w:textAlignment w:val="auto"/>
              <w:rPr>
                <w:rFonts w:cs="Arial"/>
                <w:color w:val="auto"/>
              </w:rPr>
            </w:pPr>
          </w:p>
        </w:tc>
      </w:tr>
      <w:tr w:rsidR="00027D3F" w:rsidRPr="00966C25" w14:paraId="28698F0D" w14:textId="77777777" w:rsidTr="00187DD9">
        <w:trPr>
          <w:trHeight w:val="276"/>
        </w:trPr>
        <w:tc>
          <w:tcPr>
            <w:tcW w:w="993" w:type="dxa"/>
            <w:noWrap/>
          </w:tcPr>
          <w:p w14:paraId="37889A47" w14:textId="77777777" w:rsidR="00027D3F" w:rsidRPr="00EB2A31" w:rsidRDefault="00027D3F" w:rsidP="008F4BDE">
            <w:pPr>
              <w:widowControl w:val="0"/>
              <w:autoSpaceDE w:val="0"/>
              <w:adjustRightInd w:val="0"/>
              <w:spacing w:line="250" w:lineRule="exact"/>
              <w:textAlignment w:val="auto"/>
              <w:rPr>
                <w:rFonts w:cs="Arial"/>
                <w:b/>
                <w:bCs/>
                <w:color w:val="auto"/>
              </w:rPr>
            </w:pPr>
          </w:p>
        </w:tc>
        <w:tc>
          <w:tcPr>
            <w:tcW w:w="3789" w:type="dxa"/>
            <w:noWrap/>
          </w:tcPr>
          <w:p w14:paraId="61AC848D" w14:textId="77777777" w:rsidR="00027D3F" w:rsidRDefault="00027D3F" w:rsidP="008F4BDE">
            <w:pPr>
              <w:widowControl w:val="0"/>
              <w:autoSpaceDE w:val="0"/>
              <w:adjustRightInd w:val="0"/>
              <w:spacing w:line="250" w:lineRule="exact"/>
              <w:textAlignment w:val="auto"/>
              <w:rPr>
                <w:rFonts w:cs="Arial"/>
                <w:b/>
                <w:bCs/>
                <w:color w:val="auto"/>
              </w:rPr>
            </w:pPr>
          </w:p>
          <w:p w14:paraId="0E9365F8" w14:textId="77777777" w:rsidR="00027D3F" w:rsidRPr="00EB2A31" w:rsidRDefault="00027D3F" w:rsidP="008F4BDE">
            <w:pPr>
              <w:widowControl w:val="0"/>
              <w:autoSpaceDE w:val="0"/>
              <w:adjustRightInd w:val="0"/>
              <w:spacing w:line="250" w:lineRule="exact"/>
              <w:textAlignment w:val="auto"/>
              <w:rPr>
                <w:rFonts w:cs="Arial"/>
                <w:b/>
                <w:bCs/>
                <w:color w:val="auto"/>
              </w:rPr>
            </w:pPr>
          </w:p>
        </w:tc>
        <w:tc>
          <w:tcPr>
            <w:tcW w:w="456" w:type="dxa"/>
            <w:noWrap/>
          </w:tcPr>
          <w:p w14:paraId="47BB9C35" w14:textId="77777777" w:rsidR="00027D3F" w:rsidRPr="00966C25" w:rsidRDefault="00027D3F" w:rsidP="008F4BDE">
            <w:pPr>
              <w:widowControl w:val="0"/>
              <w:autoSpaceDE w:val="0"/>
              <w:adjustRightInd w:val="0"/>
              <w:spacing w:line="250" w:lineRule="exact"/>
              <w:textAlignment w:val="auto"/>
              <w:rPr>
                <w:rFonts w:cs="Arial"/>
                <w:color w:val="auto"/>
              </w:rPr>
            </w:pPr>
          </w:p>
        </w:tc>
        <w:tc>
          <w:tcPr>
            <w:tcW w:w="5295" w:type="dxa"/>
            <w:gridSpan w:val="4"/>
            <w:shd w:val="clear" w:color="auto" w:fill="E8F4FA" w:themeFill="accent4" w:themeFillTint="33"/>
            <w:noWrap/>
          </w:tcPr>
          <w:p w14:paraId="0364712D" w14:textId="77777777" w:rsidR="00027D3F" w:rsidRPr="00EB2A31" w:rsidRDefault="00027D3F" w:rsidP="008F4BDE">
            <w:pPr>
              <w:widowControl w:val="0"/>
              <w:autoSpaceDE w:val="0"/>
              <w:adjustRightInd w:val="0"/>
              <w:spacing w:line="250" w:lineRule="exact"/>
              <w:textAlignment w:val="auto"/>
              <w:rPr>
                <w:rFonts w:cs="Arial"/>
                <w:color w:val="auto"/>
                <w:highlight w:val="yellow"/>
              </w:rPr>
            </w:pPr>
          </w:p>
        </w:tc>
        <w:tc>
          <w:tcPr>
            <w:tcW w:w="1753" w:type="dxa"/>
            <w:shd w:val="clear" w:color="auto" w:fill="FDF9D1" w:themeFill="accent1" w:themeFillTint="33"/>
            <w:noWrap/>
          </w:tcPr>
          <w:p w14:paraId="3F568F9C" w14:textId="77777777" w:rsidR="00027D3F" w:rsidRPr="00966C25" w:rsidRDefault="00027D3F" w:rsidP="008F4BDE">
            <w:pPr>
              <w:widowControl w:val="0"/>
              <w:autoSpaceDE w:val="0"/>
              <w:adjustRightInd w:val="0"/>
              <w:spacing w:line="250" w:lineRule="exact"/>
              <w:textAlignment w:val="auto"/>
              <w:rPr>
                <w:rFonts w:cs="Arial"/>
                <w:color w:val="auto"/>
              </w:rPr>
            </w:pPr>
          </w:p>
        </w:tc>
        <w:tc>
          <w:tcPr>
            <w:tcW w:w="1708" w:type="dxa"/>
            <w:shd w:val="clear" w:color="auto" w:fill="D2F9BC" w:themeFill="accent5" w:themeFillTint="33"/>
            <w:noWrap/>
          </w:tcPr>
          <w:p w14:paraId="76D0195A" w14:textId="77777777" w:rsidR="00027D3F" w:rsidRPr="00966C25" w:rsidRDefault="00027D3F" w:rsidP="008F4BDE">
            <w:pPr>
              <w:widowControl w:val="0"/>
              <w:autoSpaceDE w:val="0"/>
              <w:adjustRightInd w:val="0"/>
              <w:spacing w:line="250" w:lineRule="exact"/>
              <w:textAlignment w:val="auto"/>
              <w:rPr>
                <w:rFonts w:cs="Arial"/>
                <w:color w:val="auto"/>
              </w:rPr>
            </w:pPr>
          </w:p>
        </w:tc>
      </w:tr>
      <w:tr w:rsidR="000F1BD0" w:rsidRPr="00966C25" w14:paraId="359C03B6" w14:textId="77777777" w:rsidTr="00187DD9">
        <w:trPr>
          <w:trHeight w:val="567"/>
        </w:trPr>
        <w:tc>
          <w:tcPr>
            <w:tcW w:w="13994" w:type="dxa"/>
            <w:gridSpan w:val="9"/>
            <w:shd w:val="clear" w:color="auto" w:fill="BFBFBF" w:themeFill="background1" w:themeFillShade="BF"/>
            <w:noWrap/>
            <w:vAlign w:val="center"/>
          </w:tcPr>
          <w:p w14:paraId="36BAC172" w14:textId="572B87E6" w:rsidR="000F1BD0" w:rsidRPr="000F1BD0" w:rsidRDefault="000F1BD0" w:rsidP="000F1BD0">
            <w:pPr>
              <w:widowControl w:val="0"/>
              <w:autoSpaceDE w:val="0"/>
              <w:adjustRightInd w:val="0"/>
              <w:spacing w:line="250" w:lineRule="exact"/>
              <w:textAlignment w:val="auto"/>
              <w:rPr>
                <w:rFonts w:cs="Arial"/>
                <w:b/>
                <w:bCs/>
                <w:color w:val="auto"/>
                <w:sz w:val="24"/>
                <w:szCs w:val="32"/>
              </w:rPr>
            </w:pPr>
            <w:proofErr w:type="spellStart"/>
            <w:r w:rsidRPr="000F1BD0">
              <w:rPr>
                <w:rFonts w:cs="Arial"/>
                <w:b/>
                <w:bCs/>
                <w:color w:val="auto"/>
                <w:sz w:val="24"/>
                <w:szCs w:val="32"/>
              </w:rPr>
              <w:lastRenderedPageBreak/>
              <w:t>Transitiepad</w:t>
            </w:r>
            <w:proofErr w:type="spellEnd"/>
            <w:r w:rsidRPr="000F1BD0">
              <w:rPr>
                <w:rFonts w:cs="Arial"/>
                <w:b/>
                <w:bCs/>
                <w:color w:val="auto"/>
                <w:sz w:val="24"/>
                <w:szCs w:val="32"/>
              </w:rPr>
              <w:t xml:space="preserve"> Wegverharding</w:t>
            </w:r>
          </w:p>
        </w:tc>
      </w:tr>
      <w:tr w:rsidR="000F584F" w:rsidRPr="00966C25" w14:paraId="2DA716E7" w14:textId="77777777" w:rsidTr="00187DD9">
        <w:trPr>
          <w:trHeight w:val="276"/>
        </w:trPr>
        <w:tc>
          <w:tcPr>
            <w:tcW w:w="993" w:type="dxa"/>
            <w:noWrap/>
          </w:tcPr>
          <w:p w14:paraId="5F1DF74E" w14:textId="2F4F7DBE" w:rsidR="000F1BD0" w:rsidRPr="00A46FA0" w:rsidRDefault="000F1BD0" w:rsidP="000F1BD0">
            <w:pPr>
              <w:widowControl w:val="0"/>
              <w:autoSpaceDE w:val="0"/>
              <w:adjustRightInd w:val="0"/>
              <w:spacing w:line="250" w:lineRule="exact"/>
              <w:textAlignment w:val="auto"/>
              <w:rPr>
                <w:rFonts w:asciiTheme="majorHAnsi" w:hAnsiTheme="majorHAnsi" w:cs="Arial"/>
                <w:color w:val="auto"/>
                <w:szCs w:val="14"/>
              </w:rPr>
            </w:pPr>
            <w:r w:rsidRPr="00A46FA0">
              <w:rPr>
                <w:rFonts w:asciiTheme="majorHAnsi" w:hAnsiTheme="majorHAnsi" w:cs="Arial"/>
                <w:b/>
                <w:bCs/>
                <w:color w:val="auto"/>
                <w:szCs w:val="14"/>
              </w:rPr>
              <w:t xml:space="preserve">1) </w:t>
            </w:r>
          </w:p>
        </w:tc>
        <w:tc>
          <w:tcPr>
            <w:tcW w:w="3789" w:type="dxa"/>
            <w:noWrap/>
          </w:tcPr>
          <w:p w14:paraId="1BA552AA" w14:textId="5506E92A" w:rsidR="000F1BD0" w:rsidRPr="00A46FA0" w:rsidRDefault="000F1BD0" w:rsidP="000F1BD0">
            <w:pPr>
              <w:widowControl w:val="0"/>
              <w:autoSpaceDE w:val="0"/>
              <w:adjustRightInd w:val="0"/>
              <w:spacing w:line="250" w:lineRule="exact"/>
              <w:textAlignment w:val="auto"/>
              <w:rPr>
                <w:rFonts w:asciiTheme="majorHAnsi" w:hAnsiTheme="majorHAnsi" w:cs="Arial"/>
                <w:color w:val="auto"/>
                <w:szCs w:val="14"/>
              </w:rPr>
            </w:pPr>
            <w:proofErr w:type="spellStart"/>
            <w:r w:rsidRPr="00A46FA0">
              <w:rPr>
                <w:rFonts w:asciiTheme="majorHAnsi" w:hAnsiTheme="majorHAnsi" w:cs="Arial"/>
                <w:b/>
                <w:color w:val="auto"/>
                <w:szCs w:val="14"/>
              </w:rPr>
              <w:t>Levensduurverlengende</w:t>
            </w:r>
            <w:proofErr w:type="spellEnd"/>
            <w:r w:rsidRPr="00A46FA0">
              <w:rPr>
                <w:rFonts w:asciiTheme="majorHAnsi" w:hAnsiTheme="majorHAnsi" w:cs="Arial"/>
                <w:b/>
                <w:color w:val="auto"/>
                <w:szCs w:val="14"/>
              </w:rPr>
              <w:t xml:space="preserve"> maatregelen</w:t>
            </w:r>
          </w:p>
        </w:tc>
        <w:tc>
          <w:tcPr>
            <w:tcW w:w="456" w:type="dxa"/>
            <w:noWrap/>
          </w:tcPr>
          <w:p w14:paraId="306109BE" w14:textId="78B9C045" w:rsidR="000F1BD0" w:rsidRPr="00966C25" w:rsidRDefault="000F1BD0" w:rsidP="000F1BD0">
            <w:pPr>
              <w:widowControl w:val="0"/>
              <w:autoSpaceDE w:val="0"/>
              <w:adjustRightInd w:val="0"/>
              <w:spacing w:line="250" w:lineRule="exact"/>
              <w:textAlignment w:val="auto"/>
              <w:rPr>
                <w:rFonts w:cs="Arial"/>
                <w:color w:val="auto"/>
              </w:rPr>
            </w:pPr>
          </w:p>
        </w:tc>
        <w:tc>
          <w:tcPr>
            <w:tcW w:w="5295" w:type="dxa"/>
            <w:gridSpan w:val="4"/>
            <w:shd w:val="clear" w:color="auto" w:fill="E8F4FA" w:themeFill="accent4" w:themeFillTint="33"/>
            <w:noWrap/>
          </w:tcPr>
          <w:p w14:paraId="15BF8A87" w14:textId="6358E364" w:rsidR="000F1BD0" w:rsidRPr="00EB2A31" w:rsidRDefault="000F1BD0" w:rsidP="000F1BD0">
            <w:pPr>
              <w:widowControl w:val="0"/>
              <w:autoSpaceDE w:val="0"/>
              <w:adjustRightInd w:val="0"/>
              <w:spacing w:line="250" w:lineRule="exact"/>
              <w:textAlignment w:val="auto"/>
              <w:rPr>
                <w:rFonts w:cs="Arial"/>
                <w:color w:val="auto"/>
                <w:highlight w:val="yellow"/>
              </w:rPr>
            </w:pPr>
          </w:p>
        </w:tc>
        <w:tc>
          <w:tcPr>
            <w:tcW w:w="1753" w:type="dxa"/>
            <w:shd w:val="clear" w:color="auto" w:fill="FDF9D1" w:themeFill="accent1" w:themeFillTint="33"/>
            <w:noWrap/>
          </w:tcPr>
          <w:p w14:paraId="703221F9" w14:textId="77777777" w:rsidR="000F1BD0" w:rsidRPr="00966C25" w:rsidRDefault="000F1BD0" w:rsidP="000F1BD0">
            <w:pPr>
              <w:widowControl w:val="0"/>
              <w:autoSpaceDE w:val="0"/>
              <w:adjustRightInd w:val="0"/>
              <w:spacing w:line="250" w:lineRule="exact"/>
              <w:textAlignment w:val="auto"/>
              <w:rPr>
                <w:rFonts w:cs="Arial"/>
                <w:color w:val="auto"/>
              </w:rPr>
            </w:pPr>
          </w:p>
        </w:tc>
        <w:tc>
          <w:tcPr>
            <w:tcW w:w="1708" w:type="dxa"/>
            <w:shd w:val="clear" w:color="auto" w:fill="D2F9BC" w:themeFill="accent5" w:themeFillTint="33"/>
            <w:noWrap/>
          </w:tcPr>
          <w:p w14:paraId="4E4E51DB" w14:textId="77777777" w:rsidR="000F1BD0" w:rsidRPr="00966C25" w:rsidRDefault="000F1BD0" w:rsidP="000F1BD0">
            <w:pPr>
              <w:widowControl w:val="0"/>
              <w:autoSpaceDE w:val="0"/>
              <w:adjustRightInd w:val="0"/>
              <w:spacing w:line="250" w:lineRule="exact"/>
              <w:textAlignment w:val="auto"/>
              <w:rPr>
                <w:rFonts w:cs="Arial"/>
                <w:color w:val="auto"/>
              </w:rPr>
            </w:pPr>
          </w:p>
        </w:tc>
      </w:tr>
      <w:tr w:rsidR="000F584F" w:rsidRPr="00966C25" w14:paraId="528318D7" w14:textId="77777777" w:rsidTr="00187DD9">
        <w:trPr>
          <w:trHeight w:val="276"/>
        </w:trPr>
        <w:tc>
          <w:tcPr>
            <w:tcW w:w="993" w:type="dxa"/>
            <w:noWrap/>
          </w:tcPr>
          <w:p w14:paraId="5A92AED7" w14:textId="20666697" w:rsidR="000F1BD0" w:rsidRPr="00A46FA0" w:rsidRDefault="00185633" w:rsidP="000F1BD0">
            <w:pPr>
              <w:widowControl w:val="0"/>
              <w:autoSpaceDE w:val="0"/>
              <w:adjustRightInd w:val="0"/>
              <w:spacing w:line="250" w:lineRule="exact"/>
              <w:textAlignment w:val="auto"/>
              <w:rPr>
                <w:rFonts w:asciiTheme="majorHAnsi" w:hAnsiTheme="majorHAnsi" w:cs="Arial"/>
                <w:b/>
                <w:bCs/>
                <w:color w:val="auto"/>
                <w:szCs w:val="14"/>
              </w:rPr>
            </w:pPr>
            <w:r w:rsidRPr="00A46FA0">
              <w:rPr>
                <w:rFonts w:asciiTheme="majorHAnsi" w:hAnsiTheme="majorHAnsi" w:cs="Arial"/>
                <w:b/>
                <w:bCs/>
                <w:color w:val="auto"/>
                <w:szCs w:val="14"/>
              </w:rPr>
              <w:t xml:space="preserve">3) </w:t>
            </w:r>
          </w:p>
        </w:tc>
        <w:tc>
          <w:tcPr>
            <w:tcW w:w="3789" w:type="dxa"/>
            <w:noWrap/>
          </w:tcPr>
          <w:p w14:paraId="484A5A87" w14:textId="7785BB80" w:rsidR="000F1BD0" w:rsidRPr="00A46FA0" w:rsidRDefault="00A46FA0" w:rsidP="000F1BD0">
            <w:pPr>
              <w:widowControl w:val="0"/>
              <w:autoSpaceDE w:val="0"/>
              <w:adjustRightInd w:val="0"/>
              <w:spacing w:line="250" w:lineRule="exact"/>
              <w:textAlignment w:val="auto"/>
              <w:rPr>
                <w:rFonts w:asciiTheme="majorHAnsi" w:hAnsiTheme="majorHAnsi" w:cs="Arial"/>
                <w:b/>
                <w:bCs/>
                <w:color w:val="auto"/>
                <w:szCs w:val="14"/>
              </w:rPr>
            </w:pPr>
            <w:r>
              <w:rPr>
                <w:rFonts w:asciiTheme="majorHAnsi" w:hAnsiTheme="majorHAnsi" w:cs="Arial"/>
                <w:b/>
                <w:bCs/>
                <w:color w:val="auto"/>
                <w:szCs w:val="14"/>
              </w:rPr>
              <w:t xml:space="preserve">Duurzame centrale (HWA en </w:t>
            </w:r>
            <w:proofErr w:type="spellStart"/>
            <w:r>
              <w:rPr>
                <w:rFonts w:asciiTheme="majorHAnsi" w:hAnsiTheme="majorHAnsi" w:cs="Arial"/>
                <w:b/>
                <w:bCs/>
                <w:color w:val="auto"/>
                <w:szCs w:val="14"/>
              </w:rPr>
              <w:t>emissieloos</w:t>
            </w:r>
            <w:proofErr w:type="spellEnd"/>
            <w:r>
              <w:rPr>
                <w:rFonts w:asciiTheme="majorHAnsi" w:hAnsiTheme="majorHAnsi" w:cs="Arial"/>
                <w:b/>
                <w:bCs/>
                <w:color w:val="auto"/>
                <w:szCs w:val="14"/>
              </w:rPr>
              <w:t>)</w:t>
            </w:r>
          </w:p>
        </w:tc>
        <w:tc>
          <w:tcPr>
            <w:tcW w:w="456" w:type="dxa"/>
            <w:noWrap/>
          </w:tcPr>
          <w:p w14:paraId="677FC083" w14:textId="09120C7C" w:rsidR="000F1BD0" w:rsidRPr="00966C25" w:rsidRDefault="000F1BD0" w:rsidP="000F1BD0">
            <w:pPr>
              <w:widowControl w:val="0"/>
              <w:autoSpaceDE w:val="0"/>
              <w:adjustRightInd w:val="0"/>
              <w:spacing w:line="250" w:lineRule="exact"/>
              <w:textAlignment w:val="auto"/>
              <w:rPr>
                <w:rFonts w:cs="Arial"/>
                <w:color w:val="auto"/>
              </w:rPr>
            </w:pPr>
          </w:p>
        </w:tc>
        <w:tc>
          <w:tcPr>
            <w:tcW w:w="5295" w:type="dxa"/>
            <w:gridSpan w:val="4"/>
            <w:shd w:val="clear" w:color="auto" w:fill="E8F4FA" w:themeFill="accent4" w:themeFillTint="33"/>
            <w:noWrap/>
          </w:tcPr>
          <w:p w14:paraId="2B0948C5" w14:textId="64185568" w:rsidR="000F1BD0" w:rsidRPr="00EB2A31" w:rsidRDefault="000F1BD0" w:rsidP="000F1BD0">
            <w:pPr>
              <w:widowControl w:val="0"/>
              <w:autoSpaceDE w:val="0"/>
              <w:adjustRightInd w:val="0"/>
              <w:spacing w:line="250" w:lineRule="exact"/>
              <w:textAlignment w:val="auto"/>
              <w:rPr>
                <w:rFonts w:cs="Arial"/>
                <w:color w:val="auto"/>
                <w:highlight w:val="yellow"/>
              </w:rPr>
            </w:pPr>
          </w:p>
        </w:tc>
        <w:tc>
          <w:tcPr>
            <w:tcW w:w="1753" w:type="dxa"/>
            <w:shd w:val="clear" w:color="auto" w:fill="FDF9D1" w:themeFill="accent1" w:themeFillTint="33"/>
            <w:noWrap/>
          </w:tcPr>
          <w:p w14:paraId="1E39659D" w14:textId="77777777" w:rsidR="000F1BD0" w:rsidRPr="00966C25" w:rsidRDefault="000F1BD0" w:rsidP="000F1BD0">
            <w:pPr>
              <w:widowControl w:val="0"/>
              <w:autoSpaceDE w:val="0"/>
              <w:adjustRightInd w:val="0"/>
              <w:spacing w:line="250" w:lineRule="exact"/>
              <w:textAlignment w:val="auto"/>
              <w:rPr>
                <w:rFonts w:cs="Arial"/>
                <w:color w:val="auto"/>
              </w:rPr>
            </w:pPr>
          </w:p>
        </w:tc>
        <w:tc>
          <w:tcPr>
            <w:tcW w:w="1708" w:type="dxa"/>
            <w:shd w:val="clear" w:color="auto" w:fill="D2F9BC" w:themeFill="accent5" w:themeFillTint="33"/>
            <w:noWrap/>
          </w:tcPr>
          <w:p w14:paraId="1AFC0CC8" w14:textId="77777777" w:rsidR="000F1BD0" w:rsidRPr="00966C25" w:rsidRDefault="000F1BD0" w:rsidP="000F1BD0">
            <w:pPr>
              <w:widowControl w:val="0"/>
              <w:autoSpaceDE w:val="0"/>
              <w:adjustRightInd w:val="0"/>
              <w:spacing w:line="250" w:lineRule="exact"/>
              <w:textAlignment w:val="auto"/>
              <w:rPr>
                <w:rFonts w:cs="Arial"/>
                <w:color w:val="auto"/>
              </w:rPr>
            </w:pPr>
          </w:p>
        </w:tc>
      </w:tr>
      <w:tr w:rsidR="000F584F" w:rsidRPr="00966C25" w14:paraId="52CBC414" w14:textId="77777777" w:rsidTr="00187DD9">
        <w:trPr>
          <w:trHeight w:val="276"/>
        </w:trPr>
        <w:tc>
          <w:tcPr>
            <w:tcW w:w="993" w:type="dxa"/>
            <w:noWrap/>
          </w:tcPr>
          <w:p w14:paraId="6DD0F4F6" w14:textId="4FAAD8D8" w:rsidR="000F1BD0" w:rsidRPr="00A46FA0" w:rsidRDefault="00185633" w:rsidP="000F1BD0">
            <w:pPr>
              <w:widowControl w:val="0"/>
              <w:autoSpaceDE w:val="0"/>
              <w:adjustRightInd w:val="0"/>
              <w:spacing w:line="250" w:lineRule="exact"/>
              <w:textAlignment w:val="auto"/>
              <w:rPr>
                <w:rFonts w:asciiTheme="majorHAnsi" w:hAnsiTheme="majorHAnsi" w:cs="Arial"/>
                <w:b/>
                <w:bCs/>
                <w:color w:val="auto"/>
                <w:szCs w:val="14"/>
              </w:rPr>
            </w:pPr>
            <w:r w:rsidRPr="00A46FA0">
              <w:rPr>
                <w:rFonts w:asciiTheme="majorHAnsi" w:hAnsiTheme="majorHAnsi" w:cs="Arial"/>
                <w:b/>
                <w:bCs/>
                <w:color w:val="auto"/>
                <w:szCs w:val="14"/>
              </w:rPr>
              <w:t xml:space="preserve">4) </w:t>
            </w:r>
          </w:p>
        </w:tc>
        <w:tc>
          <w:tcPr>
            <w:tcW w:w="3789" w:type="dxa"/>
            <w:noWrap/>
          </w:tcPr>
          <w:p w14:paraId="04527C54" w14:textId="5ABB4F07" w:rsidR="000F1BD0" w:rsidRPr="00A46FA0" w:rsidRDefault="00185633" w:rsidP="000F1BD0">
            <w:pPr>
              <w:widowControl w:val="0"/>
              <w:autoSpaceDE w:val="0"/>
              <w:adjustRightInd w:val="0"/>
              <w:spacing w:line="250" w:lineRule="exact"/>
              <w:textAlignment w:val="auto"/>
              <w:rPr>
                <w:rFonts w:asciiTheme="majorHAnsi" w:hAnsiTheme="majorHAnsi" w:cs="Arial"/>
                <w:b/>
                <w:bCs/>
                <w:color w:val="auto"/>
                <w:szCs w:val="14"/>
              </w:rPr>
            </w:pPr>
            <w:r w:rsidRPr="00A46FA0">
              <w:rPr>
                <w:rFonts w:asciiTheme="majorHAnsi" w:hAnsiTheme="majorHAnsi" w:cs="Arial"/>
                <w:b/>
                <w:bCs/>
                <w:color w:val="auto"/>
                <w:szCs w:val="14"/>
              </w:rPr>
              <w:t>Hergebruik in asfaltmengsels</w:t>
            </w:r>
            <w:r w:rsidR="000F584F">
              <w:rPr>
                <w:rFonts w:asciiTheme="majorHAnsi" w:hAnsiTheme="majorHAnsi" w:cs="Arial"/>
                <w:b/>
                <w:bCs/>
                <w:color w:val="auto"/>
                <w:szCs w:val="14"/>
              </w:rPr>
              <w:t xml:space="preserve"> </w:t>
            </w:r>
            <w:r w:rsidR="000F584F" w:rsidRPr="000F584F">
              <w:rPr>
                <w:rFonts w:cs="Arial"/>
                <w:i/>
                <w:iCs/>
                <w:color w:val="auto"/>
              </w:rPr>
              <w:t>(waaronder;)</w:t>
            </w:r>
          </w:p>
        </w:tc>
        <w:tc>
          <w:tcPr>
            <w:tcW w:w="456" w:type="dxa"/>
            <w:noWrap/>
          </w:tcPr>
          <w:p w14:paraId="6B7858D6" w14:textId="14759670" w:rsidR="000F1BD0" w:rsidRPr="00966C25" w:rsidRDefault="000F1BD0" w:rsidP="000F1BD0">
            <w:pPr>
              <w:widowControl w:val="0"/>
              <w:autoSpaceDE w:val="0"/>
              <w:adjustRightInd w:val="0"/>
              <w:spacing w:line="250" w:lineRule="exact"/>
              <w:textAlignment w:val="auto"/>
              <w:rPr>
                <w:rFonts w:cs="Arial"/>
                <w:color w:val="auto"/>
              </w:rPr>
            </w:pPr>
          </w:p>
        </w:tc>
        <w:tc>
          <w:tcPr>
            <w:tcW w:w="5295" w:type="dxa"/>
            <w:gridSpan w:val="4"/>
            <w:shd w:val="clear" w:color="auto" w:fill="E8F4FA" w:themeFill="accent4" w:themeFillTint="33"/>
            <w:noWrap/>
          </w:tcPr>
          <w:p w14:paraId="02F4FE09" w14:textId="77777777" w:rsidR="000F1BD0" w:rsidRPr="00EB2A31" w:rsidRDefault="000F1BD0" w:rsidP="000F1BD0">
            <w:pPr>
              <w:widowControl w:val="0"/>
              <w:autoSpaceDE w:val="0"/>
              <w:adjustRightInd w:val="0"/>
              <w:spacing w:line="250" w:lineRule="exact"/>
              <w:textAlignment w:val="auto"/>
              <w:rPr>
                <w:rFonts w:cs="Arial"/>
                <w:color w:val="auto"/>
                <w:highlight w:val="yellow"/>
              </w:rPr>
            </w:pPr>
          </w:p>
        </w:tc>
        <w:tc>
          <w:tcPr>
            <w:tcW w:w="1753" w:type="dxa"/>
            <w:shd w:val="clear" w:color="auto" w:fill="FDF9D1" w:themeFill="accent1" w:themeFillTint="33"/>
            <w:noWrap/>
          </w:tcPr>
          <w:p w14:paraId="0BC24F27" w14:textId="77777777" w:rsidR="000F1BD0" w:rsidRPr="00966C25" w:rsidRDefault="000F1BD0" w:rsidP="000F1BD0">
            <w:pPr>
              <w:widowControl w:val="0"/>
              <w:autoSpaceDE w:val="0"/>
              <w:adjustRightInd w:val="0"/>
              <w:spacing w:line="250" w:lineRule="exact"/>
              <w:textAlignment w:val="auto"/>
              <w:rPr>
                <w:rFonts w:cs="Arial"/>
                <w:color w:val="auto"/>
              </w:rPr>
            </w:pPr>
          </w:p>
        </w:tc>
        <w:tc>
          <w:tcPr>
            <w:tcW w:w="1708" w:type="dxa"/>
            <w:shd w:val="clear" w:color="auto" w:fill="D2F9BC" w:themeFill="accent5" w:themeFillTint="33"/>
            <w:noWrap/>
          </w:tcPr>
          <w:p w14:paraId="38634145" w14:textId="77777777" w:rsidR="000F1BD0" w:rsidRPr="00966C25" w:rsidRDefault="000F1BD0" w:rsidP="000F1BD0">
            <w:pPr>
              <w:widowControl w:val="0"/>
              <w:autoSpaceDE w:val="0"/>
              <w:adjustRightInd w:val="0"/>
              <w:spacing w:line="250" w:lineRule="exact"/>
              <w:textAlignment w:val="auto"/>
              <w:rPr>
                <w:rFonts w:cs="Arial"/>
                <w:color w:val="auto"/>
              </w:rPr>
            </w:pPr>
          </w:p>
        </w:tc>
      </w:tr>
      <w:tr w:rsidR="00185633" w:rsidRPr="00966C25" w14:paraId="00BBCC26" w14:textId="77777777" w:rsidTr="00187DD9">
        <w:trPr>
          <w:trHeight w:val="276"/>
        </w:trPr>
        <w:tc>
          <w:tcPr>
            <w:tcW w:w="993" w:type="dxa"/>
            <w:noWrap/>
          </w:tcPr>
          <w:p w14:paraId="4BA82CD1" w14:textId="77777777" w:rsidR="00185633" w:rsidRPr="00A46FA0" w:rsidRDefault="00185633" w:rsidP="000F1BD0">
            <w:pPr>
              <w:widowControl w:val="0"/>
              <w:autoSpaceDE w:val="0"/>
              <w:adjustRightInd w:val="0"/>
              <w:spacing w:line="250" w:lineRule="exact"/>
              <w:textAlignment w:val="auto"/>
              <w:rPr>
                <w:rFonts w:asciiTheme="majorHAnsi" w:hAnsiTheme="majorHAnsi" w:cs="Arial"/>
                <w:b/>
                <w:bCs/>
                <w:color w:val="auto"/>
                <w:szCs w:val="14"/>
              </w:rPr>
            </w:pPr>
          </w:p>
        </w:tc>
        <w:tc>
          <w:tcPr>
            <w:tcW w:w="3789" w:type="dxa"/>
            <w:noWrap/>
          </w:tcPr>
          <w:p w14:paraId="0DCC27D8" w14:textId="655E614E" w:rsidR="00185633" w:rsidRPr="00A46FA0" w:rsidRDefault="00A46FA0" w:rsidP="000F1BD0">
            <w:pPr>
              <w:widowControl w:val="0"/>
              <w:autoSpaceDE w:val="0"/>
              <w:adjustRightInd w:val="0"/>
              <w:spacing w:line="250" w:lineRule="exact"/>
              <w:textAlignment w:val="auto"/>
              <w:rPr>
                <w:rFonts w:asciiTheme="majorHAnsi" w:hAnsiTheme="majorHAnsi" w:cs="Arial"/>
                <w:color w:val="auto"/>
                <w:szCs w:val="14"/>
              </w:rPr>
            </w:pPr>
            <w:r w:rsidRPr="00A46FA0">
              <w:rPr>
                <w:rFonts w:asciiTheme="majorHAnsi" w:hAnsiTheme="majorHAnsi" w:cs="Arial"/>
                <w:color w:val="auto"/>
                <w:szCs w:val="14"/>
              </w:rPr>
              <w:t>DZOAB X%</w:t>
            </w:r>
          </w:p>
        </w:tc>
        <w:tc>
          <w:tcPr>
            <w:tcW w:w="456" w:type="dxa"/>
            <w:noWrap/>
          </w:tcPr>
          <w:p w14:paraId="6C213BBE" w14:textId="77777777" w:rsidR="00185633" w:rsidRPr="00966C25" w:rsidRDefault="00185633" w:rsidP="000F1BD0">
            <w:pPr>
              <w:widowControl w:val="0"/>
              <w:autoSpaceDE w:val="0"/>
              <w:adjustRightInd w:val="0"/>
              <w:spacing w:line="250" w:lineRule="exact"/>
              <w:textAlignment w:val="auto"/>
              <w:rPr>
                <w:rFonts w:cs="Arial"/>
                <w:color w:val="auto"/>
              </w:rPr>
            </w:pPr>
          </w:p>
        </w:tc>
        <w:tc>
          <w:tcPr>
            <w:tcW w:w="5295" w:type="dxa"/>
            <w:gridSpan w:val="4"/>
            <w:shd w:val="clear" w:color="auto" w:fill="E8F4FA" w:themeFill="accent4" w:themeFillTint="33"/>
            <w:noWrap/>
          </w:tcPr>
          <w:p w14:paraId="51FDE3A8" w14:textId="14916E12" w:rsidR="00185633" w:rsidRPr="00EB2A31" w:rsidRDefault="00185633" w:rsidP="000F1BD0">
            <w:pPr>
              <w:widowControl w:val="0"/>
              <w:autoSpaceDE w:val="0"/>
              <w:adjustRightInd w:val="0"/>
              <w:spacing w:line="250" w:lineRule="exact"/>
              <w:textAlignment w:val="auto"/>
              <w:rPr>
                <w:rFonts w:cs="Arial"/>
                <w:color w:val="auto"/>
                <w:highlight w:val="yellow"/>
              </w:rPr>
            </w:pPr>
          </w:p>
        </w:tc>
        <w:tc>
          <w:tcPr>
            <w:tcW w:w="1753" w:type="dxa"/>
            <w:shd w:val="clear" w:color="auto" w:fill="FDF9D1" w:themeFill="accent1" w:themeFillTint="33"/>
            <w:noWrap/>
          </w:tcPr>
          <w:p w14:paraId="141372C9" w14:textId="77777777" w:rsidR="00185633" w:rsidRPr="00966C25" w:rsidRDefault="00185633" w:rsidP="000F1BD0">
            <w:pPr>
              <w:widowControl w:val="0"/>
              <w:autoSpaceDE w:val="0"/>
              <w:adjustRightInd w:val="0"/>
              <w:spacing w:line="250" w:lineRule="exact"/>
              <w:textAlignment w:val="auto"/>
              <w:rPr>
                <w:rFonts w:cs="Arial"/>
                <w:color w:val="auto"/>
              </w:rPr>
            </w:pPr>
          </w:p>
        </w:tc>
        <w:tc>
          <w:tcPr>
            <w:tcW w:w="1708" w:type="dxa"/>
            <w:shd w:val="clear" w:color="auto" w:fill="D2F9BC" w:themeFill="accent5" w:themeFillTint="33"/>
            <w:noWrap/>
          </w:tcPr>
          <w:p w14:paraId="492738D3" w14:textId="77777777" w:rsidR="00185633" w:rsidRPr="00966C25" w:rsidRDefault="00185633" w:rsidP="000F1BD0">
            <w:pPr>
              <w:widowControl w:val="0"/>
              <w:autoSpaceDE w:val="0"/>
              <w:adjustRightInd w:val="0"/>
              <w:spacing w:line="250" w:lineRule="exact"/>
              <w:textAlignment w:val="auto"/>
              <w:rPr>
                <w:rFonts w:cs="Arial"/>
                <w:color w:val="auto"/>
              </w:rPr>
            </w:pPr>
          </w:p>
        </w:tc>
      </w:tr>
      <w:tr w:rsidR="00185633" w:rsidRPr="00966C25" w14:paraId="673312DE" w14:textId="77777777" w:rsidTr="00187DD9">
        <w:trPr>
          <w:trHeight w:val="276"/>
        </w:trPr>
        <w:tc>
          <w:tcPr>
            <w:tcW w:w="993" w:type="dxa"/>
            <w:noWrap/>
          </w:tcPr>
          <w:p w14:paraId="4042B3A9" w14:textId="77777777" w:rsidR="00185633" w:rsidRPr="00A46FA0" w:rsidRDefault="00185633" w:rsidP="000F1BD0">
            <w:pPr>
              <w:widowControl w:val="0"/>
              <w:autoSpaceDE w:val="0"/>
              <w:adjustRightInd w:val="0"/>
              <w:spacing w:line="250" w:lineRule="exact"/>
              <w:textAlignment w:val="auto"/>
              <w:rPr>
                <w:rFonts w:asciiTheme="majorHAnsi" w:hAnsiTheme="majorHAnsi" w:cs="Arial"/>
                <w:b/>
                <w:bCs/>
                <w:color w:val="auto"/>
                <w:szCs w:val="14"/>
              </w:rPr>
            </w:pPr>
          </w:p>
        </w:tc>
        <w:tc>
          <w:tcPr>
            <w:tcW w:w="3789" w:type="dxa"/>
            <w:noWrap/>
          </w:tcPr>
          <w:p w14:paraId="59F32014" w14:textId="6DBF3355" w:rsidR="00185633" w:rsidRPr="00A46FA0" w:rsidRDefault="00A46FA0" w:rsidP="000F1BD0">
            <w:pPr>
              <w:widowControl w:val="0"/>
              <w:autoSpaceDE w:val="0"/>
              <w:adjustRightInd w:val="0"/>
              <w:spacing w:line="250" w:lineRule="exact"/>
              <w:textAlignment w:val="auto"/>
              <w:rPr>
                <w:rFonts w:asciiTheme="majorHAnsi" w:hAnsiTheme="majorHAnsi" w:cs="Arial"/>
                <w:color w:val="auto"/>
                <w:szCs w:val="14"/>
              </w:rPr>
            </w:pPr>
            <w:r w:rsidRPr="00A46FA0">
              <w:rPr>
                <w:rFonts w:asciiTheme="majorHAnsi" w:hAnsiTheme="majorHAnsi" w:cs="Arial"/>
                <w:color w:val="auto"/>
                <w:szCs w:val="14"/>
              </w:rPr>
              <w:t>SMA 8/11</w:t>
            </w:r>
          </w:p>
        </w:tc>
        <w:tc>
          <w:tcPr>
            <w:tcW w:w="456" w:type="dxa"/>
            <w:noWrap/>
          </w:tcPr>
          <w:p w14:paraId="5F227641" w14:textId="77777777" w:rsidR="00185633" w:rsidRPr="00966C25" w:rsidRDefault="00185633" w:rsidP="000F1BD0">
            <w:pPr>
              <w:widowControl w:val="0"/>
              <w:autoSpaceDE w:val="0"/>
              <w:adjustRightInd w:val="0"/>
              <w:spacing w:line="250" w:lineRule="exact"/>
              <w:textAlignment w:val="auto"/>
              <w:rPr>
                <w:rFonts w:cs="Arial"/>
                <w:color w:val="auto"/>
              </w:rPr>
            </w:pPr>
          </w:p>
        </w:tc>
        <w:tc>
          <w:tcPr>
            <w:tcW w:w="5295" w:type="dxa"/>
            <w:gridSpan w:val="4"/>
            <w:shd w:val="clear" w:color="auto" w:fill="E8F4FA" w:themeFill="accent4" w:themeFillTint="33"/>
            <w:noWrap/>
          </w:tcPr>
          <w:p w14:paraId="481F9765" w14:textId="2A38629C" w:rsidR="00185633" w:rsidRPr="00EB2A31" w:rsidRDefault="00185633" w:rsidP="000F1BD0">
            <w:pPr>
              <w:widowControl w:val="0"/>
              <w:autoSpaceDE w:val="0"/>
              <w:adjustRightInd w:val="0"/>
              <w:spacing w:line="250" w:lineRule="exact"/>
              <w:textAlignment w:val="auto"/>
              <w:rPr>
                <w:rFonts w:cs="Arial"/>
                <w:color w:val="auto"/>
                <w:highlight w:val="yellow"/>
              </w:rPr>
            </w:pPr>
          </w:p>
        </w:tc>
        <w:tc>
          <w:tcPr>
            <w:tcW w:w="1753" w:type="dxa"/>
            <w:shd w:val="clear" w:color="auto" w:fill="FDF9D1" w:themeFill="accent1" w:themeFillTint="33"/>
            <w:noWrap/>
          </w:tcPr>
          <w:p w14:paraId="7EFFDA39" w14:textId="77777777" w:rsidR="00185633" w:rsidRPr="00966C25" w:rsidRDefault="00185633" w:rsidP="000F1BD0">
            <w:pPr>
              <w:widowControl w:val="0"/>
              <w:autoSpaceDE w:val="0"/>
              <w:adjustRightInd w:val="0"/>
              <w:spacing w:line="250" w:lineRule="exact"/>
              <w:textAlignment w:val="auto"/>
              <w:rPr>
                <w:rFonts w:cs="Arial"/>
                <w:color w:val="auto"/>
              </w:rPr>
            </w:pPr>
          </w:p>
        </w:tc>
        <w:tc>
          <w:tcPr>
            <w:tcW w:w="1708" w:type="dxa"/>
            <w:shd w:val="clear" w:color="auto" w:fill="D2F9BC" w:themeFill="accent5" w:themeFillTint="33"/>
            <w:noWrap/>
          </w:tcPr>
          <w:p w14:paraId="3863C96C" w14:textId="77777777" w:rsidR="00185633" w:rsidRPr="00966C25" w:rsidRDefault="00185633" w:rsidP="000F1BD0">
            <w:pPr>
              <w:widowControl w:val="0"/>
              <w:autoSpaceDE w:val="0"/>
              <w:adjustRightInd w:val="0"/>
              <w:spacing w:line="250" w:lineRule="exact"/>
              <w:textAlignment w:val="auto"/>
              <w:rPr>
                <w:rFonts w:cs="Arial"/>
                <w:color w:val="auto"/>
              </w:rPr>
            </w:pPr>
          </w:p>
        </w:tc>
      </w:tr>
      <w:tr w:rsidR="00A46FA0" w:rsidRPr="00966C25" w14:paraId="6CB609BD" w14:textId="77777777" w:rsidTr="00187DD9">
        <w:trPr>
          <w:trHeight w:val="276"/>
        </w:trPr>
        <w:tc>
          <w:tcPr>
            <w:tcW w:w="993" w:type="dxa"/>
            <w:noWrap/>
          </w:tcPr>
          <w:p w14:paraId="6AE36D0A" w14:textId="77777777" w:rsidR="00A46FA0" w:rsidRPr="00A46FA0" w:rsidRDefault="00A46FA0" w:rsidP="00A46FA0">
            <w:pPr>
              <w:widowControl w:val="0"/>
              <w:autoSpaceDE w:val="0"/>
              <w:adjustRightInd w:val="0"/>
              <w:spacing w:line="250" w:lineRule="exact"/>
              <w:textAlignment w:val="auto"/>
              <w:rPr>
                <w:rFonts w:asciiTheme="majorHAnsi" w:hAnsiTheme="majorHAnsi" w:cs="Arial"/>
                <w:b/>
                <w:bCs/>
                <w:color w:val="auto"/>
                <w:szCs w:val="14"/>
              </w:rPr>
            </w:pPr>
          </w:p>
        </w:tc>
        <w:tc>
          <w:tcPr>
            <w:tcW w:w="3789" w:type="dxa"/>
            <w:noWrap/>
          </w:tcPr>
          <w:p w14:paraId="31DB1970" w14:textId="45135C49" w:rsidR="00A46FA0" w:rsidRPr="00A46FA0" w:rsidRDefault="00A46FA0" w:rsidP="00A46FA0">
            <w:pPr>
              <w:widowControl w:val="0"/>
              <w:autoSpaceDE w:val="0"/>
              <w:adjustRightInd w:val="0"/>
              <w:spacing w:line="250" w:lineRule="exact"/>
              <w:textAlignment w:val="auto"/>
              <w:rPr>
                <w:rFonts w:asciiTheme="majorHAnsi" w:hAnsiTheme="majorHAnsi" w:cs="Arial"/>
                <w:color w:val="auto"/>
                <w:szCs w:val="14"/>
              </w:rPr>
            </w:pPr>
            <w:r w:rsidRPr="00A46FA0">
              <w:rPr>
                <w:rFonts w:asciiTheme="majorHAnsi" w:hAnsiTheme="majorHAnsi" w:cs="Arial"/>
                <w:color w:val="auto"/>
                <w:szCs w:val="14"/>
              </w:rPr>
              <w:t>AC bin/base</w:t>
            </w:r>
          </w:p>
        </w:tc>
        <w:tc>
          <w:tcPr>
            <w:tcW w:w="456" w:type="dxa"/>
            <w:noWrap/>
          </w:tcPr>
          <w:p w14:paraId="3D6B9A74" w14:textId="77777777" w:rsidR="00A46FA0" w:rsidRPr="00966C25" w:rsidRDefault="00A46FA0" w:rsidP="00A46FA0">
            <w:pPr>
              <w:widowControl w:val="0"/>
              <w:autoSpaceDE w:val="0"/>
              <w:adjustRightInd w:val="0"/>
              <w:spacing w:line="250" w:lineRule="exact"/>
              <w:textAlignment w:val="auto"/>
              <w:rPr>
                <w:rFonts w:cs="Arial"/>
                <w:color w:val="auto"/>
              </w:rPr>
            </w:pPr>
          </w:p>
        </w:tc>
        <w:tc>
          <w:tcPr>
            <w:tcW w:w="5295" w:type="dxa"/>
            <w:gridSpan w:val="4"/>
            <w:shd w:val="clear" w:color="auto" w:fill="E8F4FA" w:themeFill="accent4" w:themeFillTint="33"/>
            <w:noWrap/>
          </w:tcPr>
          <w:p w14:paraId="641139E4" w14:textId="502BCBBE" w:rsidR="00A46FA0" w:rsidRPr="00EB2A31" w:rsidRDefault="00A46FA0" w:rsidP="00A46FA0">
            <w:pPr>
              <w:widowControl w:val="0"/>
              <w:autoSpaceDE w:val="0"/>
              <w:adjustRightInd w:val="0"/>
              <w:spacing w:line="250" w:lineRule="exact"/>
              <w:textAlignment w:val="auto"/>
              <w:rPr>
                <w:rFonts w:cs="Arial"/>
                <w:color w:val="auto"/>
                <w:highlight w:val="yellow"/>
              </w:rPr>
            </w:pPr>
          </w:p>
        </w:tc>
        <w:tc>
          <w:tcPr>
            <w:tcW w:w="1753" w:type="dxa"/>
            <w:shd w:val="clear" w:color="auto" w:fill="FDF9D1" w:themeFill="accent1" w:themeFillTint="33"/>
            <w:noWrap/>
          </w:tcPr>
          <w:p w14:paraId="03E6D34C" w14:textId="77777777" w:rsidR="00A46FA0" w:rsidRPr="00966C25" w:rsidRDefault="00A46FA0" w:rsidP="00A46FA0">
            <w:pPr>
              <w:widowControl w:val="0"/>
              <w:autoSpaceDE w:val="0"/>
              <w:adjustRightInd w:val="0"/>
              <w:spacing w:line="250" w:lineRule="exact"/>
              <w:textAlignment w:val="auto"/>
              <w:rPr>
                <w:rFonts w:cs="Arial"/>
                <w:color w:val="auto"/>
              </w:rPr>
            </w:pPr>
          </w:p>
        </w:tc>
        <w:tc>
          <w:tcPr>
            <w:tcW w:w="1708" w:type="dxa"/>
            <w:shd w:val="clear" w:color="auto" w:fill="D2F9BC" w:themeFill="accent5" w:themeFillTint="33"/>
            <w:noWrap/>
          </w:tcPr>
          <w:p w14:paraId="4944BA90" w14:textId="77777777" w:rsidR="00A46FA0" w:rsidRPr="00966C25" w:rsidRDefault="00A46FA0" w:rsidP="00A46FA0">
            <w:pPr>
              <w:widowControl w:val="0"/>
              <w:autoSpaceDE w:val="0"/>
              <w:adjustRightInd w:val="0"/>
              <w:spacing w:line="250" w:lineRule="exact"/>
              <w:textAlignment w:val="auto"/>
              <w:rPr>
                <w:rFonts w:cs="Arial"/>
                <w:color w:val="auto"/>
              </w:rPr>
            </w:pPr>
          </w:p>
        </w:tc>
      </w:tr>
      <w:tr w:rsidR="000F584F" w:rsidRPr="00966C25" w14:paraId="7B13AED3" w14:textId="77777777" w:rsidTr="00187DD9">
        <w:trPr>
          <w:trHeight w:val="276"/>
        </w:trPr>
        <w:tc>
          <w:tcPr>
            <w:tcW w:w="993" w:type="dxa"/>
            <w:noWrap/>
          </w:tcPr>
          <w:p w14:paraId="38A8BE86" w14:textId="3D26D4C8" w:rsidR="00A46FA0" w:rsidRPr="00A46FA0" w:rsidRDefault="00A46FA0" w:rsidP="00A46FA0">
            <w:pPr>
              <w:widowControl w:val="0"/>
              <w:autoSpaceDE w:val="0"/>
              <w:adjustRightInd w:val="0"/>
              <w:spacing w:line="250" w:lineRule="exact"/>
              <w:textAlignment w:val="auto"/>
              <w:rPr>
                <w:rFonts w:asciiTheme="majorHAnsi" w:hAnsiTheme="majorHAnsi" w:cs="Arial"/>
                <w:b/>
                <w:bCs/>
                <w:color w:val="auto"/>
                <w:szCs w:val="14"/>
              </w:rPr>
            </w:pPr>
            <w:r w:rsidRPr="00A46FA0">
              <w:rPr>
                <w:rFonts w:asciiTheme="majorHAnsi" w:hAnsiTheme="majorHAnsi" w:cs="Arial"/>
                <w:b/>
                <w:bCs/>
                <w:color w:val="auto"/>
                <w:szCs w:val="14"/>
              </w:rPr>
              <w:t>*)</w:t>
            </w:r>
          </w:p>
        </w:tc>
        <w:tc>
          <w:tcPr>
            <w:tcW w:w="3789" w:type="dxa"/>
            <w:noWrap/>
          </w:tcPr>
          <w:p w14:paraId="3CA1F26C" w14:textId="14255427" w:rsidR="00A46FA0" w:rsidRPr="00A46FA0" w:rsidRDefault="00A46FA0" w:rsidP="00A46FA0">
            <w:pPr>
              <w:widowControl w:val="0"/>
              <w:autoSpaceDE w:val="0"/>
              <w:adjustRightInd w:val="0"/>
              <w:spacing w:line="250" w:lineRule="exact"/>
              <w:textAlignment w:val="auto"/>
              <w:rPr>
                <w:rFonts w:asciiTheme="majorHAnsi" w:hAnsiTheme="majorHAnsi" w:cs="Arial"/>
                <w:color w:val="auto"/>
                <w:szCs w:val="14"/>
              </w:rPr>
            </w:pPr>
            <w:r w:rsidRPr="00A46FA0">
              <w:rPr>
                <w:rFonts w:asciiTheme="majorHAnsi" w:hAnsiTheme="majorHAnsi" w:cs="Arial"/>
                <w:b/>
                <w:bCs/>
                <w:color w:val="auto"/>
                <w:szCs w:val="14"/>
              </w:rPr>
              <w:t xml:space="preserve">(Noem zelf maximaal 2 andere maatregelen van de </w:t>
            </w:r>
            <w:proofErr w:type="spellStart"/>
            <w:r w:rsidRPr="00A46FA0">
              <w:rPr>
                <w:rFonts w:asciiTheme="majorHAnsi" w:hAnsiTheme="majorHAnsi" w:cs="Arial"/>
                <w:b/>
                <w:bCs/>
                <w:color w:val="auto"/>
                <w:szCs w:val="14"/>
              </w:rPr>
              <w:t>roadmap</w:t>
            </w:r>
            <w:proofErr w:type="spellEnd"/>
            <w:r w:rsidRPr="00A46FA0">
              <w:rPr>
                <w:rFonts w:asciiTheme="majorHAnsi" w:hAnsiTheme="majorHAnsi" w:cs="Arial"/>
                <w:b/>
                <w:bCs/>
                <w:color w:val="auto"/>
                <w:szCs w:val="14"/>
              </w:rPr>
              <w:t>)</w:t>
            </w:r>
          </w:p>
        </w:tc>
        <w:tc>
          <w:tcPr>
            <w:tcW w:w="456" w:type="dxa"/>
            <w:noWrap/>
          </w:tcPr>
          <w:p w14:paraId="2BDDE79C" w14:textId="77777777" w:rsidR="00A46FA0" w:rsidRPr="00966C25" w:rsidRDefault="00A46FA0" w:rsidP="00A46FA0">
            <w:pPr>
              <w:widowControl w:val="0"/>
              <w:autoSpaceDE w:val="0"/>
              <w:adjustRightInd w:val="0"/>
              <w:spacing w:line="250" w:lineRule="exact"/>
              <w:textAlignment w:val="auto"/>
              <w:rPr>
                <w:rFonts w:cs="Arial"/>
                <w:color w:val="auto"/>
              </w:rPr>
            </w:pPr>
          </w:p>
        </w:tc>
        <w:tc>
          <w:tcPr>
            <w:tcW w:w="5295" w:type="dxa"/>
            <w:gridSpan w:val="4"/>
            <w:shd w:val="clear" w:color="auto" w:fill="E8F4FA" w:themeFill="accent4" w:themeFillTint="33"/>
            <w:noWrap/>
          </w:tcPr>
          <w:p w14:paraId="7B0B255C" w14:textId="77777777" w:rsidR="00A46FA0" w:rsidRPr="00EB2A31" w:rsidRDefault="00A46FA0" w:rsidP="00A46FA0">
            <w:pPr>
              <w:widowControl w:val="0"/>
              <w:autoSpaceDE w:val="0"/>
              <w:adjustRightInd w:val="0"/>
              <w:spacing w:line="250" w:lineRule="exact"/>
              <w:textAlignment w:val="auto"/>
              <w:rPr>
                <w:rFonts w:cs="Arial"/>
                <w:color w:val="auto"/>
                <w:highlight w:val="yellow"/>
              </w:rPr>
            </w:pPr>
          </w:p>
        </w:tc>
        <w:tc>
          <w:tcPr>
            <w:tcW w:w="1753" w:type="dxa"/>
            <w:shd w:val="clear" w:color="auto" w:fill="FDF9D1" w:themeFill="accent1" w:themeFillTint="33"/>
            <w:noWrap/>
          </w:tcPr>
          <w:p w14:paraId="75A52484" w14:textId="77777777" w:rsidR="00A46FA0" w:rsidRPr="00966C25" w:rsidRDefault="00A46FA0" w:rsidP="00A46FA0">
            <w:pPr>
              <w:widowControl w:val="0"/>
              <w:autoSpaceDE w:val="0"/>
              <w:adjustRightInd w:val="0"/>
              <w:spacing w:line="250" w:lineRule="exact"/>
              <w:textAlignment w:val="auto"/>
              <w:rPr>
                <w:rFonts w:cs="Arial"/>
                <w:color w:val="auto"/>
              </w:rPr>
            </w:pPr>
          </w:p>
        </w:tc>
        <w:tc>
          <w:tcPr>
            <w:tcW w:w="1708" w:type="dxa"/>
            <w:shd w:val="clear" w:color="auto" w:fill="D2F9BC" w:themeFill="accent5" w:themeFillTint="33"/>
            <w:noWrap/>
          </w:tcPr>
          <w:p w14:paraId="5B76E3F2" w14:textId="77777777" w:rsidR="00A46FA0" w:rsidRPr="00966C25" w:rsidRDefault="00A46FA0" w:rsidP="00A46FA0">
            <w:pPr>
              <w:widowControl w:val="0"/>
              <w:autoSpaceDE w:val="0"/>
              <w:adjustRightInd w:val="0"/>
              <w:spacing w:line="250" w:lineRule="exact"/>
              <w:textAlignment w:val="auto"/>
              <w:rPr>
                <w:rFonts w:cs="Arial"/>
                <w:color w:val="auto"/>
              </w:rPr>
            </w:pPr>
          </w:p>
        </w:tc>
      </w:tr>
      <w:tr w:rsidR="000F584F" w:rsidRPr="00966C25" w14:paraId="28C87E45" w14:textId="77777777" w:rsidTr="00187DD9">
        <w:trPr>
          <w:trHeight w:val="276"/>
        </w:trPr>
        <w:tc>
          <w:tcPr>
            <w:tcW w:w="993" w:type="dxa"/>
            <w:noWrap/>
          </w:tcPr>
          <w:p w14:paraId="4BA33F33" w14:textId="77777777" w:rsidR="000F584F" w:rsidRPr="00A46FA0" w:rsidRDefault="000F584F" w:rsidP="00A46FA0">
            <w:pPr>
              <w:widowControl w:val="0"/>
              <w:autoSpaceDE w:val="0"/>
              <w:adjustRightInd w:val="0"/>
              <w:spacing w:line="250" w:lineRule="exact"/>
              <w:textAlignment w:val="auto"/>
              <w:rPr>
                <w:rFonts w:asciiTheme="majorHAnsi" w:hAnsiTheme="majorHAnsi" w:cs="Arial"/>
                <w:b/>
                <w:bCs/>
                <w:color w:val="auto"/>
                <w:szCs w:val="14"/>
              </w:rPr>
            </w:pPr>
          </w:p>
        </w:tc>
        <w:tc>
          <w:tcPr>
            <w:tcW w:w="3789" w:type="dxa"/>
            <w:noWrap/>
          </w:tcPr>
          <w:p w14:paraId="0DCFF09F" w14:textId="77777777" w:rsidR="000F584F" w:rsidRDefault="000F584F" w:rsidP="00A46FA0">
            <w:pPr>
              <w:widowControl w:val="0"/>
              <w:autoSpaceDE w:val="0"/>
              <w:adjustRightInd w:val="0"/>
              <w:spacing w:line="250" w:lineRule="exact"/>
              <w:textAlignment w:val="auto"/>
              <w:rPr>
                <w:rFonts w:asciiTheme="majorHAnsi" w:hAnsiTheme="majorHAnsi" w:cs="Arial"/>
                <w:b/>
                <w:bCs/>
                <w:color w:val="auto"/>
                <w:szCs w:val="14"/>
              </w:rPr>
            </w:pPr>
          </w:p>
          <w:p w14:paraId="50BC5D2B" w14:textId="77777777" w:rsidR="00027D3F" w:rsidRPr="00A46FA0" w:rsidRDefault="00027D3F" w:rsidP="00A46FA0">
            <w:pPr>
              <w:widowControl w:val="0"/>
              <w:autoSpaceDE w:val="0"/>
              <w:adjustRightInd w:val="0"/>
              <w:spacing w:line="250" w:lineRule="exact"/>
              <w:textAlignment w:val="auto"/>
              <w:rPr>
                <w:rFonts w:asciiTheme="majorHAnsi" w:hAnsiTheme="majorHAnsi" w:cs="Arial"/>
                <w:b/>
                <w:bCs/>
                <w:color w:val="auto"/>
                <w:szCs w:val="14"/>
              </w:rPr>
            </w:pPr>
          </w:p>
        </w:tc>
        <w:tc>
          <w:tcPr>
            <w:tcW w:w="456" w:type="dxa"/>
            <w:noWrap/>
          </w:tcPr>
          <w:p w14:paraId="654F2C10" w14:textId="77777777" w:rsidR="000F584F" w:rsidRPr="00966C25" w:rsidRDefault="000F584F" w:rsidP="00A46FA0">
            <w:pPr>
              <w:widowControl w:val="0"/>
              <w:autoSpaceDE w:val="0"/>
              <w:adjustRightInd w:val="0"/>
              <w:spacing w:line="250" w:lineRule="exact"/>
              <w:textAlignment w:val="auto"/>
              <w:rPr>
                <w:rFonts w:cs="Arial"/>
                <w:color w:val="auto"/>
              </w:rPr>
            </w:pPr>
          </w:p>
        </w:tc>
        <w:tc>
          <w:tcPr>
            <w:tcW w:w="5295" w:type="dxa"/>
            <w:gridSpan w:val="4"/>
            <w:shd w:val="clear" w:color="auto" w:fill="E8F4FA" w:themeFill="accent4" w:themeFillTint="33"/>
            <w:noWrap/>
          </w:tcPr>
          <w:p w14:paraId="295A3BCE" w14:textId="77777777" w:rsidR="000F584F" w:rsidRPr="00EB2A31" w:rsidRDefault="000F584F" w:rsidP="00A46FA0">
            <w:pPr>
              <w:widowControl w:val="0"/>
              <w:autoSpaceDE w:val="0"/>
              <w:adjustRightInd w:val="0"/>
              <w:spacing w:line="250" w:lineRule="exact"/>
              <w:textAlignment w:val="auto"/>
              <w:rPr>
                <w:rFonts w:cs="Arial"/>
                <w:color w:val="auto"/>
                <w:highlight w:val="yellow"/>
              </w:rPr>
            </w:pPr>
          </w:p>
        </w:tc>
        <w:tc>
          <w:tcPr>
            <w:tcW w:w="1753" w:type="dxa"/>
            <w:shd w:val="clear" w:color="auto" w:fill="FDF9D1" w:themeFill="accent1" w:themeFillTint="33"/>
            <w:noWrap/>
          </w:tcPr>
          <w:p w14:paraId="05B50716" w14:textId="77777777" w:rsidR="000F584F" w:rsidRPr="00966C25" w:rsidRDefault="000F584F" w:rsidP="00A46FA0">
            <w:pPr>
              <w:widowControl w:val="0"/>
              <w:autoSpaceDE w:val="0"/>
              <w:adjustRightInd w:val="0"/>
              <w:spacing w:line="250" w:lineRule="exact"/>
              <w:textAlignment w:val="auto"/>
              <w:rPr>
                <w:rFonts w:cs="Arial"/>
                <w:color w:val="auto"/>
              </w:rPr>
            </w:pPr>
          </w:p>
        </w:tc>
        <w:tc>
          <w:tcPr>
            <w:tcW w:w="1708" w:type="dxa"/>
            <w:shd w:val="clear" w:color="auto" w:fill="D2F9BC" w:themeFill="accent5" w:themeFillTint="33"/>
            <w:noWrap/>
          </w:tcPr>
          <w:p w14:paraId="0CDD81C8" w14:textId="77777777" w:rsidR="000F584F" w:rsidRPr="00966C25" w:rsidRDefault="000F584F" w:rsidP="00A46FA0">
            <w:pPr>
              <w:widowControl w:val="0"/>
              <w:autoSpaceDE w:val="0"/>
              <w:adjustRightInd w:val="0"/>
              <w:spacing w:line="250" w:lineRule="exact"/>
              <w:textAlignment w:val="auto"/>
              <w:rPr>
                <w:rFonts w:cs="Arial"/>
                <w:color w:val="auto"/>
              </w:rPr>
            </w:pPr>
          </w:p>
        </w:tc>
      </w:tr>
      <w:tr w:rsidR="00A46FA0" w:rsidRPr="00966C25" w14:paraId="6DD57820" w14:textId="77777777" w:rsidTr="00187DD9">
        <w:trPr>
          <w:trHeight w:val="567"/>
        </w:trPr>
        <w:tc>
          <w:tcPr>
            <w:tcW w:w="13994" w:type="dxa"/>
            <w:gridSpan w:val="9"/>
            <w:shd w:val="clear" w:color="auto" w:fill="BFBFBF" w:themeFill="background1" w:themeFillShade="BF"/>
            <w:noWrap/>
            <w:vAlign w:val="center"/>
          </w:tcPr>
          <w:p w14:paraId="160F8E5E" w14:textId="4AD06D0F" w:rsidR="00A46FA0" w:rsidRPr="00966C25" w:rsidRDefault="00A46FA0" w:rsidP="00A46FA0">
            <w:pPr>
              <w:widowControl w:val="0"/>
              <w:autoSpaceDE w:val="0"/>
              <w:adjustRightInd w:val="0"/>
              <w:spacing w:line="250" w:lineRule="exact"/>
              <w:textAlignment w:val="auto"/>
              <w:rPr>
                <w:rFonts w:cs="Arial"/>
                <w:color w:val="auto"/>
              </w:rPr>
            </w:pPr>
            <w:proofErr w:type="spellStart"/>
            <w:r w:rsidRPr="000F1BD0">
              <w:rPr>
                <w:rFonts w:cs="Arial"/>
                <w:b/>
                <w:bCs/>
                <w:color w:val="auto"/>
                <w:sz w:val="24"/>
                <w:szCs w:val="32"/>
              </w:rPr>
              <w:t>Transitiepad</w:t>
            </w:r>
            <w:proofErr w:type="spellEnd"/>
            <w:r w:rsidRPr="000F1BD0">
              <w:rPr>
                <w:rFonts w:cs="Arial"/>
                <w:b/>
                <w:bCs/>
                <w:color w:val="auto"/>
                <w:sz w:val="24"/>
                <w:szCs w:val="32"/>
              </w:rPr>
              <w:t xml:space="preserve"> </w:t>
            </w:r>
            <w:r w:rsidR="00027D3F">
              <w:rPr>
                <w:rFonts w:cs="Arial"/>
                <w:b/>
                <w:bCs/>
                <w:color w:val="auto"/>
                <w:sz w:val="24"/>
                <w:szCs w:val="32"/>
              </w:rPr>
              <w:t>Kunstwerken</w:t>
            </w:r>
          </w:p>
        </w:tc>
      </w:tr>
      <w:tr w:rsidR="00027D3F" w:rsidRPr="00966C25" w14:paraId="63CEEEB2" w14:textId="77777777" w:rsidTr="00187DD9">
        <w:trPr>
          <w:trHeight w:val="276"/>
        </w:trPr>
        <w:tc>
          <w:tcPr>
            <w:tcW w:w="993" w:type="dxa"/>
            <w:noWrap/>
          </w:tcPr>
          <w:p w14:paraId="74169999" w14:textId="1DC17DFF" w:rsidR="00027D3F" w:rsidRPr="000F584F" w:rsidRDefault="00027D3F" w:rsidP="00027D3F">
            <w:pPr>
              <w:widowControl w:val="0"/>
              <w:autoSpaceDE w:val="0"/>
              <w:adjustRightInd w:val="0"/>
              <w:spacing w:line="250" w:lineRule="exact"/>
              <w:textAlignment w:val="auto"/>
              <w:rPr>
                <w:rFonts w:cs="Arial"/>
                <w:b/>
                <w:bCs/>
                <w:color w:val="auto"/>
                <w:szCs w:val="22"/>
              </w:rPr>
            </w:pPr>
            <w:r w:rsidRPr="00A46FA0">
              <w:rPr>
                <w:rFonts w:asciiTheme="majorHAnsi" w:hAnsiTheme="majorHAnsi" w:cs="Arial"/>
                <w:b/>
                <w:bCs/>
                <w:color w:val="auto"/>
                <w:szCs w:val="14"/>
              </w:rPr>
              <w:t xml:space="preserve">3) </w:t>
            </w:r>
          </w:p>
        </w:tc>
        <w:tc>
          <w:tcPr>
            <w:tcW w:w="3789" w:type="dxa"/>
            <w:noWrap/>
          </w:tcPr>
          <w:p w14:paraId="220F68DC" w14:textId="230B5A15" w:rsidR="00027D3F" w:rsidRPr="000F584F" w:rsidRDefault="00027D3F" w:rsidP="00027D3F">
            <w:pPr>
              <w:widowControl w:val="0"/>
              <w:autoSpaceDE w:val="0"/>
              <w:adjustRightInd w:val="0"/>
              <w:spacing w:line="250" w:lineRule="exact"/>
              <w:textAlignment w:val="auto"/>
              <w:rPr>
                <w:rFonts w:cs="Arial"/>
                <w:b/>
                <w:bCs/>
                <w:color w:val="auto"/>
              </w:rPr>
            </w:pPr>
            <w:r w:rsidRPr="00A46FA0">
              <w:rPr>
                <w:rFonts w:asciiTheme="majorHAnsi" w:hAnsiTheme="majorHAnsi" w:cs="Arial"/>
                <w:b/>
                <w:bCs/>
                <w:color w:val="auto"/>
                <w:szCs w:val="14"/>
              </w:rPr>
              <w:t>(geschikt maken voor) hergebruik</w:t>
            </w:r>
          </w:p>
        </w:tc>
        <w:tc>
          <w:tcPr>
            <w:tcW w:w="456" w:type="dxa"/>
            <w:noWrap/>
          </w:tcPr>
          <w:p w14:paraId="44369783" w14:textId="77777777" w:rsidR="00027D3F" w:rsidRPr="00966C25" w:rsidRDefault="00027D3F" w:rsidP="00027D3F">
            <w:pPr>
              <w:widowControl w:val="0"/>
              <w:autoSpaceDE w:val="0"/>
              <w:adjustRightInd w:val="0"/>
              <w:spacing w:line="250" w:lineRule="exact"/>
              <w:textAlignment w:val="auto"/>
              <w:rPr>
                <w:rFonts w:cs="Arial"/>
                <w:color w:val="auto"/>
              </w:rPr>
            </w:pPr>
          </w:p>
        </w:tc>
        <w:tc>
          <w:tcPr>
            <w:tcW w:w="5295" w:type="dxa"/>
            <w:gridSpan w:val="4"/>
            <w:shd w:val="clear" w:color="auto" w:fill="E8F4FA" w:themeFill="accent4" w:themeFillTint="33"/>
            <w:noWrap/>
          </w:tcPr>
          <w:p w14:paraId="7D5F6363" w14:textId="0E9E5CED" w:rsidR="00027D3F" w:rsidRPr="00EB2A31" w:rsidRDefault="00027D3F" w:rsidP="00027D3F">
            <w:pPr>
              <w:widowControl w:val="0"/>
              <w:autoSpaceDE w:val="0"/>
              <w:adjustRightInd w:val="0"/>
              <w:spacing w:line="250" w:lineRule="exact"/>
              <w:textAlignment w:val="auto"/>
              <w:rPr>
                <w:rFonts w:cs="Arial"/>
                <w:color w:val="auto"/>
                <w:highlight w:val="yellow"/>
              </w:rPr>
            </w:pPr>
          </w:p>
        </w:tc>
        <w:tc>
          <w:tcPr>
            <w:tcW w:w="1753" w:type="dxa"/>
            <w:shd w:val="clear" w:color="auto" w:fill="FDF9D1" w:themeFill="accent1" w:themeFillTint="33"/>
            <w:noWrap/>
          </w:tcPr>
          <w:p w14:paraId="4F74D542" w14:textId="77777777" w:rsidR="00027D3F" w:rsidRPr="00966C25" w:rsidRDefault="00027D3F" w:rsidP="00027D3F">
            <w:pPr>
              <w:widowControl w:val="0"/>
              <w:autoSpaceDE w:val="0"/>
              <w:adjustRightInd w:val="0"/>
              <w:spacing w:line="250" w:lineRule="exact"/>
              <w:textAlignment w:val="auto"/>
              <w:rPr>
                <w:rFonts w:cs="Arial"/>
                <w:color w:val="auto"/>
              </w:rPr>
            </w:pPr>
          </w:p>
        </w:tc>
        <w:tc>
          <w:tcPr>
            <w:tcW w:w="1708" w:type="dxa"/>
            <w:shd w:val="clear" w:color="auto" w:fill="D2F9BC" w:themeFill="accent5" w:themeFillTint="33"/>
            <w:noWrap/>
          </w:tcPr>
          <w:p w14:paraId="50262E66" w14:textId="77777777" w:rsidR="00027D3F" w:rsidRPr="00966C25" w:rsidRDefault="00027D3F" w:rsidP="00027D3F">
            <w:pPr>
              <w:widowControl w:val="0"/>
              <w:autoSpaceDE w:val="0"/>
              <w:adjustRightInd w:val="0"/>
              <w:spacing w:line="250" w:lineRule="exact"/>
              <w:textAlignment w:val="auto"/>
              <w:rPr>
                <w:rFonts w:cs="Arial"/>
                <w:color w:val="auto"/>
              </w:rPr>
            </w:pPr>
          </w:p>
        </w:tc>
      </w:tr>
      <w:tr w:rsidR="00027D3F" w:rsidRPr="00966C25" w14:paraId="6F026E06" w14:textId="77777777" w:rsidTr="00187DD9">
        <w:trPr>
          <w:trHeight w:val="276"/>
        </w:trPr>
        <w:tc>
          <w:tcPr>
            <w:tcW w:w="993" w:type="dxa"/>
            <w:noWrap/>
          </w:tcPr>
          <w:p w14:paraId="7856A2D5" w14:textId="21E2EF64" w:rsidR="00027D3F" w:rsidRPr="000F1BD0" w:rsidRDefault="00027D3F" w:rsidP="00027D3F">
            <w:pPr>
              <w:widowControl w:val="0"/>
              <w:autoSpaceDE w:val="0"/>
              <w:adjustRightInd w:val="0"/>
              <w:spacing w:line="250" w:lineRule="exact"/>
              <w:textAlignment w:val="auto"/>
              <w:rPr>
                <w:rFonts w:cs="Arial"/>
                <w:color w:val="auto"/>
              </w:rPr>
            </w:pPr>
          </w:p>
        </w:tc>
        <w:tc>
          <w:tcPr>
            <w:tcW w:w="3789" w:type="dxa"/>
            <w:noWrap/>
          </w:tcPr>
          <w:p w14:paraId="2EB1CC8D" w14:textId="058BA52F" w:rsidR="00027D3F" w:rsidRPr="000F584F" w:rsidRDefault="00027D3F" w:rsidP="00027D3F">
            <w:pPr>
              <w:widowControl w:val="0"/>
              <w:autoSpaceDE w:val="0"/>
              <w:adjustRightInd w:val="0"/>
              <w:spacing w:line="250" w:lineRule="exact"/>
              <w:textAlignment w:val="auto"/>
            </w:pPr>
            <w:r w:rsidRPr="00A46FA0">
              <w:rPr>
                <w:rFonts w:asciiTheme="majorHAnsi" w:hAnsiTheme="majorHAnsi" w:cs="Arial"/>
                <w:color w:val="auto"/>
                <w:szCs w:val="14"/>
              </w:rPr>
              <w:t>Hergebruik ligger</w:t>
            </w:r>
          </w:p>
        </w:tc>
        <w:tc>
          <w:tcPr>
            <w:tcW w:w="456" w:type="dxa"/>
            <w:noWrap/>
          </w:tcPr>
          <w:p w14:paraId="76010AC5" w14:textId="2F364099" w:rsidR="00027D3F" w:rsidRPr="00966C25" w:rsidRDefault="00027D3F" w:rsidP="00027D3F">
            <w:pPr>
              <w:widowControl w:val="0"/>
              <w:autoSpaceDE w:val="0"/>
              <w:adjustRightInd w:val="0"/>
              <w:spacing w:line="250" w:lineRule="exact"/>
              <w:textAlignment w:val="auto"/>
              <w:rPr>
                <w:rFonts w:cs="Arial"/>
                <w:color w:val="auto"/>
              </w:rPr>
            </w:pPr>
          </w:p>
        </w:tc>
        <w:tc>
          <w:tcPr>
            <w:tcW w:w="5295" w:type="dxa"/>
            <w:gridSpan w:val="4"/>
            <w:shd w:val="clear" w:color="auto" w:fill="E8F4FA" w:themeFill="accent4" w:themeFillTint="33"/>
            <w:noWrap/>
          </w:tcPr>
          <w:p w14:paraId="210727B2" w14:textId="0285A784" w:rsidR="00027D3F" w:rsidRPr="00EB2A31" w:rsidRDefault="00027D3F" w:rsidP="00027D3F">
            <w:pPr>
              <w:widowControl w:val="0"/>
              <w:autoSpaceDE w:val="0"/>
              <w:adjustRightInd w:val="0"/>
              <w:spacing w:line="250" w:lineRule="exact"/>
              <w:textAlignment w:val="auto"/>
              <w:rPr>
                <w:rFonts w:cs="Arial"/>
                <w:color w:val="auto"/>
                <w:highlight w:val="yellow"/>
              </w:rPr>
            </w:pPr>
          </w:p>
        </w:tc>
        <w:tc>
          <w:tcPr>
            <w:tcW w:w="1753" w:type="dxa"/>
            <w:shd w:val="clear" w:color="auto" w:fill="FDF9D1" w:themeFill="accent1" w:themeFillTint="33"/>
            <w:noWrap/>
          </w:tcPr>
          <w:p w14:paraId="2A8AA285" w14:textId="77777777" w:rsidR="00027D3F" w:rsidRPr="00966C25" w:rsidRDefault="00027D3F" w:rsidP="00027D3F">
            <w:pPr>
              <w:widowControl w:val="0"/>
              <w:autoSpaceDE w:val="0"/>
              <w:adjustRightInd w:val="0"/>
              <w:spacing w:line="250" w:lineRule="exact"/>
              <w:textAlignment w:val="auto"/>
              <w:rPr>
                <w:rFonts w:cs="Arial"/>
                <w:color w:val="auto"/>
              </w:rPr>
            </w:pPr>
          </w:p>
        </w:tc>
        <w:tc>
          <w:tcPr>
            <w:tcW w:w="1708" w:type="dxa"/>
            <w:shd w:val="clear" w:color="auto" w:fill="D2F9BC" w:themeFill="accent5" w:themeFillTint="33"/>
            <w:noWrap/>
          </w:tcPr>
          <w:p w14:paraId="23898D67" w14:textId="77777777" w:rsidR="00027D3F" w:rsidRPr="00966C25" w:rsidRDefault="00027D3F" w:rsidP="00027D3F">
            <w:pPr>
              <w:widowControl w:val="0"/>
              <w:autoSpaceDE w:val="0"/>
              <w:adjustRightInd w:val="0"/>
              <w:spacing w:line="250" w:lineRule="exact"/>
              <w:textAlignment w:val="auto"/>
              <w:rPr>
                <w:rFonts w:cs="Arial"/>
                <w:color w:val="auto"/>
              </w:rPr>
            </w:pPr>
          </w:p>
        </w:tc>
      </w:tr>
      <w:tr w:rsidR="00027D3F" w:rsidRPr="00966C25" w14:paraId="763960DA" w14:textId="77777777" w:rsidTr="00187DD9">
        <w:trPr>
          <w:trHeight w:val="276"/>
        </w:trPr>
        <w:tc>
          <w:tcPr>
            <w:tcW w:w="993" w:type="dxa"/>
            <w:noWrap/>
          </w:tcPr>
          <w:p w14:paraId="3D76FD6B" w14:textId="07C37FC7" w:rsidR="00027D3F" w:rsidRDefault="00027D3F" w:rsidP="00027D3F">
            <w:pPr>
              <w:widowControl w:val="0"/>
              <w:autoSpaceDE w:val="0"/>
              <w:adjustRightInd w:val="0"/>
              <w:spacing w:line="250" w:lineRule="exact"/>
              <w:textAlignment w:val="auto"/>
              <w:rPr>
                <w:rFonts w:cs="Arial"/>
                <w:b/>
                <w:bCs/>
                <w:color w:val="auto"/>
              </w:rPr>
            </w:pPr>
          </w:p>
        </w:tc>
        <w:tc>
          <w:tcPr>
            <w:tcW w:w="3789" w:type="dxa"/>
            <w:noWrap/>
          </w:tcPr>
          <w:p w14:paraId="18E4B768" w14:textId="6DF4A605" w:rsidR="00027D3F" w:rsidRPr="000F584F" w:rsidRDefault="00027D3F" w:rsidP="00027D3F">
            <w:pPr>
              <w:widowControl w:val="0"/>
              <w:autoSpaceDE w:val="0"/>
              <w:adjustRightInd w:val="0"/>
              <w:spacing w:line="250" w:lineRule="exact"/>
              <w:textAlignment w:val="auto"/>
            </w:pPr>
            <w:r w:rsidRPr="00A46FA0">
              <w:rPr>
                <w:rFonts w:asciiTheme="majorHAnsi" w:hAnsiTheme="majorHAnsi" w:cs="Arial"/>
                <w:color w:val="auto"/>
                <w:szCs w:val="14"/>
              </w:rPr>
              <w:t>Renovatie verkeersportaal</w:t>
            </w:r>
          </w:p>
        </w:tc>
        <w:tc>
          <w:tcPr>
            <w:tcW w:w="456" w:type="dxa"/>
            <w:noWrap/>
          </w:tcPr>
          <w:p w14:paraId="195CD9D7" w14:textId="4F58F48A" w:rsidR="00027D3F" w:rsidRPr="00966C25" w:rsidRDefault="00027D3F" w:rsidP="00027D3F">
            <w:pPr>
              <w:widowControl w:val="0"/>
              <w:autoSpaceDE w:val="0"/>
              <w:adjustRightInd w:val="0"/>
              <w:spacing w:line="250" w:lineRule="exact"/>
              <w:textAlignment w:val="auto"/>
              <w:rPr>
                <w:rFonts w:cs="Arial"/>
                <w:color w:val="auto"/>
              </w:rPr>
            </w:pPr>
          </w:p>
        </w:tc>
        <w:tc>
          <w:tcPr>
            <w:tcW w:w="5295" w:type="dxa"/>
            <w:gridSpan w:val="4"/>
            <w:shd w:val="clear" w:color="auto" w:fill="E8F4FA" w:themeFill="accent4" w:themeFillTint="33"/>
            <w:noWrap/>
          </w:tcPr>
          <w:p w14:paraId="1A1DC468" w14:textId="5C781532" w:rsidR="00027D3F" w:rsidRPr="00EB2A31" w:rsidRDefault="00027D3F" w:rsidP="00027D3F">
            <w:pPr>
              <w:widowControl w:val="0"/>
              <w:autoSpaceDE w:val="0"/>
              <w:adjustRightInd w:val="0"/>
              <w:spacing w:line="250" w:lineRule="exact"/>
              <w:textAlignment w:val="auto"/>
              <w:rPr>
                <w:rFonts w:cs="Arial"/>
                <w:color w:val="auto"/>
                <w:highlight w:val="yellow"/>
              </w:rPr>
            </w:pPr>
          </w:p>
        </w:tc>
        <w:tc>
          <w:tcPr>
            <w:tcW w:w="1753" w:type="dxa"/>
            <w:shd w:val="clear" w:color="auto" w:fill="FDF9D1" w:themeFill="accent1" w:themeFillTint="33"/>
            <w:noWrap/>
          </w:tcPr>
          <w:p w14:paraId="03047F36" w14:textId="77777777" w:rsidR="00027D3F" w:rsidRPr="00966C25" w:rsidRDefault="00027D3F" w:rsidP="00027D3F">
            <w:pPr>
              <w:widowControl w:val="0"/>
              <w:autoSpaceDE w:val="0"/>
              <w:adjustRightInd w:val="0"/>
              <w:spacing w:line="250" w:lineRule="exact"/>
              <w:textAlignment w:val="auto"/>
              <w:rPr>
                <w:rFonts w:cs="Arial"/>
                <w:color w:val="auto"/>
              </w:rPr>
            </w:pPr>
          </w:p>
        </w:tc>
        <w:tc>
          <w:tcPr>
            <w:tcW w:w="1708" w:type="dxa"/>
            <w:shd w:val="clear" w:color="auto" w:fill="D2F9BC" w:themeFill="accent5" w:themeFillTint="33"/>
            <w:noWrap/>
          </w:tcPr>
          <w:p w14:paraId="5E90DB49" w14:textId="77777777" w:rsidR="00027D3F" w:rsidRPr="00966C25" w:rsidRDefault="00027D3F" w:rsidP="00027D3F">
            <w:pPr>
              <w:widowControl w:val="0"/>
              <w:autoSpaceDE w:val="0"/>
              <w:adjustRightInd w:val="0"/>
              <w:spacing w:line="250" w:lineRule="exact"/>
              <w:textAlignment w:val="auto"/>
              <w:rPr>
                <w:rFonts w:cs="Arial"/>
                <w:color w:val="auto"/>
              </w:rPr>
            </w:pPr>
          </w:p>
        </w:tc>
      </w:tr>
      <w:tr w:rsidR="00027D3F" w:rsidRPr="00966C25" w14:paraId="749AE7DE" w14:textId="77777777" w:rsidTr="00187DD9">
        <w:trPr>
          <w:trHeight w:val="276"/>
        </w:trPr>
        <w:tc>
          <w:tcPr>
            <w:tcW w:w="993" w:type="dxa"/>
            <w:noWrap/>
          </w:tcPr>
          <w:p w14:paraId="3C49D2BB" w14:textId="7806BA73" w:rsidR="00027D3F" w:rsidRDefault="00027D3F" w:rsidP="00027D3F">
            <w:pPr>
              <w:widowControl w:val="0"/>
              <w:autoSpaceDE w:val="0"/>
              <w:adjustRightInd w:val="0"/>
              <w:spacing w:line="250" w:lineRule="exact"/>
              <w:textAlignment w:val="auto"/>
              <w:rPr>
                <w:rFonts w:cs="Arial"/>
                <w:b/>
                <w:bCs/>
                <w:color w:val="auto"/>
              </w:rPr>
            </w:pPr>
          </w:p>
        </w:tc>
        <w:tc>
          <w:tcPr>
            <w:tcW w:w="3789" w:type="dxa"/>
            <w:noWrap/>
          </w:tcPr>
          <w:p w14:paraId="77262F17" w14:textId="47BD8127" w:rsidR="00027D3F" w:rsidRPr="000F584F" w:rsidRDefault="00027D3F" w:rsidP="00027D3F">
            <w:pPr>
              <w:widowControl w:val="0"/>
              <w:autoSpaceDE w:val="0"/>
              <w:adjustRightInd w:val="0"/>
              <w:spacing w:line="250" w:lineRule="exact"/>
              <w:textAlignment w:val="auto"/>
            </w:pPr>
            <w:r w:rsidRPr="00A46FA0">
              <w:rPr>
                <w:rFonts w:asciiTheme="majorHAnsi" w:hAnsiTheme="majorHAnsi" w:cs="Arial"/>
                <w:color w:val="auto"/>
                <w:szCs w:val="14"/>
              </w:rPr>
              <w:t>Hergebruikte geleidenrails</w:t>
            </w:r>
          </w:p>
        </w:tc>
        <w:tc>
          <w:tcPr>
            <w:tcW w:w="456" w:type="dxa"/>
            <w:noWrap/>
          </w:tcPr>
          <w:p w14:paraId="0EE9796C" w14:textId="22AA2C80" w:rsidR="00027D3F" w:rsidRPr="00966C25" w:rsidRDefault="00027D3F" w:rsidP="00027D3F">
            <w:pPr>
              <w:widowControl w:val="0"/>
              <w:autoSpaceDE w:val="0"/>
              <w:adjustRightInd w:val="0"/>
              <w:spacing w:line="250" w:lineRule="exact"/>
              <w:textAlignment w:val="auto"/>
              <w:rPr>
                <w:rFonts w:cs="Arial"/>
                <w:color w:val="auto"/>
              </w:rPr>
            </w:pPr>
          </w:p>
        </w:tc>
        <w:tc>
          <w:tcPr>
            <w:tcW w:w="5295" w:type="dxa"/>
            <w:gridSpan w:val="4"/>
            <w:shd w:val="clear" w:color="auto" w:fill="E8F4FA" w:themeFill="accent4" w:themeFillTint="33"/>
            <w:noWrap/>
          </w:tcPr>
          <w:p w14:paraId="2DE3E5A6" w14:textId="05D1F962" w:rsidR="00027D3F" w:rsidRPr="00EB2A31" w:rsidRDefault="00027D3F" w:rsidP="00027D3F">
            <w:pPr>
              <w:widowControl w:val="0"/>
              <w:autoSpaceDE w:val="0"/>
              <w:adjustRightInd w:val="0"/>
              <w:spacing w:line="250" w:lineRule="exact"/>
              <w:textAlignment w:val="auto"/>
              <w:rPr>
                <w:rFonts w:cs="Arial"/>
                <w:color w:val="auto"/>
                <w:highlight w:val="yellow"/>
              </w:rPr>
            </w:pPr>
          </w:p>
        </w:tc>
        <w:tc>
          <w:tcPr>
            <w:tcW w:w="1753" w:type="dxa"/>
            <w:shd w:val="clear" w:color="auto" w:fill="FDF9D1" w:themeFill="accent1" w:themeFillTint="33"/>
            <w:noWrap/>
          </w:tcPr>
          <w:p w14:paraId="1AEDDABD" w14:textId="77777777" w:rsidR="00027D3F" w:rsidRPr="00966C25" w:rsidRDefault="00027D3F" w:rsidP="00027D3F">
            <w:pPr>
              <w:widowControl w:val="0"/>
              <w:autoSpaceDE w:val="0"/>
              <w:adjustRightInd w:val="0"/>
              <w:spacing w:line="250" w:lineRule="exact"/>
              <w:textAlignment w:val="auto"/>
              <w:rPr>
                <w:rFonts w:cs="Arial"/>
                <w:color w:val="auto"/>
              </w:rPr>
            </w:pPr>
          </w:p>
        </w:tc>
        <w:tc>
          <w:tcPr>
            <w:tcW w:w="1708" w:type="dxa"/>
            <w:shd w:val="clear" w:color="auto" w:fill="D2F9BC" w:themeFill="accent5" w:themeFillTint="33"/>
            <w:noWrap/>
          </w:tcPr>
          <w:p w14:paraId="31ED3870" w14:textId="77777777" w:rsidR="00027D3F" w:rsidRPr="00966C25" w:rsidRDefault="00027D3F" w:rsidP="00027D3F">
            <w:pPr>
              <w:widowControl w:val="0"/>
              <w:autoSpaceDE w:val="0"/>
              <w:adjustRightInd w:val="0"/>
              <w:spacing w:line="250" w:lineRule="exact"/>
              <w:textAlignment w:val="auto"/>
              <w:rPr>
                <w:rFonts w:cs="Arial"/>
                <w:color w:val="auto"/>
              </w:rPr>
            </w:pPr>
          </w:p>
        </w:tc>
      </w:tr>
      <w:tr w:rsidR="00027D3F" w:rsidRPr="00966C25" w14:paraId="0C90F7B8" w14:textId="77777777" w:rsidTr="00187DD9">
        <w:trPr>
          <w:trHeight w:val="276"/>
        </w:trPr>
        <w:tc>
          <w:tcPr>
            <w:tcW w:w="993" w:type="dxa"/>
            <w:noWrap/>
          </w:tcPr>
          <w:p w14:paraId="4FA53166" w14:textId="30B5C3A2" w:rsidR="00027D3F" w:rsidRPr="000F584F" w:rsidRDefault="00027D3F" w:rsidP="00027D3F">
            <w:pPr>
              <w:widowControl w:val="0"/>
              <w:autoSpaceDE w:val="0"/>
              <w:adjustRightInd w:val="0"/>
              <w:spacing w:line="250" w:lineRule="exact"/>
              <w:textAlignment w:val="auto"/>
              <w:rPr>
                <w:rFonts w:cs="Arial"/>
                <w:b/>
                <w:bCs/>
                <w:color w:val="auto"/>
              </w:rPr>
            </w:pPr>
            <w:r w:rsidRPr="000F584F">
              <w:rPr>
                <w:rFonts w:asciiTheme="majorHAnsi" w:hAnsiTheme="majorHAnsi" w:cs="Arial"/>
                <w:b/>
                <w:bCs/>
                <w:color w:val="auto"/>
                <w:szCs w:val="14"/>
              </w:rPr>
              <w:t>6)</w:t>
            </w:r>
          </w:p>
        </w:tc>
        <w:tc>
          <w:tcPr>
            <w:tcW w:w="3789" w:type="dxa"/>
            <w:noWrap/>
          </w:tcPr>
          <w:p w14:paraId="0F64F824" w14:textId="481EFCDC" w:rsidR="00027D3F" w:rsidRPr="000F584F" w:rsidRDefault="00027D3F" w:rsidP="00027D3F">
            <w:pPr>
              <w:widowControl w:val="0"/>
              <w:autoSpaceDE w:val="0"/>
              <w:adjustRightInd w:val="0"/>
              <w:spacing w:line="250" w:lineRule="exact"/>
              <w:textAlignment w:val="auto"/>
              <w:rPr>
                <w:rFonts w:cs="Arial"/>
                <w:b/>
                <w:bCs/>
                <w:color w:val="auto"/>
              </w:rPr>
            </w:pPr>
            <w:r w:rsidRPr="000F584F">
              <w:rPr>
                <w:rFonts w:asciiTheme="majorHAnsi" w:hAnsiTheme="majorHAnsi" w:cs="Arial"/>
                <w:b/>
                <w:bCs/>
                <w:color w:val="auto"/>
                <w:szCs w:val="14"/>
              </w:rPr>
              <w:t xml:space="preserve">Toepassen van (meer) klimaatneutraal, circulair en gerecycled materiaal (R2) </w:t>
            </w:r>
            <w:r w:rsidRPr="000F584F">
              <w:rPr>
                <w:rFonts w:asciiTheme="majorHAnsi" w:hAnsiTheme="majorHAnsi" w:cs="Arial"/>
                <w:color w:val="auto"/>
                <w:szCs w:val="14"/>
              </w:rPr>
              <w:t xml:space="preserve">// waaronder </w:t>
            </w:r>
            <w:proofErr w:type="spellStart"/>
            <w:r w:rsidRPr="000F584F">
              <w:rPr>
                <w:rFonts w:asciiTheme="majorHAnsi" w:hAnsiTheme="majorHAnsi" w:cs="Arial"/>
                <w:color w:val="auto"/>
                <w:szCs w:val="14"/>
              </w:rPr>
              <w:t>biobased</w:t>
            </w:r>
            <w:proofErr w:type="spellEnd"/>
            <w:r w:rsidRPr="000F584F">
              <w:rPr>
                <w:rFonts w:asciiTheme="majorHAnsi" w:hAnsiTheme="majorHAnsi" w:cs="Arial"/>
                <w:color w:val="auto"/>
                <w:szCs w:val="14"/>
              </w:rPr>
              <w:t xml:space="preserve"> materialen</w:t>
            </w:r>
          </w:p>
        </w:tc>
        <w:tc>
          <w:tcPr>
            <w:tcW w:w="456" w:type="dxa"/>
            <w:noWrap/>
          </w:tcPr>
          <w:p w14:paraId="2F9027A4" w14:textId="7579E038" w:rsidR="00027D3F" w:rsidRPr="00966C25" w:rsidRDefault="00027D3F" w:rsidP="00027D3F">
            <w:pPr>
              <w:widowControl w:val="0"/>
              <w:autoSpaceDE w:val="0"/>
              <w:adjustRightInd w:val="0"/>
              <w:spacing w:line="250" w:lineRule="exact"/>
              <w:textAlignment w:val="auto"/>
              <w:rPr>
                <w:rFonts w:cs="Arial"/>
                <w:color w:val="auto"/>
              </w:rPr>
            </w:pPr>
          </w:p>
        </w:tc>
        <w:tc>
          <w:tcPr>
            <w:tcW w:w="5295" w:type="dxa"/>
            <w:gridSpan w:val="4"/>
            <w:shd w:val="clear" w:color="auto" w:fill="E8F4FA" w:themeFill="accent4" w:themeFillTint="33"/>
            <w:noWrap/>
          </w:tcPr>
          <w:p w14:paraId="484D78A6" w14:textId="77777777" w:rsidR="00027D3F" w:rsidRPr="00EB2A31" w:rsidRDefault="00027D3F" w:rsidP="00027D3F">
            <w:pPr>
              <w:widowControl w:val="0"/>
              <w:autoSpaceDE w:val="0"/>
              <w:adjustRightInd w:val="0"/>
              <w:spacing w:line="250" w:lineRule="exact"/>
              <w:textAlignment w:val="auto"/>
              <w:rPr>
                <w:rFonts w:cs="Arial"/>
                <w:color w:val="auto"/>
                <w:highlight w:val="yellow"/>
              </w:rPr>
            </w:pPr>
          </w:p>
        </w:tc>
        <w:tc>
          <w:tcPr>
            <w:tcW w:w="1753" w:type="dxa"/>
            <w:shd w:val="clear" w:color="auto" w:fill="FDF9D1" w:themeFill="accent1" w:themeFillTint="33"/>
            <w:noWrap/>
          </w:tcPr>
          <w:p w14:paraId="5F1A4960" w14:textId="77777777" w:rsidR="00027D3F" w:rsidRPr="00966C25" w:rsidRDefault="00027D3F" w:rsidP="00027D3F">
            <w:pPr>
              <w:widowControl w:val="0"/>
              <w:autoSpaceDE w:val="0"/>
              <w:adjustRightInd w:val="0"/>
              <w:spacing w:line="250" w:lineRule="exact"/>
              <w:textAlignment w:val="auto"/>
              <w:rPr>
                <w:rFonts w:cs="Arial"/>
                <w:color w:val="auto"/>
              </w:rPr>
            </w:pPr>
          </w:p>
        </w:tc>
        <w:tc>
          <w:tcPr>
            <w:tcW w:w="1708" w:type="dxa"/>
            <w:shd w:val="clear" w:color="auto" w:fill="D2F9BC" w:themeFill="accent5" w:themeFillTint="33"/>
            <w:noWrap/>
          </w:tcPr>
          <w:p w14:paraId="0E7DD63F" w14:textId="77777777" w:rsidR="00027D3F" w:rsidRPr="00966C25" w:rsidRDefault="00027D3F" w:rsidP="00027D3F">
            <w:pPr>
              <w:widowControl w:val="0"/>
              <w:autoSpaceDE w:val="0"/>
              <w:adjustRightInd w:val="0"/>
              <w:spacing w:line="250" w:lineRule="exact"/>
              <w:textAlignment w:val="auto"/>
              <w:rPr>
                <w:rFonts w:cs="Arial"/>
                <w:color w:val="auto"/>
              </w:rPr>
            </w:pPr>
          </w:p>
        </w:tc>
      </w:tr>
      <w:tr w:rsidR="00027D3F" w:rsidRPr="00966C25" w14:paraId="08573A0A" w14:textId="77777777" w:rsidTr="00187DD9">
        <w:trPr>
          <w:trHeight w:val="276"/>
        </w:trPr>
        <w:tc>
          <w:tcPr>
            <w:tcW w:w="993" w:type="dxa"/>
            <w:noWrap/>
          </w:tcPr>
          <w:p w14:paraId="0FE86D56" w14:textId="20911AF7" w:rsidR="00027D3F" w:rsidRDefault="00027D3F" w:rsidP="00027D3F">
            <w:pPr>
              <w:widowControl w:val="0"/>
              <w:autoSpaceDE w:val="0"/>
              <w:adjustRightInd w:val="0"/>
              <w:spacing w:line="250" w:lineRule="exact"/>
              <w:textAlignment w:val="auto"/>
              <w:rPr>
                <w:rFonts w:cs="Arial"/>
                <w:b/>
                <w:bCs/>
                <w:color w:val="auto"/>
              </w:rPr>
            </w:pPr>
          </w:p>
        </w:tc>
        <w:tc>
          <w:tcPr>
            <w:tcW w:w="3789" w:type="dxa"/>
            <w:noWrap/>
          </w:tcPr>
          <w:p w14:paraId="62B723F4" w14:textId="67D76A0C" w:rsidR="00027D3F" w:rsidRDefault="00027D3F" w:rsidP="00027D3F">
            <w:pPr>
              <w:widowControl w:val="0"/>
              <w:autoSpaceDE w:val="0"/>
              <w:adjustRightInd w:val="0"/>
              <w:spacing w:line="250" w:lineRule="exact"/>
              <w:textAlignment w:val="auto"/>
              <w:rPr>
                <w:rFonts w:cs="Arial"/>
                <w:color w:val="auto"/>
              </w:rPr>
            </w:pPr>
            <w:r>
              <w:rPr>
                <w:rFonts w:asciiTheme="majorHAnsi" w:hAnsiTheme="majorHAnsi" w:cs="Arial"/>
                <w:b/>
                <w:bCs/>
                <w:color w:val="auto"/>
                <w:szCs w:val="14"/>
              </w:rPr>
              <w:t xml:space="preserve">Verduurzamingsopties beton </w:t>
            </w:r>
            <w:r>
              <w:rPr>
                <w:rFonts w:asciiTheme="majorHAnsi" w:hAnsiTheme="majorHAnsi" w:cs="Arial"/>
                <w:color w:val="auto"/>
                <w:szCs w:val="14"/>
              </w:rPr>
              <w:t>(specificering)</w:t>
            </w:r>
          </w:p>
        </w:tc>
        <w:tc>
          <w:tcPr>
            <w:tcW w:w="456" w:type="dxa"/>
            <w:noWrap/>
          </w:tcPr>
          <w:p w14:paraId="26EB2BD2" w14:textId="77777777" w:rsidR="00027D3F" w:rsidRPr="00966C25" w:rsidRDefault="00027D3F" w:rsidP="00027D3F">
            <w:pPr>
              <w:widowControl w:val="0"/>
              <w:autoSpaceDE w:val="0"/>
              <w:adjustRightInd w:val="0"/>
              <w:spacing w:line="250" w:lineRule="exact"/>
              <w:textAlignment w:val="auto"/>
              <w:rPr>
                <w:rFonts w:cs="Arial"/>
                <w:color w:val="auto"/>
              </w:rPr>
            </w:pPr>
          </w:p>
        </w:tc>
        <w:tc>
          <w:tcPr>
            <w:tcW w:w="5295" w:type="dxa"/>
            <w:gridSpan w:val="4"/>
            <w:shd w:val="clear" w:color="auto" w:fill="E8F4FA" w:themeFill="accent4" w:themeFillTint="33"/>
            <w:noWrap/>
          </w:tcPr>
          <w:p w14:paraId="26FCEB83" w14:textId="77777777" w:rsidR="00027D3F" w:rsidRPr="00EB2A31" w:rsidRDefault="00027D3F" w:rsidP="00027D3F">
            <w:pPr>
              <w:widowControl w:val="0"/>
              <w:autoSpaceDE w:val="0"/>
              <w:adjustRightInd w:val="0"/>
              <w:spacing w:line="250" w:lineRule="exact"/>
              <w:textAlignment w:val="auto"/>
              <w:rPr>
                <w:rFonts w:cs="Arial"/>
                <w:color w:val="auto"/>
                <w:highlight w:val="yellow"/>
              </w:rPr>
            </w:pPr>
          </w:p>
        </w:tc>
        <w:tc>
          <w:tcPr>
            <w:tcW w:w="1753" w:type="dxa"/>
            <w:shd w:val="clear" w:color="auto" w:fill="FDF9D1" w:themeFill="accent1" w:themeFillTint="33"/>
            <w:noWrap/>
          </w:tcPr>
          <w:p w14:paraId="4FE3BA5C" w14:textId="77777777" w:rsidR="00027D3F" w:rsidRPr="00966C25" w:rsidRDefault="00027D3F" w:rsidP="00027D3F">
            <w:pPr>
              <w:widowControl w:val="0"/>
              <w:autoSpaceDE w:val="0"/>
              <w:adjustRightInd w:val="0"/>
              <w:spacing w:line="250" w:lineRule="exact"/>
              <w:textAlignment w:val="auto"/>
              <w:rPr>
                <w:rFonts w:cs="Arial"/>
                <w:color w:val="auto"/>
              </w:rPr>
            </w:pPr>
          </w:p>
        </w:tc>
        <w:tc>
          <w:tcPr>
            <w:tcW w:w="1708" w:type="dxa"/>
            <w:shd w:val="clear" w:color="auto" w:fill="D2F9BC" w:themeFill="accent5" w:themeFillTint="33"/>
            <w:noWrap/>
          </w:tcPr>
          <w:p w14:paraId="6E7136FB" w14:textId="77777777" w:rsidR="00027D3F" w:rsidRPr="00966C25" w:rsidRDefault="00027D3F" w:rsidP="00027D3F">
            <w:pPr>
              <w:widowControl w:val="0"/>
              <w:autoSpaceDE w:val="0"/>
              <w:adjustRightInd w:val="0"/>
              <w:spacing w:line="250" w:lineRule="exact"/>
              <w:textAlignment w:val="auto"/>
              <w:rPr>
                <w:rFonts w:cs="Arial"/>
                <w:color w:val="auto"/>
              </w:rPr>
            </w:pPr>
          </w:p>
        </w:tc>
      </w:tr>
      <w:tr w:rsidR="00027D3F" w:rsidRPr="00966C25" w14:paraId="1AD6EBC1" w14:textId="77777777" w:rsidTr="00187DD9">
        <w:trPr>
          <w:trHeight w:val="276"/>
        </w:trPr>
        <w:tc>
          <w:tcPr>
            <w:tcW w:w="993" w:type="dxa"/>
            <w:noWrap/>
          </w:tcPr>
          <w:p w14:paraId="1720498D" w14:textId="77777777" w:rsidR="00027D3F" w:rsidRPr="00EB2A31" w:rsidRDefault="00027D3F" w:rsidP="00027D3F">
            <w:pPr>
              <w:widowControl w:val="0"/>
              <w:autoSpaceDE w:val="0"/>
              <w:adjustRightInd w:val="0"/>
              <w:spacing w:line="250" w:lineRule="exact"/>
              <w:textAlignment w:val="auto"/>
              <w:rPr>
                <w:rFonts w:cs="Arial"/>
                <w:b/>
                <w:bCs/>
                <w:color w:val="auto"/>
              </w:rPr>
            </w:pPr>
          </w:p>
        </w:tc>
        <w:tc>
          <w:tcPr>
            <w:tcW w:w="3789" w:type="dxa"/>
            <w:noWrap/>
          </w:tcPr>
          <w:p w14:paraId="4CB2617E" w14:textId="4E0C3E4D" w:rsidR="00027D3F" w:rsidRPr="00EB2A31" w:rsidRDefault="00027D3F" w:rsidP="00027D3F">
            <w:pPr>
              <w:widowControl w:val="0"/>
              <w:autoSpaceDE w:val="0"/>
              <w:adjustRightInd w:val="0"/>
              <w:spacing w:line="250" w:lineRule="exact"/>
              <w:textAlignment w:val="auto"/>
              <w:rPr>
                <w:rFonts w:cs="Arial"/>
                <w:b/>
                <w:bCs/>
                <w:color w:val="auto"/>
              </w:rPr>
            </w:pPr>
            <w:r>
              <w:rPr>
                <w:rFonts w:asciiTheme="majorHAnsi" w:hAnsiTheme="majorHAnsi" w:cs="Arial"/>
                <w:b/>
                <w:bCs/>
                <w:color w:val="auto"/>
                <w:szCs w:val="14"/>
              </w:rPr>
              <w:t xml:space="preserve">Verduurzamingsopties staal </w:t>
            </w:r>
            <w:r>
              <w:rPr>
                <w:rFonts w:asciiTheme="majorHAnsi" w:hAnsiTheme="majorHAnsi" w:cs="Arial"/>
                <w:color w:val="auto"/>
                <w:szCs w:val="14"/>
              </w:rPr>
              <w:t>(specificering)</w:t>
            </w:r>
          </w:p>
        </w:tc>
        <w:tc>
          <w:tcPr>
            <w:tcW w:w="456" w:type="dxa"/>
            <w:noWrap/>
          </w:tcPr>
          <w:p w14:paraId="7252EC3F" w14:textId="77777777" w:rsidR="00027D3F" w:rsidRPr="00966C25" w:rsidRDefault="00027D3F" w:rsidP="00027D3F">
            <w:pPr>
              <w:widowControl w:val="0"/>
              <w:autoSpaceDE w:val="0"/>
              <w:adjustRightInd w:val="0"/>
              <w:spacing w:line="250" w:lineRule="exact"/>
              <w:textAlignment w:val="auto"/>
              <w:rPr>
                <w:rFonts w:cs="Arial"/>
                <w:color w:val="auto"/>
              </w:rPr>
            </w:pPr>
          </w:p>
        </w:tc>
        <w:tc>
          <w:tcPr>
            <w:tcW w:w="5295" w:type="dxa"/>
            <w:gridSpan w:val="4"/>
            <w:shd w:val="clear" w:color="auto" w:fill="E8F4FA" w:themeFill="accent4" w:themeFillTint="33"/>
            <w:noWrap/>
          </w:tcPr>
          <w:p w14:paraId="723E260B" w14:textId="77777777" w:rsidR="00027D3F" w:rsidRPr="00EB2A31" w:rsidRDefault="00027D3F" w:rsidP="00027D3F">
            <w:pPr>
              <w:widowControl w:val="0"/>
              <w:autoSpaceDE w:val="0"/>
              <w:adjustRightInd w:val="0"/>
              <w:spacing w:line="250" w:lineRule="exact"/>
              <w:textAlignment w:val="auto"/>
              <w:rPr>
                <w:rFonts w:cs="Arial"/>
                <w:color w:val="auto"/>
                <w:highlight w:val="yellow"/>
              </w:rPr>
            </w:pPr>
          </w:p>
        </w:tc>
        <w:tc>
          <w:tcPr>
            <w:tcW w:w="1753" w:type="dxa"/>
            <w:shd w:val="clear" w:color="auto" w:fill="FDF9D1" w:themeFill="accent1" w:themeFillTint="33"/>
            <w:noWrap/>
          </w:tcPr>
          <w:p w14:paraId="55466942" w14:textId="77777777" w:rsidR="00027D3F" w:rsidRPr="00966C25" w:rsidRDefault="00027D3F" w:rsidP="00027D3F">
            <w:pPr>
              <w:widowControl w:val="0"/>
              <w:autoSpaceDE w:val="0"/>
              <w:adjustRightInd w:val="0"/>
              <w:spacing w:line="250" w:lineRule="exact"/>
              <w:textAlignment w:val="auto"/>
              <w:rPr>
                <w:rFonts w:cs="Arial"/>
                <w:color w:val="auto"/>
              </w:rPr>
            </w:pPr>
          </w:p>
        </w:tc>
        <w:tc>
          <w:tcPr>
            <w:tcW w:w="1708" w:type="dxa"/>
            <w:shd w:val="clear" w:color="auto" w:fill="D2F9BC" w:themeFill="accent5" w:themeFillTint="33"/>
            <w:noWrap/>
          </w:tcPr>
          <w:p w14:paraId="0940ED29" w14:textId="77777777" w:rsidR="00027D3F" w:rsidRPr="00966C25" w:rsidRDefault="00027D3F" w:rsidP="00027D3F">
            <w:pPr>
              <w:widowControl w:val="0"/>
              <w:autoSpaceDE w:val="0"/>
              <w:adjustRightInd w:val="0"/>
              <w:spacing w:line="250" w:lineRule="exact"/>
              <w:textAlignment w:val="auto"/>
              <w:rPr>
                <w:rFonts w:cs="Arial"/>
                <w:color w:val="auto"/>
              </w:rPr>
            </w:pPr>
          </w:p>
        </w:tc>
      </w:tr>
      <w:tr w:rsidR="00027D3F" w:rsidRPr="00966C25" w14:paraId="7CF51377" w14:textId="77777777" w:rsidTr="00187DD9">
        <w:trPr>
          <w:trHeight w:val="276"/>
        </w:trPr>
        <w:tc>
          <w:tcPr>
            <w:tcW w:w="993" w:type="dxa"/>
            <w:noWrap/>
          </w:tcPr>
          <w:p w14:paraId="44E77AE8" w14:textId="60F8A74D" w:rsidR="00027D3F" w:rsidRPr="00EB2A31" w:rsidRDefault="00027D3F" w:rsidP="00027D3F">
            <w:pPr>
              <w:widowControl w:val="0"/>
              <w:autoSpaceDE w:val="0"/>
              <w:adjustRightInd w:val="0"/>
              <w:spacing w:line="250" w:lineRule="exact"/>
              <w:textAlignment w:val="auto"/>
              <w:rPr>
                <w:rFonts w:cs="Arial"/>
                <w:b/>
                <w:bCs/>
                <w:color w:val="auto"/>
              </w:rPr>
            </w:pPr>
            <w:r w:rsidRPr="00A46FA0">
              <w:rPr>
                <w:rFonts w:asciiTheme="majorHAnsi" w:hAnsiTheme="majorHAnsi" w:cs="Arial"/>
                <w:b/>
                <w:bCs/>
                <w:color w:val="auto"/>
                <w:szCs w:val="14"/>
              </w:rPr>
              <w:t>*)</w:t>
            </w:r>
          </w:p>
        </w:tc>
        <w:tc>
          <w:tcPr>
            <w:tcW w:w="3789" w:type="dxa"/>
            <w:noWrap/>
          </w:tcPr>
          <w:p w14:paraId="7F62E2DB" w14:textId="3E37248B" w:rsidR="00027D3F" w:rsidRDefault="00027D3F" w:rsidP="00027D3F">
            <w:pPr>
              <w:widowControl w:val="0"/>
              <w:autoSpaceDE w:val="0"/>
              <w:adjustRightInd w:val="0"/>
              <w:spacing w:line="250" w:lineRule="exact"/>
              <w:textAlignment w:val="auto"/>
              <w:rPr>
                <w:rFonts w:asciiTheme="majorHAnsi" w:hAnsiTheme="majorHAnsi" w:cs="Arial"/>
                <w:b/>
                <w:bCs/>
                <w:color w:val="auto"/>
                <w:szCs w:val="14"/>
              </w:rPr>
            </w:pPr>
            <w:r w:rsidRPr="00A46FA0">
              <w:rPr>
                <w:rFonts w:asciiTheme="majorHAnsi" w:hAnsiTheme="majorHAnsi" w:cs="Arial"/>
                <w:b/>
                <w:bCs/>
                <w:color w:val="auto"/>
                <w:szCs w:val="14"/>
              </w:rPr>
              <w:t xml:space="preserve">(Noem zelf maximaal 2 andere maatregelen van de </w:t>
            </w:r>
            <w:proofErr w:type="spellStart"/>
            <w:r w:rsidRPr="00A46FA0">
              <w:rPr>
                <w:rFonts w:asciiTheme="majorHAnsi" w:hAnsiTheme="majorHAnsi" w:cs="Arial"/>
                <w:b/>
                <w:bCs/>
                <w:color w:val="auto"/>
                <w:szCs w:val="14"/>
              </w:rPr>
              <w:t>roadmap</w:t>
            </w:r>
            <w:proofErr w:type="spellEnd"/>
            <w:r w:rsidRPr="00A46FA0">
              <w:rPr>
                <w:rFonts w:asciiTheme="majorHAnsi" w:hAnsiTheme="majorHAnsi" w:cs="Arial"/>
                <w:b/>
                <w:bCs/>
                <w:color w:val="auto"/>
                <w:szCs w:val="14"/>
              </w:rPr>
              <w:t>)</w:t>
            </w:r>
          </w:p>
        </w:tc>
        <w:tc>
          <w:tcPr>
            <w:tcW w:w="456" w:type="dxa"/>
            <w:noWrap/>
          </w:tcPr>
          <w:p w14:paraId="0FA5DDD4" w14:textId="77777777" w:rsidR="00027D3F" w:rsidRPr="00966C25" w:rsidRDefault="00027D3F" w:rsidP="00027D3F">
            <w:pPr>
              <w:widowControl w:val="0"/>
              <w:autoSpaceDE w:val="0"/>
              <w:adjustRightInd w:val="0"/>
              <w:spacing w:line="250" w:lineRule="exact"/>
              <w:textAlignment w:val="auto"/>
              <w:rPr>
                <w:rFonts w:cs="Arial"/>
                <w:color w:val="auto"/>
              </w:rPr>
            </w:pPr>
          </w:p>
        </w:tc>
        <w:tc>
          <w:tcPr>
            <w:tcW w:w="5295" w:type="dxa"/>
            <w:gridSpan w:val="4"/>
            <w:shd w:val="clear" w:color="auto" w:fill="E8F4FA" w:themeFill="accent4" w:themeFillTint="33"/>
            <w:noWrap/>
          </w:tcPr>
          <w:p w14:paraId="693BC1A4" w14:textId="77777777" w:rsidR="00027D3F" w:rsidRPr="00EB2A31" w:rsidRDefault="00027D3F" w:rsidP="00027D3F">
            <w:pPr>
              <w:widowControl w:val="0"/>
              <w:autoSpaceDE w:val="0"/>
              <w:adjustRightInd w:val="0"/>
              <w:spacing w:line="250" w:lineRule="exact"/>
              <w:textAlignment w:val="auto"/>
              <w:rPr>
                <w:rFonts w:cs="Arial"/>
                <w:color w:val="auto"/>
                <w:highlight w:val="yellow"/>
              </w:rPr>
            </w:pPr>
          </w:p>
        </w:tc>
        <w:tc>
          <w:tcPr>
            <w:tcW w:w="1753" w:type="dxa"/>
            <w:shd w:val="clear" w:color="auto" w:fill="FDF9D1" w:themeFill="accent1" w:themeFillTint="33"/>
            <w:noWrap/>
          </w:tcPr>
          <w:p w14:paraId="34809030" w14:textId="77777777" w:rsidR="00027D3F" w:rsidRPr="00966C25" w:rsidRDefault="00027D3F" w:rsidP="00027D3F">
            <w:pPr>
              <w:widowControl w:val="0"/>
              <w:autoSpaceDE w:val="0"/>
              <w:adjustRightInd w:val="0"/>
              <w:spacing w:line="250" w:lineRule="exact"/>
              <w:textAlignment w:val="auto"/>
              <w:rPr>
                <w:rFonts w:cs="Arial"/>
                <w:color w:val="auto"/>
              </w:rPr>
            </w:pPr>
          </w:p>
        </w:tc>
        <w:tc>
          <w:tcPr>
            <w:tcW w:w="1708" w:type="dxa"/>
            <w:shd w:val="clear" w:color="auto" w:fill="D2F9BC" w:themeFill="accent5" w:themeFillTint="33"/>
            <w:noWrap/>
          </w:tcPr>
          <w:p w14:paraId="43285296" w14:textId="77777777" w:rsidR="00027D3F" w:rsidRPr="00966C25" w:rsidRDefault="00027D3F" w:rsidP="00027D3F">
            <w:pPr>
              <w:widowControl w:val="0"/>
              <w:autoSpaceDE w:val="0"/>
              <w:adjustRightInd w:val="0"/>
              <w:spacing w:line="250" w:lineRule="exact"/>
              <w:textAlignment w:val="auto"/>
              <w:rPr>
                <w:rFonts w:cs="Arial"/>
                <w:color w:val="auto"/>
              </w:rPr>
            </w:pPr>
          </w:p>
        </w:tc>
      </w:tr>
      <w:tr w:rsidR="00027D3F" w:rsidRPr="00966C25" w14:paraId="3EF89536" w14:textId="77777777" w:rsidTr="00187DD9">
        <w:trPr>
          <w:trHeight w:val="276"/>
        </w:trPr>
        <w:tc>
          <w:tcPr>
            <w:tcW w:w="993" w:type="dxa"/>
            <w:noWrap/>
          </w:tcPr>
          <w:p w14:paraId="31C8782B" w14:textId="77777777" w:rsidR="00027D3F" w:rsidRPr="00A46FA0" w:rsidRDefault="00027D3F" w:rsidP="00027D3F">
            <w:pPr>
              <w:widowControl w:val="0"/>
              <w:autoSpaceDE w:val="0"/>
              <w:adjustRightInd w:val="0"/>
              <w:spacing w:line="250" w:lineRule="exact"/>
              <w:textAlignment w:val="auto"/>
              <w:rPr>
                <w:rFonts w:asciiTheme="majorHAnsi" w:hAnsiTheme="majorHAnsi" w:cs="Arial"/>
                <w:b/>
                <w:bCs/>
                <w:color w:val="auto"/>
                <w:szCs w:val="14"/>
              </w:rPr>
            </w:pPr>
          </w:p>
        </w:tc>
        <w:tc>
          <w:tcPr>
            <w:tcW w:w="3789" w:type="dxa"/>
            <w:noWrap/>
          </w:tcPr>
          <w:p w14:paraId="72B6E69B" w14:textId="77777777" w:rsidR="00027D3F" w:rsidRPr="00A46FA0" w:rsidRDefault="00027D3F" w:rsidP="00027D3F">
            <w:pPr>
              <w:widowControl w:val="0"/>
              <w:autoSpaceDE w:val="0"/>
              <w:adjustRightInd w:val="0"/>
              <w:spacing w:line="250" w:lineRule="exact"/>
              <w:textAlignment w:val="auto"/>
              <w:rPr>
                <w:rFonts w:asciiTheme="majorHAnsi" w:hAnsiTheme="majorHAnsi" w:cs="Arial"/>
                <w:b/>
                <w:bCs/>
                <w:color w:val="auto"/>
                <w:szCs w:val="14"/>
              </w:rPr>
            </w:pPr>
          </w:p>
        </w:tc>
        <w:tc>
          <w:tcPr>
            <w:tcW w:w="456" w:type="dxa"/>
            <w:noWrap/>
          </w:tcPr>
          <w:p w14:paraId="6DB9B21B" w14:textId="77777777" w:rsidR="00027D3F" w:rsidRPr="00966C25" w:rsidRDefault="00027D3F" w:rsidP="00027D3F">
            <w:pPr>
              <w:widowControl w:val="0"/>
              <w:autoSpaceDE w:val="0"/>
              <w:adjustRightInd w:val="0"/>
              <w:spacing w:line="250" w:lineRule="exact"/>
              <w:textAlignment w:val="auto"/>
              <w:rPr>
                <w:rFonts w:cs="Arial"/>
                <w:color w:val="auto"/>
              </w:rPr>
            </w:pPr>
          </w:p>
        </w:tc>
        <w:tc>
          <w:tcPr>
            <w:tcW w:w="5295" w:type="dxa"/>
            <w:gridSpan w:val="4"/>
            <w:shd w:val="clear" w:color="auto" w:fill="E8F4FA" w:themeFill="accent4" w:themeFillTint="33"/>
            <w:noWrap/>
          </w:tcPr>
          <w:p w14:paraId="07F2A1EF" w14:textId="77777777" w:rsidR="00027D3F" w:rsidRPr="00EB2A31" w:rsidRDefault="00027D3F" w:rsidP="00027D3F">
            <w:pPr>
              <w:widowControl w:val="0"/>
              <w:autoSpaceDE w:val="0"/>
              <w:adjustRightInd w:val="0"/>
              <w:spacing w:line="250" w:lineRule="exact"/>
              <w:textAlignment w:val="auto"/>
              <w:rPr>
                <w:rFonts w:cs="Arial"/>
                <w:color w:val="auto"/>
                <w:highlight w:val="yellow"/>
              </w:rPr>
            </w:pPr>
          </w:p>
        </w:tc>
        <w:tc>
          <w:tcPr>
            <w:tcW w:w="1753" w:type="dxa"/>
            <w:shd w:val="clear" w:color="auto" w:fill="FDF9D1" w:themeFill="accent1" w:themeFillTint="33"/>
            <w:noWrap/>
          </w:tcPr>
          <w:p w14:paraId="023B0580" w14:textId="77777777" w:rsidR="00027D3F" w:rsidRPr="00966C25" w:rsidRDefault="00027D3F" w:rsidP="00027D3F">
            <w:pPr>
              <w:widowControl w:val="0"/>
              <w:autoSpaceDE w:val="0"/>
              <w:adjustRightInd w:val="0"/>
              <w:spacing w:line="250" w:lineRule="exact"/>
              <w:textAlignment w:val="auto"/>
              <w:rPr>
                <w:rFonts w:cs="Arial"/>
                <w:color w:val="auto"/>
              </w:rPr>
            </w:pPr>
          </w:p>
        </w:tc>
        <w:tc>
          <w:tcPr>
            <w:tcW w:w="1708" w:type="dxa"/>
            <w:shd w:val="clear" w:color="auto" w:fill="D2F9BC" w:themeFill="accent5" w:themeFillTint="33"/>
            <w:noWrap/>
          </w:tcPr>
          <w:p w14:paraId="2D4EB167" w14:textId="77777777" w:rsidR="00027D3F" w:rsidRPr="00966C25" w:rsidRDefault="00027D3F" w:rsidP="00027D3F">
            <w:pPr>
              <w:widowControl w:val="0"/>
              <w:autoSpaceDE w:val="0"/>
              <w:adjustRightInd w:val="0"/>
              <w:spacing w:line="250" w:lineRule="exact"/>
              <w:textAlignment w:val="auto"/>
              <w:rPr>
                <w:rFonts w:cs="Arial"/>
                <w:color w:val="auto"/>
              </w:rPr>
            </w:pPr>
          </w:p>
        </w:tc>
      </w:tr>
    </w:tbl>
    <w:p w14:paraId="5AE780C0" w14:textId="77777777" w:rsidR="00DC639A" w:rsidRDefault="00DC639A" w:rsidP="00B552BA">
      <w:pPr>
        <w:widowControl w:val="0"/>
        <w:autoSpaceDE w:val="0"/>
        <w:adjustRightInd w:val="0"/>
        <w:spacing w:line="250" w:lineRule="exact"/>
        <w:textAlignment w:val="auto"/>
        <w:rPr>
          <w:rFonts w:cs="Arial"/>
          <w:color w:val="auto"/>
        </w:rPr>
      </w:pPr>
    </w:p>
    <w:p w14:paraId="7061D28D" w14:textId="77777777" w:rsidR="00DC639A" w:rsidRDefault="00DC639A" w:rsidP="00B552BA">
      <w:pPr>
        <w:widowControl w:val="0"/>
        <w:autoSpaceDE w:val="0"/>
        <w:adjustRightInd w:val="0"/>
        <w:spacing w:line="250" w:lineRule="exact"/>
        <w:textAlignment w:val="auto"/>
        <w:rPr>
          <w:rFonts w:cs="Arial"/>
          <w:color w:val="auto"/>
        </w:rPr>
      </w:pPr>
    </w:p>
    <w:bookmarkEnd w:id="3"/>
    <w:p w14:paraId="35E9557E" w14:textId="77777777" w:rsidR="0081200F" w:rsidRDefault="0081200F" w:rsidP="0081200F">
      <w:pPr>
        <w:pStyle w:val="Lijstalinea1"/>
        <w:numPr>
          <w:ilvl w:val="0"/>
          <w:numId w:val="0"/>
        </w:numPr>
        <w:sectPr w:rsidR="0081200F" w:rsidSect="0081200F">
          <w:pgSz w:w="16838" w:h="11906" w:orient="landscape"/>
          <w:pgMar w:top="1417" w:right="1417" w:bottom="1417" w:left="1417" w:header="709" w:footer="709" w:gutter="0"/>
          <w:cols w:space="708"/>
          <w:docGrid w:linePitch="360"/>
        </w:sectPr>
      </w:pPr>
    </w:p>
    <w:p w14:paraId="40AD4AC9" w14:textId="60FA75F4" w:rsidR="00B552BA" w:rsidRPr="00E22AC3" w:rsidRDefault="002666A4" w:rsidP="00E22AC3">
      <w:pPr>
        <w:pStyle w:val="Huisstijl-Kop2"/>
      </w:pPr>
      <w:r w:rsidRPr="00E22AC3">
        <w:lastRenderedPageBreak/>
        <w:t>Pe</w:t>
      </w:r>
      <w:r w:rsidR="003E242F" w:rsidRPr="00E22AC3">
        <w:t>rcentage</w:t>
      </w:r>
      <w:r w:rsidR="00B552BA" w:rsidRPr="00E22AC3">
        <w:t xml:space="preserve"> koploper</w:t>
      </w:r>
      <w:r w:rsidR="00E22AC3">
        <w:t>s</w:t>
      </w:r>
      <w:r w:rsidR="00B552BA" w:rsidRPr="00E22AC3">
        <w:t xml:space="preserve"> voor gewenste dealflow</w:t>
      </w:r>
    </w:p>
    <w:p w14:paraId="06D0D19A" w14:textId="77777777" w:rsidR="00B552BA" w:rsidRDefault="00B552BA" w:rsidP="00B552BA"/>
    <w:p w14:paraId="3F4764AE" w14:textId="2D3D3936" w:rsidR="00F07C28" w:rsidRPr="008C61F1" w:rsidRDefault="00B552BA" w:rsidP="00B552BA">
      <w:pPr>
        <w:widowControl w:val="0"/>
        <w:autoSpaceDE w:val="0"/>
        <w:adjustRightInd w:val="0"/>
        <w:spacing w:line="250" w:lineRule="exact"/>
        <w:textAlignment w:val="auto"/>
        <w:rPr>
          <w:rFonts w:cs="Arial"/>
          <w:color w:val="auto"/>
        </w:rPr>
      </w:pPr>
      <w:r>
        <w:rPr>
          <w:rFonts w:cs="Arial"/>
          <w:color w:val="auto"/>
        </w:rPr>
        <w:t xml:space="preserve">De derde </w:t>
      </w:r>
      <w:proofErr w:type="spellStart"/>
      <w:r>
        <w:rPr>
          <w:rFonts w:cs="Arial"/>
          <w:color w:val="auto"/>
        </w:rPr>
        <w:t>vragenset</w:t>
      </w:r>
      <w:proofErr w:type="spellEnd"/>
      <w:r>
        <w:rPr>
          <w:rFonts w:cs="Arial"/>
          <w:color w:val="auto"/>
        </w:rPr>
        <w:t xml:space="preserve"> gaat over het percentage </w:t>
      </w:r>
      <w:r w:rsidR="00312BDD">
        <w:rPr>
          <w:rFonts w:cs="Arial"/>
          <w:color w:val="auto"/>
        </w:rPr>
        <w:t>koplopers</w:t>
      </w:r>
      <w:r>
        <w:rPr>
          <w:rFonts w:cs="Arial"/>
          <w:color w:val="auto"/>
        </w:rPr>
        <w:t xml:space="preserve"> dat nodig is vanuit Rijkwaterstaat voor een stabiele dealflow naar de markt</w:t>
      </w:r>
      <w:r w:rsidR="00817EB5">
        <w:rPr>
          <w:rFonts w:cs="Arial"/>
          <w:color w:val="auto"/>
        </w:rPr>
        <w:t xml:space="preserve">. </w:t>
      </w:r>
      <w:r w:rsidR="008C61F1" w:rsidRPr="008C61F1">
        <w:rPr>
          <w:rFonts w:cs="Arial"/>
          <w:color w:val="auto"/>
        </w:rPr>
        <w:t xml:space="preserve">Een belangrijk aspect in onze ambitie om duurzame maatregelen te integreren, is het creëren van een stabiele dealflow van projecten, </w:t>
      </w:r>
      <w:r w:rsidR="003B5B6E">
        <w:rPr>
          <w:rFonts w:cs="Arial"/>
          <w:color w:val="auto"/>
        </w:rPr>
        <w:t xml:space="preserve">waar we voorlopers op het gebied van deze maatregelen extra uitdagen. Koplopers </w:t>
      </w:r>
      <w:r w:rsidR="008C61F1" w:rsidRPr="008C61F1">
        <w:rPr>
          <w:rFonts w:cs="Arial"/>
          <w:color w:val="auto"/>
        </w:rPr>
        <w:t xml:space="preserve">gaan </w:t>
      </w:r>
      <w:r w:rsidR="003B5B6E">
        <w:rPr>
          <w:rFonts w:cs="Arial"/>
          <w:color w:val="auto"/>
        </w:rPr>
        <w:t xml:space="preserve">verder </w:t>
      </w:r>
      <w:r w:rsidR="008C61F1" w:rsidRPr="008C61F1">
        <w:rPr>
          <w:rFonts w:cs="Arial"/>
          <w:color w:val="auto"/>
        </w:rPr>
        <w:t xml:space="preserve">dan de gangbare duurzaamheidsstandaarden. </w:t>
      </w:r>
    </w:p>
    <w:p w14:paraId="341B2DB3" w14:textId="77777777" w:rsidR="008929A2" w:rsidRDefault="008929A2" w:rsidP="00BF4012">
      <w:pPr>
        <w:pStyle w:val="Lijstalinea1"/>
        <w:numPr>
          <w:ilvl w:val="0"/>
          <w:numId w:val="0"/>
        </w:numPr>
      </w:pPr>
    </w:p>
    <w:tbl>
      <w:tblPr>
        <w:tblStyle w:val="Tabelraster"/>
        <w:tblW w:w="0" w:type="auto"/>
        <w:tblLook w:val="04A0" w:firstRow="1" w:lastRow="0" w:firstColumn="1" w:lastColumn="0" w:noHBand="0" w:noVBand="1"/>
      </w:tblPr>
      <w:tblGrid>
        <w:gridCol w:w="1812"/>
        <w:gridCol w:w="1812"/>
        <w:gridCol w:w="1812"/>
        <w:gridCol w:w="1813"/>
        <w:gridCol w:w="1813"/>
      </w:tblGrid>
      <w:tr w:rsidR="00F66266" w14:paraId="50336C35" w14:textId="77777777" w:rsidTr="00F66266">
        <w:trPr>
          <w:cnfStyle w:val="100000000000" w:firstRow="1" w:lastRow="0" w:firstColumn="0" w:lastColumn="0" w:oddVBand="0" w:evenVBand="0" w:oddHBand="0" w:evenHBand="0" w:firstRowFirstColumn="0" w:firstRowLastColumn="0" w:lastRowFirstColumn="0" w:lastRowLastColumn="0"/>
        </w:trPr>
        <w:tc>
          <w:tcPr>
            <w:tcW w:w="1812" w:type="dxa"/>
          </w:tcPr>
          <w:p w14:paraId="2DC341AD" w14:textId="709AC7BC" w:rsidR="00F66266" w:rsidRDefault="00F66266" w:rsidP="00BF4012">
            <w:pPr>
              <w:pStyle w:val="Lijstalinea1"/>
              <w:numPr>
                <w:ilvl w:val="0"/>
                <w:numId w:val="0"/>
              </w:numPr>
              <w:rPr>
                <w:i/>
                <w:iCs/>
              </w:rPr>
            </w:pPr>
            <w:proofErr w:type="spellStart"/>
            <w:r>
              <w:rPr>
                <w:i/>
                <w:iCs/>
              </w:rPr>
              <w:t>Transitiepad</w:t>
            </w:r>
            <w:proofErr w:type="spellEnd"/>
            <w:r>
              <w:rPr>
                <w:i/>
                <w:iCs/>
              </w:rPr>
              <w:t xml:space="preserve"> </w:t>
            </w:r>
          </w:p>
        </w:tc>
        <w:tc>
          <w:tcPr>
            <w:tcW w:w="1812" w:type="dxa"/>
          </w:tcPr>
          <w:p w14:paraId="36BB5334" w14:textId="6CED3575" w:rsidR="00F66266" w:rsidRDefault="00F66266" w:rsidP="00BF4012">
            <w:pPr>
              <w:pStyle w:val="Lijstalinea1"/>
              <w:numPr>
                <w:ilvl w:val="0"/>
                <w:numId w:val="0"/>
              </w:numPr>
              <w:rPr>
                <w:i/>
                <w:iCs/>
              </w:rPr>
            </w:pPr>
            <w:r>
              <w:rPr>
                <w:i/>
                <w:iCs/>
              </w:rPr>
              <w:t>WDSM</w:t>
            </w:r>
          </w:p>
        </w:tc>
        <w:tc>
          <w:tcPr>
            <w:tcW w:w="1812" w:type="dxa"/>
          </w:tcPr>
          <w:p w14:paraId="4B73C510" w14:textId="03BF0070" w:rsidR="00F66266" w:rsidRDefault="00F66266" w:rsidP="00BF4012">
            <w:pPr>
              <w:pStyle w:val="Lijstalinea1"/>
              <w:numPr>
                <w:ilvl w:val="0"/>
                <w:numId w:val="0"/>
              </w:numPr>
              <w:rPr>
                <w:i/>
                <w:iCs/>
              </w:rPr>
            </w:pPr>
            <w:r>
              <w:rPr>
                <w:i/>
                <w:iCs/>
              </w:rPr>
              <w:t>Kunstwerken</w:t>
            </w:r>
          </w:p>
        </w:tc>
        <w:tc>
          <w:tcPr>
            <w:tcW w:w="1813" w:type="dxa"/>
          </w:tcPr>
          <w:p w14:paraId="335BC21E" w14:textId="28D825CC" w:rsidR="00F66266" w:rsidRDefault="00F66266" w:rsidP="00BF4012">
            <w:pPr>
              <w:pStyle w:val="Lijstalinea1"/>
              <w:numPr>
                <w:ilvl w:val="0"/>
                <w:numId w:val="0"/>
              </w:numPr>
              <w:rPr>
                <w:i/>
                <w:iCs/>
              </w:rPr>
            </w:pPr>
            <w:r>
              <w:rPr>
                <w:i/>
                <w:iCs/>
              </w:rPr>
              <w:t>Wegverharding</w:t>
            </w:r>
          </w:p>
        </w:tc>
        <w:tc>
          <w:tcPr>
            <w:tcW w:w="1813" w:type="dxa"/>
          </w:tcPr>
          <w:p w14:paraId="6232C16D" w14:textId="00136B98" w:rsidR="00F66266" w:rsidRDefault="00F66266" w:rsidP="00BF4012">
            <w:pPr>
              <w:pStyle w:val="Lijstalinea1"/>
              <w:numPr>
                <w:ilvl w:val="0"/>
                <w:numId w:val="0"/>
              </w:numPr>
              <w:rPr>
                <w:i/>
                <w:iCs/>
              </w:rPr>
            </w:pPr>
            <w:r>
              <w:rPr>
                <w:i/>
                <w:iCs/>
              </w:rPr>
              <w:t>KZVO</w:t>
            </w:r>
          </w:p>
        </w:tc>
      </w:tr>
      <w:tr w:rsidR="00F66266" w14:paraId="7F7EC0D2" w14:textId="77777777" w:rsidTr="00F66266">
        <w:tc>
          <w:tcPr>
            <w:tcW w:w="1812" w:type="dxa"/>
          </w:tcPr>
          <w:p w14:paraId="5FCAFF86" w14:textId="6A6F60ED" w:rsidR="00F66266" w:rsidRDefault="00F66266" w:rsidP="00BF4012">
            <w:pPr>
              <w:pStyle w:val="Lijstalinea1"/>
              <w:numPr>
                <w:ilvl w:val="0"/>
                <w:numId w:val="0"/>
              </w:numPr>
              <w:rPr>
                <w:i/>
                <w:iCs/>
              </w:rPr>
            </w:pPr>
            <w:r>
              <w:rPr>
                <w:i/>
                <w:iCs/>
              </w:rPr>
              <w:t xml:space="preserve">Op welk </w:t>
            </w:r>
            <w:proofErr w:type="spellStart"/>
            <w:r>
              <w:rPr>
                <w:i/>
                <w:iCs/>
              </w:rPr>
              <w:t>transitiepad</w:t>
            </w:r>
            <w:proofErr w:type="spellEnd"/>
            <w:r>
              <w:rPr>
                <w:i/>
                <w:iCs/>
              </w:rPr>
              <w:t xml:space="preserve"> bent u actief? </w:t>
            </w:r>
          </w:p>
        </w:tc>
        <w:tc>
          <w:tcPr>
            <w:tcW w:w="1812" w:type="dxa"/>
          </w:tcPr>
          <w:p w14:paraId="09B9A275" w14:textId="77777777" w:rsidR="00F66266" w:rsidRDefault="00F66266" w:rsidP="00BF4012">
            <w:pPr>
              <w:pStyle w:val="Lijstalinea1"/>
              <w:numPr>
                <w:ilvl w:val="0"/>
                <w:numId w:val="0"/>
              </w:numPr>
              <w:rPr>
                <w:i/>
                <w:iCs/>
              </w:rPr>
            </w:pPr>
          </w:p>
        </w:tc>
        <w:tc>
          <w:tcPr>
            <w:tcW w:w="1812" w:type="dxa"/>
          </w:tcPr>
          <w:p w14:paraId="319A0FC3" w14:textId="77777777" w:rsidR="00F66266" w:rsidRDefault="00F66266" w:rsidP="00BF4012">
            <w:pPr>
              <w:pStyle w:val="Lijstalinea1"/>
              <w:numPr>
                <w:ilvl w:val="0"/>
                <w:numId w:val="0"/>
              </w:numPr>
              <w:rPr>
                <w:i/>
                <w:iCs/>
              </w:rPr>
            </w:pPr>
          </w:p>
        </w:tc>
        <w:tc>
          <w:tcPr>
            <w:tcW w:w="1813" w:type="dxa"/>
          </w:tcPr>
          <w:p w14:paraId="7E5B7A96" w14:textId="77777777" w:rsidR="00F66266" w:rsidRDefault="00F66266" w:rsidP="00BF4012">
            <w:pPr>
              <w:pStyle w:val="Lijstalinea1"/>
              <w:numPr>
                <w:ilvl w:val="0"/>
                <w:numId w:val="0"/>
              </w:numPr>
              <w:rPr>
                <w:i/>
                <w:iCs/>
              </w:rPr>
            </w:pPr>
          </w:p>
        </w:tc>
        <w:tc>
          <w:tcPr>
            <w:tcW w:w="1813" w:type="dxa"/>
          </w:tcPr>
          <w:p w14:paraId="167AC907" w14:textId="77777777" w:rsidR="00F66266" w:rsidRDefault="00F66266" w:rsidP="00BF4012">
            <w:pPr>
              <w:pStyle w:val="Lijstalinea1"/>
              <w:numPr>
                <w:ilvl w:val="0"/>
                <w:numId w:val="0"/>
              </w:numPr>
              <w:rPr>
                <w:i/>
                <w:iCs/>
              </w:rPr>
            </w:pPr>
          </w:p>
        </w:tc>
      </w:tr>
      <w:tr w:rsidR="00F66266" w14:paraId="41E7A5C3" w14:textId="77777777" w:rsidTr="00F66266">
        <w:tc>
          <w:tcPr>
            <w:tcW w:w="1812" w:type="dxa"/>
          </w:tcPr>
          <w:p w14:paraId="0ACACB8E" w14:textId="7A137473" w:rsidR="00F66266" w:rsidRDefault="00F66266" w:rsidP="00BF4012">
            <w:pPr>
              <w:pStyle w:val="Lijstalinea1"/>
              <w:numPr>
                <w:ilvl w:val="0"/>
                <w:numId w:val="0"/>
              </w:numPr>
              <w:rPr>
                <w:i/>
                <w:iCs/>
              </w:rPr>
            </w:pPr>
            <w:r>
              <w:t>Beschouwt u zichzelf als (potentieel) koploper?</w:t>
            </w:r>
          </w:p>
        </w:tc>
        <w:tc>
          <w:tcPr>
            <w:tcW w:w="1812" w:type="dxa"/>
          </w:tcPr>
          <w:p w14:paraId="20EFBA10" w14:textId="77777777" w:rsidR="00F66266" w:rsidRDefault="00F66266" w:rsidP="00BF4012">
            <w:pPr>
              <w:pStyle w:val="Lijstalinea1"/>
              <w:numPr>
                <w:ilvl w:val="0"/>
                <w:numId w:val="0"/>
              </w:numPr>
              <w:rPr>
                <w:i/>
                <w:iCs/>
              </w:rPr>
            </w:pPr>
          </w:p>
        </w:tc>
        <w:tc>
          <w:tcPr>
            <w:tcW w:w="1812" w:type="dxa"/>
          </w:tcPr>
          <w:p w14:paraId="27C1C97C" w14:textId="77777777" w:rsidR="00F66266" w:rsidRDefault="00F66266" w:rsidP="00BF4012">
            <w:pPr>
              <w:pStyle w:val="Lijstalinea1"/>
              <w:numPr>
                <w:ilvl w:val="0"/>
                <w:numId w:val="0"/>
              </w:numPr>
              <w:rPr>
                <w:i/>
                <w:iCs/>
              </w:rPr>
            </w:pPr>
          </w:p>
        </w:tc>
        <w:tc>
          <w:tcPr>
            <w:tcW w:w="1813" w:type="dxa"/>
          </w:tcPr>
          <w:p w14:paraId="505B7370" w14:textId="77777777" w:rsidR="00F66266" w:rsidRDefault="00F66266" w:rsidP="00BF4012">
            <w:pPr>
              <w:pStyle w:val="Lijstalinea1"/>
              <w:numPr>
                <w:ilvl w:val="0"/>
                <w:numId w:val="0"/>
              </w:numPr>
              <w:rPr>
                <w:i/>
                <w:iCs/>
              </w:rPr>
            </w:pPr>
          </w:p>
        </w:tc>
        <w:tc>
          <w:tcPr>
            <w:tcW w:w="1813" w:type="dxa"/>
          </w:tcPr>
          <w:p w14:paraId="5F685DE9" w14:textId="77777777" w:rsidR="00F66266" w:rsidRDefault="00F66266" w:rsidP="00BF4012">
            <w:pPr>
              <w:pStyle w:val="Lijstalinea1"/>
              <w:numPr>
                <w:ilvl w:val="0"/>
                <w:numId w:val="0"/>
              </w:numPr>
              <w:rPr>
                <w:i/>
                <w:iCs/>
              </w:rPr>
            </w:pPr>
          </w:p>
        </w:tc>
      </w:tr>
    </w:tbl>
    <w:p w14:paraId="799C3068" w14:textId="4F0A888E" w:rsidR="003B5B6E" w:rsidRPr="00DF7182" w:rsidRDefault="003B5B6E" w:rsidP="00BF4012">
      <w:pPr>
        <w:pStyle w:val="Lijstalinea1"/>
        <w:numPr>
          <w:ilvl w:val="0"/>
          <w:numId w:val="0"/>
        </w:numPr>
        <w:rPr>
          <w:i/>
          <w:iCs/>
        </w:rPr>
      </w:pPr>
    </w:p>
    <w:p w14:paraId="2E21EC1B" w14:textId="77777777" w:rsidR="00DE5778" w:rsidRDefault="00DE5778" w:rsidP="008F5A03">
      <w:pPr>
        <w:pStyle w:val="Lijstalinea1"/>
        <w:numPr>
          <w:ilvl w:val="0"/>
          <w:numId w:val="0"/>
        </w:numPr>
        <w:rPr>
          <w:i/>
          <w:iCs/>
        </w:rPr>
      </w:pPr>
    </w:p>
    <w:p w14:paraId="2F5995A7" w14:textId="77777777" w:rsidR="00F66266" w:rsidRDefault="00F66266" w:rsidP="00F66266">
      <w:pPr>
        <w:pStyle w:val="Lijstalinea1"/>
        <w:numPr>
          <w:ilvl w:val="0"/>
          <w:numId w:val="0"/>
        </w:numPr>
        <w:ind w:left="227" w:hanging="227"/>
      </w:pPr>
      <w:r>
        <w:rPr>
          <w:noProof/>
        </w:rPr>
        <mc:AlternateContent>
          <mc:Choice Requires="wps">
            <w:drawing>
              <wp:anchor distT="0" distB="0" distL="114300" distR="114300" simplePos="0" relativeHeight="251683840" behindDoc="0" locked="0" layoutInCell="1" allowOverlap="1" wp14:anchorId="72E23A88" wp14:editId="6BEC7AE0">
                <wp:simplePos x="0" y="0"/>
                <wp:positionH relativeFrom="column">
                  <wp:posOffset>128905</wp:posOffset>
                </wp:positionH>
                <wp:positionV relativeFrom="paragraph">
                  <wp:posOffset>344805</wp:posOffset>
                </wp:positionV>
                <wp:extent cx="4895850" cy="1619250"/>
                <wp:effectExtent l="0" t="0" r="19050" b="19050"/>
                <wp:wrapTopAndBottom/>
                <wp:docPr id="1510847357" name="Rechthoek 1"/>
                <wp:cNvGraphicFramePr/>
                <a:graphic xmlns:a="http://schemas.openxmlformats.org/drawingml/2006/main">
                  <a:graphicData uri="http://schemas.microsoft.com/office/word/2010/wordprocessingShape">
                    <wps:wsp>
                      <wps:cNvSpPr/>
                      <wps:spPr>
                        <a:xfrm>
                          <a:off x="0" y="0"/>
                          <a:ext cx="4895850" cy="16192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29EB2E" w14:textId="77777777" w:rsidR="00F66266" w:rsidRDefault="00F66266" w:rsidP="00F66266">
                            <w:pPr>
                              <w:rPr>
                                <w:i/>
                                <w:iCs/>
                              </w:rPr>
                            </w:pPr>
                            <w:r>
                              <w:rPr>
                                <w:i/>
                                <w:iCs/>
                              </w:rPr>
                              <w:t>Licht beknopt toe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2E23A88" id="_x0000_s1038" style="position:absolute;left:0;text-align:left;margin-left:10.15pt;margin-top:27.15pt;width:385.5pt;height:1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" filled="f" strokecolor="black [3213]" strokeweight="2pt">
                <v:textbox>
                  <w:txbxContent>
                    <w:p w14:paraId="2829EB2E" w14:textId="77777777" w:rsidR="00F66266" w:rsidRDefault="00F66266" w:rsidP="00F66266">
                      <w:pPr>
                        <w:rPr>
                          <w:i/>
                          <w:iCs/>
                        </w:rPr>
                      </w:pPr>
                      <w:r>
                        <w:rPr>
                          <w:i/>
                          <w:iCs/>
                        </w:rPr>
                        <w:t>Licht beknopt toe</w:t>
                      </w:r>
                    </w:p>
                  </w:txbxContent>
                </v:textbox>
                <w10:wrap type="topAndBottom"/>
              </v:rect>
            </w:pict>
          </mc:Fallback>
        </mc:AlternateContent>
      </w:r>
      <w:r w:rsidRPr="00735CAE">
        <w:rPr>
          <w:rFonts w:cs="Arial"/>
          <w:color w:val="auto"/>
        </w:rPr>
        <w:t xml:space="preserve">Vraag 1: </w:t>
      </w:r>
      <w:r>
        <w:t xml:space="preserve">Rijkswaterstaat </w:t>
      </w:r>
      <w:r w:rsidRPr="0042018B">
        <w:t>streeft in de aanpak naar een verdeling</w:t>
      </w:r>
      <w:r>
        <w:t xml:space="preserve"> van 30% koplopers, 10% innovatief en de rest peloton. Behouden we hiertoe een juiste relatie tot uw organisatie? </w:t>
      </w:r>
    </w:p>
    <w:p w14:paraId="52A90D24" w14:textId="1ACEEC15" w:rsidR="00F66266" w:rsidRPr="00735CAE" w:rsidRDefault="00F66266" w:rsidP="00F66266">
      <w:pPr>
        <w:widowControl w:val="0"/>
        <w:autoSpaceDE w:val="0"/>
        <w:adjustRightInd w:val="0"/>
        <w:spacing w:line="250" w:lineRule="exact"/>
        <w:ind w:left="227" w:hanging="227"/>
        <w:contextualSpacing/>
        <w:textAlignment w:val="auto"/>
        <w:rPr>
          <w:rFonts w:cs="Arial"/>
          <w:i/>
          <w:iCs/>
          <w:color w:val="auto"/>
        </w:rPr>
      </w:pPr>
      <w:r w:rsidRPr="00735CAE">
        <w:rPr>
          <w:rFonts w:cs="Arial"/>
          <w:color w:val="auto"/>
        </w:rPr>
        <w:t xml:space="preserve"> </w:t>
      </w:r>
    </w:p>
    <w:p w14:paraId="3A6A0A93" w14:textId="77777777" w:rsidR="00F66266" w:rsidRPr="000204BE" w:rsidRDefault="00F66266" w:rsidP="00F66266">
      <w:pPr>
        <w:widowControl w:val="0"/>
        <w:autoSpaceDE w:val="0"/>
        <w:adjustRightInd w:val="0"/>
        <w:spacing w:line="250" w:lineRule="exact"/>
        <w:ind w:left="227" w:hanging="227"/>
        <w:contextualSpacing/>
        <w:textAlignment w:val="auto"/>
        <w:rPr>
          <w:rFonts w:cs="Arial"/>
          <w:color w:val="auto"/>
        </w:rPr>
      </w:pPr>
    </w:p>
    <w:p w14:paraId="112483D8" w14:textId="77777777" w:rsidR="00F66266" w:rsidRDefault="00F66266" w:rsidP="00F66266">
      <w:pPr>
        <w:widowControl w:val="0"/>
        <w:autoSpaceDE w:val="0"/>
        <w:adjustRightInd w:val="0"/>
        <w:spacing w:line="250" w:lineRule="exact"/>
        <w:textAlignment w:val="auto"/>
        <w:rPr>
          <w:rFonts w:cs="Arial"/>
          <w:color w:val="auto"/>
        </w:rPr>
      </w:pPr>
    </w:p>
    <w:p w14:paraId="40E2B229" w14:textId="77777777" w:rsidR="00F66266" w:rsidRDefault="00F66266" w:rsidP="00F66266">
      <w:pPr>
        <w:widowControl w:val="0"/>
        <w:autoSpaceDE w:val="0"/>
        <w:adjustRightInd w:val="0"/>
        <w:spacing w:line="250" w:lineRule="exact"/>
        <w:ind w:left="227" w:hanging="227"/>
        <w:contextualSpacing/>
        <w:textAlignment w:val="auto"/>
        <w:rPr>
          <w:rFonts w:cs="Arial"/>
          <w:color w:val="auto"/>
        </w:rPr>
      </w:pPr>
    </w:p>
    <w:p w14:paraId="53D9ADAE" w14:textId="74C93323" w:rsidR="00F66266" w:rsidRDefault="00F66266" w:rsidP="00F66266">
      <w:pPr>
        <w:widowControl w:val="0"/>
        <w:autoSpaceDE w:val="0"/>
        <w:adjustRightInd w:val="0"/>
        <w:spacing w:line="250" w:lineRule="exact"/>
        <w:ind w:left="227" w:hanging="227"/>
        <w:contextualSpacing/>
        <w:textAlignment w:val="auto"/>
      </w:pPr>
      <w:r>
        <w:rPr>
          <w:noProof/>
        </w:rPr>
        <mc:AlternateContent>
          <mc:Choice Requires="wps">
            <w:drawing>
              <wp:anchor distT="0" distB="0" distL="114300" distR="114300" simplePos="0" relativeHeight="251687936" behindDoc="0" locked="0" layoutInCell="1" allowOverlap="1" wp14:anchorId="33A9B39B" wp14:editId="0F953F80">
                <wp:simplePos x="0" y="0"/>
                <wp:positionH relativeFrom="column">
                  <wp:posOffset>128905</wp:posOffset>
                </wp:positionH>
                <wp:positionV relativeFrom="paragraph">
                  <wp:posOffset>615950</wp:posOffset>
                </wp:positionV>
                <wp:extent cx="4895850" cy="876300"/>
                <wp:effectExtent l="0" t="0" r="19050" b="19050"/>
                <wp:wrapTopAndBottom/>
                <wp:docPr id="1143051143" name="Rechthoek 1"/>
                <wp:cNvGraphicFramePr/>
                <a:graphic xmlns:a="http://schemas.openxmlformats.org/drawingml/2006/main">
                  <a:graphicData uri="http://schemas.microsoft.com/office/word/2010/wordprocessingShape">
                    <wps:wsp>
                      <wps:cNvSpPr/>
                      <wps:spPr>
                        <a:xfrm>
                          <a:off x="0" y="0"/>
                          <a:ext cx="4895850" cy="8763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7B6314E" w14:textId="77777777" w:rsidR="00F66266" w:rsidRDefault="00F66266" w:rsidP="00F66266">
                            <w:pPr>
                              <w:rPr>
                                <w:i/>
                                <w:iCs/>
                              </w:rPr>
                            </w:pPr>
                            <w:r>
                              <w:rPr>
                                <w:i/>
                                <w:iCs/>
                              </w:rPr>
                              <w:t>Licht beknopt toe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3A9B39B" id="_x0000_s1039" style="position:absolute;left:0;text-align:left;margin-left:10.15pt;margin-top:48.5pt;width:385.5pt;height:6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" filled="f" strokecolor="black [3213]" strokeweight="2pt">
                <v:textbox>
                  <w:txbxContent>
                    <w:p w14:paraId="17B6314E" w14:textId="77777777" w:rsidR="00F66266" w:rsidRDefault="00F66266" w:rsidP="00F66266">
                      <w:pPr>
                        <w:rPr>
                          <w:i/>
                          <w:iCs/>
                        </w:rPr>
                      </w:pPr>
                      <w:r>
                        <w:rPr>
                          <w:i/>
                          <w:iCs/>
                        </w:rPr>
                        <w:t>Licht beknopt toe</w:t>
                      </w:r>
                    </w:p>
                  </w:txbxContent>
                </v:textbox>
                <w10:wrap type="topAndBottom"/>
              </v:rect>
            </w:pict>
          </mc:Fallback>
        </mc:AlternateContent>
      </w:r>
      <w:r w:rsidRPr="000204BE">
        <w:rPr>
          <w:rFonts w:cs="Arial"/>
          <w:color w:val="auto"/>
        </w:rPr>
        <w:t xml:space="preserve">Vraag 2: </w:t>
      </w:r>
      <w:r w:rsidRPr="00817EB5">
        <w:t xml:space="preserve">Welk aandeel ten </w:t>
      </w:r>
      <w:r w:rsidRPr="0042018B">
        <w:t>aanzien van de dealflow (</w:t>
      </w:r>
      <w:r w:rsidRPr="00817EB5">
        <w:t>groot/klein, leidend/ontwikkelend/volgend) binnen de gehele sector ziet u graag in Rijkswaterstaat, op welke manier wordt nu aan die verwachting voldaan?</w:t>
      </w:r>
    </w:p>
    <w:p w14:paraId="06F59DDF" w14:textId="1C6549B4" w:rsidR="00F66266" w:rsidRDefault="00F66266" w:rsidP="00F66266">
      <w:pPr>
        <w:widowControl w:val="0"/>
        <w:autoSpaceDE w:val="0"/>
        <w:adjustRightInd w:val="0"/>
        <w:spacing w:line="250" w:lineRule="exact"/>
        <w:ind w:left="227" w:hanging="227"/>
        <w:contextualSpacing/>
        <w:textAlignment w:val="auto"/>
        <w:rPr>
          <w:rFonts w:cs="Arial"/>
          <w:color w:val="auto"/>
        </w:rPr>
      </w:pPr>
    </w:p>
    <w:p w14:paraId="4FA1D505" w14:textId="77777777" w:rsidR="00F66266" w:rsidRDefault="00F66266" w:rsidP="00F66266">
      <w:pPr>
        <w:widowControl w:val="0"/>
        <w:autoSpaceDE w:val="0"/>
        <w:adjustRightInd w:val="0"/>
        <w:spacing w:line="250" w:lineRule="exact"/>
        <w:ind w:left="227" w:hanging="227"/>
        <w:contextualSpacing/>
        <w:textAlignment w:val="auto"/>
        <w:rPr>
          <w:rFonts w:cs="Arial"/>
          <w:color w:val="auto"/>
        </w:rPr>
      </w:pPr>
    </w:p>
    <w:p w14:paraId="03AD39F7" w14:textId="77777777" w:rsidR="00F66266" w:rsidRPr="000204BE" w:rsidRDefault="00F66266" w:rsidP="00F66266">
      <w:pPr>
        <w:widowControl w:val="0"/>
        <w:autoSpaceDE w:val="0"/>
        <w:adjustRightInd w:val="0"/>
        <w:spacing w:line="250" w:lineRule="exact"/>
        <w:ind w:left="227" w:hanging="227"/>
        <w:contextualSpacing/>
        <w:textAlignment w:val="auto"/>
        <w:rPr>
          <w:rFonts w:cs="Arial"/>
          <w:color w:val="auto"/>
        </w:rPr>
      </w:pPr>
    </w:p>
    <w:p w14:paraId="7EEA8968" w14:textId="2503CF4A" w:rsidR="00F66266" w:rsidRDefault="00F66266" w:rsidP="00F66266">
      <w:pPr>
        <w:pStyle w:val="Lijstalinea1"/>
        <w:numPr>
          <w:ilvl w:val="0"/>
          <w:numId w:val="0"/>
        </w:numPr>
        <w:ind w:left="227" w:hanging="227"/>
      </w:pPr>
      <w:r>
        <w:rPr>
          <w:noProof/>
        </w:rPr>
        <mc:AlternateContent>
          <mc:Choice Requires="wps">
            <w:drawing>
              <wp:anchor distT="0" distB="0" distL="114300" distR="114300" simplePos="0" relativeHeight="251689984" behindDoc="0" locked="0" layoutInCell="1" allowOverlap="1" wp14:anchorId="116B5EF8" wp14:editId="0E75ABD7">
                <wp:simplePos x="0" y="0"/>
                <wp:positionH relativeFrom="column">
                  <wp:posOffset>133350</wp:posOffset>
                </wp:positionH>
                <wp:positionV relativeFrom="paragraph">
                  <wp:posOffset>283845</wp:posOffset>
                </wp:positionV>
                <wp:extent cx="4895850" cy="1323975"/>
                <wp:effectExtent l="0" t="0" r="19050" b="28575"/>
                <wp:wrapTopAndBottom/>
                <wp:docPr id="1161154680" name="Rechthoek 1"/>
                <wp:cNvGraphicFramePr/>
                <a:graphic xmlns:a="http://schemas.openxmlformats.org/drawingml/2006/main">
                  <a:graphicData uri="http://schemas.microsoft.com/office/word/2010/wordprocessingShape">
                    <wps:wsp>
                      <wps:cNvSpPr/>
                      <wps:spPr>
                        <a:xfrm>
                          <a:off x="0" y="0"/>
                          <a:ext cx="4895850" cy="132397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ABBBA5" w14:textId="77777777" w:rsidR="00F66266" w:rsidRDefault="00F66266" w:rsidP="00F66266">
                            <w:pPr>
                              <w:rPr>
                                <w:i/>
                                <w:iCs/>
                              </w:rPr>
                            </w:pPr>
                            <w:r w:rsidRPr="000204BE">
                              <w:rPr>
                                <w:i/>
                                <w:iCs/>
                              </w:rPr>
                              <w:t xml:space="preserve">Noem </w:t>
                            </w:r>
                            <w:r>
                              <w:rPr>
                                <w:i/>
                                <w:iCs/>
                              </w:rPr>
                              <w:t>een top 5</w:t>
                            </w:r>
                          </w:p>
                          <w:p w14:paraId="134AACD1" w14:textId="77777777" w:rsidR="00F66266" w:rsidRDefault="00F66266" w:rsidP="00EC00FF">
                            <w:pPr>
                              <w:pStyle w:val="Lijstalinea"/>
                              <w:numPr>
                                <w:ilvl w:val="0"/>
                                <w:numId w:val="12"/>
                              </w:numPr>
                              <w:rPr>
                                <w:i/>
                                <w:iCs/>
                              </w:rPr>
                            </w:pPr>
                            <w:r>
                              <w:rPr>
                                <w:i/>
                                <w:iCs/>
                              </w:rPr>
                              <w:t xml:space="preserve"> </w:t>
                            </w:r>
                          </w:p>
                          <w:p w14:paraId="32D49BC7" w14:textId="77777777" w:rsidR="00F66266" w:rsidRDefault="00F66266" w:rsidP="00EC00FF">
                            <w:pPr>
                              <w:pStyle w:val="Lijstalinea"/>
                              <w:numPr>
                                <w:ilvl w:val="0"/>
                                <w:numId w:val="12"/>
                              </w:numPr>
                              <w:rPr>
                                <w:i/>
                                <w:iCs/>
                              </w:rPr>
                            </w:pPr>
                            <w:r>
                              <w:rPr>
                                <w:i/>
                                <w:iCs/>
                              </w:rPr>
                              <w:t xml:space="preserve"> </w:t>
                            </w:r>
                          </w:p>
                          <w:p w14:paraId="2168F092" w14:textId="77777777" w:rsidR="00F66266" w:rsidRDefault="00F66266" w:rsidP="00EC00FF">
                            <w:pPr>
                              <w:pStyle w:val="Lijstalinea"/>
                              <w:numPr>
                                <w:ilvl w:val="0"/>
                                <w:numId w:val="12"/>
                              </w:numPr>
                              <w:rPr>
                                <w:i/>
                                <w:iCs/>
                              </w:rPr>
                            </w:pPr>
                            <w:r>
                              <w:rPr>
                                <w:i/>
                                <w:iCs/>
                              </w:rPr>
                              <w:t xml:space="preserve"> </w:t>
                            </w:r>
                          </w:p>
                          <w:p w14:paraId="51E1CB42" w14:textId="77777777" w:rsidR="00F66266" w:rsidRDefault="00F66266" w:rsidP="00EC00FF">
                            <w:pPr>
                              <w:pStyle w:val="Lijstalinea"/>
                              <w:numPr>
                                <w:ilvl w:val="0"/>
                                <w:numId w:val="12"/>
                              </w:numPr>
                              <w:rPr>
                                <w:i/>
                                <w:iCs/>
                              </w:rPr>
                            </w:pPr>
                            <w:r>
                              <w:rPr>
                                <w:i/>
                                <w:iCs/>
                              </w:rPr>
                              <w:t xml:space="preserve"> </w:t>
                            </w:r>
                          </w:p>
                          <w:p w14:paraId="5E3F81FC" w14:textId="77777777" w:rsidR="00F66266" w:rsidRPr="00735CAE" w:rsidRDefault="00F66266" w:rsidP="00EC00FF">
                            <w:pPr>
                              <w:pStyle w:val="Lijstalinea"/>
                              <w:numPr>
                                <w:ilvl w:val="0"/>
                                <w:numId w:val="12"/>
                              </w:numPr>
                              <w:rPr>
                                <w:i/>
                                <w:iCs/>
                              </w:rPr>
                            </w:pPr>
                            <w:r w:rsidRPr="00735CAE">
                              <w:rPr>
                                <w:i/>
                                <w:iC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16B5EF8" id="_x0000_s1040" style="position:absolute;left:0;text-align:left;margin-left:10.5pt;margin-top:22.35pt;width:385.5pt;height:104.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" filled="f" strokecolor="black [3213]" strokeweight="2pt">
                <v:textbox>
                  <w:txbxContent>
                    <w:p w14:paraId="6CABBBA5" w14:textId="77777777" w:rsidR="00F66266" w:rsidRDefault="00F66266" w:rsidP="00F66266">
                      <w:pPr>
                        <w:rPr>
                          <w:i/>
                          <w:iCs/>
                        </w:rPr>
                      </w:pPr>
                      <w:r w:rsidRPr="000204BE">
                        <w:rPr>
                          <w:i/>
                          <w:iCs/>
                        </w:rPr>
                        <w:t xml:space="preserve">Noem </w:t>
                      </w:r>
                      <w:r>
                        <w:rPr>
                          <w:i/>
                          <w:iCs/>
                        </w:rPr>
                        <w:t>een top 5</w:t>
                      </w:r>
                    </w:p>
                    <w:p w14:paraId="134AACD1" w14:textId="77777777" w:rsidR="00F66266" w:rsidRDefault="00F66266" w:rsidP="00EC00FF">
                      <w:pPr>
                        <w:pStyle w:val="Lijstalinea"/>
                        <w:numPr>
                          <w:ilvl w:val="0"/>
                          <w:numId w:val="12"/>
                        </w:numPr>
                        <w:rPr>
                          <w:i/>
                          <w:iCs/>
                        </w:rPr>
                      </w:pPr>
                      <w:r>
                        <w:rPr>
                          <w:i/>
                          <w:iCs/>
                        </w:rPr>
                        <w:t xml:space="preserve"> </w:t>
                      </w:r>
                    </w:p>
                    <w:p w14:paraId="32D49BC7" w14:textId="77777777" w:rsidR="00F66266" w:rsidRDefault="00F66266" w:rsidP="00EC00FF">
                      <w:pPr>
                        <w:pStyle w:val="Lijstalinea"/>
                        <w:numPr>
                          <w:ilvl w:val="0"/>
                          <w:numId w:val="12"/>
                        </w:numPr>
                        <w:rPr>
                          <w:i/>
                          <w:iCs/>
                        </w:rPr>
                      </w:pPr>
                      <w:r>
                        <w:rPr>
                          <w:i/>
                          <w:iCs/>
                        </w:rPr>
                        <w:t xml:space="preserve"> </w:t>
                      </w:r>
                    </w:p>
                    <w:p w14:paraId="2168F092" w14:textId="77777777" w:rsidR="00F66266" w:rsidRDefault="00F66266" w:rsidP="00EC00FF">
                      <w:pPr>
                        <w:pStyle w:val="Lijstalinea"/>
                        <w:numPr>
                          <w:ilvl w:val="0"/>
                          <w:numId w:val="12"/>
                        </w:numPr>
                        <w:rPr>
                          <w:i/>
                          <w:iCs/>
                        </w:rPr>
                      </w:pPr>
                      <w:r>
                        <w:rPr>
                          <w:i/>
                          <w:iCs/>
                        </w:rPr>
                        <w:t xml:space="preserve"> </w:t>
                      </w:r>
                    </w:p>
                    <w:p w14:paraId="51E1CB42" w14:textId="77777777" w:rsidR="00F66266" w:rsidRDefault="00F66266" w:rsidP="00EC00FF">
                      <w:pPr>
                        <w:pStyle w:val="Lijstalinea"/>
                        <w:numPr>
                          <w:ilvl w:val="0"/>
                          <w:numId w:val="12"/>
                        </w:numPr>
                        <w:rPr>
                          <w:i/>
                          <w:iCs/>
                        </w:rPr>
                      </w:pPr>
                      <w:r>
                        <w:rPr>
                          <w:i/>
                          <w:iCs/>
                        </w:rPr>
                        <w:t xml:space="preserve"> </w:t>
                      </w:r>
                    </w:p>
                    <w:p w14:paraId="5E3F81FC" w14:textId="77777777" w:rsidR="00F66266" w:rsidRPr="00735CAE" w:rsidRDefault="00F66266" w:rsidP="00EC00FF">
                      <w:pPr>
                        <w:pStyle w:val="Lijstalinea"/>
                        <w:numPr>
                          <w:ilvl w:val="0"/>
                          <w:numId w:val="12"/>
                        </w:numPr>
                        <w:rPr>
                          <w:i/>
                          <w:iCs/>
                        </w:rPr>
                      </w:pPr>
                      <w:r w:rsidRPr="00735CAE">
                        <w:rPr>
                          <w:i/>
                          <w:iCs/>
                        </w:rPr>
                        <w:t xml:space="preserve"> </w:t>
                      </w:r>
                    </w:p>
                  </w:txbxContent>
                </v:textbox>
                <w10:wrap type="topAndBottom"/>
              </v:rect>
            </w:pict>
          </mc:Fallback>
        </mc:AlternateContent>
      </w:r>
      <w:r>
        <w:rPr>
          <w:rFonts w:cs="Arial"/>
          <w:color w:val="auto"/>
        </w:rPr>
        <w:t>V</w:t>
      </w:r>
      <w:r w:rsidRPr="000204BE">
        <w:rPr>
          <w:rFonts w:cs="Arial"/>
          <w:color w:val="auto"/>
        </w:rPr>
        <w:t xml:space="preserve">raag </w:t>
      </w:r>
      <w:r>
        <w:rPr>
          <w:rFonts w:cs="Arial"/>
          <w:color w:val="auto"/>
        </w:rPr>
        <w:t>3</w:t>
      </w:r>
      <w:r w:rsidRPr="000204BE">
        <w:rPr>
          <w:rFonts w:cs="Arial"/>
          <w:color w:val="auto"/>
        </w:rPr>
        <w:t xml:space="preserve">: </w:t>
      </w:r>
      <w:r w:rsidRPr="0042018B">
        <w:t>Welke randvoorwaarden zijn voor u belangrijk in het aanmerken van koplopers?</w:t>
      </w:r>
    </w:p>
    <w:p w14:paraId="37C937A3" w14:textId="77777777" w:rsidR="00F66266" w:rsidRDefault="00F66266" w:rsidP="00F66266">
      <w:pPr>
        <w:pStyle w:val="Lijstalinea1"/>
        <w:numPr>
          <w:ilvl w:val="0"/>
          <w:numId w:val="0"/>
        </w:numPr>
        <w:ind w:left="227" w:hanging="227"/>
      </w:pPr>
      <w:r>
        <w:rPr>
          <w:noProof/>
        </w:rPr>
        <w:lastRenderedPageBreak/>
        <mc:AlternateContent>
          <mc:Choice Requires="wps">
            <w:drawing>
              <wp:anchor distT="0" distB="0" distL="114300" distR="114300" simplePos="0" relativeHeight="251693056" behindDoc="0" locked="0" layoutInCell="1" allowOverlap="1" wp14:anchorId="57517480" wp14:editId="54C92D88">
                <wp:simplePos x="0" y="0"/>
                <wp:positionH relativeFrom="column">
                  <wp:posOffset>128905</wp:posOffset>
                </wp:positionH>
                <wp:positionV relativeFrom="paragraph">
                  <wp:posOffset>347980</wp:posOffset>
                </wp:positionV>
                <wp:extent cx="4895850" cy="1285875"/>
                <wp:effectExtent l="0" t="0" r="19050" b="28575"/>
                <wp:wrapTopAndBottom/>
                <wp:docPr id="513965086" name="Rechthoek 1"/>
                <wp:cNvGraphicFramePr/>
                <a:graphic xmlns:a="http://schemas.openxmlformats.org/drawingml/2006/main">
                  <a:graphicData uri="http://schemas.microsoft.com/office/word/2010/wordprocessingShape">
                    <wps:wsp>
                      <wps:cNvSpPr/>
                      <wps:spPr>
                        <a:xfrm>
                          <a:off x="0" y="0"/>
                          <a:ext cx="4895850" cy="128587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33F133B" w14:textId="07B75578" w:rsidR="00F66266" w:rsidRDefault="00F66266" w:rsidP="00F66266">
                            <w:pPr>
                              <w:rPr>
                                <w:i/>
                                <w:iCs/>
                              </w:rPr>
                            </w:pPr>
                            <w:r>
                              <w:rPr>
                                <w:i/>
                                <w:iCs/>
                              </w:rPr>
                              <w:t xml:space="preserve">0-2 jaar </w:t>
                            </w:r>
                          </w:p>
                          <w:p w14:paraId="576BCE01" w14:textId="77777777" w:rsidR="00F66266" w:rsidRDefault="00F66266" w:rsidP="00F66266">
                            <w:pPr>
                              <w:rPr>
                                <w:i/>
                                <w:iCs/>
                              </w:rPr>
                            </w:pPr>
                          </w:p>
                          <w:p w14:paraId="489125AF" w14:textId="113B13F0" w:rsidR="00F66266" w:rsidRDefault="00F66266" w:rsidP="00F66266">
                            <w:pPr>
                              <w:rPr>
                                <w:i/>
                                <w:iCs/>
                              </w:rPr>
                            </w:pPr>
                            <w:r>
                              <w:rPr>
                                <w:i/>
                                <w:iCs/>
                              </w:rPr>
                              <w:t xml:space="preserve">2-5 jaar </w:t>
                            </w:r>
                          </w:p>
                          <w:p w14:paraId="0639BB47" w14:textId="77777777" w:rsidR="00F66266" w:rsidRDefault="00F66266" w:rsidP="00F66266">
                            <w:pPr>
                              <w:rPr>
                                <w:i/>
                                <w:iCs/>
                              </w:rPr>
                            </w:pPr>
                          </w:p>
                          <w:p w14:paraId="72E3FF75" w14:textId="5788F555" w:rsidR="00F66266" w:rsidRDefault="00F66266" w:rsidP="00F66266">
                            <w:pPr>
                              <w:rPr>
                                <w:i/>
                                <w:iCs/>
                              </w:rPr>
                            </w:pPr>
                            <w:r>
                              <w:rPr>
                                <w:i/>
                                <w:iCs/>
                              </w:rPr>
                              <w:t>10 jaar en verder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517480" id="_x0000_s1041" style="position:absolute;left:0;text-align:left;margin-left:10.15pt;margin-top:27.4pt;width:385.5pt;height:101.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" filled="f" strokecolor="black [3213]" strokeweight="2pt">
                <v:textbox>
                  <w:txbxContent>
                    <w:p w14:paraId="233F133B" w14:textId="07B75578" w:rsidR="00F66266" w:rsidRDefault="00F66266" w:rsidP="00F66266">
                      <w:pPr>
                        <w:rPr>
                          <w:i/>
                          <w:iCs/>
                        </w:rPr>
                      </w:pPr>
                      <w:r>
                        <w:rPr>
                          <w:i/>
                          <w:iCs/>
                        </w:rPr>
                        <w:t xml:space="preserve">0-2 jaar </w:t>
                      </w:r>
                    </w:p>
                    <w:p w14:paraId="576BCE01" w14:textId="77777777" w:rsidR="00F66266" w:rsidRDefault="00F66266" w:rsidP="00F66266">
                      <w:pPr>
                        <w:rPr>
                          <w:i/>
                          <w:iCs/>
                        </w:rPr>
                      </w:pPr>
                    </w:p>
                    <w:p w14:paraId="489125AF" w14:textId="113B13F0" w:rsidR="00F66266" w:rsidRDefault="00F66266" w:rsidP="00F66266">
                      <w:pPr>
                        <w:rPr>
                          <w:i/>
                          <w:iCs/>
                        </w:rPr>
                      </w:pPr>
                      <w:r>
                        <w:rPr>
                          <w:i/>
                          <w:iCs/>
                        </w:rPr>
                        <w:t xml:space="preserve">2-5 jaar </w:t>
                      </w:r>
                    </w:p>
                    <w:p w14:paraId="0639BB47" w14:textId="77777777" w:rsidR="00F66266" w:rsidRDefault="00F66266" w:rsidP="00F66266">
                      <w:pPr>
                        <w:rPr>
                          <w:i/>
                          <w:iCs/>
                        </w:rPr>
                      </w:pPr>
                    </w:p>
                    <w:p w14:paraId="72E3FF75" w14:textId="5788F555" w:rsidR="00F66266" w:rsidRDefault="00F66266" w:rsidP="00F66266">
                      <w:pPr>
                        <w:rPr>
                          <w:i/>
                          <w:iCs/>
                        </w:rPr>
                      </w:pPr>
                      <w:r>
                        <w:rPr>
                          <w:i/>
                          <w:iCs/>
                        </w:rPr>
                        <w:t>10 jaar en verder</w:t>
                      </w:r>
                    </w:p>
                  </w:txbxContent>
                </v:textbox>
                <w10:wrap type="topAndBottom"/>
              </v:rect>
            </w:pict>
          </mc:Fallback>
        </mc:AlternateContent>
      </w:r>
      <w:r w:rsidRPr="00735CAE">
        <w:rPr>
          <w:rFonts w:cs="Arial"/>
          <w:color w:val="auto"/>
        </w:rPr>
        <w:t xml:space="preserve">Vraag </w:t>
      </w:r>
      <w:r>
        <w:rPr>
          <w:rFonts w:cs="Arial"/>
          <w:color w:val="auto"/>
        </w:rPr>
        <w:t>4</w:t>
      </w:r>
      <w:r w:rsidRPr="00735CAE">
        <w:rPr>
          <w:rFonts w:cs="Arial"/>
          <w:color w:val="auto"/>
        </w:rPr>
        <w:t xml:space="preserve">: </w:t>
      </w:r>
      <w:r w:rsidRPr="008C61F1">
        <w:t xml:space="preserve">Rijkswaterstaat </w:t>
      </w:r>
      <w:r>
        <w:t xml:space="preserve">is voornemens </w:t>
      </w:r>
      <w:r w:rsidRPr="008C61F1">
        <w:t xml:space="preserve">(potentieel) </w:t>
      </w:r>
      <w:r>
        <w:t xml:space="preserve">koploperprojecten vroegtijdig aan te merken. Plot de informatie die u nodig heeft (met een zekerheidsschatting) op de tijdlijn hieronder. </w:t>
      </w:r>
    </w:p>
    <w:p w14:paraId="4052CAEE" w14:textId="77777777" w:rsidR="00F66266" w:rsidRDefault="00F66266" w:rsidP="00F66266">
      <w:pPr>
        <w:widowControl w:val="0"/>
        <w:autoSpaceDE w:val="0"/>
        <w:adjustRightInd w:val="0"/>
        <w:spacing w:line="250" w:lineRule="exact"/>
        <w:textAlignment w:val="auto"/>
        <w:rPr>
          <w:rFonts w:cs="Arial"/>
          <w:color w:val="auto"/>
        </w:rPr>
      </w:pPr>
    </w:p>
    <w:p w14:paraId="433FF536" w14:textId="77777777" w:rsidR="00F66266" w:rsidRDefault="00F66266" w:rsidP="00F66266">
      <w:pPr>
        <w:widowControl w:val="0"/>
        <w:autoSpaceDE w:val="0"/>
        <w:adjustRightInd w:val="0"/>
        <w:spacing w:line="250" w:lineRule="exact"/>
        <w:ind w:left="227" w:hanging="227"/>
        <w:contextualSpacing/>
        <w:textAlignment w:val="auto"/>
        <w:rPr>
          <w:rFonts w:cs="Arial"/>
          <w:color w:val="auto"/>
        </w:rPr>
      </w:pPr>
    </w:p>
    <w:p w14:paraId="0DA678CF" w14:textId="52863F13" w:rsidR="00F66266" w:rsidRDefault="00F66266" w:rsidP="00F66266">
      <w:pPr>
        <w:pStyle w:val="Lijstalinea1"/>
        <w:numPr>
          <w:ilvl w:val="0"/>
          <w:numId w:val="0"/>
        </w:numPr>
        <w:ind w:left="227" w:hanging="227"/>
      </w:pPr>
      <w:r>
        <w:rPr>
          <w:rFonts w:cs="Arial"/>
          <w:noProof/>
          <w:color w:val="auto"/>
        </w:rPr>
        <mc:AlternateContent>
          <mc:Choice Requires="wps">
            <w:drawing>
              <wp:anchor distT="0" distB="0" distL="114300" distR="114300" simplePos="0" relativeHeight="251697152" behindDoc="0" locked="0" layoutInCell="1" allowOverlap="1" wp14:anchorId="6EE0AB17" wp14:editId="5EE645CC">
                <wp:simplePos x="0" y="0"/>
                <wp:positionH relativeFrom="column">
                  <wp:posOffset>133350</wp:posOffset>
                </wp:positionH>
                <wp:positionV relativeFrom="paragraph">
                  <wp:posOffset>520700</wp:posOffset>
                </wp:positionV>
                <wp:extent cx="4895850" cy="1771650"/>
                <wp:effectExtent l="0" t="0" r="19050" b="19050"/>
                <wp:wrapTopAndBottom/>
                <wp:docPr id="1711452736" name="Rechthoek 1"/>
                <wp:cNvGraphicFramePr/>
                <a:graphic xmlns:a="http://schemas.openxmlformats.org/drawingml/2006/main">
                  <a:graphicData uri="http://schemas.microsoft.com/office/word/2010/wordprocessingShape">
                    <wps:wsp>
                      <wps:cNvSpPr/>
                      <wps:spPr>
                        <a:xfrm>
                          <a:off x="0" y="0"/>
                          <a:ext cx="4895850" cy="17716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D7C9202" w14:textId="1A395D6B" w:rsidR="00F66266" w:rsidRDefault="00F66266" w:rsidP="00F66266">
                            <w:pPr>
                              <w:rPr>
                                <w:i/>
                                <w:iCs/>
                              </w:rPr>
                            </w:pPr>
                            <w:r w:rsidRPr="000204BE">
                              <w:rPr>
                                <w:i/>
                                <w:iCs/>
                              </w:rPr>
                              <w:t xml:space="preserve">Noem de voor u belangrijkste </w:t>
                            </w:r>
                            <w:r>
                              <w:rPr>
                                <w:i/>
                                <w:iCs/>
                              </w:rPr>
                              <w:t>argumenten</w:t>
                            </w:r>
                            <w:r w:rsidRPr="000204BE">
                              <w:rPr>
                                <w:i/>
                                <w:iCs/>
                              </w:rPr>
                              <w:t>.</w:t>
                            </w:r>
                          </w:p>
                          <w:p w14:paraId="2EFA5069" w14:textId="77777777" w:rsidR="00F66266" w:rsidRDefault="00F66266" w:rsidP="00F66266">
                            <w:pPr>
                              <w:rPr>
                                <w:i/>
                                <w:iCs/>
                              </w:rPr>
                            </w:pPr>
                            <w:r>
                              <w:rPr>
                                <w:i/>
                                <w:iCs/>
                              </w:rPr>
                              <w:t>-</w:t>
                            </w:r>
                          </w:p>
                          <w:p w14:paraId="53EBA562" w14:textId="77777777" w:rsidR="00F66266" w:rsidRDefault="00F66266" w:rsidP="00F66266">
                            <w:pPr>
                              <w:rPr>
                                <w:i/>
                                <w:iCs/>
                              </w:rPr>
                            </w:pPr>
                          </w:p>
                          <w:p w14:paraId="12348742" w14:textId="77777777" w:rsidR="00F66266" w:rsidRDefault="00F66266" w:rsidP="00F66266">
                            <w:pPr>
                              <w:rPr>
                                <w:i/>
                                <w:iCs/>
                              </w:rPr>
                            </w:pPr>
                          </w:p>
                          <w:p w14:paraId="04359C9D" w14:textId="77777777" w:rsidR="00F66266" w:rsidRDefault="00F66266" w:rsidP="00F66266">
                            <w:pPr>
                              <w:rPr>
                                <w:i/>
                                <w:iCs/>
                              </w:rPr>
                            </w:pPr>
                            <w:r>
                              <w:rPr>
                                <w:i/>
                                <w:iCs/>
                              </w:rPr>
                              <w:t>-</w:t>
                            </w:r>
                          </w:p>
                          <w:p w14:paraId="17C5D7E7" w14:textId="77777777" w:rsidR="00F66266" w:rsidRDefault="00F66266" w:rsidP="00F66266">
                            <w:pPr>
                              <w:rPr>
                                <w:i/>
                                <w:iCs/>
                              </w:rPr>
                            </w:pPr>
                          </w:p>
                          <w:p w14:paraId="1BF87A7C" w14:textId="77777777" w:rsidR="00F66266" w:rsidRDefault="00F66266" w:rsidP="00F66266">
                            <w:pPr>
                              <w:rPr>
                                <w:i/>
                                <w:iCs/>
                              </w:rPr>
                            </w:pPr>
                          </w:p>
                          <w:p w14:paraId="267F980D" w14:textId="77777777" w:rsidR="00F66266" w:rsidRDefault="00F66266" w:rsidP="00F66266">
                            <w:pPr>
                              <w:rPr>
                                <w:i/>
                                <w:iCs/>
                              </w:rPr>
                            </w:pPr>
                            <w:r>
                              <w:rPr>
                                <w:i/>
                                <w:iCs/>
                              </w:rPr>
                              <w:t>-</w:t>
                            </w:r>
                          </w:p>
                          <w:p w14:paraId="07F8FC9F" w14:textId="77777777" w:rsidR="00F66266" w:rsidRDefault="00F66266" w:rsidP="00F66266">
                            <w:pPr>
                              <w:rPr>
                                <w:i/>
                                <w:iCs/>
                              </w:rPr>
                            </w:pPr>
                          </w:p>
                          <w:p w14:paraId="760027B1" w14:textId="77777777" w:rsidR="00F66266" w:rsidRDefault="00F66266" w:rsidP="00F66266">
                            <w:pPr>
                              <w:rPr>
                                <w:i/>
                                <w:iCs/>
                              </w:rPr>
                            </w:pPr>
                          </w:p>
                          <w:p w14:paraId="7EFF9986" w14:textId="77777777" w:rsidR="00F66266" w:rsidRPr="00C4605C" w:rsidRDefault="00F66266" w:rsidP="00F66266">
                            <w:pPr>
                              <w:rPr>
                                <w:i/>
                                <w:iCs/>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EE0AB17" id="_x0000_s1042" style="position:absolute;left:0;text-align:left;margin-left:10.5pt;margin-top:41pt;width:385.5pt;height:13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" filled="f" strokecolor="black [3213]" strokeweight="2pt">
                <v:textbox>
                  <w:txbxContent>
                    <w:p w14:paraId="7D7C9202" w14:textId="1A395D6B" w:rsidR="00F66266" w:rsidRDefault="00F66266" w:rsidP="00F66266">
                      <w:pPr>
                        <w:rPr>
                          <w:i/>
                          <w:iCs/>
                        </w:rPr>
                      </w:pPr>
                      <w:r w:rsidRPr="000204BE">
                        <w:rPr>
                          <w:i/>
                          <w:iCs/>
                        </w:rPr>
                        <w:t xml:space="preserve">Noem de voor u belangrijkste </w:t>
                      </w:r>
                      <w:r>
                        <w:rPr>
                          <w:i/>
                          <w:iCs/>
                        </w:rPr>
                        <w:t>argumenten</w:t>
                      </w:r>
                      <w:r w:rsidRPr="000204BE">
                        <w:rPr>
                          <w:i/>
                          <w:iCs/>
                        </w:rPr>
                        <w:t>.</w:t>
                      </w:r>
                    </w:p>
                    <w:p w14:paraId="2EFA5069" w14:textId="77777777" w:rsidR="00F66266" w:rsidRDefault="00F66266" w:rsidP="00F66266">
                      <w:pPr>
                        <w:rPr>
                          <w:i/>
                          <w:iCs/>
                        </w:rPr>
                      </w:pPr>
                      <w:r>
                        <w:rPr>
                          <w:i/>
                          <w:iCs/>
                        </w:rPr>
                        <w:t>-</w:t>
                      </w:r>
                    </w:p>
                    <w:p w14:paraId="53EBA562" w14:textId="77777777" w:rsidR="00F66266" w:rsidRDefault="00F66266" w:rsidP="00F66266">
                      <w:pPr>
                        <w:rPr>
                          <w:i/>
                          <w:iCs/>
                        </w:rPr>
                      </w:pPr>
                    </w:p>
                    <w:p w14:paraId="12348742" w14:textId="77777777" w:rsidR="00F66266" w:rsidRDefault="00F66266" w:rsidP="00F66266">
                      <w:pPr>
                        <w:rPr>
                          <w:i/>
                          <w:iCs/>
                        </w:rPr>
                      </w:pPr>
                    </w:p>
                    <w:p w14:paraId="04359C9D" w14:textId="77777777" w:rsidR="00F66266" w:rsidRDefault="00F66266" w:rsidP="00F66266">
                      <w:pPr>
                        <w:rPr>
                          <w:i/>
                          <w:iCs/>
                        </w:rPr>
                      </w:pPr>
                      <w:r>
                        <w:rPr>
                          <w:i/>
                          <w:iCs/>
                        </w:rPr>
                        <w:t>-</w:t>
                      </w:r>
                    </w:p>
                    <w:p w14:paraId="17C5D7E7" w14:textId="77777777" w:rsidR="00F66266" w:rsidRDefault="00F66266" w:rsidP="00F66266">
                      <w:pPr>
                        <w:rPr>
                          <w:i/>
                          <w:iCs/>
                        </w:rPr>
                      </w:pPr>
                    </w:p>
                    <w:p w14:paraId="1BF87A7C" w14:textId="77777777" w:rsidR="00F66266" w:rsidRDefault="00F66266" w:rsidP="00F66266">
                      <w:pPr>
                        <w:rPr>
                          <w:i/>
                          <w:iCs/>
                        </w:rPr>
                      </w:pPr>
                    </w:p>
                    <w:p w14:paraId="267F980D" w14:textId="77777777" w:rsidR="00F66266" w:rsidRDefault="00F66266" w:rsidP="00F66266">
                      <w:pPr>
                        <w:rPr>
                          <w:i/>
                          <w:iCs/>
                        </w:rPr>
                      </w:pPr>
                      <w:r>
                        <w:rPr>
                          <w:i/>
                          <w:iCs/>
                        </w:rPr>
                        <w:t>-</w:t>
                      </w:r>
                    </w:p>
                    <w:p w14:paraId="07F8FC9F" w14:textId="77777777" w:rsidR="00F66266" w:rsidRDefault="00F66266" w:rsidP="00F66266">
                      <w:pPr>
                        <w:rPr>
                          <w:i/>
                          <w:iCs/>
                        </w:rPr>
                      </w:pPr>
                    </w:p>
                    <w:p w14:paraId="760027B1" w14:textId="77777777" w:rsidR="00F66266" w:rsidRDefault="00F66266" w:rsidP="00F66266">
                      <w:pPr>
                        <w:rPr>
                          <w:i/>
                          <w:iCs/>
                        </w:rPr>
                      </w:pPr>
                    </w:p>
                    <w:p w14:paraId="7EFF9986" w14:textId="77777777" w:rsidR="00F66266" w:rsidRPr="00C4605C" w:rsidRDefault="00F66266" w:rsidP="00F66266">
                      <w:pPr>
                        <w:rPr>
                          <w:i/>
                          <w:iCs/>
                          <w:lang w:val="en-US"/>
                        </w:rPr>
                      </w:pPr>
                    </w:p>
                  </w:txbxContent>
                </v:textbox>
                <w10:wrap type="topAndBottom"/>
              </v:rect>
            </w:pict>
          </mc:Fallback>
        </mc:AlternateContent>
      </w:r>
      <w:r w:rsidRPr="000204BE">
        <w:rPr>
          <w:rFonts w:cs="Arial"/>
          <w:color w:val="auto"/>
        </w:rPr>
        <w:t xml:space="preserve">Vraag </w:t>
      </w:r>
      <w:r>
        <w:rPr>
          <w:rFonts w:cs="Arial"/>
          <w:color w:val="auto"/>
        </w:rPr>
        <w:t>5</w:t>
      </w:r>
      <w:r w:rsidRPr="000204BE">
        <w:rPr>
          <w:rFonts w:cs="Arial"/>
          <w:color w:val="auto"/>
        </w:rPr>
        <w:t xml:space="preserve">: </w:t>
      </w:r>
      <w:r>
        <w:t xml:space="preserve">Rijkswaterstaat kondigt projecten (zonder label koploper/peloton) nu aan via de </w:t>
      </w:r>
      <w:hyperlink r:id="rId14" w:history="1">
        <w:r w:rsidRPr="008C61F1">
          <w:rPr>
            <w:rStyle w:val="Hyperlink"/>
          </w:rPr>
          <w:t>Inkoopplanning</w:t>
        </w:r>
      </w:hyperlink>
      <w:r>
        <w:t xml:space="preserve"> en </w:t>
      </w:r>
      <w:proofErr w:type="spellStart"/>
      <w:r>
        <w:t>factsheets</w:t>
      </w:r>
      <w:proofErr w:type="spellEnd"/>
      <w:r>
        <w:t xml:space="preserve">. Welke </w:t>
      </w:r>
      <w:r w:rsidRPr="008C61F1">
        <w:t xml:space="preserve"> voor- en nadelen </w:t>
      </w:r>
      <w:r>
        <w:t xml:space="preserve">ziet u om aanmerking koplopers hierop te integreren? </w:t>
      </w:r>
    </w:p>
    <w:p w14:paraId="012FFE54" w14:textId="2B576339" w:rsidR="00F66266" w:rsidRDefault="00F66266" w:rsidP="00F66266">
      <w:pPr>
        <w:pStyle w:val="Lijstalinea1"/>
        <w:numPr>
          <w:ilvl w:val="0"/>
          <w:numId w:val="0"/>
        </w:numPr>
        <w:ind w:left="227" w:hanging="227"/>
      </w:pPr>
    </w:p>
    <w:p w14:paraId="5D368892" w14:textId="00C868C2" w:rsidR="00F66266" w:rsidRDefault="00F66266" w:rsidP="00F66266">
      <w:pPr>
        <w:widowControl w:val="0"/>
        <w:autoSpaceDE w:val="0"/>
        <w:adjustRightInd w:val="0"/>
        <w:spacing w:line="250" w:lineRule="exact"/>
        <w:ind w:left="227" w:hanging="227"/>
        <w:contextualSpacing/>
        <w:textAlignment w:val="auto"/>
        <w:rPr>
          <w:rFonts w:cs="Arial"/>
          <w:color w:val="auto"/>
        </w:rPr>
      </w:pPr>
    </w:p>
    <w:p w14:paraId="44287C5E" w14:textId="0409AAA1" w:rsidR="00F66266" w:rsidRDefault="00EC00FF" w:rsidP="00F66266">
      <w:pPr>
        <w:pStyle w:val="Lijstalinea1"/>
        <w:numPr>
          <w:ilvl w:val="0"/>
          <w:numId w:val="0"/>
        </w:numPr>
        <w:ind w:left="227" w:hanging="227"/>
      </w:pPr>
      <w:r>
        <w:rPr>
          <w:noProof/>
        </w:rPr>
        <mc:AlternateContent>
          <mc:Choice Requires="wps">
            <w:drawing>
              <wp:anchor distT="0" distB="0" distL="114300" distR="114300" simplePos="0" relativeHeight="251695104" behindDoc="0" locked="0" layoutInCell="1" allowOverlap="1" wp14:anchorId="5B1BC775" wp14:editId="78957586">
                <wp:simplePos x="0" y="0"/>
                <wp:positionH relativeFrom="column">
                  <wp:posOffset>133350</wp:posOffset>
                </wp:positionH>
                <wp:positionV relativeFrom="paragraph">
                  <wp:posOffset>356235</wp:posOffset>
                </wp:positionV>
                <wp:extent cx="4895850" cy="1323975"/>
                <wp:effectExtent l="0" t="0" r="19050" b="28575"/>
                <wp:wrapTopAndBottom/>
                <wp:docPr id="1229863854" name="Rechthoek 1"/>
                <wp:cNvGraphicFramePr/>
                <a:graphic xmlns:a="http://schemas.openxmlformats.org/drawingml/2006/main">
                  <a:graphicData uri="http://schemas.microsoft.com/office/word/2010/wordprocessingShape">
                    <wps:wsp>
                      <wps:cNvSpPr/>
                      <wps:spPr>
                        <a:xfrm>
                          <a:off x="0" y="0"/>
                          <a:ext cx="4895850" cy="132397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75114DC" w14:textId="1025B720" w:rsidR="00F66266" w:rsidRPr="00EC00FF" w:rsidRDefault="00EC00FF" w:rsidP="00EC00FF">
                            <w:pPr>
                              <w:ind w:left="227" w:hanging="227"/>
                              <w:rPr>
                                <w:i/>
                                <w:iCs/>
                              </w:rPr>
                            </w:pPr>
                            <w:r w:rsidRPr="00B5596E">
                              <w:rPr>
                                <w:i/>
                                <w:iCs/>
                              </w:rPr>
                              <w:t>(opsomming ge</w:t>
                            </w:r>
                            <w:r>
                              <w:rPr>
                                <w:i/>
                                <w:iCs/>
                              </w:rPr>
                              <w:t>vraagd</w:t>
                            </w:r>
                            <w:r w:rsidRPr="00B5596E">
                              <w:rPr>
                                <w:i/>
                                <w:iCs/>
                              </w:rPr>
                              <w:t>, geen verdere toelichting nodig</w:t>
                            </w:r>
                            <w:r>
                              <w:rPr>
                                <w:i/>
                                <w:i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B1BC775" id="_x0000_s1043" style="position:absolute;left:0;text-align:left;margin-left:10.5pt;margin-top:28.05pt;width:385.5pt;height:104.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" filled="f" strokecolor="black [3213]" strokeweight="2pt">
                <v:textbox>
                  <w:txbxContent>
                    <w:p w14:paraId="675114DC" w14:textId="1025B720" w:rsidR="00F66266" w:rsidRPr="00EC00FF" w:rsidRDefault="00EC00FF" w:rsidP="00EC00FF">
                      <w:pPr>
                        <w:ind w:left="227" w:hanging="227"/>
                        <w:rPr>
                          <w:i/>
                          <w:iCs/>
                        </w:rPr>
                      </w:pPr>
                      <w:r w:rsidRPr="00B5596E">
                        <w:rPr>
                          <w:i/>
                          <w:iCs/>
                        </w:rPr>
                        <w:t>(opsomming ge</w:t>
                      </w:r>
                      <w:r>
                        <w:rPr>
                          <w:i/>
                          <w:iCs/>
                        </w:rPr>
                        <w:t>vraagd</w:t>
                      </w:r>
                      <w:r w:rsidRPr="00B5596E">
                        <w:rPr>
                          <w:i/>
                          <w:iCs/>
                        </w:rPr>
                        <w:t>, geen verdere toelichting nodig</w:t>
                      </w:r>
                      <w:r>
                        <w:rPr>
                          <w:i/>
                          <w:iCs/>
                        </w:rPr>
                        <w:t>)</w:t>
                      </w:r>
                    </w:p>
                  </w:txbxContent>
                </v:textbox>
                <w10:wrap type="topAndBottom"/>
              </v:rect>
            </w:pict>
          </mc:Fallback>
        </mc:AlternateContent>
      </w:r>
      <w:r w:rsidR="00F66266">
        <w:rPr>
          <w:rFonts w:cs="Arial"/>
          <w:color w:val="auto"/>
        </w:rPr>
        <w:t>V</w:t>
      </w:r>
      <w:r w:rsidR="00F66266" w:rsidRPr="000204BE">
        <w:rPr>
          <w:rFonts w:cs="Arial"/>
          <w:color w:val="auto"/>
        </w:rPr>
        <w:t xml:space="preserve">raag </w:t>
      </w:r>
      <w:r w:rsidR="00F66266">
        <w:rPr>
          <w:rFonts w:cs="Arial"/>
          <w:color w:val="auto"/>
        </w:rPr>
        <w:t>6</w:t>
      </w:r>
      <w:r w:rsidR="00F66266" w:rsidRPr="0042018B">
        <w:rPr>
          <w:rFonts w:cs="Arial"/>
          <w:color w:val="auto"/>
        </w:rPr>
        <w:t xml:space="preserve">: </w:t>
      </w:r>
      <w:r w:rsidR="00F66266" w:rsidRPr="0042018B">
        <w:t>Wat zijn de randvoorwaarden voor de</w:t>
      </w:r>
      <w:r w:rsidR="00F66266">
        <w:t xml:space="preserve"> uitvoering van een koploperproject op uw </w:t>
      </w:r>
      <w:proofErr w:type="spellStart"/>
      <w:r w:rsidR="00F66266">
        <w:t>transitiepad</w:t>
      </w:r>
      <w:proofErr w:type="spellEnd"/>
      <w:r w:rsidR="00F66266">
        <w:t xml:space="preserve">? </w:t>
      </w:r>
    </w:p>
    <w:p w14:paraId="6978B8AB" w14:textId="05DD3AFD" w:rsidR="00F66266" w:rsidRDefault="00F66266" w:rsidP="00F66266">
      <w:pPr>
        <w:pStyle w:val="Lijstalinea1"/>
        <w:numPr>
          <w:ilvl w:val="0"/>
          <w:numId w:val="0"/>
        </w:numPr>
        <w:ind w:left="227" w:hanging="227"/>
      </w:pPr>
    </w:p>
    <w:p w14:paraId="7C5C8703" w14:textId="77777777" w:rsidR="00EC00FF" w:rsidRDefault="00EC00FF" w:rsidP="00F66266">
      <w:pPr>
        <w:pStyle w:val="Lijstalinea1"/>
        <w:numPr>
          <w:ilvl w:val="0"/>
          <w:numId w:val="0"/>
        </w:numPr>
        <w:ind w:left="227" w:hanging="227"/>
      </w:pPr>
    </w:p>
    <w:p w14:paraId="292150FA" w14:textId="42943D70" w:rsidR="00EC00FF" w:rsidRDefault="00EC00FF" w:rsidP="00EC00FF">
      <w:pPr>
        <w:pStyle w:val="Lijstalinea1"/>
        <w:numPr>
          <w:ilvl w:val="0"/>
          <w:numId w:val="0"/>
        </w:numPr>
        <w:ind w:left="227" w:hanging="227"/>
      </w:pPr>
      <w:r>
        <w:rPr>
          <w:noProof/>
        </w:rPr>
        <mc:AlternateContent>
          <mc:Choice Requires="wps">
            <w:drawing>
              <wp:anchor distT="0" distB="0" distL="114300" distR="114300" simplePos="0" relativeHeight="251699200" behindDoc="0" locked="0" layoutInCell="1" allowOverlap="1" wp14:anchorId="7E2C43F5" wp14:editId="0338169A">
                <wp:simplePos x="0" y="0"/>
                <wp:positionH relativeFrom="column">
                  <wp:posOffset>133350</wp:posOffset>
                </wp:positionH>
                <wp:positionV relativeFrom="paragraph">
                  <wp:posOffset>356235</wp:posOffset>
                </wp:positionV>
                <wp:extent cx="4895850" cy="1323975"/>
                <wp:effectExtent l="0" t="0" r="19050" b="28575"/>
                <wp:wrapTopAndBottom/>
                <wp:docPr id="90803079" name="Rechthoek 1"/>
                <wp:cNvGraphicFramePr/>
                <a:graphic xmlns:a="http://schemas.openxmlformats.org/drawingml/2006/main">
                  <a:graphicData uri="http://schemas.microsoft.com/office/word/2010/wordprocessingShape">
                    <wps:wsp>
                      <wps:cNvSpPr/>
                      <wps:spPr>
                        <a:xfrm>
                          <a:off x="0" y="0"/>
                          <a:ext cx="4895850" cy="132397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04E5BB8" w14:textId="77777777" w:rsidR="00EC00FF" w:rsidRPr="00EC00FF" w:rsidRDefault="00EC00FF" w:rsidP="00EC00FF">
                            <w:pPr>
                              <w:ind w:left="227" w:hanging="227"/>
                              <w:rPr>
                                <w:i/>
                                <w:iCs/>
                              </w:rPr>
                            </w:pPr>
                            <w:r w:rsidRPr="00B5596E">
                              <w:rPr>
                                <w:i/>
                                <w:iCs/>
                              </w:rPr>
                              <w:t>(opsomming ge</w:t>
                            </w:r>
                            <w:r>
                              <w:rPr>
                                <w:i/>
                                <w:iCs/>
                              </w:rPr>
                              <w:t>vraagd</w:t>
                            </w:r>
                            <w:r w:rsidRPr="00B5596E">
                              <w:rPr>
                                <w:i/>
                                <w:iCs/>
                              </w:rPr>
                              <w:t>, geen verdere toelichting nodig</w:t>
                            </w:r>
                            <w:r>
                              <w:rPr>
                                <w:i/>
                                <w:i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E2C43F5" id="_x0000_s1044" style="position:absolute;left:0;text-align:left;margin-left:10.5pt;margin-top:28.05pt;width:385.5pt;height:104.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" filled="f" strokecolor="black [3213]" strokeweight="2pt">
                <v:textbox>
                  <w:txbxContent>
                    <w:p w14:paraId="104E5BB8" w14:textId="77777777" w:rsidR="00EC00FF" w:rsidRPr="00EC00FF" w:rsidRDefault="00EC00FF" w:rsidP="00EC00FF">
                      <w:pPr>
                        <w:ind w:left="227" w:hanging="227"/>
                        <w:rPr>
                          <w:i/>
                          <w:iCs/>
                        </w:rPr>
                      </w:pPr>
                      <w:r w:rsidRPr="00B5596E">
                        <w:rPr>
                          <w:i/>
                          <w:iCs/>
                        </w:rPr>
                        <w:t>(opsomming ge</w:t>
                      </w:r>
                      <w:r>
                        <w:rPr>
                          <w:i/>
                          <w:iCs/>
                        </w:rPr>
                        <w:t>vraagd</w:t>
                      </w:r>
                      <w:r w:rsidRPr="00B5596E">
                        <w:rPr>
                          <w:i/>
                          <w:iCs/>
                        </w:rPr>
                        <w:t>, geen verdere toelichting nodig</w:t>
                      </w:r>
                      <w:r>
                        <w:rPr>
                          <w:i/>
                          <w:iCs/>
                        </w:rPr>
                        <w:t>)</w:t>
                      </w:r>
                    </w:p>
                  </w:txbxContent>
                </v:textbox>
                <w10:wrap type="topAndBottom"/>
              </v:rect>
            </w:pict>
          </mc:Fallback>
        </mc:AlternateContent>
      </w:r>
      <w:r>
        <w:rPr>
          <w:rFonts w:cs="Arial"/>
          <w:color w:val="auto"/>
        </w:rPr>
        <w:t>V</w:t>
      </w:r>
      <w:r w:rsidRPr="000204BE">
        <w:rPr>
          <w:rFonts w:cs="Arial"/>
          <w:color w:val="auto"/>
        </w:rPr>
        <w:t xml:space="preserve">raag </w:t>
      </w:r>
      <w:r>
        <w:rPr>
          <w:rFonts w:cs="Arial"/>
          <w:color w:val="auto"/>
        </w:rPr>
        <w:t>7</w:t>
      </w:r>
      <w:r w:rsidRPr="000204BE">
        <w:rPr>
          <w:rFonts w:cs="Arial"/>
          <w:color w:val="auto"/>
        </w:rPr>
        <w:t xml:space="preserve">: </w:t>
      </w:r>
      <w:r w:rsidR="0042018B" w:rsidRPr="0042018B">
        <w:t xml:space="preserve">Voor de koploperaanpak binnen het </w:t>
      </w:r>
      <w:proofErr w:type="spellStart"/>
      <w:r w:rsidR="0042018B" w:rsidRPr="0042018B">
        <w:t>transitiepad</w:t>
      </w:r>
      <w:proofErr w:type="spellEnd"/>
      <w:r w:rsidR="0042018B" w:rsidRPr="0042018B">
        <w:t xml:space="preserve"> waarop mijn organisatie actief is, zou een meer gerichte marktconsultatie zich idealiter richten op de volgende thema’s</w:t>
      </w:r>
      <w:r>
        <w:t>;</w:t>
      </w:r>
    </w:p>
    <w:p w14:paraId="0C0AAAFD" w14:textId="77777777" w:rsidR="00EC00FF" w:rsidRDefault="00EC00FF" w:rsidP="00F66266">
      <w:pPr>
        <w:pStyle w:val="Lijstalinea1"/>
        <w:numPr>
          <w:ilvl w:val="0"/>
          <w:numId w:val="0"/>
        </w:numPr>
        <w:ind w:left="227" w:hanging="227"/>
      </w:pPr>
    </w:p>
    <w:p w14:paraId="29D6A564" w14:textId="77777777" w:rsidR="00EC00FF" w:rsidRDefault="00EC00FF" w:rsidP="008C61F1">
      <w:pPr>
        <w:pStyle w:val="Lijstalinea1"/>
        <w:numPr>
          <w:ilvl w:val="0"/>
          <w:numId w:val="0"/>
        </w:numPr>
        <w:ind w:left="227" w:hanging="227"/>
        <w:rPr>
          <w:highlight w:val="yellow"/>
        </w:rPr>
      </w:pPr>
    </w:p>
    <w:p w14:paraId="0221703D" w14:textId="77777777" w:rsidR="00EC00FF" w:rsidRDefault="00EC00FF" w:rsidP="008C61F1">
      <w:pPr>
        <w:pStyle w:val="Lijstalinea1"/>
        <w:numPr>
          <w:ilvl w:val="0"/>
          <w:numId w:val="0"/>
        </w:numPr>
        <w:ind w:left="227" w:hanging="227"/>
        <w:rPr>
          <w:highlight w:val="yellow"/>
        </w:rPr>
      </w:pPr>
    </w:p>
    <w:p w14:paraId="37551C81" w14:textId="334E2A52" w:rsidR="00EC00FF" w:rsidRDefault="00EC00FF" w:rsidP="00EC00FF">
      <w:pPr>
        <w:pStyle w:val="Lijstalinea1"/>
        <w:numPr>
          <w:ilvl w:val="0"/>
          <w:numId w:val="0"/>
        </w:numPr>
        <w:ind w:left="227" w:hanging="227"/>
      </w:pPr>
      <w:r w:rsidRPr="0042018B">
        <w:rPr>
          <w:rFonts w:cs="Arial"/>
          <w:color w:val="auto"/>
        </w:rPr>
        <w:lastRenderedPageBreak/>
        <w:t xml:space="preserve">Vraag 8: </w:t>
      </w:r>
      <w:r w:rsidRPr="0042018B">
        <w:t>Hoe vindt het peloton aansluiting op</w:t>
      </w:r>
      <w:r>
        <w:t xml:space="preserve"> de ontwikkelingen en innovaties die voortkomen uit koploperprojecten? </w:t>
      </w:r>
    </w:p>
    <w:p w14:paraId="1449CDD6" w14:textId="58BA4C27" w:rsidR="00EC00FF" w:rsidRDefault="00EC00FF" w:rsidP="00EC00FF">
      <w:pPr>
        <w:pStyle w:val="Lijstalinea1"/>
        <w:numPr>
          <w:ilvl w:val="1"/>
          <w:numId w:val="6"/>
        </w:numPr>
      </w:pPr>
      <w:r>
        <w:rPr>
          <w:rFonts w:cs="Arial"/>
          <w:noProof/>
          <w:color w:val="auto"/>
        </w:rPr>
        <mc:AlternateContent>
          <mc:Choice Requires="wps">
            <w:drawing>
              <wp:anchor distT="0" distB="0" distL="114300" distR="114300" simplePos="0" relativeHeight="251701248" behindDoc="0" locked="0" layoutInCell="1" allowOverlap="1" wp14:anchorId="655CDD64" wp14:editId="42DE8EF7">
                <wp:simplePos x="0" y="0"/>
                <wp:positionH relativeFrom="column">
                  <wp:posOffset>304800</wp:posOffset>
                </wp:positionH>
                <wp:positionV relativeFrom="paragraph">
                  <wp:posOffset>349250</wp:posOffset>
                </wp:positionV>
                <wp:extent cx="4895850" cy="1771650"/>
                <wp:effectExtent l="0" t="0" r="19050" b="19050"/>
                <wp:wrapTopAndBottom/>
                <wp:docPr id="329390217" name="Rechthoek 1"/>
                <wp:cNvGraphicFramePr/>
                <a:graphic xmlns:a="http://schemas.openxmlformats.org/drawingml/2006/main">
                  <a:graphicData uri="http://schemas.microsoft.com/office/word/2010/wordprocessingShape">
                    <wps:wsp>
                      <wps:cNvSpPr/>
                      <wps:spPr>
                        <a:xfrm>
                          <a:off x="0" y="0"/>
                          <a:ext cx="4895850" cy="17716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8F7AE2" w14:textId="00F3B40E" w:rsidR="00EC00FF" w:rsidRPr="00EC00FF" w:rsidRDefault="00EC00FF" w:rsidP="00EC00FF">
                            <w:pPr>
                              <w:ind w:left="227" w:hanging="227"/>
                              <w:rPr>
                                <w:i/>
                                <w:iCs/>
                              </w:rPr>
                            </w:pPr>
                            <w:r w:rsidRPr="00B5596E">
                              <w:rPr>
                                <w:i/>
                                <w:iCs/>
                              </w:rPr>
                              <w:t>(</w:t>
                            </w:r>
                            <w:r>
                              <w:rPr>
                                <w:i/>
                                <w:iCs/>
                              </w:rPr>
                              <w:t xml:space="preserve">Ja / nee &amp; </w:t>
                            </w:r>
                            <w:r w:rsidRPr="00B5596E">
                              <w:rPr>
                                <w:i/>
                                <w:iCs/>
                              </w:rPr>
                              <w:t>opsomming ge</w:t>
                            </w:r>
                            <w:r>
                              <w:rPr>
                                <w:i/>
                                <w:iCs/>
                              </w:rPr>
                              <w:t>vraagd</w:t>
                            </w:r>
                            <w:r w:rsidRPr="00B5596E">
                              <w:rPr>
                                <w:i/>
                                <w:iCs/>
                              </w:rPr>
                              <w:t>, geen verdere toelichting nodig</w:t>
                            </w:r>
                            <w:r>
                              <w:rPr>
                                <w:i/>
                                <w:iCs/>
                              </w:rPr>
                              <w:t>)</w:t>
                            </w:r>
                          </w:p>
                          <w:p w14:paraId="4A94D038" w14:textId="77777777" w:rsidR="00EC00FF" w:rsidRPr="00CE3EC8" w:rsidRDefault="00EC00FF" w:rsidP="00EC00FF">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55CDD64" id="_x0000_s1045" style="position:absolute;left:0;text-align:left;margin-left:24pt;margin-top:27.5pt;width:385.5pt;height:13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" filled="f" strokecolor="black [3213]" strokeweight="2pt">
                <v:textbox>
                  <w:txbxContent>
                    <w:p w14:paraId="1F8F7AE2" w14:textId="00F3B40E" w:rsidR="00EC00FF" w:rsidRPr="00EC00FF" w:rsidRDefault="00EC00FF" w:rsidP="00EC00FF">
                      <w:pPr>
                        <w:ind w:left="227" w:hanging="227"/>
                        <w:rPr>
                          <w:i/>
                          <w:iCs/>
                        </w:rPr>
                      </w:pPr>
                      <w:r w:rsidRPr="00B5596E">
                        <w:rPr>
                          <w:i/>
                          <w:iCs/>
                        </w:rPr>
                        <w:t>(</w:t>
                      </w:r>
                      <w:r>
                        <w:rPr>
                          <w:i/>
                          <w:iCs/>
                        </w:rPr>
                        <w:t xml:space="preserve">Ja / nee &amp; </w:t>
                      </w:r>
                      <w:r w:rsidRPr="00B5596E">
                        <w:rPr>
                          <w:i/>
                          <w:iCs/>
                        </w:rPr>
                        <w:t>opsomming ge</w:t>
                      </w:r>
                      <w:r>
                        <w:rPr>
                          <w:i/>
                          <w:iCs/>
                        </w:rPr>
                        <w:t>vraagd</w:t>
                      </w:r>
                      <w:r w:rsidRPr="00B5596E">
                        <w:rPr>
                          <w:i/>
                          <w:iCs/>
                        </w:rPr>
                        <w:t>, geen verdere toelichting nodig</w:t>
                      </w:r>
                      <w:r>
                        <w:rPr>
                          <w:i/>
                          <w:iCs/>
                        </w:rPr>
                        <w:t>)</w:t>
                      </w:r>
                    </w:p>
                    <w:p w14:paraId="4A94D038" w14:textId="77777777" w:rsidR="00EC00FF" w:rsidRPr="00CE3EC8" w:rsidRDefault="00EC00FF" w:rsidP="00EC00FF">
                      <w:pPr>
                        <w:rPr>
                          <w:i/>
                          <w:iCs/>
                        </w:rPr>
                      </w:pPr>
                    </w:p>
                  </w:txbxContent>
                </v:textbox>
                <w10:wrap type="topAndBottom"/>
              </v:rect>
            </w:pict>
          </mc:Fallback>
        </mc:AlternateContent>
      </w:r>
      <w:r>
        <w:t>Ligt dit in de invloedsfeer van de opdrachtnemer of de opdrachtgever? &amp; Wat zijn de randvoorwaarden voor een goede aansluiting?</w:t>
      </w:r>
    </w:p>
    <w:p w14:paraId="573347F8" w14:textId="176D99E8" w:rsidR="00EC00FF" w:rsidRDefault="00EC00FF" w:rsidP="00EC00FF">
      <w:pPr>
        <w:pStyle w:val="Lijstalinea1"/>
        <w:numPr>
          <w:ilvl w:val="0"/>
          <w:numId w:val="0"/>
        </w:numPr>
        <w:ind w:left="227" w:hanging="227"/>
      </w:pPr>
    </w:p>
    <w:p w14:paraId="0AB7FA70" w14:textId="74837F9E" w:rsidR="008C61F1" w:rsidRDefault="008C61F1" w:rsidP="00EC00FF">
      <w:pPr>
        <w:pStyle w:val="Lijstalinea1"/>
        <w:numPr>
          <w:ilvl w:val="1"/>
          <w:numId w:val="6"/>
        </w:numPr>
      </w:pPr>
      <w:r>
        <w:t>Welk inkoopinstrument prefereert uw organisatie om de</w:t>
      </w:r>
      <w:r w:rsidR="0021170D">
        <w:t xml:space="preserve"> </w:t>
      </w:r>
      <w:r>
        <w:t>aansluiting te faciliteren</w:t>
      </w:r>
      <w:r w:rsidR="00B84895">
        <w:t xml:space="preserve">. </w:t>
      </w:r>
      <w:r>
        <w:t xml:space="preserve"> </w:t>
      </w:r>
    </w:p>
    <w:p w14:paraId="4F0F5FC5" w14:textId="5A447024" w:rsidR="008C61F1" w:rsidRDefault="0021170D" w:rsidP="008F5A03">
      <w:pPr>
        <w:pStyle w:val="Lijstalinea1"/>
        <w:numPr>
          <w:ilvl w:val="0"/>
          <w:numId w:val="0"/>
        </w:numPr>
        <w:ind w:left="935" w:firstLine="481"/>
      </w:pPr>
      <w:r>
        <w:t xml:space="preserve">O </w:t>
      </w:r>
      <w:r>
        <w:tab/>
      </w:r>
      <w:r w:rsidR="008C61F1">
        <w:t>Eisen: Duidelijke, meetbare eisen op het gebied van duurzaamheid.</w:t>
      </w:r>
    </w:p>
    <w:p w14:paraId="31DA4842" w14:textId="01B429FE" w:rsidR="00B41CA8" w:rsidRDefault="0021170D" w:rsidP="008F5A03">
      <w:pPr>
        <w:pStyle w:val="Lijstalinea1"/>
        <w:numPr>
          <w:ilvl w:val="0"/>
          <w:numId w:val="0"/>
        </w:numPr>
        <w:ind w:left="935" w:firstLine="481"/>
      </w:pPr>
      <w:r>
        <w:t>O</w:t>
      </w:r>
      <w:r>
        <w:tab/>
      </w:r>
      <w:proofErr w:type="spellStart"/>
      <w:r w:rsidR="00B41CA8">
        <w:t>Trechtering</w:t>
      </w:r>
      <w:proofErr w:type="spellEnd"/>
      <w:r w:rsidR="00B41CA8">
        <w:t xml:space="preserve">: Bredere </w:t>
      </w:r>
      <w:proofErr w:type="spellStart"/>
      <w:r w:rsidR="00B41CA8">
        <w:t>trechtering</w:t>
      </w:r>
      <w:proofErr w:type="spellEnd"/>
      <w:r w:rsidR="00B41CA8">
        <w:t xml:space="preserve">, of </w:t>
      </w:r>
      <w:proofErr w:type="spellStart"/>
      <w:r w:rsidR="00B41CA8">
        <w:t>trechtering</w:t>
      </w:r>
      <w:proofErr w:type="spellEnd"/>
      <w:r w:rsidR="00B41CA8">
        <w:t xml:space="preserve"> in andere essentie. </w:t>
      </w:r>
    </w:p>
    <w:p w14:paraId="23013EBF" w14:textId="2B2ABDAB" w:rsidR="008C61F1" w:rsidRDefault="0021170D" w:rsidP="008F5A03">
      <w:pPr>
        <w:pStyle w:val="Lijstalinea1"/>
        <w:numPr>
          <w:ilvl w:val="0"/>
          <w:numId w:val="0"/>
        </w:numPr>
        <w:ind w:left="2118" w:hanging="708"/>
      </w:pPr>
      <w:r>
        <w:t>O</w:t>
      </w:r>
      <w:r>
        <w:tab/>
      </w:r>
      <w:r w:rsidR="008C61F1">
        <w:t>Gunningscriteria: Beloning van duurzaamheidsprestaties boven de basisvereisten.</w:t>
      </w:r>
    </w:p>
    <w:p w14:paraId="1598DF24" w14:textId="58FD4B4B" w:rsidR="008C61F1" w:rsidRDefault="0021170D" w:rsidP="008F5A03">
      <w:pPr>
        <w:pStyle w:val="Lijstalinea1"/>
        <w:numPr>
          <w:ilvl w:val="0"/>
          <w:numId w:val="0"/>
        </w:numPr>
        <w:ind w:left="1410"/>
      </w:pPr>
      <w:r>
        <w:t xml:space="preserve">O </w:t>
      </w:r>
      <w:r>
        <w:tab/>
      </w:r>
      <w:r w:rsidR="008C61F1">
        <w:t>Opties/</w:t>
      </w:r>
      <w:r w:rsidR="008C61F1">
        <w:tab/>
        <w:t>Dialoog: Mogelijkheid tot het aanbieden van innovatieve duurzame oplossingen in een dialoogfase of als optionele meerwaarde.</w:t>
      </w:r>
    </w:p>
    <w:p w14:paraId="42363212" w14:textId="773C37FF" w:rsidR="008C61F1" w:rsidRDefault="0021170D" w:rsidP="008F5A03">
      <w:pPr>
        <w:pStyle w:val="Lijstalinea1"/>
        <w:numPr>
          <w:ilvl w:val="0"/>
          <w:numId w:val="0"/>
        </w:numPr>
        <w:ind w:left="708" w:firstLine="702"/>
      </w:pPr>
      <w:r>
        <w:t>Of a</w:t>
      </w:r>
      <w:r w:rsidR="008C61F1">
        <w:t xml:space="preserve">nders, namelijk: </w:t>
      </w:r>
      <w:r w:rsidR="008C61F1" w:rsidRPr="008F5A03">
        <w:rPr>
          <w:i/>
          <w:iCs/>
          <w:color w:val="FF0000"/>
        </w:rPr>
        <w:t>|</w:t>
      </w:r>
      <w:proofErr w:type="spellStart"/>
      <w:r w:rsidR="008C61F1" w:rsidRPr="008F5A03">
        <w:rPr>
          <w:i/>
          <w:iCs/>
          <w:color w:val="FF0000"/>
        </w:rPr>
        <w:t>xxxx</w:t>
      </w:r>
      <w:proofErr w:type="spellEnd"/>
      <w:r w:rsidR="008C61F1" w:rsidRPr="008F5A03">
        <w:rPr>
          <w:i/>
          <w:iCs/>
          <w:color w:val="FF0000"/>
        </w:rPr>
        <w:t>|</w:t>
      </w:r>
      <w:r w:rsidR="008C61F1">
        <w:t xml:space="preserve"> motivering + hoe dit voor u bijdraagt aan een stabiele dealflow en de integratie van duurzaamheid.</w:t>
      </w:r>
    </w:p>
    <w:p w14:paraId="07B36B47" w14:textId="284F22DD" w:rsidR="00EC00FF" w:rsidRDefault="00EC00FF" w:rsidP="00EC00FF">
      <w:pPr>
        <w:pStyle w:val="Lijstalinea1"/>
        <w:numPr>
          <w:ilvl w:val="0"/>
          <w:numId w:val="0"/>
        </w:numPr>
        <w:ind w:left="227" w:hanging="227"/>
      </w:pPr>
    </w:p>
    <w:p w14:paraId="7C29DFF4" w14:textId="3D30C6C9" w:rsidR="00EC00FF" w:rsidRDefault="00EC00FF" w:rsidP="00EC00FF">
      <w:pPr>
        <w:pStyle w:val="Lijstalinea1"/>
        <w:numPr>
          <w:ilvl w:val="0"/>
          <w:numId w:val="0"/>
        </w:numPr>
        <w:ind w:left="227" w:hanging="227"/>
      </w:pPr>
      <w:r>
        <w:rPr>
          <w:rFonts w:cs="Arial"/>
          <w:noProof/>
          <w:color w:val="auto"/>
        </w:rPr>
        <mc:AlternateContent>
          <mc:Choice Requires="wps">
            <w:drawing>
              <wp:anchor distT="0" distB="0" distL="114300" distR="114300" simplePos="0" relativeHeight="251703296" behindDoc="0" locked="0" layoutInCell="1" allowOverlap="1" wp14:anchorId="41F84A1F" wp14:editId="7896343C">
                <wp:simplePos x="0" y="0"/>
                <wp:positionH relativeFrom="column">
                  <wp:posOffset>-4445</wp:posOffset>
                </wp:positionH>
                <wp:positionV relativeFrom="paragraph">
                  <wp:posOffset>387349</wp:posOffset>
                </wp:positionV>
                <wp:extent cx="4895850" cy="4352925"/>
                <wp:effectExtent l="0" t="0" r="19050" b="28575"/>
                <wp:wrapTopAndBottom/>
                <wp:docPr id="436878947" name="Rechthoek 1"/>
                <wp:cNvGraphicFramePr/>
                <a:graphic xmlns:a="http://schemas.openxmlformats.org/drawingml/2006/main">
                  <a:graphicData uri="http://schemas.microsoft.com/office/word/2010/wordprocessingShape">
                    <wps:wsp>
                      <wps:cNvSpPr/>
                      <wps:spPr>
                        <a:xfrm>
                          <a:off x="0" y="0"/>
                          <a:ext cx="4895850" cy="43529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72F37B8" w14:textId="164B0BB0" w:rsidR="00EC00FF" w:rsidRPr="00EC00FF" w:rsidRDefault="00EC00FF" w:rsidP="00EC00FF">
                            <w:pPr>
                              <w:rPr>
                                <w:i/>
                                <w:iCs/>
                              </w:rPr>
                            </w:pPr>
                            <w:r>
                              <w:rPr>
                                <w:i/>
                                <w:iCs/>
                              </w:rPr>
                              <w:t xml:space="preserve">(reactie op de vraag bij het voor uw organisatie relevante </w:t>
                            </w:r>
                            <w:proofErr w:type="spellStart"/>
                            <w:r>
                              <w:rPr>
                                <w:i/>
                                <w:iCs/>
                              </w:rPr>
                              <w:t>transitiepad</w:t>
                            </w:r>
                            <w:proofErr w:type="spellEnd"/>
                            <w:r>
                              <w:rPr>
                                <w:i/>
                                <w:iCs/>
                              </w:rPr>
                              <w:t xml:space="preserve">. Antwoord met max 250 woorden.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1F84A1F" id="_x0000_s1046" style="position:absolute;left:0;text-align:left;margin-left:-.35pt;margin-top:30.5pt;width:385.5pt;height:342.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" filled="f" strokecolor="black [3213]" strokeweight="2pt">
                <v:textbox>
                  <w:txbxContent>
                    <w:p w14:paraId="272F37B8" w14:textId="164B0BB0" w:rsidR="00EC00FF" w:rsidRPr="00EC00FF" w:rsidRDefault="00EC00FF" w:rsidP="00EC00FF">
                      <w:pPr>
                        <w:rPr>
                          <w:i/>
                          <w:iCs/>
                        </w:rPr>
                      </w:pPr>
                      <w:r>
                        <w:rPr>
                          <w:i/>
                          <w:iCs/>
                        </w:rPr>
                        <w:t xml:space="preserve">(reactie op de vraag bij het voor uw organisatie relevante </w:t>
                      </w:r>
                      <w:proofErr w:type="spellStart"/>
                      <w:r>
                        <w:rPr>
                          <w:i/>
                          <w:iCs/>
                        </w:rPr>
                        <w:t>transitiepad</w:t>
                      </w:r>
                      <w:proofErr w:type="spellEnd"/>
                      <w:r>
                        <w:rPr>
                          <w:i/>
                          <w:iCs/>
                        </w:rPr>
                        <w:t xml:space="preserve">. Antwoord met max 250 woorden. </w:t>
                      </w:r>
                    </w:p>
                  </w:txbxContent>
                </v:textbox>
                <w10:wrap type="topAndBottom"/>
              </v:rect>
            </w:pict>
          </mc:Fallback>
        </mc:AlternateContent>
      </w:r>
      <w:r>
        <w:t xml:space="preserve">Op </w:t>
      </w:r>
      <w:r w:rsidRPr="00EC00FF">
        <w:rPr>
          <w:i/>
          <w:iCs/>
        </w:rPr>
        <w:t xml:space="preserve">de volgende pagina </w:t>
      </w:r>
      <w:r>
        <w:t xml:space="preserve">vindt u een vraag die specifiek ingaat op de koploperaanpak per </w:t>
      </w:r>
      <w:proofErr w:type="spellStart"/>
      <w:r>
        <w:t>transitiepad</w:t>
      </w:r>
      <w:proofErr w:type="spellEnd"/>
      <w:r>
        <w:t>. We vragen u hieronder te reageren op de vraag die voor uw organisatie relevant is.</w:t>
      </w:r>
    </w:p>
    <w:p w14:paraId="537D137A" w14:textId="2B8D7E7A" w:rsidR="00B57F57" w:rsidRPr="0042018B" w:rsidRDefault="00EC00FF" w:rsidP="00EC00FF">
      <w:pPr>
        <w:pStyle w:val="Lijstalinea1"/>
        <w:numPr>
          <w:ilvl w:val="0"/>
          <w:numId w:val="0"/>
        </w:numPr>
        <w:ind w:left="227" w:hanging="227"/>
        <w:rPr>
          <w:rFonts w:cs="Arial"/>
          <w:b/>
          <w:bCs/>
          <w:color w:val="auto"/>
        </w:rPr>
      </w:pPr>
      <w:r w:rsidRPr="0042018B">
        <w:lastRenderedPageBreak/>
        <w:t>Vraag bij:</w:t>
      </w:r>
      <w:r w:rsidRPr="0042018B">
        <w:rPr>
          <w:b/>
          <w:bCs/>
        </w:rPr>
        <w:t xml:space="preserve"> </w:t>
      </w:r>
      <w:bookmarkStart w:id="5" w:name="_Hlk199161941"/>
      <w:r w:rsidR="00B57F57" w:rsidRPr="0042018B">
        <w:rPr>
          <w:rFonts w:cs="Arial"/>
          <w:b/>
          <w:bCs/>
          <w:color w:val="auto"/>
        </w:rPr>
        <w:t>Weg-, Dijk- en Spoormaterieel</w:t>
      </w:r>
    </w:p>
    <w:p w14:paraId="41EDBD2A" w14:textId="735BB1DF" w:rsidR="003E242F" w:rsidRDefault="003E242F" w:rsidP="00B552BA">
      <w:pPr>
        <w:widowControl w:val="0"/>
        <w:autoSpaceDE w:val="0"/>
        <w:adjustRightInd w:val="0"/>
        <w:spacing w:line="250" w:lineRule="exact"/>
        <w:textAlignment w:val="auto"/>
        <w:rPr>
          <w:rFonts w:cs="Arial"/>
          <w:color w:val="auto"/>
        </w:rPr>
      </w:pPr>
      <w:r>
        <w:rPr>
          <w:rFonts w:cs="Arial"/>
          <w:color w:val="auto"/>
        </w:rPr>
        <w:t xml:space="preserve">De koploperaanpak WDSM is gebaseerd op het SEB </w:t>
      </w:r>
      <w:r w:rsidR="00312BDD">
        <w:rPr>
          <w:rFonts w:cs="Arial"/>
          <w:color w:val="auto"/>
        </w:rPr>
        <w:t>convenant</w:t>
      </w:r>
      <w:r>
        <w:rPr>
          <w:rFonts w:cs="Arial"/>
          <w:color w:val="auto"/>
        </w:rPr>
        <w:t xml:space="preserve"> waarbij zowel het percentage koploper projecten in de tijd toeneemt als ook het vereiste percentage zero emissie </w:t>
      </w:r>
      <w:r w:rsidR="00867EE7">
        <w:rPr>
          <w:rFonts w:cs="Arial"/>
          <w:color w:val="auto"/>
        </w:rPr>
        <w:t>(ZE)</w:t>
      </w:r>
      <w:r>
        <w:rPr>
          <w:rFonts w:cs="Arial"/>
          <w:color w:val="auto"/>
        </w:rPr>
        <w:t>materieel.</w:t>
      </w:r>
    </w:p>
    <w:p w14:paraId="1EBCA9A5" w14:textId="7D4E8026" w:rsidR="00867EE7" w:rsidRDefault="00867EE7" w:rsidP="00EC00FF">
      <w:pPr>
        <w:pStyle w:val="Lijstalinea"/>
        <w:widowControl w:val="0"/>
        <w:numPr>
          <w:ilvl w:val="0"/>
          <w:numId w:val="7"/>
        </w:numPr>
        <w:autoSpaceDE w:val="0"/>
        <w:adjustRightInd w:val="0"/>
        <w:spacing w:line="250" w:lineRule="exact"/>
        <w:textAlignment w:val="auto"/>
        <w:rPr>
          <w:rFonts w:cs="Arial"/>
          <w:color w:val="auto"/>
        </w:rPr>
      </w:pPr>
      <w:r>
        <w:rPr>
          <w:rFonts w:cs="Arial"/>
          <w:color w:val="auto"/>
        </w:rPr>
        <w:t>Voldoet het binnen SEB vastgestelde percentage koploperprojecten om te investeren in ZE materieel?</w:t>
      </w:r>
    </w:p>
    <w:p w14:paraId="23A321D6" w14:textId="63AD72D3" w:rsidR="00BF4012" w:rsidRDefault="00BF4012" w:rsidP="00EC00FF">
      <w:pPr>
        <w:pStyle w:val="Lijstalinea"/>
        <w:widowControl w:val="0"/>
        <w:numPr>
          <w:ilvl w:val="0"/>
          <w:numId w:val="7"/>
        </w:numPr>
        <w:autoSpaceDE w:val="0"/>
        <w:adjustRightInd w:val="0"/>
        <w:spacing w:line="250" w:lineRule="exact"/>
        <w:textAlignment w:val="auto"/>
        <w:rPr>
          <w:rFonts w:cs="Arial"/>
          <w:color w:val="auto"/>
        </w:rPr>
      </w:pPr>
      <w:r>
        <w:rPr>
          <w:rFonts w:cs="Arial"/>
          <w:color w:val="auto"/>
        </w:rPr>
        <w:t>Rijkswaterstaat werk</w:t>
      </w:r>
      <w:r w:rsidR="00CE3EC8">
        <w:rPr>
          <w:rFonts w:cs="Arial"/>
          <w:color w:val="auto"/>
        </w:rPr>
        <w:t>t</w:t>
      </w:r>
      <w:r>
        <w:rPr>
          <w:rFonts w:cs="Arial"/>
          <w:color w:val="auto"/>
        </w:rPr>
        <w:t xml:space="preserve"> aan een strategie laadinfrastructuur</w:t>
      </w:r>
      <w:r w:rsidR="004E3CC1">
        <w:rPr>
          <w:rFonts w:cs="Arial"/>
          <w:color w:val="auto"/>
        </w:rPr>
        <w:t xml:space="preserve">. Is </w:t>
      </w:r>
      <w:r>
        <w:rPr>
          <w:rFonts w:cs="Arial"/>
          <w:color w:val="auto"/>
        </w:rPr>
        <w:t xml:space="preserve">de markt </w:t>
      </w:r>
      <w:r w:rsidR="004E3CC1">
        <w:rPr>
          <w:rFonts w:cs="Arial"/>
          <w:color w:val="auto"/>
        </w:rPr>
        <w:t>geïnteresseerd</w:t>
      </w:r>
      <w:r>
        <w:rPr>
          <w:rFonts w:cs="Arial"/>
          <w:color w:val="auto"/>
        </w:rPr>
        <w:t xml:space="preserve"> is in partnerschap in laadhubs / pleinen doorvoerend uit (tijdelijke) </w:t>
      </w:r>
      <w:proofErr w:type="spellStart"/>
      <w:r>
        <w:rPr>
          <w:rFonts w:cs="Arial"/>
          <w:color w:val="auto"/>
        </w:rPr>
        <w:t>bouwplaatslaadinfrastructuur</w:t>
      </w:r>
      <w:proofErr w:type="spellEnd"/>
      <w:r w:rsidR="00EC7F31">
        <w:rPr>
          <w:rFonts w:cs="Arial"/>
          <w:color w:val="auto"/>
        </w:rPr>
        <w:t>?</w:t>
      </w:r>
      <w:r>
        <w:rPr>
          <w:rFonts w:cs="Arial"/>
          <w:color w:val="auto"/>
        </w:rPr>
        <w:t xml:space="preserve"> </w:t>
      </w:r>
    </w:p>
    <w:p w14:paraId="766FB440" w14:textId="77777777" w:rsidR="003E242F" w:rsidRDefault="003E242F" w:rsidP="00B552BA">
      <w:pPr>
        <w:widowControl w:val="0"/>
        <w:autoSpaceDE w:val="0"/>
        <w:adjustRightInd w:val="0"/>
        <w:spacing w:line="250" w:lineRule="exact"/>
        <w:textAlignment w:val="auto"/>
        <w:rPr>
          <w:rFonts w:cs="Arial"/>
          <w:color w:val="auto"/>
        </w:rPr>
      </w:pPr>
    </w:p>
    <w:p w14:paraId="3D4D9654" w14:textId="5747ECB4" w:rsidR="00B57F57" w:rsidRPr="00867EE7" w:rsidRDefault="00EC00FF" w:rsidP="00B552BA">
      <w:pPr>
        <w:widowControl w:val="0"/>
        <w:autoSpaceDE w:val="0"/>
        <w:adjustRightInd w:val="0"/>
        <w:spacing w:line="250" w:lineRule="exact"/>
        <w:textAlignment w:val="auto"/>
        <w:rPr>
          <w:rFonts w:cs="Arial"/>
          <w:b/>
          <w:bCs/>
          <w:color w:val="auto"/>
        </w:rPr>
      </w:pPr>
      <w:r w:rsidRPr="00EC00FF">
        <w:rPr>
          <w:rFonts w:cs="Arial"/>
          <w:color w:val="auto"/>
        </w:rPr>
        <w:t>Vraag bij:</w:t>
      </w:r>
      <w:r>
        <w:rPr>
          <w:rFonts w:cs="Arial"/>
          <w:b/>
          <w:bCs/>
          <w:color w:val="auto"/>
        </w:rPr>
        <w:t xml:space="preserve"> </w:t>
      </w:r>
      <w:r w:rsidR="00B57F57" w:rsidRPr="00867EE7">
        <w:rPr>
          <w:rFonts w:cs="Arial"/>
          <w:b/>
          <w:bCs/>
          <w:color w:val="auto"/>
        </w:rPr>
        <w:t>Wegverharding</w:t>
      </w:r>
    </w:p>
    <w:p w14:paraId="629CD60C" w14:textId="77777777" w:rsidR="006A7A49" w:rsidRPr="006A7A49" w:rsidRDefault="006A7A49" w:rsidP="006A7A49">
      <w:pPr>
        <w:widowControl w:val="0"/>
        <w:autoSpaceDE w:val="0"/>
        <w:adjustRightInd w:val="0"/>
        <w:spacing w:line="250" w:lineRule="exact"/>
        <w:textAlignment w:val="auto"/>
        <w:rPr>
          <w:rFonts w:cs="Arial"/>
          <w:color w:val="auto"/>
        </w:rPr>
      </w:pPr>
      <w:r w:rsidRPr="006A7A49">
        <w:rPr>
          <w:rFonts w:cs="Arial"/>
          <w:color w:val="auto"/>
        </w:rPr>
        <w:t>De koploperaanpak duurzame wegverharding en het aanbesteden met MKI heeft de afgelopen jaren geresulteerd in duurzame aanbiedingen van marktpartijen gekenmerkt door veel partiële recycling en productie bij lagere temperaturen. Langere levensduur en hogere kwaliteit worden nog onvoldoende gestimuleerd bij de huidige wijze van inkopen. Voor het richten van de inkoop van Rijkswaterstaat op levensduur en kwaliteit is het van belang onderstaande op te halen bij de ketenpartners:</w:t>
      </w:r>
    </w:p>
    <w:p w14:paraId="35CC6818" w14:textId="77777777" w:rsidR="006A7A49" w:rsidRPr="006A7A49" w:rsidRDefault="006A7A49" w:rsidP="00EC00FF">
      <w:pPr>
        <w:widowControl w:val="0"/>
        <w:numPr>
          <w:ilvl w:val="0"/>
          <w:numId w:val="9"/>
        </w:numPr>
        <w:autoSpaceDE w:val="0"/>
        <w:adjustRightInd w:val="0"/>
        <w:spacing w:line="250" w:lineRule="exact"/>
        <w:textAlignment w:val="auto"/>
        <w:rPr>
          <w:rFonts w:cs="Arial"/>
          <w:color w:val="auto"/>
        </w:rPr>
      </w:pPr>
      <w:r w:rsidRPr="006A7A49">
        <w:rPr>
          <w:rFonts w:cs="Arial"/>
          <w:color w:val="auto"/>
        </w:rPr>
        <w:t>Welke wensen of suggesties wilt u meegeven voor het ontwikkelen van een koploperaanpak gericht op hogere kwaliteit en langere levensduur van asfalt constructies?</w:t>
      </w:r>
    </w:p>
    <w:p w14:paraId="7DC24379" w14:textId="77777777" w:rsidR="006A7A49" w:rsidRPr="006A7A49" w:rsidRDefault="006A7A49" w:rsidP="00EC00FF">
      <w:pPr>
        <w:widowControl w:val="0"/>
        <w:numPr>
          <w:ilvl w:val="0"/>
          <w:numId w:val="9"/>
        </w:numPr>
        <w:autoSpaceDE w:val="0"/>
        <w:adjustRightInd w:val="0"/>
        <w:spacing w:line="250" w:lineRule="exact"/>
        <w:textAlignment w:val="auto"/>
        <w:rPr>
          <w:rFonts w:cs="Arial"/>
          <w:color w:val="auto"/>
        </w:rPr>
      </w:pPr>
      <w:r w:rsidRPr="006A7A49">
        <w:rPr>
          <w:rFonts w:cs="Arial"/>
          <w:color w:val="auto"/>
        </w:rPr>
        <w:t>Welke voorbeelden van inkoopinstrumenten kent u die leiden tot een hogere kwaliteit en/of levensduur van asfaltconstructies (zowel UAV als UAV-</w:t>
      </w:r>
      <w:proofErr w:type="spellStart"/>
      <w:r w:rsidRPr="006A7A49">
        <w:rPr>
          <w:rFonts w:cs="Arial"/>
          <w:color w:val="auto"/>
        </w:rPr>
        <w:t>gc</w:t>
      </w:r>
      <w:proofErr w:type="spellEnd"/>
      <w:r w:rsidRPr="006A7A49">
        <w:rPr>
          <w:rFonts w:cs="Arial"/>
          <w:color w:val="auto"/>
        </w:rPr>
        <w:t>)?</w:t>
      </w:r>
    </w:p>
    <w:p w14:paraId="00EB88EA" w14:textId="77777777" w:rsidR="001E5A9C" w:rsidRDefault="001E5A9C" w:rsidP="006A7A49">
      <w:pPr>
        <w:widowControl w:val="0"/>
        <w:autoSpaceDE w:val="0"/>
        <w:adjustRightInd w:val="0"/>
        <w:spacing w:line="250" w:lineRule="exact"/>
        <w:textAlignment w:val="auto"/>
        <w:rPr>
          <w:rFonts w:cs="Arial"/>
          <w:color w:val="auto"/>
        </w:rPr>
      </w:pPr>
    </w:p>
    <w:p w14:paraId="0AEE8385" w14:textId="77777777" w:rsidR="003E242F" w:rsidRDefault="003E242F" w:rsidP="00B552BA">
      <w:pPr>
        <w:widowControl w:val="0"/>
        <w:autoSpaceDE w:val="0"/>
        <w:adjustRightInd w:val="0"/>
        <w:spacing w:line="250" w:lineRule="exact"/>
        <w:textAlignment w:val="auto"/>
        <w:rPr>
          <w:rFonts w:cs="Arial"/>
          <w:color w:val="auto"/>
        </w:rPr>
      </w:pPr>
    </w:p>
    <w:p w14:paraId="1BC417B0" w14:textId="0C1E5FA3" w:rsidR="008C61F1" w:rsidRPr="00867EE7" w:rsidRDefault="00EC00FF" w:rsidP="008C61F1">
      <w:pPr>
        <w:widowControl w:val="0"/>
        <w:autoSpaceDE w:val="0"/>
        <w:adjustRightInd w:val="0"/>
        <w:spacing w:line="250" w:lineRule="exact"/>
        <w:textAlignment w:val="auto"/>
        <w:rPr>
          <w:rFonts w:cs="Arial"/>
          <w:b/>
          <w:bCs/>
          <w:color w:val="auto"/>
        </w:rPr>
      </w:pPr>
      <w:r>
        <w:rPr>
          <w:rFonts w:cs="Arial"/>
          <w:color w:val="auto"/>
        </w:rPr>
        <w:t xml:space="preserve">Geen vraag bij: </w:t>
      </w:r>
      <w:r w:rsidR="008C61F1" w:rsidRPr="00867EE7">
        <w:rPr>
          <w:rFonts w:cs="Arial"/>
          <w:b/>
          <w:bCs/>
          <w:color w:val="auto"/>
        </w:rPr>
        <w:t>Kustlijnzorg en vaargeulonderhoud</w:t>
      </w:r>
    </w:p>
    <w:p w14:paraId="71BE15F4" w14:textId="77777777" w:rsidR="00F07C28" w:rsidRDefault="00F07C28" w:rsidP="00B552BA">
      <w:pPr>
        <w:widowControl w:val="0"/>
        <w:autoSpaceDE w:val="0"/>
        <w:adjustRightInd w:val="0"/>
        <w:spacing w:line="250" w:lineRule="exact"/>
        <w:textAlignment w:val="auto"/>
        <w:rPr>
          <w:rFonts w:cs="Arial"/>
          <w:color w:val="auto"/>
        </w:rPr>
      </w:pPr>
    </w:p>
    <w:p w14:paraId="5C01F7DD" w14:textId="2D9A3EF9" w:rsidR="00B57F57" w:rsidRPr="00867EE7" w:rsidRDefault="00EC00FF" w:rsidP="00B552BA">
      <w:pPr>
        <w:widowControl w:val="0"/>
        <w:autoSpaceDE w:val="0"/>
        <w:adjustRightInd w:val="0"/>
        <w:spacing w:line="250" w:lineRule="exact"/>
        <w:textAlignment w:val="auto"/>
        <w:rPr>
          <w:rFonts w:cs="Arial"/>
          <w:b/>
          <w:bCs/>
          <w:color w:val="auto"/>
        </w:rPr>
      </w:pPr>
      <w:bookmarkStart w:id="6" w:name="_Hlk198825588"/>
      <w:r w:rsidRPr="00EC00FF">
        <w:rPr>
          <w:rFonts w:cs="Arial"/>
          <w:color w:val="auto"/>
        </w:rPr>
        <w:t>Vraag bij:</w:t>
      </w:r>
      <w:r>
        <w:rPr>
          <w:rFonts w:cs="Arial"/>
          <w:b/>
          <w:bCs/>
          <w:color w:val="auto"/>
        </w:rPr>
        <w:t xml:space="preserve"> </w:t>
      </w:r>
      <w:r w:rsidR="00B57F57" w:rsidRPr="00867EE7">
        <w:rPr>
          <w:rFonts w:cs="Arial"/>
          <w:b/>
          <w:bCs/>
          <w:color w:val="auto"/>
        </w:rPr>
        <w:t>Kunstwerken</w:t>
      </w:r>
    </w:p>
    <w:bookmarkEnd w:id="6"/>
    <w:p w14:paraId="78EE13D6" w14:textId="1B23FD25" w:rsidR="006A7A49" w:rsidRPr="006A7A49" w:rsidRDefault="006A7A49" w:rsidP="006A7A49">
      <w:pPr>
        <w:widowControl w:val="0"/>
        <w:autoSpaceDE w:val="0"/>
        <w:adjustRightInd w:val="0"/>
        <w:spacing w:line="250" w:lineRule="exact"/>
        <w:textAlignment w:val="auto"/>
        <w:rPr>
          <w:rFonts w:cs="Arial"/>
          <w:color w:val="auto"/>
        </w:rPr>
      </w:pPr>
      <w:r w:rsidRPr="006A7A49">
        <w:rPr>
          <w:rFonts w:cs="Arial"/>
          <w:color w:val="auto"/>
        </w:rPr>
        <w:t>Voor kunstwerken focussen we op vervanging en vernieuwing van vaste betonnen bruggen en viaducten. Daarin zijn de belangrijkste maatregelen die Rijkswaterstaat wil door ontwikkelen: hergebruik liggers, standaardiseren van liggers en toepassen IFD-liggers, nieuwe CO2-armere betonmengsels en meer hoogwaardige recycling van beton. Deze (en andere duurzame oplossingen) maatregelen willen we waar mogelijk stimuleren met MKI-</w:t>
      </w:r>
      <w:r>
        <w:rPr>
          <w:rFonts w:cs="Arial"/>
          <w:color w:val="auto"/>
        </w:rPr>
        <w:t>W</w:t>
      </w:r>
      <w:r w:rsidRPr="006A7A49">
        <w:rPr>
          <w:rFonts w:cs="Arial"/>
          <w:color w:val="auto"/>
        </w:rPr>
        <w:t>.</w:t>
      </w:r>
    </w:p>
    <w:p w14:paraId="4668F4A3" w14:textId="79B1DF46" w:rsidR="00F07C28" w:rsidRDefault="006A7A49" w:rsidP="00EC00FF">
      <w:pPr>
        <w:widowControl w:val="0"/>
        <w:numPr>
          <w:ilvl w:val="0"/>
          <w:numId w:val="10"/>
        </w:numPr>
        <w:autoSpaceDE w:val="0"/>
        <w:adjustRightInd w:val="0"/>
        <w:spacing w:line="250" w:lineRule="exact"/>
        <w:textAlignment w:val="auto"/>
        <w:rPr>
          <w:rFonts w:cs="Arial"/>
          <w:color w:val="auto"/>
        </w:rPr>
      </w:pPr>
      <w:r w:rsidRPr="006A7A49">
        <w:rPr>
          <w:rFonts w:cs="Arial"/>
          <w:color w:val="auto"/>
        </w:rPr>
        <w:t>Hoeveel projecten met hergebruik liggers zouden er jaarlijks minimaal op de markt moeten komen om hiervoor een goede businesscase te kunnen ontwikkelen voor de markt:</w:t>
      </w:r>
    </w:p>
    <w:p w14:paraId="2DF11F53" w14:textId="3C553151" w:rsidR="006A7A49" w:rsidRDefault="006A7A49" w:rsidP="00EC00FF">
      <w:pPr>
        <w:pStyle w:val="Lijstalinea"/>
        <w:widowControl w:val="0"/>
        <w:numPr>
          <w:ilvl w:val="1"/>
          <w:numId w:val="10"/>
        </w:numPr>
        <w:autoSpaceDE w:val="0"/>
        <w:adjustRightInd w:val="0"/>
        <w:spacing w:line="250" w:lineRule="exact"/>
        <w:textAlignment w:val="auto"/>
        <w:rPr>
          <w:rFonts w:cs="Arial"/>
          <w:color w:val="auto"/>
        </w:rPr>
      </w:pPr>
      <w:r>
        <w:rPr>
          <w:rFonts w:cs="Arial"/>
          <w:color w:val="auto"/>
        </w:rPr>
        <w:t xml:space="preserve">Zowel donorprojecten én </w:t>
      </w:r>
      <w:r w:rsidR="00027D3F">
        <w:rPr>
          <w:rFonts w:cs="Arial"/>
          <w:color w:val="auto"/>
        </w:rPr>
        <w:t>projecten om hergebruik in toe te passen</w:t>
      </w:r>
    </w:p>
    <w:p w14:paraId="7DCD37EA" w14:textId="22E5E85E" w:rsidR="00027D3F" w:rsidRDefault="00027D3F" w:rsidP="00EC00FF">
      <w:pPr>
        <w:pStyle w:val="Lijstalinea"/>
        <w:widowControl w:val="0"/>
        <w:numPr>
          <w:ilvl w:val="0"/>
          <w:numId w:val="10"/>
        </w:numPr>
        <w:autoSpaceDE w:val="0"/>
        <w:adjustRightInd w:val="0"/>
        <w:spacing w:line="250" w:lineRule="exact"/>
        <w:rPr>
          <w:rFonts w:cs="Arial"/>
          <w:color w:val="auto"/>
        </w:rPr>
      </w:pPr>
      <w:r w:rsidRPr="00027D3F">
        <w:rPr>
          <w:rFonts w:cs="Arial"/>
          <w:color w:val="auto"/>
        </w:rPr>
        <w:t>Om kunstwerken met een hoger % toegepast recyclaat, op basis van slim gebroken betongranulaat (toeslagmaterialen ‘schoon’ grind en zand, recycling van cement) aangeboden te krijgen, op welke manier ziet de markt dit het efficiëntst uitgevraagd?</w:t>
      </w:r>
    </w:p>
    <w:p w14:paraId="60560E0C" w14:textId="1C67477C" w:rsidR="00027D3F" w:rsidRPr="00027D3F" w:rsidRDefault="00027D3F" w:rsidP="00EC00FF">
      <w:pPr>
        <w:pStyle w:val="Lijstalinea"/>
        <w:widowControl w:val="0"/>
        <w:numPr>
          <w:ilvl w:val="1"/>
          <w:numId w:val="10"/>
        </w:numPr>
        <w:autoSpaceDE w:val="0"/>
        <w:adjustRightInd w:val="0"/>
        <w:spacing w:line="250" w:lineRule="exact"/>
        <w:rPr>
          <w:rFonts w:cs="Arial"/>
          <w:color w:val="auto"/>
        </w:rPr>
      </w:pPr>
      <w:r>
        <w:rPr>
          <w:rFonts w:cs="Arial"/>
          <w:color w:val="auto"/>
        </w:rPr>
        <w:t>bijvoorbeeld</w:t>
      </w:r>
      <w:r w:rsidRPr="00027D3F">
        <w:rPr>
          <w:rFonts w:cs="Arial"/>
          <w:color w:val="auto"/>
        </w:rPr>
        <w:t xml:space="preserve"> een koplopereis met bepaald % of</w:t>
      </w:r>
      <w:r>
        <w:rPr>
          <w:rFonts w:cs="Arial"/>
          <w:color w:val="auto"/>
        </w:rPr>
        <w:t xml:space="preserve"> - </w:t>
      </w:r>
      <w:r w:rsidRPr="00027D3F">
        <w:rPr>
          <w:rFonts w:cs="Arial"/>
          <w:color w:val="auto"/>
        </w:rPr>
        <w:t>apart gunningscriterium op hoger percentage/ nieuwe breektechnieken?</w:t>
      </w:r>
    </w:p>
    <w:p w14:paraId="6065C304" w14:textId="44FA7C7F" w:rsidR="00027D3F" w:rsidRPr="00027D3F" w:rsidRDefault="00027D3F" w:rsidP="00EC00FF">
      <w:pPr>
        <w:pStyle w:val="Lijstalinea"/>
        <w:widowControl w:val="0"/>
        <w:numPr>
          <w:ilvl w:val="0"/>
          <w:numId w:val="10"/>
        </w:numPr>
        <w:autoSpaceDE w:val="0"/>
        <w:adjustRightInd w:val="0"/>
        <w:spacing w:line="250" w:lineRule="exact"/>
        <w:rPr>
          <w:rFonts w:cs="Arial"/>
          <w:i/>
          <w:iCs/>
          <w:color w:val="auto"/>
        </w:rPr>
      </w:pPr>
      <w:r>
        <w:rPr>
          <w:rFonts w:cs="Arial"/>
          <w:color w:val="auto"/>
        </w:rPr>
        <w:t>En welke manier is wenselijk voor</w:t>
      </w:r>
      <w:r w:rsidRPr="00027D3F">
        <w:rPr>
          <w:rFonts w:cs="Arial"/>
          <w:color w:val="auto"/>
        </w:rPr>
        <w:t xml:space="preserve"> CO2-armere betonmengsels?</w:t>
      </w:r>
    </w:p>
    <w:bookmarkEnd w:id="5"/>
    <w:p w14:paraId="7CF736CB" w14:textId="41C0592D" w:rsidR="00027D3F" w:rsidRPr="00027D3F" w:rsidRDefault="00027D3F" w:rsidP="00027D3F">
      <w:pPr>
        <w:widowControl w:val="0"/>
        <w:autoSpaceDE w:val="0"/>
        <w:adjustRightInd w:val="0"/>
        <w:spacing w:line="250" w:lineRule="exact"/>
        <w:ind w:left="360"/>
        <w:textAlignment w:val="auto"/>
        <w:rPr>
          <w:rFonts w:cs="Arial"/>
          <w:color w:val="auto"/>
        </w:rPr>
      </w:pPr>
    </w:p>
    <w:sectPr w:rsidR="00027D3F" w:rsidRPr="00027D3F" w:rsidSect="000B3F94">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813F3" w14:textId="77777777" w:rsidR="00267E99" w:rsidRDefault="00267E99" w:rsidP="0088501B">
      <w:r>
        <w:separator/>
      </w:r>
    </w:p>
  </w:endnote>
  <w:endnote w:type="continuationSeparator" w:id="0">
    <w:p w14:paraId="38BD65CC" w14:textId="77777777" w:rsidR="00267E99" w:rsidRDefault="00267E99"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ans">
    <w:altName w:val="Arial"/>
    <w:panose1 w:val="020B0603030804020204"/>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32708" w14:textId="77777777" w:rsidR="006E0BF0" w:rsidRDefault="006E0BF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42FE3" w14:textId="77777777" w:rsidR="006E0BF0" w:rsidRDefault="006E0BF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89DFF" w14:textId="77777777" w:rsidR="006E0BF0" w:rsidRDefault="006E0BF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34BCF" w14:textId="77777777" w:rsidR="00267E99" w:rsidRDefault="00267E99" w:rsidP="0088501B">
      <w:r>
        <w:separator/>
      </w:r>
    </w:p>
  </w:footnote>
  <w:footnote w:type="continuationSeparator" w:id="0">
    <w:p w14:paraId="5A607EBF" w14:textId="77777777" w:rsidR="00267E99" w:rsidRDefault="00267E99"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AB4AE" w14:textId="77777777" w:rsidR="006E0BF0" w:rsidRDefault="006E0BF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2528F" w14:textId="77777777" w:rsidR="006E0BF0" w:rsidRDefault="006E0BF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93A76" w14:textId="77777777" w:rsidR="006E0BF0" w:rsidRDefault="006E0BF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2" w15:restartNumberingAfterBreak="0">
    <w:nsid w:val="193662DA"/>
    <w:multiLevelType w:val="multilevel"/>
    <w:tmpl w:val="3C9A5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655189"/>
    <w:multiLevelType w:val="hybridMultilevel"/>
    <w:tmpl w:val="9AB483A0"/>
    <w:lvl w:ilvl="0" w:tplc="28B8A50E">
      <w:numFmt w:val="bullet"/>
      <w:lvlText w:val="-"/>
      <w:lvlJc w:val="left"/>
      <w:pPr>
        <w:ind w:left="780" w:hanging="360"/>
      </w:pPr>
      <w:rPr>
        <w:rFonts w:ascii="Calibri" w:eastAsia="Calibri" w:hAnsi="Calibri" w:cs="Times New Roman"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4" w15:restartNumberingAfterBreak="0">
    <w:nsid w:val="289D3708"/>
    <w:multiLevelType w:val="hybridMultilevel"/>
    <w:tmpl w:val="6F9C3D7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2A239B40"/>
    <w:multiLevelType w:val="multilevel"/>
    <w:tmpl w:val="39289C7C"/>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0AA1E1C"/>
    <w:multiLevelType w:val="hybridMultilevel"/>
    <w:tmpl w:val="586EF6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8" w15:restartNumberingAfterBreak="0">
    <w:nsid w:val="31CB79D8"/>
    <w:multiLevelType w:val="multilevel"/>
    <w:tmpl w:val="06962652"/>
    <w:numStyleLink w:val="Lijststijl"/>
  </w:abstractNum>
  <w:abstractNum w:abstractNumId="9" w15:restartNumberingAfterBreak="0">
    <w:nsid w:val="39291F8F"/>
    <w:multiLevelType w:val="hybridMultilevel"/>
    <w:tmpl w:val="2D4C241C"/>
    <w:lvl w:ilvl="0" w:tplc="28B8A50E">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C4325A6"/>
    <w:multiLevelType w:val="hybridMultilevel"/>
    <w:tmpl w:val="586EF6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91E38BA"/>
    <w:multiLevelType w:val="hybridMultilevel"/>
    <w:tmpl w:val="18D8994C"/>
    <w:lvl w:ilvl="0" w:tplc="28B8A50E">
      <w:numFmt w:val="bullet"/>
      <w:lvlText w:val="-"/>
      <w:lvlJc w:val="left"/>
      <w:pPr>
        <w:ind w:left="720" w:hanging="360"/>
      </w:pPr>
      <w:rPr>
        <w:rFonts w:ascii="Calibri" w:eastAsia="Calibri" w:hAnsi="Calibri" w:cs="Times New Roman" w:hint="default"/>
      </w:rPr>
    </w:lvl>
    <w:lvl w:ilvl="1" w:tplc="0413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7498866">
    <w:abstractNumId w:val="1"/>
  </w:num>
  <w:num w:numId="2" w16cid:durableId="561646960">
    <w:abstractNumId w:val="0"/>
  </w:num>
  <w:num w:numId="3" w16cid:durableId="1171486853">
    <w:abstractNumId w:val="8"/>
  </w:num>
  <w:num w:numId="4" w16cid:durableId="1703552107">
    <w:abstractNumId w:val="7"/>
  </w:num>
  <w:num w:numId="5" w16cid:durableId="1224675634">
    <w:abstractNumId w:val="5"/>
  </w:num>
  <w:num w:numId="6" w16cid:durableId="1502039304">
    <w:abstractNumId w:val="11"/>
  </w:num>
  <w:num w:numId="7" w16cid:durableId="1847547770">
    <w:abstractNumId w:val="3"/>
  </w:num>
  <w:num w:numId="8" w16cid:durableId="1725907786">
    <w:abstractNumId w:val="6"/>
  </w:num>
  <w:num w:numId="9" w16cid:durableId="17037482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7015691">
    <w:abstractNumId w:val="9"/>
  </w:num>
  <w:num w:numId="11" w16cid:durableId="429471277">
    <w:abstractNumId w:val="2"/>
  </w:num>
  <w:num w:numId="12" w16cid:durableId="2037344364">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E99"/>
    <w:rsid w:val="00000408"/>
    <w:rsid w:val="00004EBB"/>
    <w:rsid w:val="0001001C"/>
    <w:rsid w:val="000204BE"/>
    <w:rsid w:val="00027D3F"/>
    <w:rsid w:val="00037D00"/>
    <w:rsid w:val="00041F4B"/>
    <w:rsid w:val="00043163"/>
    <w:rsid w:val="00044945"/>
    <w:rsid w:val="00056D70"/>
    <w:rsid w:val="0006223E"/>
    <w:rsid w:val="00081BC2"/>
    <w:rsid w:val="00086E8C"/>
    <w:rsid w:val="000A634C"/>
    <w:rsid w:val="000B3F94"/>
    <w:rsid w:val="000B6252"/>
    <w:rsid w:val="000B7536"/>
    <w:rsid w:val="000C2C2B"/>
    <w:rsid w:val="000E1F3B"/>
    <w:rsid w:val="000E4CA2"/>
    <w:rsid w:val="000E5CD7"/>
    <w:rsid w:val="000F1BD0"/>
    <w:rsid w:val="000F584F"/>
    <w:rsid w:val="001305FB"/>
    <w:rsid w:val="00142D3F"/>
    <w:rsid w:val="00173156"/>
    <w:rsid w:val="00185633"/>
    <w:rsid w:val="00187DD9"/>
    <w:rsid w:val="001B4B8A"/>
    <w:rsid w:val="001D6F03"/>
    <w:rsid w:val="001E5908"/>
    <w:rsid w:val="001E5A9C"/>
    <w:rsid w:val="001F5724"/>
    <w:rsid w:val="0020612E"/>
    <w:rsid w:val="00210969"/>
    <w:rsid w:val="0021170D"/>
    <w:rsid w:val="00220889"/>
    <w:rsid w:val="00232500"/>
    <w:rsid w:val="002608EA"/>
    <w:rsid w:val="002633EB"/>
    <w:rsid w:val="002666A4"/>
    <w:rsid w:val="00267E99"/>
    <w:rsid w:val="00281350"/>
    <w:rsid w:val="002A6578"/>
    <w:rsid w:val="002B1092"/>
    <w:rsid w:val="002E0FD2"/>
    <w:rsid w:val="00312BDD"/>
    <w:rsid w:val="00324EAF"/>
    <w:rsid w:val="00330ED8"/>
    <w:rsid w:val="0036074D"/>
    <w:rsid w:val="0038255B"/>
    <w:rsid w:val="00383ADF"/>
    <w:rsid w:val="0038549E"/>
    <w:rsid w:val="00396BA1"/>
    <w:rsid w:val="003B5B6E"/>
    <w:rsid w:val="003C4BF2"/>
    <w:rsid w:val="003D51FB"/>
    <w:rsid w:val="003E242F"/>
    <w:rsid w:val="003F5EB0"/>
    <w:rsid w:val="003F6EDB"/>
    <w:rsid w:val="003F7877"/>
    <w:rsid w:val="0040142D"/>
    <w:rsid w:val="0040571B"/>
    <w:rsid w:val="0042018B"/>
    <w:rsid w:val="00435359"/>
    <w:rsid w:val="00450447"/>
    <w:rsid w:val="0045455C"/>
    <w:rsid w:val="00461F3A"/>
    <w:rsid w:val="00470081"/>
    <w:rsid w:val="004720FF"/>
    <w:rsid w:val="00482024"/>
    <w:rsid w:val="00492F2C"/>
    <w:rsid w:val="004B0EA1"/>
    <w:rsid w:val="004B28A3"/>
    <w:rsid w:val="004B7514"/>
    <w:rsid w:val="004C09AD"/>
    <w:rsid w:val="004D766D"/>
    <w:rsid w:val="004E3CC1"/>
    <w:rsid w:val="004F7A3E"/>
    <w:rsid w:val="00555FDB"/>
    <w:rsid w:val="005A431D"/>
    <w:rsid w:val="005A4FBE"/>
    <w:rsid w:val="005D2CF1"/>
    <w:rsid w:val="005E046F"/>
    <w:rsid w:val="005F2633"/>
    <w:rsid w:val="006006F5"/>
    <w:rsid w:val="006020E4"/>
    <w:rsid w:val="00617E62"/>
    <w:rsid w:val="006206EE"/>
    <w:rsid w:val="0063187B"/>
    <w:rsid w:val="00650A9B"/>
    <w:rsid w:val="006A7A49"/>
    <w:rsid w:val="006B0C66"/>
    <w:rsid w:val="006D2E66"/>
    <w:rsid w:val="006E0BF0"/>
    <w:rsid w:val="006F42D7"/>
    <w:rsid w:val="007108AA"/>
    <w:rsid w:val="007244EC"/>
    <w:rsid w:val="00735CAE"/>
    <w:rsid w:val="007435A7"/>
    <w:rsid w:val="0077119A"/>
    <w:rsid w:val="0079073D"/>
    <w:rsid w:val="007B63B3"/>
    <w:rsid w:val="007C1874"/>
    <w:rsid w:val="007E31DA"/>
    <w:rsid w:val="007F4AEA"/>
    <w:rsid w:val="008023BE"/>
    <w:rsid w:val="0081200F"/>
    <w:rsid w:val="00817EB5"/>
    <w:rsid w:val="00831B3E"/>
    <w:rsid w:val="00867EE7"/>
    <w:rsid w:val="0088386A"/>
    <w:rsid w:val="0088501B"/>
    <w:rsid w:val="008929A2"/>
    <w:rsid w:val="0089397A"/>
    <w:rsid w:val="008A3F40"/>
    <w:rsid w:val="008B396D"/>
    <w:rsid w:val="008C40A0"/>
    <w:rsid w:val="008C61F1"/>
    <w:rsid w:val="008C6BB8"/>
    <w:rsid w:val="008D2753"/>
    <w:rsid w:val="008E3581"/>
    <w:rsid w:val="008E4849"/>
    <w:rsid w:val="008F5A03"/>
    <w:rsid w:val="00905289"/>
    <w:rsid w:val="00937709"/>
    <w:rsid w:val="00946B0C"/>
    <w:rsid w:val="00962789"/>
    <w:rsid w:val="00966C25"/>
    <w:rsid w:val="009A0D19"/>
    <w:rsid w:val="009B6BB4"/>
    <w:rsid w:val="009C5CF5"/>
    <w:rsid w:val="009D4FFA"/>
    <w:rsid w:val="009F5FA1"/>
    <w:rsid w:val="00A32591"/>
    <w:rsid w:val="00A378CD"/>
    <w:rsid w:val="00A41ED2"/>
    <w:rsid w:val="00A46FA0"/>
    <w:rsid w:val="00A6203F"/>
    <w:rsid w:val="00A772AC"/>
    <w:rsid w:val="00A77ABF"/>
    <w:rsid w:val="00A863E9"/>
    <w:rsid w:val="00A957F6"/>
    <w:rsid w:val="00AD42C7"/>
    <w:rsid w:val="00AE4E09"/>
    <w:rsid w:val="00AF4606"/>
    <w:rsid w:val="00B022C4"/>
    <w:rsid w:val="00B16CDA"/>
    <w:rsid w:val="00B22C5D"/>
    <w:rsid w:val="00B31400"/>
    <w:rsid w:val="00B41CA8"/>
    <w:rsid w:val="00B552BA"/>
    <w:rsid w:val="00B5596E"/>
    <w:rsid w:val="00B559E9"/>
    <w:rsid w:val="00B57F57"/>
    <w:rsid w:val="00B72222"/>
    <w:rsid w:val="00B80650"/>
    <w:rsid w:val="00B84895"/>
    <w:rsid w:val="00B951BB"/>
    <w:rsid w:val="00BA0596"/>
    <w:rsid w:val="00BA5B9E"/>
    <w:rsid w:val="00BF0E39"/>
    <w:rsid w:val="00BF4012"/>
    <w:rsid w:val="00C36FAA"/>
    <w:rsid w:val="00C4605C"/>
    <w:rsid w:val="00C71133"/>
    <w:rsid w:val="00C716D9"/>
    <w:rsid w:val="00C756D0"/>
    <w:rsid w:val="00CA4DE1"/>
    <w:rsid w:val="00CA55CC"/>
    <w:rsid w:val="00CB3317"/>
    <w:rsid w:val="00CE3EC8"/>
    <w:rsid w:val="00CE6459"/>
    <w:rsid w:val="00CF5ED1"/>
    <w:rsid w:val="00D54751"/>
    <w:rsid w:val="00D64478"/>
    <w:rsid w:val="00D92E5D"/>
    <w:rsid w:val="00DA3555"/>
    <w:rsid w:val="00DC639A"/>
    <w:rsid w:val="00DE5778"/>
    <w:rsid w:val="00DF7182"/>
    <w:rsid w:val="00E13E4F"/>
    <w:rsid w:val="00E22AC3"/>
    <w:rsid w:val="00E3047C"/>
    <w:rsid w:val="00E42FDF"/>
    <w:rsid w:val="00E456EE"/>
    <w:rsid w:val="00E63CFC"/>
    <w:rsid w:val="00E64B3A"/>
    <w:rsid w:val="00E66A56"/>
    <w:rsid w:val="00E95211"/>
    <w:rsid w:val="00EB2A31"/>
    <w:rsid w:val="00EB3B31"/>
    <w:rsid w:val="00EB5848"/>
    <w:rsid w:val="00EC00FF"/>
    <w:rsid w:val="00EC7F31"/>
    <w:rsid w:val="00ED7AB9"/>
    <w:rsid w:val="00EE38E8"/>
    <w:rsid w:val="00EE5BBE"/>
    <w:rsid w:val="00F07C28"/>
    <w:rsid w:val="00F431E9"/>
    <w:rsid w:val="00F65492"/>
    <w:rsid w:val="00F66266"/>
    <w:rsid w:val="00F829FC"/>
    <w:rsid w:val="00FA7180"/>
    <w:rsid w:val="00FB0659"/>
    <w:rsid w:val="00FB0705"/>
    <w:rsid w:val="00FC498E"/>
    <w:rsid w:val="00FE1522"/>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ED462"/>
  <w15:chartTrackingRefBased/>
  <w15:docId w15:val="{97A1EC61-60FF-4561-B1E0-BDF58AF6B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7E99"/>
    <w:pPr>
      <w:autoSpaceDN w:val="0"/>
      <w:spacing w:line="240" w:lineRule="exact"/>
      <w:textAlignment w:val="baseline"/>
    </w:pPr>
    <w:rPr>
      <w:rFonts w:ascii="Verdana" w:eastAsia="DejaVu Sans" w:hAnsi="Verdana" w:cs="Lohit Hindi"/>
      <w:color w:val="000000"/>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267E9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267E9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267E9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267E9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1"/>
      </w:numPr>
    </w:pPr>
  </w:style>
  <w:style w:type="numbering" w:customStyle="1" w:styleId="Stijl2">
    <w:name w:val="Stijl2"/>
    <w:uiPriority w:val="99"/>
    <w:rsid w:val="00FF0FEF"/>
    <w:pPr>
      <w:numPr>
        <w:numId w:val="2"/>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3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rPr>
      <w:rFonts w:ascii="Verdana" w:eastAsia="DejaVu Sans" w:hAnsi="Verdana" w:cs="Lohit Hindi"/>
      <w:color w:val="000000"/>
      <w:lang w:eastAsia="nl-NL"/>
    </w:rPr>
  </w:style>
  <w:style w:type="character" w:customStyle="1" w:styleId="LijstmetopsommingstekensChar">
    <w:name w:val="Lijst met opsommingstekens Char"/>
    <w:basedOn w:val="LijstalineaChar"/>
    <w:link w:val="Lijstmetopsommingstekens"/>
    <w:uiPriority w:val="10"/>
    <w:rsid w:val="002E0FD2"/>
    <w:rPr>
      <w:rFonts w:ascii="Verdana" w:eastAsia="DejaVu Sans" w:hAnsi="Verdana" w:cs="Lohit Hindi"/>
      <w:color w:val="000000"/>
      <w:lang w:eastAsia="nl-NL"/>
    </w:rPr>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4"/>
      </w:numPr>
    </w:pPr>
  </w:style>
  <w:style w:type="character" w:customStyle="1" w:styleId="Kop6Char">
    <w:name w:val="Kop 6 Char"/>
    <w:basedOn w:val="Standaardalinea-lettertype"/>
    <w:link w:val="Kop6"/>
    <w:uiPriority w:val="9"/>
    <w:semiHidden/>
    <w:rsid w:val="00267E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67E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67E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67E99"/>
    <w:rPr>
      <w:rFonts w:eastAsiaTheme="majorEastAsia" w:cstheme="majorBidi"/>
      <w:color w:val="272727" w:themeColor="text1" w:themeTint="D8"/>
    </w:rPr>
  </w:style>
  <w:style w:type="paragraph" w:customStyle="1" w:styleId="Huisstijl-Kop1">
    <w:name w:val="Huisstijl - Kop 1"/>
    <w:basedOn w:val="Standaard"/>
    <w:next w:val="Standaard"/>
    <w:uiPriority w:val="1"/>
    <w:qFormat/>
    <w:rsid w:val="00267E99"/>
    <w:pPr>
      <w:numPr>
        <w:numId w:val="5"/>
      </w:numPr>
      <w:tabs>
        <w:tab w:val="left" w:pos="0"/>
      </w:tabs>
      <w:spacing w:after="720" w:line="300" w:lineRule="exact"/>
    </w:pPr>
    <w:rPr>
      <w:sz w:val="24"/>
      <w:szCs w:val="24"/>
    </w:rPr>
  </w:style>
  <w:style w:type="paragraph" w:customStyle="1" w:styleId="Huisstijl-Kop2">
    <w:name w:val="Huisstijl - Kop 2"/>
    <w:basedOn w:val="Standaard"/>
    <w:next w:val="Standaard"/>
    <w:uiPriority w:val="1"/>
    <w:qFormat/>
    <w:rsid w:val="00267E99"/>
    <w:pPr>
      <w:numPr>
        <w:ilvl w:val="1"/>
        <w:numId w:val="5"/>
      </w:numPr>
      <w:tabs>
        <w:tab w:val="left" w:pos="0"/>
      </w:tabs>
      <w:spacing w:before="240"/>
    </w:pPr>
    <w:rPr>
      <w:b/>
    </w:rPr>
  </w:style>
  <w:style w:type="paragraph" w:customStyle="1" w:styleId="Huisstijl-Kop3">
    <w:name w:val="Huisstijl - Kop 3"/>
    <w:basedOn w:val="Standaard"/>
    <w:next w:val="Standaard"/>
    <w:uiPriority w:val="1"/>
    <w:qFormat/>
    <w:rsid w:val="00267E99"/>
    <w:pPr>
      <w:numPr>
        <w:ilvl w:val="2"/>
        <w:numId w:val="5"/>
      </w:numPr>
      <w:tabs>
        <w:tab w:val="left" w:pos="0"/>
      </w:tabs>
      <w:spacing w:before="240"/>
    </w:pPr>
    <w:rPr>
      <w:i/>
    </w:rPr>
  </w:style>
  <w:style w:type="paragraph" w:customStyle="1" w:styleId="Huisstijl-Kop4">
    <w:name w:val="Huisstijl - Kop 4"/>
    <w:basedOn w:val="Standaard"/>
    <w:next w:val="Standaard"/>
    <w:uiPriority w:val="1"/>
    <w:qFormat/>
    <w:rsid w:val="00267E99"/>
    <w:pPr>
      <w:numPr>
        <w:ilvl w:val="3"/>
        <w:numId w:val="5"/>
      </w:numPr>
      <w:tabs>
        <w:tab w:val="left" w:pos="0"/>
      </w:tabs>
      <w:spacing w:before="240"/>
    </w:pPr>
  </w:style>
  <w:style w:type="character" w:styleId="Verwijzingopmerking">
    <w:name w:val="annotation reference"/>
    <w:basedOn w:val="Standaardalinea-lettertype"/>
    <w:uiPriority w:val="99"/>
    <w:semiHidden/>
    <w:unhideWhenUsed/>
    <w:rsid w:val="00267E99"/>
    <w:rPr>
      <w:sz w:val="16"/>
      <w:szCs w:val="16"/>
    </w:rPr>
  </w:style>
  <w:style w:type="paragraph" w:styleId="Tekstopmerking">
    <w:name w:val="annotation text"/>
    <w:basedOn w:val="Standaard"/>
    <w:link w:val="TekstopmerkingChar"/>
    <w:uiPriority w:val="99"/>
    <w:unhideWhenUsed/>
    <w:rsid w:val="00267E99"/>
    <w:pPr>
      <w:spacing w:line="240" w:lineRule="auto"/>
    </w:pPr>
    <w:rPr>
      <w:sz w:val="20"/>
      <w:szCs w:val="20"/>
    </w:rPr>
  </w:style>
  <w:style w:type="character" w:customStyle="1" w:styleId="TekstopmerkingChar">
    <w:name w:val="Tekst opmerking Char"/>
    <w:basedOn w:val="Standaardalinea-lettertype"/>
    <w:link w:val="Tekstopmerking"/>
    <w:uiPriority w:val="99"/>
    <w:rsid w:val="00267E99"/>
    <w:rPr>
      <w:rFonts w:ascii="Verdana" w:eastAsia="DejaVu Sans" w:hAnsi="Verdana" w:cs="Lohit Hindi"/>
      <w:color w:val="00000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B552BA"/>
    <w:rPr>
      <w:b/>
      <w:bCs/>
    </w:rPr>
  </w:style>
  <w:style w:type="character" w:customStyle="1" w:styleId="OnderwerpvanopmerkingChar">
    <w:name w:val="Onderwerp van opmerking Char"/>
    <w:basedOn w:val="TekstopmerkingChar"/>
    <w:link w:val="Onderwerpvanopmerking"/>
    <w:uiPriority w:val="99"/>
    <w:semiHidden/>
    <w:rsid w:val="00B552BA"/>
    <w:rPr>
      <w:rFonts w:ascii="Verdana" w:eastAsia="DejaVu Sans" w:hAnsi="Verdana" w:cs="Lohit Hindi"/>
      <w:b/>
      <w:bCs/>
      <w:color w:val="000000"/>
      <w:sz w:val="20"/>
      <w:szCs w:val="20"/>
      <w:lang w:eastAsia="nl-NL"/>
    </w:rPr>
  </w:style>
  <w:style w:type="paragraph" w:styleId="Revisie">
    <w:name w:val="Revision"/>
    <w:hidden/>
    <w:uiPriority w:val="99"/>
    <w:semiHidden/>
    <w:rsid w:val="00B552BA"/>
    <w:rPr>
      <w:rFonts w:ascii="Verdana" w:eastAsia="DejaVu Sans" w:hAnsi="Verdana" w:cs="Lohit Hindi"/>
      <w:color w:val="000000"/>
      <w:lang w:eastAsia="nl-NL"/>
    </w:rPr>
  </w:style>
  <w:style w:type="character" w:styleId="Hyperlink">
    <w:name w:val="Hyperlink"/>
    <w:basedOn w:val="Standaardalinea-lettertype"/>
    <w:uiPriority w:val="99"/>
    <w:unhideWhenUsed/>
    <w:rsid w:val="008C61F1"/>
    <w:rPr>
      <w:color w:val="007BC7" w:themeColor="hyperlink"/>
      <w:u w:val="single"/>
    </w:rPr>
  </w:style>
  <w:style w:type="character" w:styleId="Onopgelostemelding">
    <w:name w:val="Unresolved Mention"/>
    <w:basedOn w:val="Standaardalinea-lettertype"/>
    <w:uiPriority w:val="99"/>
    <w:semiHidden/>
    <w:unhideWhenUsed/>
    <w:rsid w:val="008C61F1"/>
    <w:rPr>
      <w:color w:val="605E5C"/>
      <w:shd w:val="clear" w:color="auto" w:fill="E1DFDD"/>
    </w:rPr>
  </w:style>
  <w:style w:type="character" w:styleId="GevolgdeHyperlink">
    <w:name w:val="FollowedHyperlink"/>
    <w:basedOn w:val="Standaardalinea-lettertype"/>
    <w:uiPriority w:val="99"/>
    <w:semiHidden/>
    <w:unhideWhenUsed/>
    <w:rsid w:val="00281350"/>
    <w:rPr>
      <w:color w:val="A90061" w:themeColor="followedHyperlink"/>
      <w:u w:val="single"/>
    </w:rPr>
  </w:style>
  <w:style w:type="paragraph" w:styleId="Voetnoottekst">
    <w:name w:val="footnote text"/>
    <w:basedOn w:val="Standaard"/>
    <w:link w:val="VoetnoottekstChar"/>
    <w:uiPriority w:val="99"/>
    <w:semiHidden/>
    <w:unhideWhenUsed/>
    <w:rsid w:val="00B31400"/>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B31400"/>
    <w:rPr>
      <w:rFonts w:ascii="Verdana" w:eastAsia="DejaVu Sans" w:hAnsi="Verdana" w:cs="Lohit Hindi"/>
      <w:color w:val="000000"/>
      <w:sz w:val="20"/>
      <w:szCs w:val="20"/>
      <w:lang w:eastAsia="nl-NL"/>
    </w:rPr>
  </w:style>
  <w:style w:type="character" w:styleId="Voetnootmarkering">
    <w:name w:val="footnote reference"/>
    <w:basedOn w:val="Standaardalinea-lettertype"/>
    <w:uiPriority w:val="99"/>
    <w:semiHidden/>
    <w:unhideWhenUsed/>
    <w:rsid w:val="00B314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9772">
      <w:bodyDiv w:val="1"/>
      <w:marLeft w:val="0"/>
      <w:marRight w:val="0"/>
      <w:marTop w:val="0"/>
      <w:marBottom w:val="0"/>
      <w:divBdr>
        <w:top w:val="none" w:sz="0" w:space="0" w:color="auto"/>
        <w:left w:val="none" w:sz="0" w:space="0" w:color="auto"/>
        <w:bottom w:val="none" w:sz="0" w:space="0" w:color="auto"/>
        <w:right w:val="none" w:sz="0" w:space="0" w:color="auto"/>
      </w:divBdr>
    </w:div>
    <w:div w:id="4787904">
      <w:bodyDiv w:val="1"/>
      <w:marLeft w:val="0"/>
      <w:marRight w:val="0"/>
      <w:marTop w:val="0"/>
      <w:marBottom w:val="0"/>
      <w:divBdr>
        <w:top w:val="none" w:sz="0" w:space="0" w:color="auto"/>
        <w:left w:val="none" w:sz="0" w:space="0" w:color="auto"/>
        <w:bottom w:val="none" w:sz="0" w:space="0" w:color="auto"/>
        <w:right w:val="none" w:sz="0" w:space="0" w:color="auto"/>
      </w:divBdr>
    </w:div>
    <w:div w:id="15816919">
      <w:bodyDiv w:val="1"/>
      <w:marLeft w:val="0"/>
      <w:marRight w:val="0"/>
      <w:marTop w:val="0"/>
      <w:marBottom w:val="0"/>
      <w:divBdr>
        <w:top w:val="none" w:sz="0" w:space="0" w:color="auto"/>
        <w:left w:val="none" w:sz="0" w:space="0" w:color="auto"/>
        <w:bottom w:val="none" w:sz="0" w:space="0" w:color="auto"/>
        <w:right w:val="none" w:sz="0" w:space="0" w:color="auto"/>
      </w:divBdr>
    </w:div>
    <w:div w:id="43679408">
      <w:bodyDiv w:val="1"/>
      <w:marLeft w:val="0"/>
      <w:marRight w:val="0"/>
      <w:marTop w:val="0"/>
      <w:marBottom w:val="0"/>
      <w:divBdr>
        <w:top w:val="none" w:sz="0" w:space="0" w:color="auto"/>
        <w:left w:val="none" w:sz="0" w:space="0" w:color="auto"/>
        <w:bottom w:val="none" w:sz="0" w:space="0" w:color="auto"/>
        <w:right w:val="none" w:sz="0" w:space="0" w:color="auto"/>
      </w:divBdr>
    </w:div>
    <w:div w:id="65610444">
      <w:bodyDiv w:val="1"/>
      <w:marLeft w:val="0"/>
      <w:marRight w:val="0"/>
      <w:marTop w:val="0"/>
      <w:marBottom w:val="0"/>
      <w:divBdr>
        <w:top w:val="none" w:sz="0" w:space="0" w:color="auto"/>
        <w:left w:val="none" w:sz="0" w:space="0" w:color="auto"/>
        <w:bottom w:val="none" w:sz="0" w:space="0" w:color="auto"/>
        <w:right w:val="none" w:sz="0" w:space="0" w:color="auto"/>
      </w:divBdr>
    </w:div>
    <w:div w:id="123431225">
      <w:bodyDiv w:val="1"/>
      <w:marLeft w:val="0"/>
      <w:marRight w:val="0"/>
      <w:marTop w:val="0"/>
      <w:marBottom w:val="0"/>
      <w:divBdr>
        <w:top w:val="none" w:sz="0" w:space="0" w:color="auto"/>
        <w:left w:val="none" w:sz="0" w:space="0" w:color="auto"/>
        <w:bottom w:val="none" w:sz="0" w:space="0" w:color="auto"/>
        <w:right w:val="none" w:sz="0" w:space="0" w:color="auto"/>
      </w:divBdr>
    </w:div>
    <w:div w:id="207375205">
      <w:bodyDiv w:val="1"/>
      <w:marLeft w:val="0"/>
      <w:marRight w:val="0"/>
      <w:marTop w:val="0"/>
      <w:marBottom w:val="0"/>
      <w:divBdr>
        <w:top w:val="none" w:sz="0" w:space="0" w:color="auto"/>
        <w:left w:val="none" w:sz="0" w:space="0" w:color="auto"/>
        <w:bottom w:val="none" w:sz="0" w:space="0" w:color="auto"/>
        <w:right w:val="none" w:sz="0" w:space="0" w:color="auto"/>
      </w:divBdr>
    </w:div>
    <w:div w:id="347100835">
      <w:bodyDiv w:val="1"/>
      <w:marLeft w:val="0"/>
      <w:marRight w:val="0"/>
      <w:marTop w:val="0"/>
      <w:marBottom w:val="0"/>
      <w:divBdr>
        <w:top w:val="none" w:sz="0" w:space="0" w:color="auto"/>
        <w:left w:val="none" w:sz="0" w:space="0" w:color="auto"/>
        <w:bottom w:val="none" w:sz="0" w:space="0" w:color="auto"/>
        <w:right w:val="none" w:sz="0" w:space="0" w:color="auto"/>
      </w:divBdr>
    </w:div>
    <w:div w:id="441533914">
      <w:bodyDiv w:val="1"/>
      <w:marLeft w:val="0"/>
      <w:marRight w:val="0"/>
      <w:marTop w:val="0"/>
      <w:marBottom w:val="0"/>
      <w:divBdr>
        <w:top w:val="none" w:sz="0" w:space="0" w:color="auto"/>
        <w:left w:val="none" w:sz="0" w:space="0" w:color="auto"/>
        <w:bottom w:val="none" w:sz="0" w:space="0" w:color="auto"/>
        <w:right w:val="none" w:sz="0" w:space="0" w:color="auto"/>
      </w:divBdr>
    </w:div>
    <w:div w:id="689725582">
      <w:bodyDiv w:val="1"/>
      <w:marLeft w:val="0"/>
      <w:marRight w:val="0"/>
      <w:marTop w:val="0"/>
      <w:marBottom w:val="0"/>
      <w:divBdr>
        <w:top w:val="none" w:sz="0" w:space="0" w:color="auto"/>
        <w:left w:val="none" w:sz="0" w:space="0" w:color="auto"/>
        <w:bottom w:val="none" w:sz="0" w:space="0" w:color="auto"/>
        <w:right w:val="none" w:sz="0" w:space="0" w:color="auto"/>
      </w:divBdr>
    </w:div>
    <w:div w:id="820971208">
      <w:bodyDiv w:val="1"/>
      <w:marLeft w:val="0"/>
      <w:marRight w:val="0"/>
      <w:marTop w:val="0"/>
      <w:marBottom w:val="0"/>
      <w:divBdr>
        <w:top w:val="none" w:sz="0" w:space="0" w:color="auto"/>
        <w:left w:val="none" w:sz="0" w:space="0" w:color="auto"/>
        <w:bottom w:val="none" w:sz="0" w:space="0" w:color="auto"/>
        <w:right w:val="none" w:sz="0" w:space="0" w:color="auto"/>
      </w:divBdr>
    </w:div>
    <w:div w:id="982268649">
      <w:bodyDiv w:val="1"/>
      <w:marLeft w:val="0"/>
      <w:marRight w:val="0"/>
      <w:marTop w:val="0"/>
      <w:marBottom w:val="0"/>
      <w:divBdr>
        <w:top w:val="none" w:sz="0" w:space="0" w:color="auto"/>
        <w:left w:val="none" w:sz="0" w:space="0" w:color="auto"/>
        <w:bottom w:val="none" w:sz="0" w:space="0" w:color="auto"/>
        <w:right w:val="none" w:sz="0" w:space="0" w:color="auto"/>
      </w:divBdr>
    </w:div>
    <w:div w:id="1024330859">
      <w:bodyDiv w:val="1"/>
      <w:marLeft w:val="0"/>
      <w:marRight w:val="0"/>
      <w:marTop w:val="0"/>
      <w:marBottom w:val="0"/>
      <w:divBdr>
        <w:top w:val="none" w:sz="0" w:space="0" w:color="auto"/>
        <w:left w:val="none" w:sz="0" w:space="0" w:color="auto"/>
        <w:bottom w:val="none" w:sz="0" w:space="0" w:color="auto"/>
        <w:right w:val="none" w:sz="0" w:space="0" w:color="auto"/>
      </w:divBdr>
    </w:div>
    <w:div w:id="1052998610">
      <w:bodyDiv w:val="1"/>
      <w:marLeft w:val="0"/>
      <w:marRight w:val="0"/>
      <w:marTop w:val="0"/>
      <w:marBottom w:val="0"/>
      <w:divBdr>
        <w:top w:val="none" w:sz="0" w:space="0" w:color="auto"/>
        <w:left w:val="none" w:sz="0" w:space="0" w:color="auto"/>
        <w:bottom w:val="none" w:sz="0" w:space="0" w:color="auto"/>
        <w:right w:val="none" w:sz="0" w:space="0" w:color="auto"/>
      </w:divBdr>
    </w:div>
    <w:div w:id="1158039023">
      <w:bodyDiv w:val="1"/>
      <w:marLeft w:val="0"/>
      <w:marRight w:val="0"/>
      <w:marTop w:val="0"/>
      <w:marBottom w:val="0"/>
      <w:divBdr>
        <w:top w:val="none" w:sz="0" w:space="0" w:color="auto"/>
        <w:left w:val="none" w:sz="0" w:space="0" w:color="auto"/>
        <w:bottom w:val="none" w:sz="0" w:space="0" w:color="auto"/>
        <w:right w:val="none" w:sz="0" w:space="0" w:color="auto"/>
      </w:divBdr>
    </w:div>
    <w:div w:id="1409306950">
      <w:bodyDiv w:val="1"/>
      <w:marLeft w:val="0"/>
      <w:marRight w:val="0"/>
      <w:marTop w:val="0"/>
      <w:marBottom w:val="0"/>
      <w:divBdr>
        <w:top w:val="none" w:sz="0" w:space="0" w:color="auto"/>
        <w:left w:val="none" w:sz="0" w:space="0" w:color="auto"/>
        <w:bottom w:val="none" w:sz="0" w:space="0" w:color="auto"/>
        <w:right w:val="none" w:sz="0" w:space="0" w:color="auto"/>
      </w:divBdr>
    </w:div>
    <w:div w:id="1523007427">
      <w:bodyDiv w:val="1"/>
      <w:marLeft w:val="0"/>
      <w:marRight w:val="0"/>
      <w:marTop w:val="0"/>
      <w:marBottom w:val="0"/>
      <w:divBdr>
        <w:top w:val="none" w:sz="0" w:space="0" w:color="auto"/>
        <w:left w:val="none" w:sz="0" w:space="0" w:color="auto"/>
        <w:bottom w:val="none" w:sz="0" w:space="0" w:color="auto"/>
        <w:right w:val="none" w:sz="0" w:space="0" w:color="auto"/>
      </w:divBdr>
    </w:div>
    <w:div w:id="1527862485">
      <w:bodyDiv w:val="1"/>
      <w:marLeft w:val="0"/>
      <w:marRight w:val="0"/>
      <w:marTop w:val="0"/>
      <w:marBottom w:val="0"/>
      <w:divBdr>
        <w:top w:val="none" w:sz="0" w:space="0" w:color="auto"/>
        <w:left w:val="none" w:sz="0" w:space="0" w:color="auto"/>
        <w:bottom w:val="none" w:sz="0" w:space="0" w:color="auto"/>
        <w:right w:val="none" w:sz="0" w:space="0" w:color="auto"/>
      </w:divBdr>
    </w:div>
    <w:div w:id="1540243289">
      <w:bodyDiv w:val="1"/>
      <w:marLeft w:val="0"/>
      <w:marRight w:val="0"/>
      <w:marTop w:val="0"/>
      <w:marBottom w:val="0"/>
      <w:divBdr>
        <w:top w:val="none" w:sz="0" w:space="0" w:color="auto"/>
        <w:left w:val="none" w:sz="0" w:space="0" w:color="auto"/>
        <w:bottom w:val="none" w:sz="0" w:space="0" w:color="auto"/>
        <w:right w:val="none" w:sz="0" w:space="0" w:color="auto"/>
      </w:divBdr>
    </w:div>
    <w:div w:id="1578587561">
      <w:bodyDiv w:val="1"/>
      <w:marLeft w:val="0"/>
      <w:marRight w:val="0"/>
      <w:marTop w:val="0"/>
      <w:marBottom w:val="0"/>
      <w:divBdr>
        <w:top w:val="none" w:sz="0" w:space="0" w:color="auto"/>
        <w:left w:val="none" w:sz="0" w:space="0" w:color="auto"/>
        <w:bottom w:val="none" w:sz="0" w:space="0" w:color="auto"/>
        <w:right w:val="none" w:sz="0" w:space="0" w:color="auto"/>
      </w:divBdr>
    </w:div>
    <w:div w:id="1673222582">
      <w:bodyDiv w:val="1"/>
      <w:marLeft w:val="0"/>
      <w:marRight w:val="0"/>
      <w:marTop w:val="0"/>
      <w:marBottom w:val="0"/>
      <w:divBdr>
        <w:top w:val="none" w:sz="0" w:space="0" w:color="auto"/>
        <w:left w:val="none" w:sz="0" w:space="0" w:color="auto"/>
        <w:bottom w:val="none" w:sz="0" w:space="0" w:color="auto"/>
        <w:right w:val="none" w:sz="0" w:space="0" w:color="auto"/>
      </w:divBdr>
    </w:div>
    <w:div w:id="1737360797">
      <w:bodyDiv w:val="1"/>
      <w:marLeft w:val="0"/>
      <w:marRight w:val="0"/>
      <w:marTop w:val="0"/>
      <w:marBottom w:val="0"/>
      <w:divBdr>
        <w:top w:val="none" w:sz="0" w:space="0" w:color="auto"/>
        <w:left w:val="none" w:sz="0" w:space="0" w:color="auto"/>
        <w:bottom w:val="none" w:sz="0" w:space="0" w:color="auto"/>
        <w:right w:val="none" w:sz="0" w:space="0" w:color="auto"/>
      </w:divBdr>
    </w:div>
    <w:div w:id="1798982891">
      <w:bodyDiv w:val="1"/>
      <w:marLeft w:val="0"/>
      <w:marRight w:val="0"/>
      <w:marTop w:val="0"/>
      <w:marBottom w:val="0"/>
      <w:divBdr>
        <w:top w:val="none" w:sz="0" w:space="0" w:color="auto"/>
        <w:left w:val="none" w:sz="0" w:space="0" w:color="auto"/>
        <w:bottom w:val="none" w:sz="0" w:space="0" w:color="auto"/>
        <w:right w:val="none" w:sz="0" w:space="0" w:color="auto"/>
      </w:divBdr>
    </w:div>
    <w:div w:id="1799762323">
      <w:bodyDiv w:val="1"/>
      <w:marLeft w:val="0"/>
      <w:marRight w:val="0"/>
      <w:marTop w:val="0"/>
      <w:marBottom w:val="0"/>
      <w:divBdr>
        <w:top w:val="none" w:sz="0" w:space="0" w:color="auto"/>
        <w:left w:val="none" w:sz="0" w:space="0" w:color="auto"/>
        <w:bottom w:val="none" w:sz="0" w:space="0" w:color="auto"/>
        <w:right w:val="none" w:sz="0" w:space="0" w:color="auto"/>
      </w:divBdr>
    </w:div>
    <w:div w:id="1878738572">
      <w:bodyDiv w:val="1"/>
      <w:marLeft w:val="0"/>
      <w:marRight w:val="0"/>
      <w:marTop w:val="0"/>
      <w:marBottom w:val="0"/>
      <w:divBdr>
        <w:top w:val="none" w:sz="0" w:space="0" w:color="auto"/>
        <w:left w:val="none" w:sz="0" w:space="0" w:color="auto"/>
        <w:bottom w:val="none" w:sz="0" w:space="0" w:color="auto"/>
        <w:right w:val="none" w:sz="0" w:space="0" w:color="auto"/>
      </w:divBdr>
    </w:div>
    <w:div w:id="207985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rijkswaterstaat.nl/zakelijk/zakendoen-met-rijkswaterstaat/marktconsultaties-en-marktdagen/inkoopplanning" TargetMode="Externa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E0EE8B-EEE4-4320-962F-5BA7496A3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11</Pages>
  <Words>1859</Words>
  <Characters>10229</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Romy van den (RWS GPO)</dc:creator>
  <cp:keywords/>
  <dc:description/>
  <cp:lastModifiedBy>Schoenmaekers, Niek (RWS GPO)</cp:lastModifiedBy>
  <cp:revision>10</cp:revision>
  <dcterms:created xsi:type="dcterms:W3CDTF">2025-05-22T13:08:00Z</dcterms:created>
  <dcterms:modified xsi:type="dcterms:W3CDTF">2025-05-26T13:44:00Z</dcterms:modified>
</cp:coreProperties>
</file>