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825D3" w14:textId="77777777" w:rsidR="00302B50" w:rsidRPr="00302B50" w:rsidRDefault="00302B50" w:rsidP="00302B50">
      <w:pPr>
        <w:pageBreakBefore/>
        <w:tabs>
          <w:tab w:val="num" w:pos="0"/>
        </w:tabs>
        <w:spacing w:after="660" w:line="300" w:lineRule="atLeast"/>
        <w:outlineLvl w:val="0"/>
        <w:rPr>
          <w:rFonts w:ascii="Verdana" w:eastAsia="DejaVu Sans" w:hAnsi="Verdana" w:cs="Times New Roman"/>
          <w:sz w:val="24"/>
          <w:lang w:eastAsia="nl-NL"/>
        </w:rPr>
      </w:pPr>
      <w:bookmarkStart w:id="0" w:name="_Toc496111699"/>
      <w:bookmarkStart w:id="1" w:name="_Toc13126484"/>
      <w:bookmarkStart w:id="2" w:name="_Toc99453244"/>
      <w:r>
        <w:rPr>
          <w:rFonts w:ascii="Verdana" w:eastAsia="DejaVu Sans" w:hAnsi="Verdana" w:cs="Times New Roman"/>
          <w:sz w:val="24"/>
          <w:lang w:eastAsia="nl-NL"/>
        </w:rPr>
        <w:t xml:space="preserve">Bijlage B </w:t>
      </w:r>
      <w:r>
        <w:rPr>
          <w:rFonts w:ascii="Verdana" w:eastAsia="DejaVu Sans" w:hAnsi="Verdana" w:cs="Times New Roman"/>
          <w:sz w:val="24"/>
          <w:lang w:eastAsia="nl-NL"/>
        </w:rPr>
        <w:tab/>
      </w:r>
      <w:r>
        <w:rPr>
          <w:rFonts w:ascii="Verdana" w:eastAsia="DejaVu Sans" w:hAnsi="Verdana" w:cs="Times New Roman"/>
          <w:sz w:val="24"/>
          <w:lang w:eastAsia="nl-NL"/>
        </w:rPr>
        <w:tab/>
      </w:r>
      <w:r w:rsidRPr="00302B50">
        <w:rPr>
          <w:rFonts w:ascii="Verdana" w:eastAsia="DejaVu Sans" w:hAnsi="Verdana" w:cs="Times New Roman"/>
          <w:sz w:val="24"/>
          <w:lang w:eastAsia="nl-NL"/>
        </w:rPr>
        <w:t>Aanvullende eigen verklaring</w:t>
      </w:r>
      <w:bookmarkEnd w:id="0"/>
      <w:bookmarkEnd w:id="1"/>
      <w:bookmarkEnd w:id="2"/>
    </w:p>
    <w:p w14:paraId="2DCFE3E0"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 xml:space="preserve">Naam en adres van de onderneming: </w:t>
      </w:r>
    </w:p>
    <w:p w14:paraId="1B65C226"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14:paraId="29D5E101"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w:t>
      </w:r>
    </w:p>
    <w:p w14:paraId="0D25BBDB"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14:paraId="7BA487E3"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Inschrijvingsnummer Kamer van Koophandel (inschrijvingsnummer van het handelsregister of een overeenkomstig register van het land van vestiging van de onderneming):</w:t>
      </w:r>
    </w:p>
    <w:p w14:paraId="71FE0CAB"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14:paraId="3A38EA0B"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KvK-nummer: ………</w:t>
      </w:r>
    </w:p>
    <w:p w14:paraId="34776D75"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14:paraId="64AEE397"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Vestigingsnummer: ………… </w:t>
      </w:r>
    </w:p>
    <w:p w14:paraId="245DF9A4"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14:paraId="443EBDA1"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Contactpersoon van de onderneming (naam, email, telefoon):</w:t>
      </w:r>
    </w:p>
    <w:p w14:paraId="35FD940B"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14:paraId="5C253992"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w:t>
      </w:r>
    </w:p>
    <w:p w14:paraId="1B1E6C22"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14:paraId="792722E0"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14:paraId="6D71D300" w14:textId="77777777"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t>VRAGEN TEN AANZIEN VAN VOORKENNIS EN BELANGENVERSTRENGELING</w:t>
      </w:r>
    </w:p>
    <w:p w14:paraId="42B888EE" w14:textId="77777777" w:rsidR="00302B50" w:rsidRPr="00302B50" w:rsidRDefault="00302B50" w:rsidP="00302B50">
      <w:pPr>
        <w:tabs>
          <w:tab w:val="num" w:pos="0"/>
        </w:tabs>
        <w:spacing w:line="260" w:lineRule="atLeast"/>
        <w:rPr>
          <w:rFonts w:ascii="Verdana" w:eastAsia="DejaVu Sans" w:hAnsi="Verdana" w:cs="Verdana"/>
          <w:lang w:eastAsia="nl-NL"/>
        </w:rPr>
      </w:pPr>
    </w:p>
    <w:p w14:paraId="3C69FBE3"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48F0FCBF" w14:textId="77777777" w:rsidR="00302B50" w:rsidRPr="00302B50" w:rsidRDefault="00302B50" w:rsidP="00302B50">
      <w:pPr>
        <w:tabs>
          <w:tab w:val="num" w:pos="0"/>
        </w:tabs>
        <w:spacing w:line="260" w:lineRule="atLeast"/>
        <w:rPr>
          <w:rFonts w:ascii="Verdana" w:eastAsia="DejaVu Sans" w:hAnsi="Verdana" w:cs="Verdana"/>
          <w:lang w:eastAsia="nl-NL"/>
        </w:rPr>
      </w:pPr>
    </w:p>
    <w:p w14:paraId="601CF796"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14:paraId="52532B47" w14:textId="77777777" w:rsidR="00302B50" w:rsidRPr="00302B50" w:rsidRDefault="00302B50" w:rsidP="00302B50">
      <w:pPr>
        <w:tabs>
          <w:tab w:val="num" w:pos="0"/>
        </w:tabs>
        <w:spacing w:line="260" w:lineRule="atLeast"/>
        <w:rPr>
          <w:rFonts w:ascii="Verdana" w:eastAsia="DejaVu Sans" w:hAnsi="Verdana" w:cs="Verdana"/>
          <w:lang w:eastAsia="nl-NL"/>
        </w:rPr>
      </w:pPr>
    </w:p>
    <w:p w14:paraId="5BB03150"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 xml:space="preserve">Zo ja, vermeld de aard van de betreffende werkzaamheden of diensten, dan wel die betrokkenheid. </w:t>
      </w:r>
    </w:p>
    <w:p w14:paraId="1160A0D5" w14:textId="77777777" w:rsidR="00302B50" w:rsidRPr="00302B50" w:rsidRDefault="00302B50" w:rsidP="00302B50">
      <w:pPr>
        <w:tabs>
          <w:tab w:val="num" w:pos="0"/>
        </w:tabs>
        <w:spacing w:line="260" w:lineRule="atLeast"/>
        <w:rPr>
          <w:rFonts w:ascii="Verdana" w:eastAsia="DejaVu Sans" w:hAnsi="Verdana" w:cs="Verdana"/>
          <w:lang w:eastAsia="nl-NL"/>
        </w:rPr>
      </w:pPr>
    </w:p>
    <w:p w14:paraId="4306CBE4"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76C8D2BA"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11490ECD"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3AC9913C" w14:textId="77777777" w:rsidR="00302B50" w:rsidRPr="00302B50" w:rsidRDefault="00302B50" w:rsidP="00302B50">
      <w:pPr>
        <w:tabs>
          <w:tab w:val="num" w:pos="0"/>
        </w:tabs>
        <w:spacing w:line="260" w:lineRule="atLeast"/>
        <w:rPr>
          <w:rFonts w:ascii="Verdana" w:eastAsia="DejaVu Sans" w:hAnsi="Verdana" w:cs="Verdana"/>
          <w:lang w:eastAsia="nl-NL"/>
        </w:rPr>
      </w:pPr>
    </w:p>
    <w:p w14:paraId="61D57E91"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56655D5C"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09BB86B7"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14:paraId="7A2BCA5B"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7CFF07E1"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voor elke persoon:</w:t>
      </w:r>
    </w:p>
    <w:p w14:paraId="5EDE48A2" w14:textId="77777777" w:rsidR="00302B50" w:rsidRPr="00302B50" w:rsidRDefault="00302B50" w:rsidP="00302B50">
      <w:pPr>
        <w:numPr>
          <w:ilvl w:val="0"/>
          <w:numId w:val="33"/>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naam en de functie binnen de onderneming;</w:t>
      </w:r>
    </w:p>
    <w:p w14:paraId="10955F79" w14:textId="77777777" w:rsidR="00302B50" w:rsidRPr="00302B50" w:rsidRDefault="00302B50" w:rsidP="00302B50">
      <w:pPr>
        <w:numPr>
          <w:ilvl w:val="0"/>
          <w:numId w:val="33"/>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14:paraId="4D7C58A8" w14:textId="77777777" w:rsidR="00302B50" w:rsidRPr="00302B50" w:rsidRDefault="00302B50" w:rsidP="00302B50">
      <w:pPr>
        <w:tabs>
          <w:tab w:val="num" w:pos="0"/>
        </w:tabs>
        <w:spacing w:line="240" w:lineRule="atLeast"/>
        <w:rPr>
          <w:rFonts w:ascii="Verdana" w:eastAsia="DejaVu Sans" w:hAnsi="Verdana" w:cs="V&amp;W Syntax (Adobe)"/>
          <w:szCs w:val="24"/>
          <w:lang w:eastAsia="nl-NL"/>
        </w:rPr>
      </w:pPr>
    </w:p>
    <w:p w14:paraId="36620B9C"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6A642CB2"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20139E61"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2BAFB06D"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0E10207D"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1BBB1B8D"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741CB647"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14:paraId="0C89BBA1"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1AEFD074"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van elke onderaannemer:</w:t>
      </w:r>
    </w:p>
    <w:p w14:paraId="7D1CB81F" w14:textId="77777777" w:rsidR="00302B50" w:rsidRPr="00302B50" w:rsidRDefault="00302B50" w:rsidP="00302B50">
      <w:pPr>
        <w:numPr>
          <w:ilvl w:val="0"/>
          <w:numId w:val="34"/>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naam en het adres, de rechtsvorm en het nummer van inschrijving in het handelsregister (of een overeenkomstig register in het land van vestiging);</w:t>
      </w:r>
    </w:p>
    <w:p w14:paraId="51D07020" w14:textId="77777777" w:rsidR="00302B50" w:rsidRPr="00302B50" w:rsidRDefault="00302B50" w:rsidP="00302B50">
      <w:pPr>
        <w:numPr>
          <w:ilvl w:val="0"/>
          <w:numId w:val="34"/>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14:paraId="446A66FF" w14:textId="77777777" w:rsidR="00302B50" w:rsidRPr="00302B50" w:rsidRDefault="00302B50" w:rsidP="00302B50">
      <w:pPr>
        <w:tabs>
          <w:tab w:val="num" w:pos="0"/>
          <w:tab w:val="left" w:pos="720"/>
        </w:tabs>
        <w:spacing w:line="240" w:lineRule="atLeast"/>
        <w:rPr>
          <w:rFonts w:ascii="Verdana" w:eastAsia="DejaVu Sans" w:hAnsi="Verdana" w:cs="V&amp;W Syntax (Adobe)"/>
          <w:szCs w:val="24"/>
          <w:lang w:eastAsia="nl-NL"/>
        </w:rPr>
      </w:pPr>
    </w:p>
    <w:p w14:paraId="40FE29A4"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71904CB8"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47DC2E5F"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64EBD258"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45F16005"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57FD88CA"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34759995"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14:paraId="1E91A7B2"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54DB24D7"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van elke adviseur:</w:t>
      </w:r>
    </w:p>
    <w:p w14:paraId="76212963" w14:textId="77777777" w:rsidR="00302B50" w:rsidRPr="00302B50" w:rsidRDefault="00302B50" w:rsidP="00302B50">
      <w:pPr>
        <w:numPr>
          <w:ilvl w:val="0"/>
          <w:numId w:val="35"/>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w:t>
      </w:r>
      <w:r w:rsidRPr="00302B50">
        <w:rPr>
          <w:rFonts w:ascii="Verdana" w:eastAsia="DejaVu Sans" w:hAnsi="Verdana" w:cs="V&amp;W Syntax (Adobe)"/>
          <w:lang w:eastAsia="nl-NL"/>
        </w:rPr>
        <w:t>naam en het adres, de rechtsvorm en het nummer van inschrijving in het handelsregister (of een overeenkomstig register in het land van vestiging)</w:t>
      </w:r>
      <w:r w:rsidRPr="00302B50">
        <w:rPr>
          <w:rFonts w:ascii="Verdana" w:eastAsia="DejaVu Sans" w:hAnsi="Verdana" w:cs="V&amp;W Syntax (Adobe)"/>
          <w:szCs w:val="24"/>
          <w:lang w:eastAsia="nl-NL"/>
        </w:rPr>
        <w:t>;</w:t>
      </w:r>
    </w:p>
    <w:p w14:paraId="713DC0A2" w14:textId="77777777" w:rsidR="00302B50" w:rsidRPr="00302B50" w:rsidRDefault="00302B50" w:rsidP="00302B50">
      <w:pPr>
        <w:numPr>
          <w:ilvl w:val="0"/>
          <w:numId w:val="35"/>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14:paraId="691408DA" w14:textId="77777777" w:rsidR="00302B50" w:rsidRPr="00302B50" w:rsidRDefault="00302B50" w:rsidP="00302B50">
      <w:pPr>
        <w:tabs>
          <w:tab w:val="num" w:pos="0"/>
          <w:tab w:val="left" w:pos="720"/>
        </w:tabs>
        <w:spacing w:line="240" w:lineRule="atLeast"/>
        <w:rPr>
          <w:rFonts w:ascii="Verdana" w:eastAsia="DejaVu Sans" w:hAnsi="Verdana" w:cs="V&amp;W Syntax (Adobe)"/>
          <w:szCs w:val="24"/>
          <w:lang w:eastAsia="nl-NL"/>
        </w:rPr>
      </w:pPr>
    </w:p>
    <w:p w14:paraId="40A472BB"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7FD23A1C"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3F0C3DA2"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53A53443"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03D2C1F7"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amp;W Syntax (Adobe)"/>
          <w:szCs w:val="24"/>
          <w:lang w:eastAsia="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2B50">
        <w:rPr>
          <w:rFonts w:ascii="Verdana" w:eastAsia="DejaVu Sans" w:hAnsi="Verdana" w:cs="Verdana"/>
          <w:lang w:eastAsia="nl-NL"/>
        </w:rPr>
        <w:br/>
      </w:r>
    </w:p>
    <w:p w14:paraId="4767C91E"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14:paraId="739B5A10" w14:textId="77777777" w:rsidR="00302B50" w:rsidRPr="00302B50" w:rsidRDefault="00302B50" w:rsidP="00302B50">
      <w:pPr>
        <w:tabs>
          <w:tab w:val="num" w:pos="0"/>
        </w:tabs>
        <w:spacing w:line="260" w:lineRule="atLeast"/>
        <w:rPr>
          <w:rFonts w:ascii="Verdana" w:eastAsia="DejaVu Sans" w:hAnsi="Verdana" w:cs="Verdana"/>
          <w:lang w:eastAsia="nl-NL"/>
        </w:rPr>
      </w:pPr>
    </w:p>
    <w:p w14:paraId="29DB13AC"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548E6AB3" w14:textId="77777777" w:rsidR="00302B50" w:rsidRPr="00302B50" w:rsidRDefault="00302B50" w:rsidP="00302B50">
      <w:pPr>
        <w:tabs>
          <w:tab w:val="num" w:pos="0"/>
        </w:tabs>
        <w:spacing w:line="260" w:lineRule="atLeast"/>
        <w:rPr>
          <w:rFonts w:ascii="Verdana" w:eastAsia="DejaVu Sans" w:hAnsi="Verdana" w:cs="Verdana"/>
          <w:lang w:eastAsia="nl-NL"/>
        </w:rPr>
      </w:pPr>
    </w:p>
    <w:p w14:paraId="76A03E39"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14:paraId="7C8011CE" w14:textId="77777777" w:rsidR="00302B50" w:rsidRPr="00302B50" w:rsidRDefault="00302B50" w:rsidP="00302B50">
      <w:pPr>
        <w:tabs>
          <w:tab w:val="num" w:pos="0"/>
        </w:tabs>
        <w:spacing w:line="260" w:lineRule="atLeast"/>
        <w:rPr>
          <w:rFonts w:ascii="Verdana" w:eastAsia="DejaVu Sans" w:hAnsi="Verdana" w:cs="Verdana"/>
          <w:lang w:eastAsia="nl-NL"/>
        </w:rPr>
      </w:pPr>
    </w:p>
    <w:p w14:paraId="58380AD7"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vermeld voor elke onderneming:</w:t>
      </w:r>
    </w:p>
    <w:p w14:paraId="7904AF72" w14:textId="77777777" w:rsidR="00302B50" w:rsidRPr="00302B50" w:rsidRDefault="00302B50" w:rsidP="00302B50">
      <w:pPr>
        <w:numPr>
          <w:ilvl w:val="0"/>
          <w:numId w:val="36"/>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w:t>
      </w:r>
      <w:r w:rsidRPr="00302B50">
        <w:rPr>
          <w:rFonts w:ascii="Verdana" w:eastAsia="DejaVu Sans" w:hAnsi="Verdana" w:cs="V&amp;W Syntax (Adobe)"/>
          <w:lang w:eastAsia="nl-NL"/>
        </w:rPr>
        <w:t>naam en het adres, de rechtsvorm en het nummer van inschrijving in het handelsregister (of een overeenkomstig register in het land van vestiging)</w:t>
      </w:r>
      <w:r w:rsidRPr="00302B50">
        <w:rPr>
          <w:rFonts w:ascii="Verdana" w:eastAsia="DejaVu Sans" w:hAnsi="Verdana" w:cs="V&amp;W Syntax (Adobe)"/>
          <w:szCs w:val="24"/>
          <w:lang w:eastAsia="nl-NL"/>
        </w:rPr>
        <w:t>;</w:t>
      </w:r>
    </w:p>
    <w:p w14:paraId="43CBA458" w14:textId="77777777" w:rsidR="00302B50" w:rsidRPr="00302B50" w:rsidRDefault="00302B50" w:rsidP="00302B50">
      <w:pPr>
        <w:numPr>
          <w:ilvl w:val="0"/>
          <w:numId w:val="36"/>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14:paraId="766CAE97" w14:textId="77777777" w:rsidR="00302B50" w:rsidRPr="00302B50" w:rsidRDefault="00302B50" w:rsidP="00302B50">
      <w:pPr>
        <w:tabs>
          <w:tab w:val="num" w:pos="0"/>
        </w:tabs>
        <w:spacing w:line="260" w:lineRule="atLeast"/>
        <w:rPr>
          <w:rFonts w:ascii="Verdana" w:eastAsia="DejaVu Sans" w:hAnsi="Verdana" w:cs="Verdana"/>
          <w:b/>
          <w:bCs/>
          <w:lang w:eastAsia="nl-NL"/>
        </w:rPr>
      </w:pPr>
    </w:p>
    <w:p w14:paraId="4272C2E7"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47ABEF0F"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29FEF5CE"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3528B422" w14:textId="77777777" w:rsidR="00302B50" w:rsidRPr="00302B50" w:rsidRDefault="00302B50" w:rsidP="00302B50">
      <w:pPr>
        <w:tabs>
          <w:tab w:val="num" w:pos="0"/>
        </w:tabs>
        <w:spacing w:line="260" w:lineRule="atLeast"/>
        <w:rPr>
          <w:rFonts w:ascii="Verdana" w:eastAsia="DejaVu Sans" w:hAnsi="Verdana" w:cs="Verdana"/>
          <w:b/>
          <w:bCs/>
          <w:lang w:eastAsia="nl-NL"/>
        </w:rPr>
      </w:pPr>
    </w:p>
    <w:p w14:paraId="75933D16" w14:textId="77777777" w:rsidR="00302B50" w:rsidRDefault="00302B50" w:rsidP="00302B50">
      <w:pPr>
        <w:tabs>
          <w:tab w:val="num" w:pos="0"/>
        </w:tabs>
        <w:spacing w:line="260" w:lineRule="atLeast"/>
        <w:rPr>
          <w:rFonts w:ascii="Verdana" w:eastAsia="DejaVu Sans" w:hAnsi="Verdana" w:cs="Verdana"/>
          <w:lang w:eastAsia="nl-NL"/>
        </w:rPr>
      </w:pPr>
    </w:p>
    <w:p w14:paraId="2C9B72CC" w14:textId="77777777" w:rsidR="00D33F85" w:rsidRDefault="00D33F85" w:rsidP="00302B50">
      <w:pPr>
        <w:tabs>
          <w:tab w:val="num" w:pos="0"/>
        </w:tabs>
        <w:spacing w:line="260" w:lineRule="atLeast"/>
        <w:rPr>
          <w:rFonts w:ascii="Verdana" w:eastAsia="DejaVu Sans" w:hAnsi="Verdana" w:cs="Verdana"/>
          <w:lang w:eastAsia="nl-NL"/>
        </w:rPr>
      </w:pPr>
    </w:p>
    <w:p w14:paraId="628FD50C" w14:textId="77777777" w:rsidR="00D33F85" w:rsidRPr="00302B50" w:rsidRDefault="00D33F85" w:rsidP="00302B50">
      <w:pPr>
        <w:tabs>
          <w:tab w:val="num" w:pos="0"/>
        </w:tabs>
        <w:spacing w:line="260" w:lineRule="atLeast"/>
        <w:rPr>
          <w:rFonts w:ascii="Verdana" w:eastAsia="DejaVu Sans" w:hAnsi="Verdana" w:cs="Verdana"/>
          <w:lang w:eastAsia="nl-NL"/>
        </w:rPr>
      </w:pPr>
    </w:p>
    <w:p w14:paraId="42ED1E80" w14:textId="77777777"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lastRenderedPageBreak/>
        <w:t xml:space="preserve">VRAGEN TEN AANZIEN VAN DE COMBINATIEVORMING BIJ INSCHRIJVING OF AANMELDING DOOR EEN SAMENWERKINGSVERBAND VAN ONDERNEMERS </w:t>
      </w:r>
      <w:r w:rsidRPr="00302B50">
        <w:rPr>
          <w:rFonts w:ascii="Verdana" w:eastAsia="DejaVu Sans" w:hAnsi="Verdana" w:cs="Verdana"/>
          <w:bCs/>
          <w:i/>
          <w:sz w:val="16"/>
          <w:szCs w:val="16"/>
          <w:lang w:eastAsia="nl-NL"/>
        </w:rPr>
        <w:t>*)</w:t>
      </w:r>
    </w:p>
    <w:p w14:paraId="1DB7F8FB" w14:textId="77777777" w:rsidR="00302B50" w:rsidRPr="00302B50" w:rsidRDefault="00302B50" w:rsidP="00302B50">
      <w:pPr>
        <w:tabs>
          <w:tab w:val="num" w:pos="0"/>
        </w:tabs>
        <w:spacing w:line="260" w:lineRule="atLeast"/>
        <w:rPr>
          <w:rFonts w:ascii="Verdana" w:eastAsia="DejaVu Sans" w:hAnsi="Verdana" w:cs="Verdana"/>
          <w:i/>
          <w:iCs/>
          <w:sz w:val="16"/>
          <w:szCs w:val="16"/>
          <w:lang w:eastAsia="nl-NL"/>
        </w:rPr>
      </w:pPr>
      <w:r w:rsidRPr="00302B50">
        <w:rPr>
          <w:rFonts w:ascii="Verdana" w:eastAsia="DejaVu Sans" w:hAnsi="Verdana" w:cs="Verdana"/>
          <w:b/>
          <w:bCs/>
          <w:lang w:eastAsia="nl-NL"/>
        </w:rPr>
        <w:t xml:space="preserve"> </w:t>
      </w:r>
      <w:r w:rsidRPr="00302B50">
        <w:rPr>
          <w:rFonts w:ascii="Verdana" w:eastAsia="DejaVu Sans" w:hAnsi="Verdana" w:cs="Verdana"/>
          <w:b/>
          <w:bCs/>
          <w:lang w:eastAsia="nl-NL"/>
        </w:rPr>
        <w:br/>
      </w:r>
      <w:r w:rsidRPr="00302B50">
        <w:rPr>
          <w:rFonts w:ascii="Verdana" w:eastAsia="DejaVu Sans" w:hAnsi="Verdana" w:cs="Verdana"/>
          <w:i/>
          <w:iCs/>
          <w:sz w:val="16"/>
          <w:szCs w:val="16"/>
          <w:lang w:eastAsia="nl-NL"/>
        </w:rPr>
        <w:t>*) Deze vragen hoeven uitsluitend te worden beantwoord indien inschrijving of aanmelding geschiedt door een samenwerkingsverband van ondernemers (een combinatie), al dan niet als vennootschap onder firma, dan wel als Special Purpose Vehicle (SPV).</w:t>
      </w:r>
    </w:p>
    <w:p w14:paraId="35D77EEA" w14:textId="77777777" w:rsidR="00302B50" w:rsidRPr="00302B50" w:rsidRDefault="00302B50" w:rsidP="00302B50">
      <w:pPr>
        <w:tabs>
          <w:tab w:val="num" w:pos="0"/>
        </w:tabs>
        <w:spacing w:line="260" w:lineRule="atLeast"/>
        <w:rPr>
          <w:rFonts w:ascii="Verdana" w:eastAsia="DejaVu Sans" w:hAnsi="Verdana" w:cs="Verdana"/>
          <w:sz w:val="16"/>
          <w:szCs w:val="16"/>
          <w:lang w:eastAsia="nl-NL"/>
        </w:rPr>
      </w:pPr>
    </w:p>
    <w:p w14:paraId="272CA6A9"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lang w:eastAsia="nl-NL"/>
        </w:rPr>
        <w:t xml:space="preserve">Geef aan welke factoren ervoor zorgen dat de onderneming niet in staat is om individueel op de opdracht in te schrijven. </w:t>
      </w:r>
    </w:p>
    <w:p w14:paraId="77025817" w14:textId="77777777" w:rsidR="00302B50" w:rsidRPr="00302B50" w:rsidRDefault="00302B50" w:rsidP="00302B50">
      <w:pPr>
        <w:tabs>
          <w:tab w:val="num" w:pos="0"/>
        </w:tabs>
        <w:spacing w:line="260" w:lineRule="atLeast"/>
        <w:rPr>
          <w:rFonts w:ascii="Verdana" w:eastAsia="DejaVu Sans" w:hAnsi="Verdana" w:cs="Verdana"/>
          <w:lang w:eastAsia="nl-NL"/>
        </w:rPr>
      </w:pPr>
    </w:p>
    <w:p w14:paraId="2FFA5B20"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32869C57"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7128748B"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380BE884" w14:textId="77777777" w:rsidR="00302B50" w:rsidRPr="00302B50" w:rsidRDefault="00302B50" w:rsidP="00302B50">
      <w:pPr>
        <w:tabs>
          <w:tab w:val="num" w:pos="0"/>
        </w:tabs>
        <w:spacing w:line="260" w:lineRule="atLeast"/>
        <w:rPr>
          <w:rFonts w:ascii="Verdana" w:eastAsia="DejaVu Sans" w:hAnsi="Verdana" w:cs="Verdana"/>
          <w:lang w:eastAsia="nl-NL"/>
        </w:rPr>
      </w:pPr>
    </w:p>
    <w:p w14:paraId="3BE3D8B6"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lang w:eastAsia="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2EFD7FE8" w14:textId="77777777" w:rsidR="00302B50" w:rsidRPr="00302B50" w:rsidRDefault="00302B50" w:rsidP="00302B50">
      <w:pPr>
        <w:tabs>
          <w:tab w:val="num" w:pos="0"/>
        </w:tabs>
        <w:spacing w:line="260" w:lineRule="atLeast"/>
        <w:rPr>
          <w:rFonts w:ascii="Verdana" w:eastAsia="DejaVu Sans" w:hAnsi="Verdana" w:cs="Verdana"/>
          <w:lang w:eastAsia="nl-NL"/>
        </w:rPr>
      </w:pPr>
    </w:p>
    <w:p w14:paraId="4E20AD30"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56A0F655"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78170A4B"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26F2E346" w14:textId="77777777" w:rsidR="00302B50" w:rsidRPr="00302B50" w:rsidRDefault="00302B50" w:rsidP="00302B50">
      <w:pPr>
        <w:tabs>
          <w:tab w:val="num" w:pos="0"/>
        </w:tabs>
        <w:spacing w:line="260" w:lineRule="atLeast"/>
        <w:rPr>
          <w:rFonts w:ascii="Verdana" w:eastAsia="DejaVu Sans" w:hAnsi="Verdana" w:cs="Verdana"/>
          <w:lang w:eastAsia="nl-NL"/>
        </w:rPr>
      </w:pPr>
    </w:p>
    <w:p w14:paraId="4F05AA01"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Geef aan welk onderdeel of welke onderdelen van de opdracht door de onderneming zelf zullen worden uitgevoerd.</w:t>
      </w:r>
    </w:p>
    <w:p w14:paraId="2757BD55" w14:textId="77777777" w:rsidR="00302B50" w:rsidRPr="00302B50" w:rsidRDefault="00302B50" w:rsidP="00302B50">
      <w:pPr>
        <w:tabs>
          <w:tab w:val="num" w:pos="0"/>
        </w:tabs>
        <w:spacing w:line="260" w:lineRule="atLeast"/>
        <w:rPr>
          <w:rFonts w:ascii="Verdana" w:eastAsia="DejaVu Sans" w:hAnsi="Verdana" w:cs="Verdana"/>
          <w:lang w:eastAsia="nl-NL"/>
        </w:rPr>
      </w:pPr>
    </w:p>
    <w:p w14:paraId="6C073EF7"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6D0788CE"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5518496F"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1FC6183E" w14:textId="77777777" w:rsidR="00302B50" w:rsidRPr="00302B50" w:rsidRDefault="00302B50" w:rsidP="00302B50">
      <w:pPr>
        <w:tabs>
          <w:tab w:val="num" w:pos="0"/>
        </w:tabs>
        <w:spacing w:line="260" w:lineRule="atLeast"/>
        <w:rPr>
          <w:rFonts w:ascii="Verdana" w:eastAsia="DejaVu Sans" w:hAnsi="Verdana" w:cs="Verdana"/>
          <w:lang w:eastAsia="nl-NL"/>
        </w:rPr>
      </w:pPr>
    </w:p>
    <w:p w14:paraId="0D9CD21A" w14:textId="77777777" w:rsidR="00302B50" w:rsidRPr="00302B50" w:rsidRDefault="00302B50" w:rsidP="00302B50">
      <w:pPr>
        <w:tabs>
          <w:tab w:val="num" w:pos="0"/>
        </w:tabs>
        <w:spacing w:line="260" w:lineRule="atLeast"/>
        <w:rPr>
          <w:rFonts w:ascii="Verdana" w:eastAsia="DejaVu Sans" w:hAnsi="Verdana" w:cs="Verdana"/>
          <w:lang w:eastAsia="nl-NL"/>
        </w:rPr>
      </w:pPr>
    </w:p>
    <w:p w14:paraId="5434DF2C" w14:textId="77777777"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t>VRAAG TEN AANZIEN VAN CONFLICTERENDE BELANGEN</w:t>
      </w:r>
    </w:p>
    <w:p w14:paraId="0B628FE0" w14:textId="77777777" w:rsidR="00302B50" w:rsidRPr="00302B50" w:rsidRDefault="00302B50" w:rsidP="00302B50">
      <w:pPr>
        <w:tabs>
          <w:tab w:val="num" w:pos="0"/>
        </w:tabs>
        <w:spacing w:line="260" w:lineRule="atLeast"/>
        <w:rPr>
          <w:rFonts w:ascii="Verdana" w:eastAsia="DejaVu Sans" w:hAnsi="Verdana" w:cs="Verdana"/>
          <w:bCs/>
          <w:lang w:eastAsia="nl-NL"/>
        </w:rPr>
      </w:pPr>
    </w:p>
    <w:p w14:paraId="5F3645A3"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Heeft de onderneming conflicterende belangen</w:t>
      </w:r>
      <w:r w:rsidRPr="00302B50">
        <w:rPr>
          <w:rFonts w:ascii="Verdana" w:eastAsia="DejaVu Sans" w:hAnsi="Verdana" w:cs="Verdana"/>
          <w:vertAlign w:val="superscript"/>
          <w:lang w:eastAsia="nl-NL"/>
        </w:rPr>
        <w:footnoteReference w:customMarkFollows="1" w:id="1"/>
        <w:t>[1]</w:t>
      </w:r>
      <w:r w:rsidRPr="00302B50">
        <w:rPr>
          <w:rFonts w:ascii="Verdana" w:eastAsia="DejaVu Sans" w:hAnsi="Verdana" w:cs="Verdana"/>
          <w:lang w:eastAsia="nl-NL"/>
        </w:rPr>
        <w:t xml:space="preserve"> die een negatieve invloed kunnen hebben op de uitvoering van de opdracht?</w:t>
      </w:r>
    </w:p>
    <w:p w14:paraId="401A6012" w14:textId="77777777" w:rsidR="00302B50" w:rsidRPr="00302B50" w:rsidRDefault="00302B50" w:rsidP="00302B50">
      <w:pPr>
        <w:tabs>
          <w:tab w:val="num" w:pos="0"/>
        </w:tabs>
        <w:spacing w:line="260" w:lineRule="atLeast"/>
        <w:rPr>
          <w:rFonts w:ascii="Verdana" w:eastAsia="DejaVu Sans" w:hAnsi="Verdana" w:cs="Verdana"/>
          <w:bCs/>
          <w:lang w:eastAsia="nl-NL"/>
        </w:rPr>
      </w:pPr>
    </w:p>
    <w:p w14:paraId="4EE474EB"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14:paraId="2D66482B" w14:textId="77777777" w:rsidR="00302B50" w:rsidRPr="00302B50" w:rsidRDefault="00302B50" w:rsidP="00302B50">
      <w:pPr>
        <w:tabs>
          <w:tab w:val="num" w:pos="0"/>
        </w:tabs>
        <w:spacing w:line="260" w:lineRule="atLeast"/>
        <w:rPr>
          <w:rFonts w:ascii="Verdana" w:eastAsia="DejaVu Sans" w:hAnsi="Verdana" w:cs="Verdana"/>
          <w:lang w:eastAsia="nl-NL"/>
        </w:rPr>
      </w:pPr>
    </w:p>
    <w:p w14:paraId="47EB6992"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vermeld de aard van de betreffende conflicterende belangen.</w:t>
      </w:r>
    </w:p>
    <w:p w14:paraId="2D3DD89D" w14:textId="77777777" w:rsidR="00302B50" w:rsidRPr="00302B50" w:rsidRDefault="00302B50" w:rsidP="00302B50">
      <w:pPr>
        <w:tabs>
          <w:tab w:val="num" w:pos="0"/>
        </w:tabs>
        <w:spacing w:line="260" w:lineRule="atLeast"/>
        <w:rPr>
          <w:rFonts w:ascii="Verdana" w:eastAsia="DejaVu Sans" w:hAnsi="Verdana" w:cs="Verdana"/>
          <w:lang w:eastAsia="nl-NL"/>
        </w:rPr>
      </w:pPr>
    </w:p>
    <w:p w14:paraId="38ABB8F5"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2EE35224"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61D2FF53"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769A0198" w14:textId="77777777" w:rsidR="00302B50" w:rsidRDefault="00302B50" w:rsidP="00302B50">
      <w:pPr>
        <w:tabs>
          <w:tab w:val="num" w:pos="0"/>
        </w:tabs>
        <w:spacing w:line="260" w:lineRule="atLeast"/>
        <w:rPr>
          <w:rFonts w:ascii="Verdana" w:eastAsia="DejaVu Sans" w:hAnsi="Verdana" w:cs="Verdana"/>
          <w:lang w:eastAsia="nl-NL"/>
        </w:rPr>
      </w:pPr>
    </w:p>
    <w:p w14:paraId="536F5084" w14:textId="77777777" w:rsidR="00D33F85" w:rsidRDefault="00D33F85" w:rsidP="00302B50">
      <w:pPr>
        <w:tabs>
          <w:tab w:val="num" w:pos="0"/>
        </w:tabs>
        <w:spacing w:line="260" w:lineRule="atLeast"/>
        <w:rPr>
          <w:rFonts w:ascii="Verdana" w:eastAsia="DejaVu Sans" w:hAnsi="Verdana" w:cs="Verdana"/>
          <w:b/>
          <w:bCs/>
          <w:lang w:eastAsia="nl-NL"/>
        </w:rPr>
      </w:pPr>
    </w:p>
    <w:p w14:paraId="118C2446" w14:textId="77777777" w:rsidR="000D2CAE" w:rsidRPr="00E40B9C" w:rsidRDefault="000D2CAE" w:rsidP="000D2CAE">
      <w:pPr>
        <w:rPr>
          <w:rFonts w:cs="Verdana"/>
        </w:rPr>
      </w:pPr>
    </w:p>
    <w:p w14:paraId="4858450E" w14:textId="77777777" w:rsidR="000D2CAE" w:rsidRPr="00E40B9C" w:rsidRDefault="000D2CAE" w:rsidP="000D2CAE">
      <w:pPr>
        <w:rPr>
          <w:rFonts w:cs="Verdana"/>
        </w:rPr>
      </w:pPr>
    </w:p>
    <w:p w14:paraId="7D5E09B1" w14:textId="77777777" w:rsidR="000D2CAE" w:rsidRPr="00E40B9C" w:rsidRDefault="000D2CAE" w:rsidP="000D2CAE">
      <w:pPr>
        <w:numPr>
          <w:ilvl w:val="0"/>
          <w:numId w:val="32"/>
        </w:numPr>
        <w:spacing w:line="240" w:lineRule="atLeast"/>
        <w:ind w:left="0" w:hanging="714"/>
        <w:rPr>
          <w:rFonts w:cs="Verdana"/>
          <w:b/>
          <w:bCs/>
        </w:rPr>
      </w:pPr>
      <w:r w:rsidRPr="005C027B">
        <w:rPr>
          <w:rFonts w:cs="Verdana"/>
          <w:b/>
          <w:bCs/>
        </w:rPr>
        <w:t>VRAGEN TEN AANZIEN VAN HET EUROPESE VERBOD OM OVERHEIDSOPDRACHTEN TE GUNNEN AAN RUSSISCHE PARTIJEN</w:t>
      </w:r>
    </w:p>
    <w:p w14:paraId="1BA6C2D0" w14:textId="77777777" w:rsidR="000D2CAE" w:rsidRDefault="000D2CAE" w:rsidP="000D2CAE">
      <w:pPr>
        <w:ind w:left="357" w:hanging="357"/>
        <w:rPr>
          <w:rFonts w:cs="Verdana"/>
          <w:b/>
          <w:bCs/>
        </w:rPr>
      </w:pPr>
    </w:p>
    <w:p w14:paraId="678C749C" w14:textId="77777777" w:rsidR="000D2CAE" w:rsidRPr="005C027B" w:rsidRDefault="000D2CAE" w:rsidP="000D2CAE">
      <w:pPr>
        <w:numPr>
          <w:ilvl w:val="1"/>
          <w:numId w:val="32"/>
        </w:numPr>
        <w:spacing w:line="240" w:lineRule="atLeast"/>
        <w:rPr>
          <w:rFonts w:cs="Verdana"/>
        </w:rPr>
      </w:pPr>
      <w:r w:rsidRPr="005C027B">
        <w:rPr>
          <w:rFonts w:cs="Verdana"/>
        </w:rPr>
        <w:t>Wordt de onderneming gedreven voor rekening van een Russisch onderdaan of een in Rusland gevestigde natuurlijk persoon, rechtspersoon, entiteit of lichaam?</w:t>
      </w:r>
    </w:p>
    <w:p w14:paraId="126276B7" w14:textId="77777777" w:rsidR="000D2CAE" w:rsidRPr="005C027B" w:rsidRDefault="000D2CAE" w:rsidP="000D2CAE">
      <w:pPr>
        <w:ind w:left="1440" w:hanging="360"/>
        <w:rPr>
          <w:rFonts w:cs="Verdana"/>
        </w:rPr>
      </w:pPr>
    </w:p>
    <w:p w14:paraId="66710F7D" w14:textId="77777777" w:rsidR="000D2CAE" w:rsidRPr="005C027B" w:rsidRDefault="000D2CAE" w:rsidP="000D2CAE">
      <w:pPr>
        <w:rPr>
          <w:rFonts w:cs="Verdana"/>
        </w:rPr>
      </w:pPr>
      <w:r w:rsidRPr="005C027B">
        <w:rPr>
          <w:rFonts w:cs="Verdana"/>
        </w:rPr>
        <w:t>Ja / nee (doorhalen wat niet van toepassing is)</w:t>
      </w:r>
    </w:p>
    <w:p w14:paraId="1A6C136B" w14:textId="77777777" w:rsidR="000D2CAE" w:rsidRPr="005C027B" w:rsidRDefault="000D2CAE" w:rsidP="000D2CAE">
      <w:pPr>
        <w:rPr>
          <w:rFonts w:cs="Verdana"/>
        </w:rPr>
      </w:pPr>
    </w:p>
    <w:p w14:paraId="3F319DA7" w14:textId="77777777" w:rsidR="000D2CAE" w:rsidRPr="005C027B" w:rsidRDefault="000D2CAE" w:rsidP="000D2CAE">
      <w:pPr>
        <w:numPr>
          <w:ilvl w:val="1"/>
          <w:numId w:val="32"/>
        </w:numPr>
        <w:spacing w:line="240" w:lineRule="atLeast"/>
        <w:rPr>
          <w:rFonts w:cs="Verdana"/>
        </w:rPr>
      </w:pPr>
      <w:r w:rsidRPr="005C027B">
        <w:rPr>
          <w:rFonts w:cs="Verdana"/>
        </w:rPr>
        <w:t>Is de onderneming een rechtspersoon, entiteit of lichaam waarvan de eigendomsrechten voor meer dan 50% direct of indirect in handen zijn van een entiteit als bedoeld bij vraag 4.1?</w:t>
      </w:r>
    </w:p>
    <w:p w14:paraId="6D79E8D5" w14:textId="77777777" w:rsidR="000D2CAE" w:rsidRPr="005C027B" w:rsidRDefault="000D2CAE" w:rsidP="000D2CAE">
      <w:pPr>
        <w:rPr>
          <w:rFonts w:cs="Verdana"/>
        </w:rPr>
      </w:pPr>
    </w:p>
    <w:p w14:paraId="78E6130F" w14:textId="77777777" w:rsidR="000D2CAE" w:rsidRPr="005C027B" w:rsidRDefault="000D2CAE" w:rsidP="000D2CAE">
      <w:pPr>
        <w:rPr>
          <w:rFonts w:cs="Verdana"/>
        </w:rPr>
      </w:pPr>
      <w:r w:rsidRPr="005C027B">
        <w:rPr>
          <w:rFonts w:cs="Verdana"/>
        </w:rPr>
        <w:t>Ja / nee (doorhalen wat niet van toepassing is)</w:t>
      </w:r>
    </w:p>
    <w:p w14:paraId="2D762501" w14:textId="77777777" w:rsidR="000D2CAE" w:rsidRPr="005C027B" w:rsidRDefault="000D2CAE" w:rsidP="000D2CAE">
      <w:pPr>
        <w:rPr>
          <w:rFonts w:cs="Verdana"/>
        </w:rPr>
      </w:pPr>
    </w:p>
    <w:p w14:paraId="28766943" w14:textId="77777777" w:rsidR="000D2CAE" w:rsidRPr="005C027B" w:rsidRDefault="000D2CAE" w:rsidP="000D2CAE">
      <w:pPr>
        <w:numPr>
          <w:ilvl w:val="1"/>
          <w:numId w:val="32"/>
        </w:numPr>
        <w:spacing w:line="240" w:lineRule="atLeast"/>
        <w:rPr>
          <w:rFonts w:cs="Verdana"/>
        </w:rPr>
      </w:pPr>
      <w:r w:rsidRPr="005C027B">
        <w:rPr>
          <w:rFonts w:cs="Verdana"/>
        </w:rPr>
        <w:t>Handelt de onderneming namens of op aanwijzing van een entiteit als bedoeld bij vraag 4.1 of 4.2?</w:t>
      </w:r>
    </w:p>
    <w:p w14:paraId="61B0F745" w14:textId="77777777" w:rsidR="000D2CAE" w:rsidRPr="005C027B" w:rsidRDefault="000D2CAE" w:rsidP="000D2CAE">
      <w:pPr>
        <w:rPr>
          <w:rFonts w:cs="Verdana"/>
        </w:rPr>
      </w:pPr>
    </w:p>
    <w:p w14:paraId="5D0AFA4A" w14:textId="77777777" w:rsidR="000D2CAE" w:rsidRPr="005C027B" w:rsidRDefault="000D2CAE" w:rsidP="000D2CAE">
      <w:pPr>
        <w:spacing w:line="260" w:lineRule="atLeast"/>
        <w:rPr>
          <w:rFonts w:cs="Verdana"/>
        </w:rPr>
      </w:pPr>
      <w:r w:rsidRPr="005C027B">
        <w:rPr>
          <w:rFonts w:cs="Verdana"/>
        </w:rPr>
        <w:t>Ja / nee (doorhalen wat niet van toepassing is)</w:t>
      </w:r>
    </w:p>
    <w:p w14:paraId="0930DC20" w14:textId="77777777" w:rsidR="000D2CAE" w:rsidRPr="005C027B" w:rsidRDefault="000D2CAE" w:rsidP="000D2CAE">
      <w:pPr>
        <w:spacing w:line="260" w:lineRule="atLeast"/>
        <w:rPr>
          <w:rFonts w:cs="Verdana"/>
        </w:rPr>
      </w:pPr>
    </w:p>
    <w:p w14:paraId="3279790A" w14:textId="77777777" w:rsidR="000D2CAE" w:rsidRPr="005C027B" w:rsidRDefault="000D2CAE" w:rsidP="000D2CAE">
      <w:pPr>
        <w:numPr>
          <w:ilvl w:val="1"/>
          <w:numId w:val="32"/>
        </w:numPr>
        <w:spacing w:line="240" w:lineRule="atLeast"/>
        <w:rPr>
          <w:rFonts w:cs="Verdana"/>
        </w:rPr>
      </w:pPr>
      <w:r w:rsidRPr="005C027B">
        <w:rPr>
          <w:rFonts w:cs="Verdana"/>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79253E0F" w14:textId="77777777" w:rsidR="000D2CAE" w:rsidRPr="005C027B" w:rsidRDefault="000D2CAE" w:rsidP="000D2CAE">
      <w:pPr>
        <w:rPr>
          <w:rFonts w:cs="Verdana"/>
        </w:rPr>
      </w:pPr>
    </w:p>
    <w:p w14:paraId="24CAC5F4" w14:textId="77777777" w:rsidR="000D2CAE" w:rsidRPr="005C027B" w:rsidRDefault="000D2CAE" w:rsidP="000D2CAE">
      <w:pPr>
        <w:rPr>
          <w:rFonts w:cs="Verdana"/>
        </w:rPr>
      </w:pPr>
      <w:r w:rsidRPr="005C027B">
        <w:rPr>
          <w:rFonts w:cs="Verdana"/>
        </w:rPr>
        <w:t>Ja / nee (doorhalen wat niet van toepassing is)</w:t>
      </w:r>
    </w:p>
    <w:p w14:paraId="280D07C9" w14:textId="77777777" w:rsidR="00AD603A" w:rsidRDefault="00AD603A" w:rsidP="00302B50">
      <w:pPr>
        <w:tabs>
          <w:tab w:val="num" w:pos="0"/>
        </w:tabs>
        <w:spacing w:line="260" w:lineRule="atLeast"/>
        <w:rPr>
          <w:rFonts w:ascii="Verdana" w:eastAsia="DejaVu Sans" w:hAnsi="Verdana" w:cs="Verdana"/>
          <w:b/>
          <w:bCs/>
          <w:lang w:eastAsia="nl-NL"/>
        </w:rPr>
      </w:pPr>
    </w:p>
    <w:p w14:paraId="1F05F9E3" w14:textId="77777777" w:rsidR="00AD603A" w:rsidRDefault="00AD603A" w:rsidP="00302B50">
      <w:pPr>
        <w:tabs>
          <w:tab w:val="num" w:pos="0"/>
        </w:tabs>
        <w:spacing w:line="260" w:lineRule="atLeast"/>
        <w:rPr>
          <w:rFonts w:ascii="Verdana" w:eastAsia="DejaVu Sans" w:hAnsi="Verdana" w:cs="Verdana"/>
          <w:b/>
          <w:bCs/>
          <w:lang w:eastAsia="nl-NL"/>
        </w:rPr>
      </w:pPr>
    </w:p>
    <w:p w14:paraId="7928E511" w14:textId="77777777" w:rsidR="00AD603A" w:rsidRDefault="00AD603A" w:rsidP="00302B50">
      <w:pPr>
        <w:tabs>
          <w:tab w:val="num" w:pos="0"/>
        </w:tabs>
        <w:spacing w:line="260" w:lineRule="atLeast"/>
        <w:rPr>
          <w:rFonts w:ascii="Verdana" w:eastAsia="DejaVu Sans" w:hAnsi="Verdana" w:cs="Verdana"/>
          <w:b/>
          <w:bCs/>
          <w:lang w:eastAsia="nl-NL"/>
        </w:rPr>
      </w:pPr>
    </w:p>
    <w:p w14:paraId="6D6DD01F" w14:textId="77777777" w:rsidR="00AD603A" w:rsidRDefault="00AD603A" w:rsidP="00302B50">
      <w:pPr>
        <w:tabs>
          <w:tab w:val="num" w:pos="0"/>
        </w:tabs>
        <w:spacing w:line="260" w:lineRule="atLeast"/>
        <w:rPr>
          <w:rFonts w:ascii="Verdana" w:eastAsia="DejaVu Sans" w:hAnsi="Verdana" w:cs="Verdana"/>
          <w:b/>
          <w:bCs/>
          <w:lang w:eastAsia="nl-NL"/>
        </w:rPr>
      </w:pPr>
    </w:p>
    <w:p w14:paraId="3A3BA5AB" w14:textId="77777777" w:rsidR="00AD603A" w:rsidRDefault="00AD603A" w:rsidP="00302B50">
      <w:pPr>
        <w:tabs>
          <w:tab w:val="num" w:pos="0"/>
        </w:tabs>
        <w:spacing w:line="260" w:lineRule="atLeast"/>
        <w:rPr>
          <w:rFonts w:ascii="Verdana" w:eastAsia="DejaVu Sans" w:hAnsi="Verdana" w:cs="Verdana"/>
          <w:b/>
          <w:bCs/>
          <w:lang w:eastAsia="nl-NL"/>
        </w:rPr>
      </w:pPr>
    </w:p>
    <w:p w14:paraId="0A7F5447" w14:textId="77777777" w:rsidR="00AD603A" w:rsidRDefault="00AD603A" w:rsidP="00302B50">
      <w:pPr>
        <w:tabs>
          <w:tab w:val="num" w:pos="0"/>
        </w:tabs>
        <w:spacing w:line="260" w:lineRule="atLeast"/>
        <w:rPr>
          <w:rFonts w:ascii="Verdana" w:eastAsia="DejaVu Sans" w:hAnsi="Verdana" w:cs="Verdana"/>
          <w:b/>
          <w:bCs/>
          <w:lang w:eastAsia="nl-NL"/>
        </w:rPr>
      </w:pPr>
    </w:p>
    <w:p w14:paraId="5298AD56" w14:textId="77777777" w:rsidR="00AD603A" w:rsidRDefault="00AD603A" w:rsidP="00302B50">
      <w:pPr>
        <w:tabs>
          <w:tab w:val="num" w:pos="0"/>
        </w:tabs>
        <w:spacing w:line="260" w:lineRule="atLeast"/>
        <w:rPr>
          <w:rFonts w:ascii="Verdana" w:eastAsia="DejaVu Sans" w:hAnsi="Verdana" w:cs="Verdana"/>
          <w:lang w:eastAsia="nl-NL"/>
        </w:rPr>
      </w:pPr>
    </w:p>
    <w:p w14:paraId="7070C738" w14:textId="77777777" w:rsidR="00D33F85" w:rsidRPr="00302B50" w:rsidRDefault="00D33F85" w:rsidP="00302B50">
      <w:pPr>
        <w:tabs>
          <w:tab w:val="num" w:pos="0"/>
        </w:tabs>
        <w:spacing w:line="260" w:lineRule="atLeast"/>
        <w:rPr>
          <w:rFonts w:ascii="Verdana" w:eastAsia="DejaVu Sans" w:hAnsi="Verdana" w:cs="Verdana"/>
          <w:lang w:eastAsia="nl-NL"/>
        </w:rPr>
      </w:pPr>
    </w:p>
    <w:p w14:paraId="3197A56F" w14:textId="77777777" w:rsidR="00302B50" w:rsidRPr="00302B50" w:rsidRDefault="00302B50" w:rsidP="00302B50">
      <w:pPr>
        <w:tabs>
          <w:tab w:val="num" w:pos="0"/>
        </w:tabs>
        <w:spacing w:line="260" w:lineRule="atLeast"/>
        <w:ind w:left="352"/>
        <w:rPr>
          <w:rFonts w:ascii="Verdana" w:eastAsia="DejaVu Sans" w:hAnsi="Verdana" w:cs="Verdana"/>
          <w:b/>
          <w:bCs/>
          <w:lang w:eastAsia="nl-NL"/>
        </w:rPr>
      </w:pPr>
      <w:r w:rsidRPr="00302B50">
        <w:rPr>
          <w:rFonts w:ascii="Verdana" w:eastAsia="DejaVu Sans" w:hAnsi="Verdana" w:cs="Verdana"/>
          <w:b/>
          <w:bCs/>
          <w:lang w:eastAsia="nl-NL"/>
        </w:rPr>
        <w:t>VERKLARING</w:t>
      </w:r>
    </w:p>
    <w:p w14:paraId="21B250FE" w14:textId="77777777" w:rsidR="00302B50" w:rsidRPr="00302B50" w:rsidRDefault="00302B50" w:rsidP="00302B50">
      <w:pPr>
        <w:tabs>
          <w:tab w:val="num" w:pos="0"/>
        </w:tabs>
        <w:spacing w:line="260" w:lineRule="atLeast"/>
        <w:ind w:left="352"/>
        <w:rPr>
          <w:rFonts w:ascii="Verdana" w:eastAsia="DejaVu Sans" w:hAnsi="Verdana" w:cs="Verdana"/>
          <w:lang w:eastAsia="nl-NL"/>
        </w:rPr>
      </w:pPr>
    </w:p>
    <w:p w14:paraId="50D9E68E" w14:textId="77777777" w:rsidR="00302B50" w:rsidRPr="00302B50" w:rsidRDefault="00302B50" w:rsidP="00302B50">
      <w:pPr>
        <w:tabs>
          <w:tab w:val="num" w:pos="0"/>
        </w:tabs>
        <w:spacing w:line="260" w:lineRule="atLeast"/>
        <w:ind w:left="352"/>
        <w:rPr>
          <w:rFonts w:ascii="Verdana" w:eastAsia="DejaVu Sans" w:hAnsi="Verdana" w:cs="Verdana"/>
          <w:lang w:eastAsia="nl-NL"/>
        </w:rPr>
      </w:pPr>
      <w:r w:rsidRPr="00302B50">
        <w:rPr>
          <w:rFonts w:ascii="Verdana" w:eastAsia="DejaVu Sans" w:hAnsi="Verdana" w:cs="Verdana"/>
          <w:lang w:eastAsia="nl-NL"/>
        </w:rPr>
        <w:t>Ondergetekende verklaart dat:</w:t>
      </w:r>
    </w:p>
    <w:p w14:paraId="526EBDF6" w14:textId="77777777"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in </w:t>
      </w:r>
      <w:r w:rsidRPr="00302B50">
        <w:rPr>
          <w:rFonts w:ascii="Verdana" w:eastAsia="DejaVu Sans" w:hAnsi="Verdana" w:cs="RijksoverheidSansText-Regular"/>
          <w:szCs w:val="16"/>
          <w:lang w:eastAsia="nl-NL"/>
        </w:rPr>
        <w:t>deze vragenlijst opgenomen vragen volledig en naar waarheid zijn beantwoord;</w:t>
      </w:r>
    </w:p>
    <w:p w14:paraId="4DCC84E6" w14:textId="77777777" w:rsidR="00AD603A" w:rsidRPr="00AD603A"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hij </w:t>
      </w:r>
      <w:r w:rsidRPr="00302B50">
        <w:rPr>
          <w:rFonts w:ascii="Verdana" w:eastAsia="DejaVu Sans" w:hAnsi="Verdana" w:cs="RijksoverheidSansText-Regular"/>
          <w:szCs w:val="16"/>
          <w:lang w:eastAsia="nl-NL"/>
        </w:rPr>
        <w:t xml:space="preserve">deze ingevulde vragenlijst onvoorwaardelijk en zonder enig voorbehoud heeft </w:t>
      </w:r>
      <w:r w:rsidR="00AD603A">
        <w:rPr>
          <w:rFonts w:ascii="Verdana" w:eastAsia="DejaVu Sans" w:hAnsi="Verdana" w:cs="RijksoverheidSansText-Regular"/>
          <w:szCs w:val="16"/>
          <w:lang w:eastAsia="nl-NL"/>
        </w:rPr>
        <w:t xml:space="preserve"> </w:t>
      </w:r>
    </w:p>
    <w:p w14:paraId="38196E3B" w14:textId="77777777" w:rsidR="00AD603A" w:rsidRDefault="00AD603A" w:rsidP="00AD603A">
      <w:pPr>
        <w:tabs>
          <w:tab w:val="num" w:pos="0"/>
          <w:tab w:val="num" w:pos="1080"/>
        </w:tabs>
        <w:spacing w:line="240" w:lineRule="atLeast"/>
        <w:ind w:left="352"/>
        <w:rPr>
          <w:rFonts w:ascii="Verdana" w:eastAsia="DejaVu Sans" w:hAnsi="Verdana" w:cs="RijksoverheidSansText-Regular"/>
          <w:szCs w:val="16"/>
          <w:lang w:eastAsia="nl-NL"/>
        </w:rPr>
      </w:pPr>
      <w:r>
        <w:rPr>
          <w:rFonts w:ascii="Verdana" w:eastAsia="DejaVu Sans" w:hAnsi="Verdana" w:cs="RijksoverheidSansText-Regular"/>
          <w:szCs w:val="16"/>
          <w:lang w:eastAsia="nl-NL"/>
        </w:rPr>
        <w:t xml:space="preserve">            </w:t>
      </w:r>
      <w:r w:rsidR="00302B50" w:rsidRPr="00302B50">
        <w:rPr>
          <w:rFonts w:ascii="Verdana" w:eastAsia="DejaVu Sans" w:hAnsi="Verdana" w:cs="RijksoverheidSansText-Regular"/>
          <w:szCs w:val="16"/>
          <w:lang w:eastAsia="nl-NL"/>
        </w:rPr>
        <w:t xml:space="preserve">ondertekend; hij zich ervan bewust is dat het verstrekken van onjuiste of onvolledige </w:t>
      </w:r>
    </w:p>
    <w:p w14:paraId="2B02EBAE" w14:textId="77777777" w:rsidR="00AD603A" w:rsidRDefault="00AD603A" w:rsidP="00AD603A">
      <w:pPr>
        <w:tabs>
          <w:tab w:val="num" w:pos="0"/>
          <w:tab w:val="num" w:pos="1080"/>
        </w:tabs>
        <w:spacing w:line="240" w:lineRule="atLeast"/>
        <w:ind w:left="352"/>
        <w:rPr>
          <w:rFonts w:ascii="Verdana" w:eastAsia="DejaVu Sans" w:hAnsi="Verdana" w:cs="RijksoverheidSansText-Regular"/>
          <w:szCs w:val="16"/>
          <w:lang w:eastAsia="nl-NL"/>
        </w:rPr>
      </w:pPr>
      <w:r>
        <w:rPr>
          <w:rFonts w:ascii="Verdana" w:eastAsia="DejaVu Sans" w:hAnsi="Verdana" w:cs="RijksoverheidSansText-Regular"/>
          <w:szCs w:val="16"/>
          <w:lang w:eastAsia="nl-NL"/>
        </w:rPr>
        <w:t xml:space="preserve">            </w:t>
      </w:r>
      <w:r w:rsidR="00302B50" w:rsidRPr="00302B50">
        <w:rPr>
          <w:rFonts w:ascii="Verdana" w:eastAsia="DejaVu Sans" w:hAnsi="Verdana" w:cs="RijksoverheidSansText-Regular"/>
          <w:szCs w:val="16"/>
          <w:lang w:eastAsia="nl-NL"/>
        </w:rPr>
        <w:t xml:space="preserve">informatie door de aanbestedende dienst kan worden aangemerkt als een valse </w:t>
      </w:r>
    </w:p>
    <w:p w14:paraId="3F6DF34D" w14:textId="77777777" w:rsidR="00AD603A" w:rsidRDefault="00AD603A" w:rsidP="00AD603A">
      <w:pPr>
        <w:tabs>
          <w:tab w:val="num" w:pos="0"/>
          <w:tab w:val="num" w:pos="1080"/>
        </w:tabs>
        <w:spacing w:line="240" w:lineRule="atLeast"/>
        <w:ind w:left="352"/>
        <w:rPr>
          <w:rFonts w:ascii="Verdana" w:eastAsia="DejaVu Sans" w:hAnsi="Verdana" w:cs="RijksoverheidSansText-Regular"/>
          <w:szCs w:val="16"/>
          <w:lang w:eastAsia="nl-NL"/>
        </w:rPr>
      </w:pPr>
      <w:r>
        <w:rPr>
          <w:rFonts w:ascii="Verdana" w:eastAsia="DejaVu Sans" w:hAnsi="Verdana" w:cs="RijksoverheidSansText-Regular"/>
          <w:szCs w:val="16"/>
          <w:lang w:eastAsia="nl-NL"/>
        </w:rPr>
        <w:t xml:space="preserve">            </w:t>
      </w:r>
      <w:r w:rsidR="00302B50" w:rsidRPr="00302B50">
        <w:rPr>
          <w:rFonts w:ascii="Verdana" w:eastAsia="DejaVu Sans" w:hAnsi="Verdana" w:cs="RijksoverheidSansText-Regular"/>
          <w:szCs w:val="16"/>
          <w:lang w:eastAsia="nl-NL"/>
        </w:rPr>
        <w:t xml:space="preserve">verklaring en dat dit kan leiden tot een onvoorwaardelijke uitsluiting voor de </w:t>
      </w:r>
    </w:p>
    <w:p w14:paraId="7D7A612D" w14:textId="08D7DC8C" w:rsidR="00302B50" w:rsidRPr="00302B50" w:rsidRDefault="00AD603A" w:rsidP="00AD603A">
      <w:pPr>
        <w:tabs>
          <w:tab w:val="num" w:pos="0"/>
          <w:tab w:val="num" w:pos="1080"/>
        </w:tabs>
        <w:spacing w:line="240" w:lineRule="atLeast"/>
        <w:ind w:left="352"/>
        <w:rPr>
          <w:rFonts w:ascii="Verdana" w:eastAsia="DejaVu Sans" w:hAnsi="Verdana" w:cs="V&amp;W Syntax (Adobe)"/>
          <w:szCs w:val="24"/>
          <w:lang w:eastAsia="nl-NL"/>
        </w:rPr>
      </w:pPr>
      <w:r>
        <w:rPr>
          <w:rFonts w:ascii="Verdana" w:eastAsia="DejaVu Sans" w:hAnsi="Verdana" w:cs="RijksoverheidSansText-Regular"/>
          <w:szCs w:val="16"/>
          <w:lang w:eastAsia="nl-NL"/>
        </w:rPr>
        <w:t xml:space="preserve">            </w:t>
      </w:r>
      <w:r w:rsidR="00302B50" w:rsidRPr="00302B50">
        <w:rPr>
          <w:rFonts w:ascii="Verdana" w:eastAsia="DejaVu Sans" w:hAnsi="Verdana" w:cs="RijksoverheidSansText-Regular"/>
          <w:szCs w:val="16"/>
          <w:lang w:eastAsia="nl-NL"/>
        </w:rPr>
        <w:t>resterende duur van deze aanbestedingsprocedure;</w:t>
      </w:r>
    </w:p>
    <w:p w14:paraId="5AEF013E" w14:textId="77777777"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RijksoverheidSansText-Regular"/>
          <w:szCs w:val="16"/>
          <w:lang w:eastAsia="nl-NL"/>
        </w:rPr>
        <w:t>er in de tekst van deze vragenlijst geen wijzigingen zijn aangebracht;</w:t>
      </w:r>
    </w:p>
    <w:p w14:paraId="7DD12744" w14:textId="77777777" w:rsidR="00AD603A" w:rsidRPr="00AD603A"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deze </w:t>
      </w:r>
      <w:r w:rsidRPr="00302B50">
        <w:rPr>
          <w:rFonts w:ascii="Verdana" w:eastAsia="DejaVu Sans" w:hAnsi="Verdana" w:cs="RijksoverheidSansText-Regular"/>
          <w:szCs w:val="16"/>
          <w:lang w:eastAsia="nl-NL"/>
        </w:rPr>
        <w:t>vragenlijst is ondertekend door een daartoe, blijkens het handelsregister, dan wel</w:t>
      </w:r>
      <w:r w:rsidR="00AD603A">
        <w:rPr>
          <w:rFonts w:ascii="Verdana" w:eastAsia="DejaVu Sans" w:hAnsi="Verdana" w:cs="RijksoverheidSansText-Regular"/>
          <w:szCs w:val="16"/>
          <w:lang w:eastAsia="nl-NL"/>
        </w:rPr>
        <w:t xml:space="preserve">                                </w:t>
      </w:r>
    </w:p>
    <w:p w14:paraId="69A41AC3" w14:textId="77777777" w:rsidR="00AD603A" w:rsidRDefault="00AD603A" w:rsidP="00AD603A">
      <w:pPr>
        <w:tabs>
          <w:tab w:val="num" w:pos="0"/>
          <w:tab w:val="num" w:pos="1080"/>
        </w:tabs>
        <w:spacing w:line="240" w:lineRule="atLeast"/>
        <w:ind w:left="352"/>
        <w:rPr>
          <w:rFonts w:ascii="Verdana" w:eastAsia="DejaVu Sans" w:hAnsi="Verdana" w:cs="RijksoverheidSansText-Regular"/>
          <w:szCs w:val="16"/>
          <w:lang w:eastAsia="nl-NL"/>
        </w:rPr>
      </w:pPr>
      <w:r>
        <w:rPr>
          <w:rFonts w:ascii="Verdana" w:eastAsia="DejaVu Sans" w:hAnsi="Verdana" w:cs="RijksoverheidSansText-Regular"/>
          <w:szCs w:val="16"/>
          <w:lang w:eastAsia="nl-NL"/>
        </w:rPr>
        <w:t xml:space="preserve">            </w:t>
      </w:r>
      <w:r w:rsidR="00302B50" w:rsidRPr="00302B50">
        <w:rPr>
          <w:rFonts w:ascii="Verdana" w:eastAsia="DejaVu Sans" w:hAnsi="Verdana" w:cs="RijksoverheidSansText-Regular"/>
          <w:szCs w:val="16"/>
          <w:lang w:eastAsia="nl-NL"/>
        </w:rPr>
        <w:t xml:space="preserve">een overeenkomstig register van het land van vestiging van de onderneming, </w:t>
      </w:r>
    </w:p>
    <w:p w14:paraId="1E0F9825" w14:textId="061CDB2E" w:rsidR="00302B50" w:rsidRPr="00302B50" w:rsidRDefault="00AD603A" w:rsidP="00AD603A">
      <w:pPr>
        <w:tabs>
          <w:tab w:val="num" w:pos="0"/>
          <w:tab w:val="num" w:pos="1080"/>
        </w:tabs>
        <w:spacing w:line="240" w:lineRule="atLeast"/>
        <w:ind w:left="352"/>
        <w:rPr>
          <w:rFonts w:ascii="Verdana" w:eastAsia="DejaVu Sans" w:hAnsi="Verdana" w:cs="V&amp;W Syntax (Adobe)"/>
          <w:szCs w:val="24"/>
          <w:lang w:eastAsia="nl-NL"/>
        </w:rPr>
      </w:pPr>
      <w:r>
        <w:rPr>
          <w:rFonts w:ascii="Verdana" w:eastAsia="DejaVu Sans" w:hAnsi="Verdana" w:cs="RijksoverheidSansText-Regular"/>
          <w:szCs w:val="16"/>
          <w:lang w:eastAsia="nl-NL"/>
        </w:rPr>
        <w:t xml:space="preserve">            </w:t>
      </w:r>
      <w:r w:rsidR="00302B50" w:rsidRPr="00302B50">
        <w:rPr>
          <w:rFonts w:ascii="Verdana" w:eastAsia="DejaVu Sans" w:hAnsi="Verdana" w:cs="RijksoverheidSansText-Regular"/>
          <w:szCs w:val="16"/>
          <w:lang w:eastAsia="nl-NL"/>
        </w:rPr>
        <w:t>vertegenwoordigingsbevoegde</w:t>
      </w:r>
      <w:r>
        <w:rPr>
          <w:rFonts w:ascii="Verdana" w:eastAsia="DejaVu Sans" w:hAnsi="Verdana" w:cs="RijksoverheidSansText-Regular"/>
          <w:szCs w:val="16"/>
          <w:lang w:eastAsia="nl-NL"/>
        </w:rPr>
        <w:t>.</w:t>
      </w:r>
    </w:p>
    <w:p w14:paraId="574C7724" w14:textId="77777777" w:rsidR="00302B50" w:rsidRPr="00302B50" w:rsidRDefault="00302B50" w:rsidP="00302B50">
      <w:pPr>
        <w:tabs>
          <w:tab w:val="num" w:pos="0"/>
          <w:tab w:val="num" w:pos="540"/>
        </w:tabs>
        <w:spacing w:line="240" w:lineRule="atLeast"/>
        <w:ind w:left="352"/>
        <w:rPr>
          <w:rFonts w:ascii="Verdana" w:eastAsia="DejaVu Sans" w:hAnsi="Verdana" w:cs="RijksoverheidSansText-Regular"/>
          <w:szCs w:val="16"/>
          <w:lang w:eastAsia="nl-NL"/>
        </w:rPr>
      </w:pPr>
    </w:p>
    <w:p w14:paraId="2B8386A8" w14:textId="77777777" w:rsid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p>
    <w:p w14:paraId="6FD1A80E" w14:textId="77777777" w:rsid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p>
    <w:p w14:paraId="592916CC" w14:textId="77777777" w:rsidR="00302B50" w:rsidRP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color w:val="FF0000"/>
          <w:lang w:eastAsia="nl-NL"/>
        </w:rPr>
      </w:pPr>
      <w:r w:rsidRPr="00302B50">
        <w:rPr>
          <w:rFonts w:ascii="Verdana" w:eastAsia="DejaVu Sans" w:hAnsi="Verdana" w:cs="Times New Roman"/>
          <w:b/>
          <w:lang w:eastAsia="nl-NL"/>
        </w:rPr>
        <w:t>Ondertekening</w:t>
      </w:r>
    </w:p>
    <w:p w14:paraId="185C77BD" w14:textId="77777777" w:rsidR="00302B50" w:rsidRP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14:paraId="2E6A4928" w14:textId="047ABFD9" w:rsidR="00302B50" w:rsidRPr="00302B50" w:rsidRDefault="00302B50" w:rsidP="00302B50">
      <w:pPr>
        <w:tabs>
          <w:tab w:val="num" w:pos="0"/>
        </w:tabs>
        <w:spacing w:line="240" w:lineRule="atLeast"/>
        <w:jc w:val="both"/>
        <w:rPr>
          <w:rFonts w:ascii="Verdana" w:eastAsia="DejaVu Sans" w:hAnsi="Verdana" w:cs="V&amp;W Syntax (Adobe)"/>
          <w:b/>
          <w:szCs w:val="24"/>
          <w:lang w:eastAsia="nl-NL"/>
        </w:rPr>
      </w:pPr>
      <w:r w:rsidRPr="00302B50">
        <w:rPr>
          <w:rFonts w:ascii="Verdana" w:eastAsia="DejaVu Sans" w:hAnsi="Verdana" w:cs="Times New Roman"/>
          <w:szCs w:val="24"/>
          <w:lang w:eastAsia="nl-NL"/>
        </w:rPr>
        <w:t>De aanvullende eigen verklaring dient digitaal te worden ondertekend conform paragraaf 4.</w:t>
      </w:r>
      <w:r w:rsidR="000A3A11">
        <w:rPr>
          <w:rFonts w:ascii="Verdana" w:eastAsia="DejaVu Sans" w:hAnsi="Verdana" w:cs="Times New Roman"/>
          <w:szCs w:val="24"/>
          <w:lang w:eastAsia="nl-NL"/>
        </w:rPr>
        <w:t>1</w:t>
      </w:r>
      <w:r w:rsidRPr="00302B50">
        <w:rPr>
          <w:rFonts w:ascii="Verdana" w:eastAsia="DejaVu Sans" w:hAnsi="Verdana" w:cs="Times New Roman"/>
          <w:szCs w:val="24"/>
          <w:lang w:eastAsia="nl-NL"/>
        </w:rPr>
        <w:t>.</w:t>
      </w:r>
      <w:r w:rsidR="000A3A11">
        <w:rPr>
          <w:rFonts w:ascii="Verdana" w:eastAsia="DejaVu Sans" w:hAnsi="Verdana" w:cs="Times New Roman"/>
          <w:szCs w:val="24"/>
          <w:lang w:eastAsia="nl-NL"/>
        </w:rPr>
        <w:t>3</w:t>
      </w:r>
      <w:r w:rsidRPr="00302B50">
        <w:rPr>
          <w:rFonts w:ascii="Verdana" w:eastAsia="DejaVu Sans" w:hAnsi="Verdana" w:cs="Times New Roman"/>
          <w:color w:val="000000"/>
          <w:szCs w:val="24"/>
          <w:lang w:eastAsia="nl-NL"/>
        </w:rPr>
        <w:t>.</w:t>
      </w:r>
      <w:r w:rsidR="000A3A11">
        <w:rPr>
          <w:rFonts w:ascii="Verdana" w:eastAsia="DejaVu Sans" w:hAnsi="Verdana" w:cs="Times New Roman"/>
          <w:color w:val="000000"/>
          <w:szCs w:val="24"/>
          <w:lang w:eastAsia="nl-NL"/>
        </w:rPr>
        <w:t xml:space="preserve"> </w:t>
      </w:r>
      <w:r w:rsidR="00D33F85">
        <w:rPr>
          <w:rFonts w:ascii="Verdana" w:eastAsia="DejaVu Sans" w:hAnsi="Verdana" w:cs="Times New Roman"/>
          <w:color w:val="000000"/>
          <w:szCs w:val="24"/>
          <w:lang w:eastAsia="nl-NL"/>
        </w:rPr>
        <w:t>van de aanbestedingsleidraad.</w:t>
      </w:r>
    </w:p>
    <w:p w14:paraId="3E853F8D" w14:textId="77777777" w:rsidR="003F5EB0" w:rsidRPr="003F5EB0" w:rsidRDefault="003F5EB0" w:rsidP="003F5EB0"/>
    <w:sectPr w:rsidR="003F5EB0" w:rsidRPr="003F5EB0" w:rsidSect="000B3F94">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B6CD4" w14:textId="77777777" w:rsidR="00302B50" w:rsidRDefault="00302B50" w:rsidP="0088501B">
      <w:r>
        <w:separator/>
      </w:r>
    </w:p>
  </w:endnote>
  <w:endnote w:type="continuationSeparator" w:id="0">
    <w:p w14:paraId="6A8E105F" w14:textId="77777777" w:rsidR="00302B50" w:rsidRDefault="00302B5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25EFA" w14:textId="77777777" w:rsidR="00302B50" w:rsidRDefault="00302B50" w:rsidP="0088501B">
      <w:r>
        <w:separator/>
      </w:r>
    </w:p>
  </w:footnote>
  <w:footnote w:type="continuationSeparator" w:id="0">
    <w:p w14:paraId="4917ED8C" w14:textId="77777777" w:rsidR="00302B50" w:rsidRDefault="00302B50" w:rsidP="0088501B">
      <w:r>
        <w:continuationSeparator/>
      </w:r>
    </w:p>
  </w:footnote>
  <w:footnote w:id="1">
    <w:p w14:paraId="5AF543A7" w14:textId="77777777" w:rsidR="00302B50" w:rsidRPr="006B36CC" w:rsidRDefault="00302B50" w:rsidP="00302B50">
      <w:pPr>
        <w:pStyle w:val="Voetnoottekst"/>
        <w:rPr>
          <w:rFonts w:eastAsia="Calibri"/>
          <w:szCs w:val="13"/>
        </w:rPr>
      </w:pPr>
      <w:r>
        <w:rPr>
          <w:rStyle w:val="Voetnootmarkering"/>
        </w:rPr>
        <w:t>[1]</w:t>
      </w:r>
      <w:r>
        <w:t xml:space="preserve"> </w:t>
      </w:r>
      <w:r w:rsidRPr="00D33F85">
        <w:rPr>
          <w:sz w:val="16"/>
          <w:szCs w:val="16"/>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E3AA" w14:textId="18ABBF1D" w:rsidR="00E456EE" w:rsidRDefault="00D33F85">
    <w:pPr>
      <w:pStyle w:val="Koptekst"/>
    </w:pPr>
    <w:r w:rsidRPr="00EB5FD9">
      <w:t xml:space="preserve">Zaaknummer </w:t>
    </w:r>
    <w:r w:rsidR="00AD603A" w:rsidRPr="00AD603A">
      <w:t>31206807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9050C84"/>
    <w:multiLevelType w:val="multilevel"/>
    <w:tmpl w:val="06962652"/>
    <w:numStyleLink w:val="Lijststij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708534579">
    <w:abstractNumId w:val="10"/>
  </w:num>
  <w:num w:numId="2" w16cid:durableId="315888669">
    <w:abstractNumId w:val="12"/>
  </w:num>
  <w:num w:numId="3" w16cid:durableId="42296459">
    <w:abstractNumId w:val="32"/>
  </w:num>
  <w:num w:numId="4" w16cid:durableId="823014858">
    <w:abstractNumId w:val="11"/>
  </w:num>
  <w:num w:numId="5" w16cid:durableId="2103185765">
    <w:abstractNumId w:val="17"/>
  </w:num>
  <w:num w:numId="6" w16cid:durableId="1396398242">
    <w:abstractNumId w:val="22"/>
  </w:num>
  <w:num w:numId="7" w16cid:durableId="16128841">
    <w:abstractNumId w:val="2"/>
  </w:num>
  <w:num w:numId="8" w16cid:durableId="2049184181">
    <w:abstractNumId w:val="1"/>
  </w:num>
  <w:num w:numId="9" w16cid:durableId="380980127">
    <w:abstractNumId w:val="0"/>
  </w:num>
  <w:num w:numId="10" w16cid:durableId="873614350">
    <w:abstractNumId w:val="8"/>
  </w:num>
  <w:num w:numId="11" w16cid:durableId="1796177050">
    <w:abstractNumId w:val="6"/>
  </w:num>
  <w:num w:numId="12" w16cid:durableId="1598709846">
    <w:abstractNumId w:val="6"/>
  </w:num>
  <w:num w:numId="13" w16cid:durableId="1680501098">
    <w:abstractNumId w:val="33"/>
  </w:num>
  <w:num w:numId="14" w16cid:durableId="1819153498">
    <w:abstractNumId w:val="3"/>
  </w:num>
  <w:num w:numId="15" w16cid:durableId="1898737368">
    <w:abstractNumId w:val="18"/>
  </w:num>
  <w:num w:numId="16" w16cid:durableId="1488088404">
    <w:abstractNumId w:val="26"/>
  </w:num>
  <w:num w:numId="17" w16cid:durableId="547765581">
    <w:abstractNumId w:val="9"/>
  </w:num>
  <w:num w:numId="18" w16cid:durableId="88477711">
    <w:abstractNumId w:val="23"/>
  </w:num>
  <w:num w:numId="19" w16cid:durableId="1281642074">
    <w:abstractNumId w:val="35"/>
  </w:num>
  <w:num w:numId="20" w16cid:durableId="1311398667">
    <w:abstractNumId w:val="13"/>
  </w:num>
  <w:num w:numId="21" w16cid:durableId="1308706035">
    <w:abstractNumId w:val="25"/>
  </w:num>
  <w:num w:numId="22" w16cid:durableId="1747611806">
    <w:abstractNumId w:val="29"/>
  </w:num>
  <w:num w:numId="23" w16cid:durableId="457727231">
    <w:abstractNumId w:val="21"/>
  </w:num>
  <w:num w:numId="24" w16cid:durableId="2016226296">
    <w:abstractNumId w:val="31"/>
  </w:num>
  <w:num w:numId="25" w16cid:durableId="683096700">
    <w:abstractNumId w:val="30"/>
  </w:num>
  <w:num w:numId="26" w16cid:durableId="469982116">
    <w:abstractNumId w:val="7"/>
  </w:num>
  <w:num w:numId="27" w16cid:durableId="2001960649">
    <w:abstractNumId w:val="16"/>
  </w:num>
  <w:num w:numId="28" w16cid:durableId="79914319">
    <w:abstractNumId w:val="24"/>
  </w:num>
  <w:num w:numId="29" w16cid:durableId="467356847">
    <w:abstractNumId w:val="4"/>
  </w:num>
  <w:num w:numId="30" w16cid:durableId="2050260549">
    <w:abstractNumId w:val="14"/>
  </w:num>
  <w:num w:numId="31" w16cid:durableId="1700081651">
    <w:abstractNumId w:val="27"/>
  </w:num>
  <w:num w:numId="32" w16cid:durableId="64037312">
    <w:abstractNumId w:val="36"/>
  </w:num>
  <w:num w:numId="33" w16cid:durableId="30081891">
    <w:abstractNumId w:val="5"/>
  </w:num>
  <w:num w:numId="34" w16cid:durableId="1692221123">
    <w:abstractNumId w:val="34"/>
  </w:num>
  <w:num w:numId="35" w16cid:durableId="1622612243">
    <w:abstractNumId w:val="28"/>
  </w:num>
  <w:num w:numId="36" w16cid:durableId="296188017">
    <w:abstractNumId w:val="19"/>
  </w:num>
  <w:num w:numId="37" w16cid:durableId="152258266">
    <w:abstractNumId w:val="15"/>
  </w:num>
  <w:num w:numId="38" w16cid:durableId="14007079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B50"/>
    <w:rsid w:val="00043163"/>
    <w:rsid w:val="00056D70"/>
    <w:rsid w:val="0006229C"/>
    <w:rsid w:val="000A3A11"/>
    <w:rsid w:val="000B3F94"/>
    <w:rsid w:val="000D2CAE"/>
    <w:rsid w:val="000E1F3B"/>
    <w:rsid w:val="000F4E29"/>
    <w:rsid w:val="00147DC6"/>
    <w:rsid w:val="00173156"/>
    <w:rsid w:val="001D6F03"/>
    <w:rsid w:val="002A6578"/>
    <w:rsid w:val="002B1092"/>
    <w:rsid w:val="002E0FD2"/>
    <w:rsid w:val="00302B50"/>
    <w:rsid w:val="00357EE7"/>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AD603A"/>
    <w:rsid w:val="00AF4B14"/>
    <w:rsid w:val="00B022C4"/>
    <w:rsid w:val="00B559E9"/>
    <w:rsid w:val="00B72222"/>
    <w:rsid w:val="00B80650"/>
    <w:rsid w:val="00C36FAA"/>
    <w:rsid w:val="00C71133"/>
    <w:rsid w:val="00C95627"/>
    <w:rsid w:val="00CA55CC"/>
    <w:rsid w:val="00CB3317"/>
    <w:rsid w:val="00D33F85"/>
    <w:rsid w:val="00DA3555"/>
    <w:rsid w:val="00E06E16"/>
    <w:rsid w:val="00E456EE"/>
    <w:rsid w:val="00E84AC1"/>
    <w:rsid w:val="00EB5FD9"/>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98DD19"/>
  <w15:chartTrackingRefBased/>
  <w15:docId w15:val="{04CE1E66-B79A-480E-8689-2DE6E7AF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styleId="Voetnoottekst">
    <w:name w:val="footnote text"/>
    <w:basedOn w:val="Standaard"/>
    <w:link w:val="VoetnoottekstChar"/>
    <w:uiPriority w:val="99"/>
    <w:semiHidden/>
    <w:unhideWhenUsed/>
    <w:rsid w:val="00302B50"/>
    <w:rPr>
      <w:sz w:val="20"/>
      <w:szCs w:val="20"/>
    </w:rPr>
  </w:style>
  <w:style w:type="character" w:customStyle="1" w:styleId="VoetnoottekstChar">
    <w:name w:val="Voetnoottekst Char"/>
    <w:basedOn w:val="Standaardalinea-lettertype"/>
    <w:link w:val="Voetnoottekst"/>
    <w:uiPriority w:val="99"/>
    <w:semiHidden/>
    <w:rsid w:val="00302B50"/>
    <w:rPr>
      <w:sz w:val="20"/>
      <w:szCs w:val="20"/>
    </w:rPr>
  </w:style>
  <w:style w:type="character" w:styleId="Voetnootmarkering">
    <w:name w:val="footnote reference"/>
    <w:basedOn w:val="Standaardalinea-lettertype"/>
    <w:uiPriority w:val="99"/>
    <w:rsid w:val="00302B5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8</TotalTime>
  <Pages>4</Pages>
  <Words>1306</Words>
  <Characters>7187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 Charles (WVL)</dc:creator>
  <cp:keywords/>
  <dc:description/>
  <cp:lastModifiedBy>Hakobian, Grigor (RWS WVL)</cp:lastModifiedBy>
  <cp:revision>8</cp:revision>
  <dcterms:created xsi:type="dcterms:W3CDTF">2022-11-16T08:42:00Z</dcterms:created>
  <dcterms:modified xsi:type="dcterms:W3CDTF">2025-01-31T21:04:00Z</dcterms:modified>
</cp:coreProperties>
</file>