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D2D5E" w14:textId="17DFE0F4" w:rsidR="002F3620" w:rsidRPr="00710F33" w:rsidRDefault="00114D53" w:rsidP="002D1547">
      <w:pPr>
        <w:pStyle w:val="INKBijlage"/>
        <w:numPr>
          <w:ilvl w:val="0"/>
          <w:numId w:val="0"/>
        </w:numPr>
        <w:rPr>
          <w:rFonts w:ascii="RijksoverheidSansText" w:hAnsi="RijksoverheidSansText"/>
        </w:rPr>
      </w:pPr>
      <w:r>
        <w:rPr>
          <w:rFonts w:ascii="RijksoverheidSansText" w:hAnsi="RijksoverheidSansText"/>
        </w:rPr>
        <w:t xml:space="preserve">Bijlage </w:t>
      </w:r>
      <w:r w:rsidR="00D208E9">
        <w:rPr>
          <w:rFonts w:ascii="RijksoverheidSansText" w:hAnsi="RijksoverheidSansText"/>
        </w:rPr>
        <w:t>VII</w:t>
      </w:r>
      <w:r w:rsidR="00103E34" w:rsidRPr="00710F33">
        <w:rPr>
          <w:rFonts w:ascii="RijksoverheidSansText" w:hAnsi="RijksoverheidSansText"/>
        </w:rPr>
        <w:tab/>
        <w:t>Conformiteitenlijst</w:t>
      </w:r>
      <w:r w:rsidR="00BB6371">
        <w:rPr>
          <w:rFonts w:ascii="RijksoverheidSansText" w:hAnsi="RijksoverheidSansText"/>
        </w:rPr>
        <w:t xml:space="preserve"> </w:t>
      </w:r>
    </w:p>
    <w:p w14:paraId="44B232A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034E4A20"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6D7E611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r w:rsidRPr="00710F33">
        <w:rPr>
          <w:rFonts w:ascii="RijksoverheidSansText" w:hAnsi="RijksoverheidSansText" w:cs="BAFCC A+ Univers"/>
          <w:i/>
          <w:color w:val="000000"/>
          <w:spacing w:val="5"/>
          <w:sz w:val="16"/>
          <w:szCs w:val="16"/>
        </w:rPr>
        <w:t xml:space="preserve">Deze verklaring dient door de </w:t>
      </w:r>
      <w:r w:rsidR="00103E34" w:rsidRPr="00710F33">
        <w:rPr>
          <w:rFonts w:ascii="RijksoverheidSansText" w:hAnsi="RijksoverheidSansText" w:cs="BAFCC A+ Univers"/>
          <w:i/>
          <w:color w:val="000000"/>
          <w:spacing w:val="5"/>
          <w:sz w:val="16"/>
          <w:szCs w:val="16"/>
        </w:rPr>
        <w:t>Inschrijver</w:t>
      </w:r>
      <w:r w:rsidR="00220E85" w:rsidRPr="00710F33">
        <w:rPr>
          <w:rFonts w:ascii="RijksoverheidSansText" w:hAnsi="RijksoverheidSansText" w:cs="BAFCC A+ Univers"/>
          <w:i/>
          <w:color w:val="000000"/>
          <w:spacing w:val="5"/>
          <w:sz w:val="16"/>
          <w:szCs w:val="16"/>
        </w:rPr>
        <w:t xml:space="preserve"> n</w:t>
      </w:r>
      <w:r w:rsidRPr="00710F33">
        <w:rPr>
          <w:rFonts w:ascii="RijksoverheidSansText" w:hAnsi="RijksoverheidSansText" w:cs="BAFCC A+ Univers"/>
          <w:i/>
          <w:color w:val="000000"/>
          <w:spacing w:val="5"/>
          <w:sz w:val="16"/>
          <w:szCs w:val="16"/>
        </w:rPr>
        <w:t>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245FF41F"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p w14:paraId="1025135E"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r w:rsidRPr="00710F33">
        <w:rPr>
          <w:rFonts w:ascii="RijksoverheidSansText" w:hAnsi="RijksoverheidSansText" w:cs="BAFCC A+ Univers"/>
          <w:color w:val="000000"/>
          <w:spacing w:val="5"/>
        </w:rPr>
        <w:t>Hiermee verklaart</w:t>
      </w:r>
      <w:r w:rsidR="00220E85" w:rsidRPr="00710F33">
        <w:rPr>
          <w:rFonts w:ascii="RijksoverheidSansText" w:hAnsi="RijksoverheidSansText" w:cs="BAFCC A+ Univers"/>
          <w:color w:val="000000"/>
          <w:spacing w:val="5"/>
        </w:rPr>
        <w:t xml:space="preserve"> </w:t>
      </w:r>
      <w:r w:rsidR="00103E34" w:rsidRPr="00710F33">
        <w:rPr>
          <w:rFonts w:ascii="RijksoverheidSansText" w:hAnsi="RijksoverheidSansText" w:cs="BAFCC A+ Univers"/>
          <w:color w:val="000000"/>
          <w:spacing w:val="5"/>
        </w:rPr>
        <w:t xml:space="preserve">Inschrijver </w:t>
      </w:r>
      <w:r w:rsidRPr="00710F33">
        <w:rPr>
          <w:rFonts w:ascii="RijksoverheidSansText" w:hAnsi="RijksoverheidSansText" w:cs="BAFCC A+ Univers"/>
          <w:color w:val="000000"/>
          <w:spacing w:val="5"/>
        </w:rPr>
        <w:t xml:space="preserve">ondubbelzinnig met de strekking van het antwoord “JA” te voldoen aan de </w:t>
      </w:r>
      <w:r w:rsidR="00220E85" w:rsidRPr="00710F33">
        <w:rPr>
          <w:rFonts w:ascii="RijksoverheidSansText" w:hAnsi="RijksoverheidSansText" w:cs="BAFCC A+ Univers"/>
          <w:color w:val="000000"/>
          <w:spacing w:val="5"/>
        </w:rPr>
        <w:t xml:space="preserve">gestelde </w:t>
      </w:r>
      <w:r w:rsidRPr="00710F33">
        <w:rPr>
          <w:rFonts w:ascii="RijksoverheidSansText" w:hAnsi="RijksoverheidSansText" w:cs="BAFCC A+ Univers"/>
          <w:color w:val="000000"/>
          <w:spacing w:val="5"/>
        </w:rPr>
        <w:t>eisen.</w:t>
      </w:r>
    </w:p>
    <w:p w14:paraId="7964C946"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tbl>
      <w:tblPr>
        <w:tblW w:w="9631" w:type="dxa"/>
        <w:tblCellMar>
          <w:left w:w="10" w:type="dxa"/>
          <w:right w:w="10" w:type="dxa"/>
        </w:tblCellMar>
        <w:tblLook w:val="0000" w:firstRow="0" w:lastRow="0" w:firstColumn="0" w:lastColumn="0" w:noHBand="0" w:noVBand="0"/>
      </w:tblPr>
      <w:tblGrid>
        <w:gridCol w:w="957"/>
        <w:gridCol w:w="7723"/>
        <w:gridCol w:w="951"/>
      </w:tblGrid>
      <w:tr w:rsidR="002F3620" w:rsidRPr="00710F33" w14:paraId="6CC1458D" w14:textId="77777777" w:rsidTr="006E0DE9">
        <w:trPr>
          <w:cantSplit/>
          <w:trHeight w:val="340"/>
          <w:tblHeader/>
        </w:trPr>
        <w:tc>
          <w:tcPr>
            <w:tcW w:w="95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2A8A7140"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Nummer eis</w:t>
            </w:r>
          </w:p>
        </w:tc>
        <w:tc>
          <w:tcPr>
            <w:tcW w:w="772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C27709B" w14:textId="77777777" w:rsidR="002F3620" w:rsidRPr="00710F33" w:rsidRDefault="002F3620" w:rsidP="008C346C">
            <w:pPr>
              <w:suppressAutoHyphens/>
              <w:autoSpaceDN w:val="0"/>
              <w:spacing w:line="360" w:lineRule="auto"/>
              <w:jc w:val="both"/>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Omschrijving eis</w:t>
            </w:r>
          </w:p>
          <w:p w14:paraId="3017A14F" w14:textId="77777777" w:rsidR="008C346C" w:rsidRPr="00710F33" w:rsidRDefault="008C346C" w:rsidP="008C346C">
            <w:pPr>
              <w:suppressAutoHyphens/>
              <w:autoSpaceDN w:val="0"/>
              <w:spacing w:line="360" w:lineRule="auto"/>
              <w:jc w:val="both"/>
              <w:textAlignment w:val="baseline"/>
              <w:rPr>
                <w:rFonts w:ascii="RijksoverheidSansText" w:hAnsi="RijksoverheidSansText" w:cs="Arial"/>
                <w:b/>
                <w:spacing w:val="5"/>
                <w:szCs w:val="19"/>
                <w:lang w:eastAsia="nl-NL"/>
              </w:rPr>
            </w:pPr>
          </w:p>
        </w:tc>
        <w:tc>
          <w:tcPr>
            <w:tcW w:w="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594139E"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Akkoord ja / nee</w:t>
            </w:r>
          </w:p>
        </w:tc>
      </w:tr>
      <w:tr w:rsidR="000314B9" w:rsidRPr="00710F33" w14:paraId="113F8937" w14:textId="77777777" w:rsidTr="006E0DE9">
        <w:trPr>
          <w:trHeight w:val="340"/>
        </w:trPr>
        <w:tc>
          <w:tcPr>
            <w:tcW w:w="96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6120E" w14:textId="77777777" w:rsidR="000314B9" w:rsidRPr="00224E82" w:rsidRDefault="009A5C84"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224E82">
              <w:rPr>
                <w:rFonts w:ascii="RijksoverheidSansText" w:hAnsi="RijksoverheidSansText" w:cs="Arial"/>
                <w:b/>
                <w:spacing w:val="5"/>
                <w:sz w:val="18"/>
                <w:szCs w:val="18"/>
                <w:lang w:eastAsia="nl-NL"/>
              </w:rPr>
              <w:t>Geschiktheidseisen</w:t>
            </w:r>
          </w:p>
        </w:tc>
      </w:tr>
      <w:tr w:rsidR="0068782B" w:rsidRPr="00357313" w14:paraId="311BF7C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B7C8" w14:textId="5ED428FF" w:rsidR="0068782B" w:rsidRPr="00357313" w:rsidRDefault="0068782B"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GE 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756E7" w14:textId="77777777" w:rsidR="00357313" w:rsidRPr="00357313" w:rsidRDefault="00357313" w:rsidP="00357313">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Inschrijver voldoet bij het invullen van Bijlage V – Financiële economische draagkracht aan de gestelde eisen ten aanzien van de kengetallen op solvabiliteit, rentabiliteit en liquiditeit over de boekjaren 2021, 2022 en 2023 Er wordt minimaal een totaal van 4 punten behaald, waarbij op solvabiliteit en rendabiliteit minimaal 1 punt gehaald wordt. Voor rendabiliteit is echter compensatie mogelijk wanneer voor solvabiliteit 3 punten wordt behaald. </w:t>
            </w:r>
          </w:p>
          <w:p w14:paraId="6F9DDB25" w14:textId="77777777" w:rsidR="00357313" w:rsidRPr="00357313" w:rsidRDefault="00357313" w:rsidP="00357313">
            <w:pPr>
              <w:suppressAutoHyphens/>
              <w:autoSpaceDN w:val="0"/>
              <w:spacing w:line="360" w:lineRule="auto"/>
              <w:textAlignment w:val="baseline"/>
              <w:rPr>
                <w:rFonts w:ascii="RijksoverheidSansHeading" w:hAnsi="RijksoverheidSansHeading"/>
                <w:sz w:val="18"/>
                <w:szCs w:val="18"/>
              </w:rPr>
            </w:pPr>
          </w:p>
          <w:p w14:paraId="15ED04C4" w14:textId="77777777" w:rsidR="00357313" w:rsidRPr="00357313" w:rsidRDefault="00357313" w:rsidP="00357313">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Hiervoor dient Bijlage V – Financieel economische draagkracht ingevuld te worden.</w:t>
            </w:r>
          </w:p>
          <w:p w14:paraId="40DCA374" w14:textId="77777777" w:rsidR="00357313" w:rsidRPr="00357313" w:rsidRDefault="00357313" w:rsidP="00357313">
            <w:pPr>
              <w:suppressAutoHyphens/>
              <w:autoSpaceDN w:val="0"/>
              <w:spacing w:line="360" w:lineRule="auto"/>
              <w:textAlignment w:val="baseline"/>
              <w:rPr>
                <w:rFonts w:ascii="RijksoverheidSansHeading" w:hAnsi="RijksoverheidSansHeading"/>
                <w:sz w:val="18"/>
                <w:szCs w:val="18"/>
              </w:rPr>
            </w:pPr>
          </w:p>
          <w:p w14:paraId="3E84355E" w14:textId="6B776138" w:rsidR="0068782B" w:rsidRPr="00357313" w:rsidRDefault="00357313" w:rsidP="00357313">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winnende Inschrijver levert onderliggende bewijsstukken (jaarrekeningen van betreffende boekjaren met accountantsverklaring of een samenstellingsverklaring) aan na de mededeling van de gunningsbeslissing.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03C73" w14:textId="77777777" w:rsidR="0068782B" w:rsidRPr="00357313" w:rsidRDefault="0068782B"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A2B22" w:rsidRPr="00357313" w14:paraId="4BF0EC3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1716" w14:textId="5750DEFA" w:rsidR="009A2B22" w:rsidRPr="00357313" w:rsidRDefault="009A5C84"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w:t>
            </w:r>
            <w:r w:rsidR="00710F33" w:rsidRPr="00357313">
              <w:rPr>
                <w:rFonts w:ascii="RijksoverheidSansHeading" w:hAnsi="RijksoverheidSansHeading" w:cs="Arial"/>
                <w:spacing w:val="5"/>
                <w:sz w:val="18"/>
                <w:szCs w:val="18"/>
                <w:lang w:eastAsia="nl-NL"/>
              </w:rPr>
              <w:t>E</w:t>
            </w:r>
            <w:r w:rsidR="00FD6FC0" w:rsidRPr="00357313">
              <w:rPr>
                <w:rFonts w:ascii="RijksoverheidSansHeading" w:hAnsi="RijksoverheidSansHeading" w:cs="Arial"/>
                <w:spacing w:val="5"/>
                <w:sz w:val="18"/>
                <w:szCs w:val="18"/>
                <w:lang w:eastAsia="nl-NL"/>
              </w:rPr>
              <w:t xml:space="preserve"> </w:t>
            </w:r>
            <w:r w:rsidR="00D208E9" w:rsidRPr="00357313">
              <w:rPr>
                <w:rFonts w:ascii="RijksoverheidSansHeading" w:hAnsi="RijksoverheidSansHeading" w:cs="Arial"/>
                <w:spacing w:val="5"/>
                <w:sz w:val="18"/>
                <w:szCs w:val="18"/>
                <w:lang w:eastAsia="nl-NL"/>
              </w:rPr>
              <w:t>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8B4B7" w14:textId="77777777" w:rsidR="00357313" w:rsidRPr="00357313" w:rsidRDefault="00357313" w:rsidP="00357313">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Inschrijver handelt aantoonbaar conform de norm van Informatiebeveiliging ISO 27001:2013, of een vergelijkbaar Informatiebeveiligingssysteem.  </w:t>
            </w:r>
          </w:p>
          <w:p w14:paraId="1A89A886" w14:textId="77777777" w:rsidR="00357313" w:rsidRPr="00357313" w:rsidRDefault="00357313" w:rsidP="00357313">
            <w:pPr>
              <w:suppressAutoHyphens/>
              <w:autoSpaceDN w:val="0"/>
              <w:spacing w:line="360" w:lineRule="auto"/>
              <w:textAlignment w:val="baseline"/>
              <w:rPr>
                <w:rFonts w:ascii="RijksoverheidSansHeading" w:hAnsi="RijksoverheidSansHeading"/>
                <w:sz w:val="18"/>
                <w:szCs w:val="18"/>
              </w:rPr>
            </w:pPr>
          </w:p>
          <w:p w14:paraId="580B1F58" w14:textId="2E12E091" w:rsidR="009A2B22" w:rsidRPr="00357313" w:rsidRDefault="00357313" w:rsidP="00357313">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Op verzoek levert de winnende Inschrijver hiervan onderliggende bewijsstukken aan na de mededeling van de gunningsbeslissing.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E6336" w14:textId="77777777" w:rsidR="009A2B22" w:rsidRPr="00357313" w:rsidRDefault="009A2B22"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D208E9" w:rsidRPr="00357313" w14:paraId="07914F7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4CC4F" w14:textId="19234D66" w:rsidR="00D208E9" w:rsidRPr="00357313" w:rsidRDefault="00D208E9"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GE 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18AC9" w14:textId="77777777" w:rsidR="00357313"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 xml:space="preserve">Inschrijver overlegt per kerncompetentie één (1) referentie met een duidelijke omschrijving van een verrichte opdracht die in de afgelopen 3 jaar heeft plaatsgevonden, teruggerekend vanaf de datum van de uiterlijke ontvangst van Inschrijvingen. </w:t>
            </w:r>
          </w:p>
          <w:p w14:paraId="14C61FBB" w14:textId="77777777" w:rsidR="00357313" w:rsidRPr="00357313" w:rsidRDefault="00357313" w:rsidP="00357313">
            <w:pPr>
              <w:pStyle w:val="Tabel"/>
              <w:spacing w:line="360" w:lineRule="auto"/>
              <w:rPr>
                <w:rFonts w:ascii="RijksoverheidSansHeading" w:hAnsi="RijksoverheidSansHeading"/>
              </w:rPr>
            </w:pPr>
          </w:p>
          <w:p w14:paraId="0FBC1331" w14:textId="77777777" w:rsidR="00357313"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De volgende kerncompetentie(s) zijn van toepassing op Inschrijver:</w:t>
            </w:r>
          </w:p>
          <w:p w14:paraId="3D38F280" w14:textId="77777777" w:rsidR="00357313" w:rsidRPr="00357313" w:rsidRDefault="00357313" w:rsidP="00357313">
            <w:pPr>
              <w:pStyle w:val="Tabel"/>
              <w:spacing w:line="360" w:lineRule="auto"/>
              <w:rPr>
                <w:rFonts w:ascii="RijksoverheidSansHeading" w:hAnsi="RijksoverheidSansHeading"/>
              </w:rPr>
            </w:pPr>
          </w:p>
          <w:p w14:paraId="4CBBFF14" w14:textId="77777777" w:rsidR="00357313" w:rsidRPr="00357313" w:rsidRDefault="00357313" w:rsidP="00357313">
            <w:pPr>
              <w:pStyle w:val="Tabel"/>
              <w:spacing w:line="360" w:lineRule="auto"/>
              <w:rPr>
                <w:rFonts w:ascii="RijksoverheidSansHeading" w:hAnsi="RijksoverheidSansHeading"/>
                <w:b/>
                <w:bCs w:val="0"/>
              </w:rPr>
            </w:pPr>
            <w:r w:rsidRPr="00357313">
              <w:rPr>
                <w:rFonts w:ascii="RijksoverheidSansHeading" w:hAnsi="RijksoverheidSansHeading"/>
                <w:b/>
                <w:bCs w:val="0"/>
              </w:rPr>
              <w:t>Kerncompetentie 1:</w:t>
            </w:r>
          </w:p>
          <w:p w14:paraId="63356F4A" w14:textId="77777777" w:rsidR="00357313"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Inschrijver heeft ervaring met het leveren van een API Management oplossing op een Hybride omgeving met on-premises API-gateways voor zowel intern verkeer als extern verkeer.</w:t>
            </w:r>
          </w:p>
          <w:p w14:paraId="13FB5F99" w14:textId="77777777" w:rsidR="00357313" w:rsidRPr="00357313" w:rsidRDefault="00357313" w:rsidP="00357313">
            <w:pPr>
              <w:pStyle w:val="Tabel"/>
              <w:spacing w:line="360" w:lineRule="auto"/>
              <w:rPr>
                <w:rFonts w:ascii="RijksoverheidSansHeading" w:hAnsi="RijksoverheidSansHeading"/>
              </w:rPr>
            </w:pPr>
          </w:p>
          <w:p w14:paraId="2D8F31C5" w14:textId="77777777" w:rsidR="00357313" w:rsidRPr="00357313" w:rsidRDefault="00357313" w:rsidP="00357313">
            <w:pPr>
              <w:pStyle w:val="Tabel"/>
              <w:spacing w:line="360" w:lineRule="auto"/>
              <w:rPr>
                <w:rFonts w:ascii="RijksoverheidSansHeading" w:hAnsi="RijksoverheidSansHeading"/>
                <w:b/>
                <w:bCs w:val="0"/>
              </w:rPr>
            </w:pPr>
            <w:r w:rsidRPr="00357313">
              <w:rPr>
                <w:rFonts w:ascii="RijksoverheidSansHeading" w:hAnsi="RijksoverheidSansHeading"/>
                <w:b/>
                <w:bCs w:val="0"/>
              </w:rPr>
              <w:t xml:space="preserve">Kerncompetentie 2: </w:t>
            </w:r>
          </w:p>
          <w:p w14:paraId="69752D74" w14:textId="77777777" w:rsidR="00357313"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Inschrijver heeft ervaring met het implementeren van een API Management oplossing met meerdere API-gateways binnen een organisatie van minimaal duizend (1.000) medewerkers.</w:t>
            </w:r>
          </w:p>
          <w:p w14:paraId="4F5DA1A4" w14:textId="77777777" w:rsidR="00357313" w:rsidRPr="00357313" w:rsidRDefault="00357313" w:rsidP="00357313">
            <w:pPr>
              <w:pStyle w:val="Tabel"/>
              <w:spacing w:line="360" w:lineRule="auto"/>
              <w:rPr>
                <w:rFonts w:ascii="RijksoverheidSansHeading" w:hAnsi="RijksoverheidSansHeading"/>
              </w:rPr>
            </w:pPr>
          </w:p>
          <w:p w14:paraId="560EFD00" w14:textId="77777777" w:rsidR="00357313" w:rsidRPr="00357313" w:rsidRDefault="00357313" w:rsidP="00357313">
            <w:pPr>
              <w:pStyle w:val="Tabel"/>
              <w:spacing w:line="360" w:lineRule="auto"/>
              <w:rPr>
                <w:rFonts w:ascii="RijksoverheidSansHeading" w:hAnsi="RijksoverheidSansHeading"/>
                <w:b/>
                <w:bCs w:val="0"/>
              </w:rPr>
            </w:pPr>
            <w:r w:rsidRPr="00357313">
              <w:rPr>
                <w:rFonts w:ascii="RijksoverheidSansHeading" w:hAnsi="RijksoverheidSansHeading"/>
                <w:b/>
                <w:bCs w:val="0"/>
              </w:rPr>
              <w:t>Kerncompetentie 3:</w:t>
            </w:r>
          </w:p>
          <w:p w14:paraId="180CBC79" w14:textId="77777777" w:rsidR="00357313"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 xml:space="preserve">Inschrijver heeft ervaring met het implementeren van een API Management oplossing, welke minimaal 6 maanden draait in productie </w:t>
            </w:r>
          </w:p>
          <w:p w14:paraId="3BA72EC5" w14:textId="77777777" w:rsidR="00357313" w:rsidRPr="00357313" w:rsidRDefault="00357313" w:rsidP="00357313">
            <w:pPr>
              <w:pStyle w:val="Tabel"/>
              <w:spacing w:line="360" w:lineRule="auto"/>
              <w:rPr>
                <w:rFonts w:ascii="RijksoverheidSansHeading" w:hAnsi="RijksoverheidSansHeading"/>
              </w:rPr>
            </w:pPr>
          </w:p>
          <w:p w14:paraId="17BA19FB" w14:textId="77777777" w:rsidR="00357313" w:rsidRPr="00357313" w:rsidRDefault="00357313" w:rsidP="00357313">
            <w:pPr>
              <w:pStyle w:val="Tabel"/>
              <w:spacing w:line="360" w:lineRule="auto"/>
              <w:rPr>
                <w:rFonts w:ascii="RijksoverheidSansHeading" w:hAnsi="RijksoverheidSansHeading"/>
                <w:b/>
                <w:bCs w:val="0"/>
              </w:rPr>
            </w:pPr>
            <w:r w:rsidRPr="00357313">
              <w:rPr>
                <w:rFonts w:ascii="RijksoverheidSansHeading" w:hAnsi="RijksoverheidSansHeading"/>
                <w:b/>
                <w:bCs w:val="0"/>
              </w:rPr>
              <w:t xml:space="preserve">Kerncompetentie 4: </w:t>
            </w:r>
          </w:p>
          <w:p w14:paraId="59836090" w14:textId="77777777" w:rsidR="00357313"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 xml:space="preserve">Inschrijver heeft ervaring met het implementeren van API Management oplossing bij een klant met minimaal één miljoen </w:t>
            </w:r>
            <w:proofErr w:type="spellStart"/>
            <w:r w:rsidRPr="00357313">
              <w:rPr>
                <w:rFonts w:ascii="RijksoverheidSansHeading" w:hAnsi="RijksoverheidSansHeading"/>
              </w:rPr>
              <w:t>api</w:t>
            </w:r>
            <w:proofErr w:type="spellEnd"/>
            <w:r w:rsidRPr="00357313">
              <w:rPr>
                <w:rFonts w:ascii="RijksoverheidSansHeading" w:hAnsi="RijksoverheidSansHeading"/>
              </w:rPr>
              <w:t>-calls in productie.</w:t>
            </w:r>
          </w:p>
          <w:p w14:paraId="201C5EDD" w14:textId="77777777" w:rsidR="00357313" w:rsidRPr="00357313" w:rsidRDefault="00357313" w:rsidP="00357313">
            <w:pPr>
              <w:pStyle w:val="Tabel"/>
              <w:spacing w:line="360" w:lineRule="auto"/>
              <w:rPr>
                <w:rFonts w:ascii="RijksoverheidSansHeading" w:hAnsi="RijksoverheidSansHeading"/>
              </w:rPr>
            </w:pPr>
          </w:p>
          <w:p w14:paraId="7B7002FF" w14:textId="77777777" w:rsidR="00357313" w:rsidRPr="00357313" w:rsidRDefault="00357313" w:rsidP="00357313">
            <w:pPr>
              <w:pStyle w:val="Tabel"/>
              <w:spacing w:line="360" w:lineRule="auto"/>
              <w:rPr>
                <w:rFonts w:ascii="RijksoverheidSansHeading" w:hAnsi="RijksoverheidSansHeading"/>
                <w:b/>
                <w:bCs w:val="0"/>
              </w:rPr>
            </w:pPr>
            <w:r w:rsidRPr="00357313">
              <w:rPr>
                <w:rFonts w:ascii="RijksoverheidSansHeading" w:hAnsi="RijksoverheidSansHeading"/>
                <w:b/>
                <w:bCs w:val="0"/>
              </w:rPr>
              <w:t xml:space="preserve">Kerncompetentie 5: </w:t>
            </w:r>
          </w:p>
          <w:p w14:paraId="132FF21E" w14:textId="77777777" w:rsidR="00357313"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Inschrijver heeft ervaring met het leveren van Onderhoud en Support en de levering van Additionele dienstverlening voor-en op een API Management oplossing.</w:t>
            </w:r>
          </w:p>
          <w:p w14:paraId="015D68D4" w14:textId="77777777" w:rsidR="00357313" w:rsidRPr="00357313" w:rsidRDefault="00357313" w:rsidP="00357313">
            <w:pPr>
              <w:pStyle w:val="Tabel"/>
              <w:spacing w:line="360" w:lineRule="auto"/>
              <w:rPr>
                <w:rFonts w:ascii="RijksoverheidSansHeading" w:hAnsi="RijksoverheidSansHeading"/>
              </w:rPr>
            </w:pPr>
          </w:p>
          <w:p w14:paraId="06AEA8BA" w14:textId="778B3B3E" w:rsidR="00D208E9" w:rsidRPr="00357313" w:rsidRDefault="00357313" w:rsidP="00357313">
            <w:pPr>
              <w:pStyle w:val="Tabel"/>
              <w:spacing w:line="360" w:lineRule="auto"/>
              <w:rPr>
                <w:rFonts w:ascii="RijksoverheidSansHeading" w:hAnsi="RijksoverheidSansHeading"/>
              </w:rPr>
            </w:pPr>
            <w:r w:rsidRPr="00357313">
              <w:rPr>
                <w:rFonts w:ascii="RijksoverheidSansHeading" w:hAnsi="RijksoverheidSansHeading"/>
              </w:rPr>
              <w:t>Inschrijver dient Bijlage IV – Klantreferenties voor alle 5-tal kerncompetenties in te vullen en daarmee aan te tonen dat u voldoet aan de gevraagde kerncompetenties.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B999F" w14:textId="77777777" w:rsidR="00D208E9" w:rsidRPr="00357313" w:rsidRDefault="00D208E9"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1A16198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25BB5" w14:textId="7A9EFD43" w:rsidR="002F3620" w:rsidRPr="00357313" w:rsidRDefault="009A5C84"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w:t>
            </w:r>
            <w:r w:rsidR="00710F33" w:rsidRPr="00357313">
              <w:rPr>
                <w:rFonts w:ascii="RijksoverheidSansHeading" w:hAnsi="RijksoverheidSansHeading" w:cs="Arial"/>
                <w:spacing w:val="5"/>
                <w:sz w:val="18"/>
                <w:szCs w:val="18"/>
                <w:lang w:eastAsia="nl-NL"/>
              </w:rPr>
              <w:t>E</w:t>
            </w:r>
            <w:r w:rsidR="00FD6FC0" w:rsidRPr="00357313">
              <w:rPr>
                <w:rFonts w:ascii="RijksoverheidSansHeading" w:hAnsi="RijksoverheidSansHeading" w:cs="Arial"/>
                <w:spacing w:val="5"/>
                <w:sz w:val="18"/>
                <w:szCs w:val="18"/>
                <w:lang w:eastAsia="nl-NL"/>
              </w:rPr>
              <w:t xml:space="preserve"> </w:t>
            </w:r>
            <w:r w:rsidR="00D208E9" w:rsidRPr="00357313">
              <w:rPr>
                <w:rFonts w:ascii="RijksoverheidSansHeading" w:hAnsi="RijksoverheidSansHeading" w:cs="Arial"/>
                <w:spacing w:val="5"/>
                <w:sz w:val="18"/>
                <w:szCs w:val="18"/>
                <w:lang w:eastAsia="nl-NL"/>
              </w:rPr>
              <w:t>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0B583" w14:textId="77777777" w:rsidR="00357313" w:rsidRPr="00357313" w:rsidRDefault="00357313" w:rsidP="00357313">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Inschrijver, en eventuele leden van een samenwerkingsverband en/of hun onderaannemers, overlegt na de mededeling van de gunningsbeslissing een gedragsverklaring aanbesteding in de zin van hoofdstuk 4.1 AW2012.</w:t>
            </w:r>
          </w:p>
          <w:p w14:paraId="13A52046" w14:textId="4C9F9C3E" w:rsidR="002F3620" w:rsidRPr="00357313" w:rsidRDefault="002F3620" w:rsidP="000D2E41">
            <w:pPr>
              <w:suppressAutoHyphens/>
              <w:autoSpaceDN w:val="0"/>
              <w:spacing w:line="360" w:lineRule="auto"/>
              <w:textAlignment w:val="baseline"/>
              <w:rPr>
                <w:rFonts w:ascii="RijksoverheidSansHeading" w:hAnsi="RijksoverheidSansHeading" w:cs="Arial"/>
                <w:spacing w:val="5"/>
                <w:sz w:val="18"/>
                <w:szCs w:val="18"/>
                <w:lang w:eastAsia="nl-NL"/>
              </w:rPr>
            </w:pP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3D819"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A5C84" w:rsidRPr="00357313" w14:paraId="615BA398" w14:textId="77777777" w:rsidTr="006E0DE9">
        <w:trPr>
          <w:trHeight w:val="340"/>
        </w:trPr>
        <w:tc>
          <w:tcPr>
            <w:tcW w:w="96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E9088" w14:textId="77777777" w:rsidR="009A5C84" w:rsidRPr="00357313" w:rsidRDefault="009A5C84" w:rsidP="00D9308F">
            <w:pPr>
              <w:suppressAutoHyphens/>
              <w:autoSpaceDN w:val="0"/>
              <w:spacing w:line="360" w:lineRule="auto"/>
              <w:textAlignment w:val="baseline"/>
              <w:rPr>
                <w:rFonts w:ascii="RijksoverheidSansHeading" w:hAnsi="RijksoverheidSansHeading" w:cs="Arial"/>
                <w:b/>
                <w:spacing w:val="5"/>
                <w:sz w:val="18"/>
                <w:szCs w:val="18"/>
                <w:lang w:eastAsia="nl-NL"/>
              </w:rPr>
            </w:pPr>
            <w:r w:rsidRPr="00357313">
              <w:rPr>
                <w:rFonts w:ascii="RijksoverheidSansHeading" w:hAnsi="RijksoverheidSansHeading" w:cs="Arial"/>
                <w:b/>
                <w:spacing w:val="5"/>
                <w:sz w:val="18"/>
                <w:szCs w:val="18"/>
                <w:lang w:eastAsia="nl-NL"/>
              </w:rPr>
              <w:t>Gunningseisen</w:t>
            </w:r>
          </w:p>
        </w:tc>
      </w:tr>
      <w:tr w:rsidR="00436E2B" w:rsidRPr="00357313" w14:paraId="4AA8C12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FF788"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7D2CD" w14:textId="5263E830" w:rsidR="00436E2B" w:rsidRPr="00357313" w:rsidRDefault="005E125D" w:rsidP="00D34B43">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Inschrijving en alle overige informatie dient volledig in het Nederlands en/of Engels taal te zijn geformuleerd.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EFDBB"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436E2B" w:rsidRPr="00357313" w14:paraId="2608F3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5F2CB"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212B5" w14:textId="574192D4" w:rsidR="00436E2B" w:rsidRPr="00357313" w:rsidRDefault="005E125D" w:rsidP="00436E2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een </w:t>
            </w:r>
            <w:proofErr w:type="spellStart"/>
            <w:r w:rsidRPr="00357313">
              <w:rPr>
                <w:rFonts w:ascii="RijksoverheidSansHeading" w:hAnsi="RijksoverheidSansHeading"/>
                <w:sz w:val="18"/>
                <w:szCs w:val="18"/>
              </w:rPr>
              <w:t>Graphical</w:t>
            </w:r>
            <w:proofErr w:type="spellEnd"/>
            <w:r w:rsidRPr="00357313">
              <w:rPr>
                <w:rFonts w:ascii="RijksoverheidSansHeading" w:hAnsi="RijksoverheidSansHeading"/>
                <w:sz w:val="18"/>
                <w:szCs w:val="18"/>
              </w:rPr>
              <w:t xml:space="preserve"> User Interface (hierna: GUI) waarin in real time, validatiemeldingen en gebruikersfouten worden getoond bij het maken en aanpassen van een API.</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93DA"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436E2B" w:rsidRPr="00357313" w14:paraId="538C1F6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ED97E"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A8991" w14:textId="6D9E6AF4" w:rsidR="00436E2B" w:rsidRPr="00357313" w:rsidRDefault="005E125D" w:rsidP="00E16F2F">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biedt een rol gebaseerde gebruikersinterface, waarmee Gebruikers vanuit de Opdrachtgever en (externe) API-</w:t>
            </w:r>
            <w:proofErr w:type="spellStart"/>
            <w:r w:rsidRPr="00357313">
              <w:rPr>
                <w:rFonts w:ascii="RijksoverheidSansHeading" w:hAnsi="RijksoverheidSansHeading"/>
                <w:sz w:val="18"/>
                <w:szCs w:val="18"/>
              </w:rPr>
              <w:t>Consumers</w:t>
            </w:r>
            <w:proofErr w:type="spellEnd"/>
            <w:r w:rsidRPr="00357313">
              <w:rPr>
                <w:rFonts w:ascii="RijksoverheidSansHeading" w:hAnsi="RijksoverheidSansHeading"/>
                <w:sz w:val="18"/>
                <w:szCs w:val="18"/>
              </w:rPr>
              <w:t xml:space="preserve"> direct toegang hebben tot taken en informatie die voor de betreffende Gebruikers relevant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C74DD"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436E2B" w:rsidRPr="00357313" w14:paraId="07D3D46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439B"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CFE83" w14:textId="1375CFAB" w:rsidR="00436E2B" w:rsidRPr="00357313" w:rsidRDefault="005E125D" w:rsidP="00436E2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biedt de mogelijkheid om API-Gegevens te zoeken in alle beschikbare zoekvelden (query), waarbij het mogelijk is om selectiefilters gecombineerd in te stellen.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CCE50"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436E2B" w:rsidRPr="00357313" w14:paraId="12C9642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C795"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6D072" w14:textId="77777777" w:rsidR="005E125D" w:rsidRPr="00357313" w:rsidRDefault="005E125D" w:rsidP="005E125D">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biedt de mogelijkheid om op basis van reguliere expressies te zoeken in API-Gegevens.</w:t>
            </w:r>
          </w:p>
          <w:p w14:paraId="4800955E" w14:textId="1A876ABA" w:rsidR="00436E2B" w:rsidRPr="00357313" w:rsidRDefault="005E125D" w:rsidP="005E125D">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Gebruikers kunnen zoektermen gebruiken. De functie doorzoekt vervolgens op basis van filtering op alle API-Gegevens op het betreffende woord, deel van het woord of combinatie van woorden.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02C0" w14:textId="77777777" w:rsidR="00436E2B" w:rsidRPr="00357313" w:rsidRDefault="00436E2B"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46B8D30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4154B" w14:textId="77777777" w:rsidR="002F3620" w:rsidRPr="00357313" w:rsidRDefault="00B97D07"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436E2B" w:rsidRPr="00357313">
              <w:rPr>
                <w:rFonts w:ascii="RijksoverheidSansHeading" w:hAnsi="RijksoverheidSansHeading" w:cs="Arial"/>
                <w:spacing w:val="5"/>
                <w:sz w:val="18"/>
                <w:szCs w:val="18"/>
                <w:lang w:eastAsia="nl-NL"/>
              </w:rPr>
              <w:t xml:space="preserve"> 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775ED"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 xml:space="preserve">De Oplossing ondersteunt het managen van een API lifecycle door ten minste de volgende functionaliteiten te ondersteunen: </w:t>
            </w:r>
          </w:p>
          <w:p w14:paraId="2AB3E35C"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creëren;</w:t>
            </w:r>
          </w:p>
          <w:p w14:paraId="5226073A"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beveiligen;</w:t>
            </w:r>
          </w:p>
          <w:p w14:paraId="17F02EDD"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documenteren;</w:t>
            </w:r>
          </w:p>
          <w:p w14:paraId="7442923F"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testen;</w:t>
            </w:r>
          </w:p>
          <w:p w14:paraId="38F18368"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versiebeheer;</w:t>
            </w:r>
          </w:p>
          <w:p w14:paraId="244B04D3"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publiceren;</w:t>
            </w:r>
          </w:p>
          <w:p w14:paraId="6D04D689"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promoveren;</w:t>
            </w:r>
          </w:p>
          <w:p w14:paraId="6DA73556"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lastRenderedPageBreak/>
              <w:t>-</w:t>
            </w:r>
            <w:r w:rsidRPr="00357313">
              <w:rPr>
                <w:rFonts w:ascii="RijksoverheidSansHeading" w:hAnsi="RijksoverheidSansHeading" w:cs="Arial"/>
                <w:spacing w:val="5"/>
                <w:sz w:val="18"/>
                <w:szCs w:val="18"/>
                <w:lang w:eastAsia="nl-NL"/>
              </w:rPr>
              <w:tab/>
            </w:r>
            <w:proofErr w:type="spellStart"/>
            <w:r w:rsidRPr="00357313">
              <w:rPr>
                <w:rFonts w:ascii="RijksoverheidSansHeading" w:hAnsi="RijksoverheidSansHeading" w:cs="Arial"/>
                <w:spacing w:val="5"/>
                <w:sz w:val="18"/>
                <w:szCs w:val="18"/>
                <w:lang w:eastAsia="nl-NL"/>
              </w:rPr>
              <w:t>uitfaseren</w:t>
            </w:r>
            <w:proofErr w:type="spellEnd"/>
            <w:r w:rsidRPr="00357313">
              <w:rPr>
                <w:rFonts w:ascii="RijksoverheidSansHeading" w:hAnsi="RijksoverheidSansHeading" w:cs="Arial"/>
                <w:spacing w:val="5"/>
                <w:sz w:val="18"/>
                <w:szCs w:val="18"/>
                <w:lang w:eastAsia="nl-NL"/>
              </w:rPr>
              <w:t>;</w:t>
            </w:r>
          </w:p>
          <w:p w14:paraId="4481B204" w14:textId="42B60FEA" w:rsidR="002F3620"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managen en observeren.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72024"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7BED15E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3A39B" w14:textId="77777777" w:rsidR="002F3620" w:rsidRPr="00357313" w:rsidRDefault="00B97D07"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436E2B" w:rsidRPr="00357313">
              <w:rPr>
                <w:rFonts w:ascii="RijksoverheidSansHeading" w:hAnsi="RijksoverheidSansHeading" w:cs="Arial"/>
                <w:spacing w:val="5"/>
                <w:sz w:val="18"/>
                <w:szCs w:val="18"/>
                <w:lang w:eastAsia="nl-NL"/>
              </w:rPr>
              <w:t xml:space="preserve"> 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84DC5" w14:textId="751AC909" w:rsidR="002F3620" w:rsidRPr="00357313" w:rsidRDefault="005E125D" w:rsidP="00AA695B">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 xml:space="preserve">De Oplossing ondersteunt dat daartoe gerechtigde Gebruikers hun </w:t>
            </w:r>
            <w:proofErr w:type="spellStart"/>
            <w:r w:rsidRPr="00357313">
              <w:rPr>
                <w:rFonts w:ascii="RijksoverheidSansHeading" w:hAnsi="RijksoverheidSansHeading" w:cs="Arial"/>
                <w:spacing w:val="5"/>
                <w:sz w:val="18"/>
                <w:szCs w:val="18"/>
                <w:lang w:eastAsia="nl-NL"/>
              </w:rPr>
              <w:t>API's</w:t>
            </w:r>
            <w:proofErr w:type="spellEnd"/>
            <w:r w:rsidRPr="00357313">
              <w:rPr>
                <w:rFonts w:ascii="RijksoverheidSansHeading" w:hAnsi="RijksoverheidSansHeading" w:cs="Arial"/>
                <w:spacing w:val="5"/>
                <w:sz w:val="18"/>
                <w:szCs w:val="18"/>
                <w:lang w:eastAsia="nl-NL"/>
              </w:rPr>
              <w:t xml:space="preserve"> kunnen creëren en onderhouden.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C5DF3"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F224C" w:rsidRPr="00357313" w14:paraId="25ABEE6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D5A70" w14:textId="77777777" w:rsidR="009F224C" w:rsidRPr="00357313" w:rsidRDefault="00B97D07"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436E2B" w:rsidRPr="00357313">
              <w:rPr>
                <w:rFonts w:ascii="RijksoverheidSansHeading" w:hAnsi="RijksoverheidSansHeading" w:cs="Arial"/>
                <w:spacing w:val="5"/>
                <w:sz w:val="18"/>
                <w:szCs w:val="18"/>
                <w:lang w:eastAsia="nl-NL"/>
              </w:rPr>
              <w:t xml:space="preserve"> 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364B5" w14:textId="0D0424F7" w:rsidR="009F224C" w:rsidRPr="00357313" w:rsidRDefault="005E125D" w:rsidP="00EE0A82">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het Consumeren van externe aangeboden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van buiten de organisatie, door aanbieden van interne gerichte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binnen de organisatie.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B74C8" w14:textId="77777777" w:rsidR="009F224C" w:rsidRPr="00357313" w:rsidRDefault="009F224C"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3D6AC98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C5C6" w14:textId="77777777" w:rsidR="002F3620" w:rsidRPr="00357313" w:rsidRDefault="00B97D07"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436E2B" w:rsidRPr="00357313">
              <w:rPr>
                <w:rFonts w:ascii="RijksoverheidSansHeading" w:hAnsi="RijksoverheidSansHeading" w:cs="Arial"/>
                <w:spacing w:val="5"/>
                <w:sz w:val="18"/>
                <w:szCs w:val="18"/>
                <w:lang w:eastAsia="nl-NL"/>
              </w:rPr>
              <w:t xml:space="preserve"> 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12D66" w14:textId="4F24B4C4" w:rsidR="002F3620" w:rsidRPr="00357313" w:rsidRDefault="005E125D" w:rsidP="00A110B2">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De Oplossing ondersteunt het transformeren van API-berichten van JSON naar XML, voordat het verkeer naar de backend systemen wordt doorgestuurd.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76E2F"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7294FA8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232AF" w14:textId="77777777" w:rsidR="002F3620" w:rsidRPr="00357313" w:rsidRDefault="00B97D07"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D533BC" w:rsidRPr="00357313">
              <w:rPr>
                <w:rFonts w:ascii="RijksoverheidSansHeading" w:hAnsi="RijksoverheidSansHeading" w:cs="Arial"/>
                <w:spacing w:val="5"/>
                <w:sz w:val="18"/>
                <w:szCs w:val="18"/>
                <w:lang w:eastAsia="nl-NL"/>
              </w:rPr>
              <w:t xml:space="preserve"> 10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8199F" w14:textId="77777777" w:rsidR="005E125D" w:rsidRPr="00357313" w:rsidRDefault="005E125D" w:rsidP="005E125D">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Een daartoe gerechtigde Gebruiker dient in de API ten minste het volgende te kunnen configureren:</w:t>
            </w:r>
          </w:p>
          <w:p w14:paraId="3B4BEAEA" w14:textId="77777777" w:rsidR="005E125D" w:rsidRPr="00357313" w:rsidRDefault="005E125D" w:rsidP="005E125D">
            <w:pPr>
              <w:suppressAutoHyphens/>
              <w:autoSpaceDN w:val="0"/>
              <w:spacing w:line="360" w:lineRule="auto"/>
              <w:textAlignment w:val="baseline"/>
              <w:rPr>
                <w:rFonts w:ascii="RijksoverheidSansHeading" w:hAnsi="RijksoverheidSansHeading"/>
                <w:sz w:val="18"/>
                <w:szCs w:val="18"/>
                <w:lang w:val="en-GB"/>
              </w:rPr>
            </w:pPr>
            <w:r w:rsidRPr="00357313">
              <w:rPr>
                <w:rFonts w:ascii="RijksoverheidSansHeading" w:hAnsi="RijksoverheidSansHeading"/>
                <w:sz w:val="18"/>
                <w:szCs w:val="18"/>
                <w:lang w:val="en-GB"/>
              </w:rPr>
              <w:t>-</w:t>
            </w:r>
            <w:r w:rsidRPr="00357313">
              <w:rPr>
                <w:rFonts w:ascii="RijksoverheidSansHeading" w:hAnsi="RijksoverheidSansHeading"/>
                <w:sz w:val="18"/>
                <w:szCs w:val="18"/>
                <w:lang w:val="en-GB"/>
              </w:rPr>
              <w:tab/>
              <w:t>Rate Limiting,</w:t>
            </w:r>
          </w:p>
          <w:p w14:paraId="6A7FDA1D" w14:textId="77777777" w:rsidR="005E125D" w:rsidRPr="00357313" w:rsidRDefault="005E125D" w:rsidP="005E125D">
            <w:pPr>
              <w:suppressAutoHyphens/>
              <w:autoSpaceDN w:val="0"/>
              <w:spacing w:line="360" w:lineRule="auto"/>
              <w:textAlignment w:val="baseline"/>
              <w:rPr>
                <w:rFonts w:ascii="RijksoverheidSansHeading" w:hAnsi="RijksoverheidSansHeading"/>
                <w:sz w:val="18"/>
                <w:szCs w:val="18"/>
                <w:lang w:val="en-GB"/>
              </w:rPr>
            </w:pPr>
            <w:r w:rsidRPr="00357313">
              <w:rPr>
                <w:rFonts w:ascii="RijksoverheidSansHeading" w:hAnsi="RijksoverheidSansHeading"/>
                <w:sz w:val="18"/>
                <w:szCs w:val="18"/>
                <w:lang w:val="en-GB"/>
              </w:rPr>
              <w:t>-</w:t>
            </w:r>
            <w:r w:rsidRPr="00357313">
              <w:rPr>
                <w:rFonts w:ascii="RijksoverheidSansHeading" w:hAnsi="RijksoverheidSansHeading"/>
                <w:sz w:val="18"/>
                <w:szCs w:val="18"/>
                <w:lang w:val="en-GB"/>
              </w:rPr>
              <w:tab/>
              <w:t>Throttling en</w:t>
            </w:r>
          </w:p>
          <w:p w14:paraId="1ADC68FF" w14:textId="45DF72D6" w:rsidR="002F3620" w:rsidRPr="00357313" w:rsidRDefault="005E125D" w:rsidP="005E125D">
            <w:pPr>
              <w:suppressAutoHyphens/>
              <w:autoSpaceDN w:val="0"/>
              <w:spacing w:line="360" w:lineRule="auto"/>
              <w:textAlignment w:val="baseline"/>
              <w:rPr>
                <w:rFonts w:ascii="RijksoverheidSansHeading" w:hAnsi="RijksoverheidSansHeading"/>
                <w:sz w:val="18"/>
                <w:szCs w:val="18"/>
                <w:lang w:val="en-GB"/>
              </w:rPr>
            </w:pPr>
            <w:r w:rsidRPr="00357313">
              <w:rPr>
                <w:rFonts w:ascii="RijksoverheidSansHeading" w:hAnsi="RijksoverheidSansHeading"/>
                <w:sz w:val="18"/>
                <w:szCs w:val="18"/>
                <w:lang w:val="en-GB"/>
              </w:rPr>
              <w:t>-</w:t>
            </w:r>
            <w:r w:rsidRPr="00357313">
              <w:rPr>
                <w:rFonts w:ascii="RijksoverheidSansHeading" w:hAnsi="RijksoverheidSansHeading"/>
                <w:sz w:val="18"/>
                <w:szCs w:val="18"/>
                <w:lang w:val="en-GB"/>
              </w:rPr>
              <w:tab/>
              <w:t>Caching.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AE72"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val="en-GB" w:eastAsia="nl-NL"/>
              </w:rPr>
            </w:pPr>
          </w:p>
        </w:tc>
      </w:tr>
      <w:tr w:rsidR="002F3620" w:rsidRPr="00357313" w14:paraId="4C95579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C8A00" w14:textId="77777777" w:rsidR="002F3620" w:rsidRPr="00357313" w:rsidRDefault="009574CE"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D533BC" w:rsidRPr="00357313">
              <w:rPr>
                <w:rFonts w:ascii="RijksoverheidSansHeading" w:hAnsi="RijksoverheidSansHeading" w:cs="Arial"/>
                <w:spacing w:val="5"/>
                <w:sz w:val="18"/>
                <w:szCs w:val="18"/>
                <w:lang w:eastAsia="nl-NL"/>
              </w:rPr>
              <w:t xml:space="preserve"> 11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5FE7B"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De Oplossing ondersteunt minimaal de onderstaande communicatievormen:</w:t>
            </w:r>
          </w:p>
          <w:p w14:paraId="2C407918"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val="en-GB" w:eastAsia="nl-NL"/>
              </w:rPr>
            </w:pPr>
            <w:r w:rsidRPr="00357313">
              <w:rPr>
                <w:rFonts w:ascii="RijksoverheidSansHeading" w:hAnsi="RijksoverheidSansHeading" w:cs="Arial"/>
                <w:spacing w:val="5"/>
                <w:sz w:val="18"/>
                <w:szCs w:val="18"/>
                <w:lang w:val="en-GB" w:eastAsia="nl-NL"/>
              </w:rPr>
              <w:t>-</w:t>
            </w:r>
            <w:r w:rsidRPr="00357313">
              <w:rPr>
                <w:rFonts w:ascii="RijksoverheidSansHeading" w:hAnsi="RijksoverheidSansHeading" w:cs="Arial"/>
                <w:spacing w:val="5"/>
                <w:sz w:val="18"/>
                <w:szCs w:val="18"/>
                <w:lang w:val="en-GB" w:eastAsia="nl-NL"/>
              </w:rPr>
              <w:tab/>
              <w:t>REST</w:t>
            </w:r>
          </w:p>
          <w:p w14:paraId="40726157"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val="en-GB" w:eastAsia="nl-NL"/>
              </w:rPr>
            </w:pPr>
            <w:r w:rsidRPr="00357313">
              <w:rPr>
                <w:rFonts w:ascii="RijksoverheidSansHeading" w:hAnsi="RijksoverheidSansHeading" w:cs="Arial"/>
                <w:spacing w:val="5"/>
                <w:sz w:val="18"/>
                <w:szCs w:val="18"/>
                <w:lang w:val="en-GB" w:eastAsia="nl-NL"/>
              </w:rPr>
              <w:t>-</w:t>
            </w:r>
            <w:r w:rsidRPr="00357313">
              <w:rPr>
                <w:rFonts w:ascii="RijksoverheidSansHeading" w:hAnsi="RijksoverheidSansHeading" w:cs="Arial"/>
                <w:spacing w:val="5"/>
                <w:sz w:val="18"/>
                <w:szCs w:val="18"/>
                <w:lang w:val="en-GB" w:eastAsia="nl-NL"/>
              </w:rPr>
              <w:tab/>
              <w:t>SOAP</w:t>
            </w:r>
          </w:p>
          <w:p w14:paraId="7F0D155A"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val="en-GB" w:eastAsia="nl-NL"/>
              </w:rPr>
            </w:pPr>
            <w:r w:rsidRPr="00357313">
              <w:rPr>
                <w:rFonts w:ascii="RijksoverheidSansHeading" w:hAnsi="RijksoverheidSansHeading" w:cs="Arial"/>
                <w:spacing w:val="5"/>
                <w:sz w:val="18"/>
                <w:szCs w:val="18"/>
                <w:lang w:val="en-GB" w:eastAsia="nl-NL"/>
              </w:rPr>
              <w:t>-</w:t>
            </w:r>
            <w:r w:rsidRPr="00357313">
              <w:rPr>
                <w:rFonts w:ascii="RijksoverheidSansHeading" w:hAnsi="RijksoverheidSansHeading" w:cs="Arial"/>
                <w:spacing w:val="5"/>
                <w:sz w:val="18"/>
                <w:szCs w:val="18"/>
                <w:lang w:val="en-GB" w:eastAsia="nl-NL"/>
              </w:rPr>
              <w:tab/>
            </w:r>
            <w:proofErr w:type="spellStart"/>
            <w:r w:rsidRPr="00357313">
              <w:rPr>
                <w:rFonts w:ascii="RijksoverheidSansHeading" w:hAnsi="RijksoverheidSansHeading" w:cs="Arial"/>
                <w:spacing w:val="5"/>
                <w:sz w:val="18"/>
                <w:szCs w:val="18"/>
                <w:lang w:val="en-GB" w:eastAsia="nl-NL"/>
              </w:rPr>
              <w:t>GraphQL</w:t>
            </w:r>
            <w:proofErr w:type="spellEnd"/>
          </w:p>
          <w:p w14:paraId="33F91A3A"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val="en-GB" w:eastAsia="nl-NL"/>
              </w:rPr>
            </w:pPr>
            <w:r w:rsidRPr="00357313">
              <w:rPr>
                <w:rFonts w:ascii="RijksoverheidSansHeading" w:hAnsi="RijksoverheidSansHeading" w:cs="Arial"/>
                <w:spacing w:val="5"/>
                <w:sz w:val="18"/>
                <w:szCs w:val="18"/>
                <w:lang w:val="en-GB" w:eastAsia="nl-NL"/>
              </w:rPr>
              <w:t>-</w:t>
            </w:r>
            <w:r w:rsidRPr="00357313">
              <w:rPr>
                <w:rFonts w:ascii="RijksoverheidSansHeading" w:hAnsi="RijksoverheidSansHeading" w:cs="Arial"/>
                <w:spacing w:val="5"/>
                <w:sz w:val="18"/>
                <w:szCs w:val="18"/>
                <w:lang w:val="en-GB" w:eastAsia="nl-NL"/>
              </w:rPr>
              <w:tab/>
              <w:t>WebSocket</w:t>
            </w:r>
          </w:p>
          <w:p w14:paraId="7127043A" w14:textId="766FF8B6" w:rsidR="002F3620"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val="en-GB" w:eastAsia="nl-NL"/>
              </w:rPr>
            </w:pPr>
            <w:r w:rsidRPr="00357313">
              <w:rPr>
                <w:rFonts w:ascii="RijksoverheidSansHeading" w:hAnsi="RijksoverheidSansHeading" w:cs="Arial"/>
                <w:spacing w:val="5"/>
                <w:sz w:val="18"/>
                <w:szCs w:val="18"/>
                <w:lang w:val="en-GB" w:eastAsia="nl-NL"/>
              </w:rPr>
              <w:t>-</w:t>
            </w:r>
            <w:r w:rsidRPr="00357313">
              <w:rPr>
                <w:rFonts w:ascii="RijksoverheidSansHeading" w:hAnsi="RijksoverheidSansHeading" w:cs="Arial"/>
                <w:spacing w:val="5"/>
                <w:sz w:val="18"/>
                <w:szCs w:val="18"/>
                <w:lang w:val="en-GB" w:eastAsia="nl-NL"/>
              </w:rPr>
              <w:tab/>
            </w:r>
            <w:proofErr w:type="spellStart"/>
            <w:r w:rsidRPr="00357313">
              <w:rPr>
                <w:rFonts w:ascii="RijksoverheidSansHeading" w:hAnsi="RijksoverheidSansHeading" w:cs="Arial"/>
                <w:spacing w:val="5"/>
                <w:sz w:val="18"/>
                <w:szCs w:val="18"/>
                <w:lang w:val="en-GB" w:eastAsia="nl-NL"/>
              </w:rPr>
              <w:t>gRPC</w:t>
            </w:r>
            <w:proofErr w:type="spellEnd"/>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A2A4C"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val="en-GB" w:eastAsia="nl-NL"/>
              </w:rPr>
            </w:pPr>
          </w:p>
        </w:tc>
      </w:tr>
      <w:tr w:rsidR="002F3620" w:rsidRPr="00357313" w14:paraId="5E5E598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DF541" w14:textId="77777777" w:rsidR="002F3620" w:rsidRPr="00357313" w:rsidRDefault="009574CE"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D533BC" w:rsidRPr="00357313">
              <w:rPr>
                <w:rFonts w:ascii="RijksoverheidSansHeading" w:hAnsi="RijksoverheidSansHeading" w:cs="Arial"/>
                <w:spacing w:val="5"/>
                <w:sz w:val="18"/>
                <w:szCs w:val="18"/>
                <w:lang w:eastAsia="nl-NL"/>
              </w:rPr>
              <w:t xml:space="preserve"> 12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682CD" w14:textId="369A47C6" w:rsidR="002F3620" w:rsidRPr="00357313" w:rsidRDefault="005E125D"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 xml:space="preserve">De Oplossing voorziet in </w:t>
            </w:r>
            <w:proofErr w:type="spellStart"/>
            <w:r w:rsidRPr="00357313">
              <w:rPr>
                <w:rFonts w:ascii="RijksoverheidSansHeading" w:hAnsi="RijksoverheidSansHeading" w:cs="Arial"/>
                <w:spacing w:val="5"/>
                <w:sz w:val="18"/>
                <w:szCs w:val="18"/>
                <w:lang w:eastAsia="nl-NL"/>
              </w:rPr>
              <w:t>Role</w:t>
            </w:r>
            <w:proofErr w:type="spellEnd"/>
            <w:r w:rsidRPr="00357313">
              <w:rPr>
                <w:rFonts w:ascii="RijksoverheidSansHeading" w:hAnsi="RijksoverheidSansHeading" w:cs="Arial"/>
                <w:spacing w:val="5"/>
                <w:sz w:val="18"/>
                <w:szCs w:val="18"/>
                <w:lang w:eastAsia="nl-NL"/>
              </w:rPr>
              <w:t xml:space="preserve"> </w:t>
            </w:r>
            <w:proofErr w:type="spellStart"/>
            <w:r w:rsidRPr="00357313">
              <w:rPr>
                <w:rFonts w:ascii="RijksoverheidSansHeading" w:hAnsi="RijksoverheidSansHeading" w:cs="Arial"/>
                <w:spacing w:val="5"/>
                <w:sz w:val="18"/>
                <w:szCs w:val="18"/>
                <w:lang w:eastAsia="nl-NL"/>
              </w:rPr>
              <w:t>Based</w:t>
            </w:r>
            <w:proofErr w:type="spellEnd"/>
            <w:r w:rsidRPr="00357313">
              <w:rPr>
                <w:rFonts w:ascii="RijksoverheidSansHeading" w:hAnsi="RijksoverheidSansHeading" w:cs="Arial"/>
                <w:spacing w:val="5"/>
                <w:sz w:val="18"/>
                <w:szCs w:val="18"/>
                <w:lang w:eastAsia="nl-NL"/>
              </w:rPr>
              <w:t xml:space="preserve"> Access (RBAC).</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4B130"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5A716D2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E6244" w14:textId="77777777" w:rsidR="002F3620" w:rsidRPr="00357313" w:rsidRDefault="009574CE"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755737" w:rsidRPr="00357313">
              <w:rPr>
                <w:rFonts w:ascii="RijksoverheidSansHeading" w:hAnsi="RijksoverheidSansHeading" w:cs="Arial"/>
                <w:spacing w:val="5"/>
                <w:sz w:val="18"/>
                <w:szCs w:val="18"/>
                <w:lang w:eastAsia="nl-NL"/>
              </w:rPr>
              <w:t xml:space="preserve"> 13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52DC8"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De Oplossing biedt de mogelijkheid (voor functiescheiding en datascheiding) om door middel van autorisaties rechtendifferentiatie in te richten op basis van autorisatiegroepen en rollen.</w:t>
            </w:r>
          </w:p>
          <w:p w14:paraId="75DA4079"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Voor datascheiding is daarbij mogelijk om in ieder geval onderscheid te maken tussen de volgende rechten:</w:t>
            </w:r>
          </w:p>
          <w:p w14:paraId="50E85499"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lees-,</w:t>
            </w:r>
          </w:p>
          <w:p w14:paraId="7C02481F"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maak-,</w:t>
            </w:r>
          </w:p>
          <w:p w14:paraId="7E95C598" w14:textId="77777777" w:rsidR="005E125D"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wijzig- en</w:t>
            </w:r>
          </w:p>
          <w:p w14:paraId="2B2CC80F" w14:textId="52CA4DA1" w:rsidR="002F3620" w:rsidRPr="00357313" w:rsidRDefault="005E125D" w:rsidP="005E125D">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w:t>
            </w:r>
            <w:r w:rsidRPr="00357313">
              <w:rPr>
                <w:rFonts w:ascii="RijksoverheidSansHeading" w:hAnsi="RijksoverheidSansHeading" w:cs="Arial"/>
                <w:spacing w:val="5"/>
                <w:sz w:val="18"/>
                <w:szCs w:val="18"/>
                <w:lang w:eastAsia="nl-NL"/>
              </w:rPr>
              <w:tab/>
              <w:t>verwijderrechten.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3BCDD"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50CF234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68A80" w14:textId="77777777" w:rsidR="002F3620" w:rsidRPr="00357313" w:rsidRDefault="009574CE"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755737" w:rsidRPr="00357313">
              <w:rPr>
                <w:rFonts w:ascii="RijksoverheidSansHeading" w:hAnsi="RijksoverheidSansHeading" w:cs="Arial"/>
                <w:spacing w:val="5"/>
                <w:sz w:val="18"/>
                <w:szCs w:val="18"/>
                <w:lang w:eastAsia="nl-NL"/>
              </w:rPr>
              <w:t xml:space="preserve"> 14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C35F3" w14:textId="50AE2904" w:rsidR="002F3620" w:rsidRPr="00357313" w:rsidRDefault="005E125D" w:rsidP="00E50AE9">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De Opdrachtgever kan zonder tussenkomst van de Opdrachtnemer autorisatiegroepen en rollen in de Oplossing toevoegen, wijzigen of verwijderen via een daartoe geautoriseerde Gebruiker.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EA93B"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F3620" w:rsidRPr="00357313" w14:paraId="686E0A0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A769A" w14:textId="77777777" w:rsidR="002F3620" w:rsidRPr="00357313" w:rsidRDefault="009574CE"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231E1A" w:rsidRPr="00357313">
              <w:rPr>
                <w:rFonts w:ascii="RijksoverheidSansHeading" w:hAnsi="RijksoverheidSansHeading" w:cs="Arial"/>
                <w:spacing w:val="5"/>
                <w:sz w:val="18"/>
                <w:szCs w:val="18"/>
                <w:lang w:eastAsia="nl-NL"/>
              </w:rPr>
              <w:t xml:space="preserve"> 15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4B0D0" w14:textId="422A68DE" w:rsidR="002F3620" w:rsidRPr="00357313" w:rsidRDefault="005E125D" w:rsidP="006A42A8">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Daartoe geautoriseerde Gebruikers dienen Gebruikers te kunnen bundelen tot groepen Gebruikers (teams).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FDE40" w14:textId="77777777" w:rsidR="002F3620" w:rsidRPr="00357313" w:rsidRDefault="002F3620"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3938EE" w:rsidRPr="00357313" w14:paraId="428D074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47587" w14:textId="77777777" w:rsidR="003938EE" w:rsidRPr="00357313" w:rsidRDefault="009574CE"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231E1A" w:rsidRPr="00357313">
              <w:rPr>
                <w:rFonts w:ascii="RijksoverheidSansHeading" w:hAnsi="RijksoverheidSansHeading" w:cs="Arial"/>
                <w:spacing w:val="5"/>
                <w:sz w:val="18"/>
                <w:szCs w:val="18"/>
                <w:lang w:eastAsia="nl-NL"/>
              </w:rPr>
              <w:t xml:space="preserve"> 16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DAFF5" w14:textId="1EA34B91" w:rsidR="003938EE" w:rsidRPr="00357313" w:rsidRDefault="005E125D" w:rsidP="006A42A8">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Afhankelijk van de autorisatie heeft de Gebruiker inzage tot alle of een deel van de informatie in de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23C5" w14:textId="77777777" w:rsidR="003938EE" w:rsidRPr="00357313" w:rsidRDefault="003938EE"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3938EE" w:rsidRPr="00357313" w14:paraId="56B37A2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CBF94" w14:textId="77777777" w:rsidR="003938EE" w:rsidRPr="00357313" w:rsidRDefault="009574CE" w:rsidP="00D9308F">
            <w:pPr>
              <w:suppressAutoHyphens/>
              <w:autoSpaceDN w:val="0"/>
              <w:spacing w:line="360" w:lineRule="auto"/>
              <w:textAlignment w:val="baseline"/>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w:t>
            </w:r>
            <w:r w:rsidR="00231E1A" w:rsidRPr="00357313">
              <w:rPr>
                <w:rFonts w:ascii="RijksoverheidSansHeading" w:hAnsi="RijksoverheidSansHeading" w:cs="Arial"/>
                <w:spacing w:val="5"/>
                <w:sz w:val="18"/>
                <w:szCs w:val="18"/>
                <w:lang w:eastAsia="nl-NL"/>
              </w:rPr>
              <w:t xml:space="preserve"> 17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6344B" w14:textId="5BE423E1" w:rsidR="003938EE" w:rsidRPr="00357313" w:rsidRDefault="005E125D" w:rsidP="006208D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moet de mogelijkheid hebben om opties te verbergen die Gebruikers niet mogen of moeten gebruiken op basis van hun rol of op basis van configuratie van de gebruikers portalen.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0CE34" w14:textId="77777777" w:rsidR="003938EE" w:rsidRPr="00357313" w:rsidRDefault="003938EE" w:rsidP="00D9308F">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2716036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12AA4"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 18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DA993" w14:textId="3438B2A8" w:rsidR="009574CE" w:rsidRPr="00357313" w:rsidRDefault="005E125D" w:rsidP="006208D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het beheer van toegangsrechten en autorisaties voor het gebruik van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door Consumer-applicaties.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F37A2"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71948DA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DD0E1"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 19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2F345" w14:textId="5CE111F0" w:rsidR="009574CE" w:rsidRPr="00357313" w:rsidRDefault="005E125D" w:rsidP="00EA76A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ondersteund ten minste OAuth2.0.</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B8C5C"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40D563E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AE62E"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 20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D5AA4" w14:textId="2D6ECE6B" w:rsidR="009574CE"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ondersteund </w:t>
            </w:r>
            <w:proofErr w:type="spellStart"/>
            <w:r w:rsidRPr="00357313">
              <w:rPr>
                <w:rFonts w:ascii="RijksoverheidSansHeading" w:hAnsi="RijksoverheidSansHeading"/>
                <w:sz w:val="18"/>
                <w:szCs w:val="18"/>
              </w:rPr>
              <w:t>OpenID</w:t>
            </w:r>
            <w:proofErr w:type="spellEnd"/>
            <w:r w:rsidRPr="00357313">
              <w:rPr>
                <w:rFonts w:ascii="RijksoverheidSansHeading" w:hAnsi="RijksoverheidSansHeading"/>
                <w:sz w:val="18"/>
                <w:szCs w:val="18"/>
              </w:rPr>
              <w:t xml:space="preserve"> Connect.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F6A9"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075671F7"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6325D"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E1770A" w:rsidRPr="00357313">
              <w:rPr>
                <w:rFonts w:ascii="RijksoverheidSansHeading" w:hAnsi="RijksoverheidSansHeading" w:cs="Arial"/>
                <w:spacing w:val="5"/>
                <w:sz w:val="18"/>
                <w:szCs w:val="18"/>
                <w:lang w:eastAsia="nl-NL"/>
              </w:rPr>
              <w:t xml:space="preserve"> 21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70262" w14:textId="2C6BA1D7" w:rsidR="009574CE"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ondersteund het proces van rechten aanvragen, verstrekken én intrekken aan API </w:t>
            </w:r>
            <w:proofErr w:type="spellStart"/>
            <w:r w:rsidRPr="00357313">
              <w:rPr>
                <w:rFonts w:ascii="RijksoverheidSansHeading" w:hAnsi="RijksoverheidSansHeading"/>
                <w:sz w:val="18"/>
                <w:szCs w:val="18"/>
              </w:rPr>
              <w:t>Consumers</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35952"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172AB14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B5AC"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lastRenderedPageBreak/>
              <w:t>GUE</w:t>
            </w:r>
            <w:r w:rsidR="00E1770A" w:rsidRPr="00357313">
              <w:rPr>
                <w:rFonts w:ascii="RijksoverheidSansHeading" w:hAnsi="RijksoverheidSansHeading" w:cs="Arial"/>
                <w:spacing w:val="5"/>
                <w:sz w:val="18"/>
                <w:szCs w:val="18"/>
                <w:lang w:eastAsia="nl-NL"/>
              </w:rPr>
              <w:t xml:space="preserve"> 22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C5004" w14:textId="009FA654" w:rsidR="009574CE" w:rsidRPr="00357313" w:rsidRDefault="005E125D" w:rsidP="000213D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voorziet in het geautomatiseerd valideren van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én API verkeer (</w:t>
            </w:r>
            <w:proofErr w:type="spellStart"/>
            <w:r w:rsidRPr="00357313">
              <w:rPr>
                <w:rFonts w:ascii="RijksoverheidSansHeading" w:hAnsi="RijksoverheidSansHeading"/>
                <w:sz w:val="18"/>
                <w:szCs w:val="18"/>
              </w:rPr>
              <w:t>payload</w:t>
            </w:r>
            <w:proofErr w:type="spellEnd"/>
            <w:r w:rsidRPr="00357313">
              <w:rPr>
                <w:rFonts w:ascii="RijksoverheidSansHeading" w:hAnsi="RijksoverheidSansHeading"/>
                <w:sz w:val="18"/>
                <w:szCs w:val="18"/>
              </w:rPr>
              <w:t xml:space="preserve">) op basis van </w:t>
            </w:r>
            <w:proofErr w:type="spellStart"/>
            <w:r w:rsidRPr="00357313">
              <w:rPr>
                <w:rFonts w:ascii="RijksoverheidSansHeading" w:hAnsi="RijksoverheidSansHeading"/>
                <w:sz w:val="18"/>
                <w:szCs w:val="18"/>
              </w:rPr>
              <w:t>OpenAPI</w:t>
            </w:r>
            <w:proofErr w:type="spellEnd"/>
            <w:r w:rsidRPr="00357313">
              <w:rPr>
                <w:rFonts w:ascii="RijksoverheidSansHeading" w:hAnsi="RijksoverheidSansHeading"/>
                <w:sz w:val="18"/>
                <w:szCs w:val="18"/>
              </w:rPr>
              <w:t xml:space="preserve"> Specificaties (OAS).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67CB2"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77E195A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09B61"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E1770A" w:rsidRPr="00357313">
              <w:rPr>
                <w:rFonts w:ascii="RijksoverheidSansHeading" w:hAnsi="RijksoverheidSansHeading" w:cs="Arial"/>
                <w:spacing w:val="5"/>
                <w:sz w:val="18"/>
                <w:szCs w:val="18"/>
                <w:lang w:eastAsia="nl-NL"/>
              </w:rPr>
              <w:t xml:space="preserve"> 23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5D239" w14:textId="7C482D6E" w:rsidR="009574CE" w:rsidRPr="00357313" w:rsidRDefault="005E125D" w:rsidP="00420E1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moet aansluiten bij een mechanisme voor Identity </w:t>
            </w:r>
            <w:proofErr w:type="spellStart"/>
            <w:r w:rsidRPr="00357313">
              <w:rPr>
                <w:rFonts w:ascii="RijksoverheidSansHeading" w:hAnsi="RijksoverheidSansHeading"/>
                <w:sz w:val="18"/>
                <w:szCs w:val="18"/>
              </w:rPr>
              <w:t>Propagation</w:t>
            </w:r>
            <w:proofErr w:type="spellEnd"/>
            <w:r w:rsidRPr="00357313">
              <w:rPr>
                <w:rFonts w:ascii="RijksoverheidSansHeading" w:hAnsi="RijksoverheidSansHeading"/>
                <w:sz w:val="18"/>
                <w:szCs w:val="18"/>
              </w:rPr>
              <w:t xml:space="preserve"> en token kunnen doorgeven aan </w:t>
            </w:r>
            <w:proofErr w:type="spellStart"/>
            <w:r w:rsidRPr="00357313">
              <w:rPr>
                <w:rFonts w:ascii="RijksoverheidSansHeading" w:hAnsi="RijksoverheidSansHeading"/>
                <w:sz w:val="18"/>
                <w:szCs w:val="18"/>
              </w:rPr>
              <w:t>back-end</w:t>
            </w:r>
            <w:proofErr w:type="spellEnd"/>
            <w:r w:rsidRPr="00357313">
              <w:rPr>
                <w:rFonts w:ascii="RijksoverheidSansHeading" w:hAnsi="RijksoverheidSansHeading"/>
                <w:sz w:val="18"/>
                <w:szCs w:val="18"/>
              </w:rPr>
              <w:t xml:space="preserve"> systemen.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EA375"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04B2185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7BCFB"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7666BC" w:rsidRPr="00357313">
              <w:rPr>
                <w:rFonts w:ascii="RijksoverheidSansHeading" w:hAnsi="RijksoverheidSansHeading" w:cs="Arial"/>
                <w:spacing w:val="5"/>
                <w:sz w:val="18"/>
                <w:szCs w:val="18"/>
                <w:lang w:eastAsia="nl-NL"/>
              </w:rPr>
              <w:t xml:space="preserve"> 24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A667" w14:textId="01F289E5" w:rsidR="009574CE"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Oplossing </w:t>
            </w:r>
            <w:proofErr w:type="spellStart"/>
            <w:r w:rsidRPr="00357313">
              <w:rPr>
                <w:rFonts w:ascii="RijksoverheidSansHeading" w:hAnsi="RijksoverheidSansHeading"/>
                <w:sz w:val="18"/>
                <w:szCs w:val="18"/>
              </w:rPr>
              <w:t>garandeerd</w:t>
            </w:r>
            <w:proofErr w:type="spellEnd"/>
            <w:r w:rsidRPr="00357313">
              <w:rPr>
                <w:rFonts w:ascii="RijksoverheidSansHeading" w:hAnsi="RijksoverheidSansHeading"/>
                <w:sz w:val="18"/>
                <w:szCs w:val="18"/>
              </w:rPr>
              <w:t xml:space="preserve"> dat ongeautoriseerde wijzigingen niet kunnen plaatsvinden.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18041"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753338D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D0D43"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7666BC" w:rsidRPr="00357313">
              <w:rPr>
                <w:rFonts w:ascii="RijksoverheidSansHeading" w:hAnsi="RijksoverheidSansHeading" w:cs="Arial"/>
                <w:spacing w:val="5"/>
                <w:sz w:val="18"/>
                <w:szCs w:val="18"/>
                <w:lang w:eastAsia="nl-NL"/>
              </w:rPr>
              <w:t xml:space="preserve"> 25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91A3" w14:textId="6962BFDB" w:rsidR="009574CE"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In de Oplossing dienen specifiek de documentatie elementen van de OAS 3.x specificatie te kunnen worden beheerd.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A134C"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6F16E40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7FE59"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7666BC" w:rsidRPr="00357313">
              <w:rPr>
                <w:rFonts w:ascii="RijksoverheidSansHeading" w:hAnsi="RijksoverheidSansHeading" w:cs="Arial"/>
                <w:spacing w:val="5"/>
                <w:sz w:val="18"/>
                <w:szCs w:val="18"/>
                <w:lang w:eastAsia="nl-NL"/>
              </w:rPr>
              <w:t xml:space="preserve"> 26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57460" w14:textId="06DCE570" w:rsidR="009574CE"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biedt de mogelijkheid om de API en bijbehorende configuratie met de Oplossing te testen.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E4AC2"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7D5C08E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65AB"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7666BC" w:rsidRPr="00357313">
              <w:rPr>
                <w:rFonts w:ascii="RijksoverheidSansHeading" w:hAnsi="RijksoverheidSansHeading" w:cs="Arial"/>
                <w:spacing w:val="5"/>
                <w:sz w:val="18"/>
                <w:szCs w:val="18"/>
                <w:lang w:eastAsia="nl-NL"/>
              </w:rPr>
              <w:t xml:space="preserve"> 27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42BB5" w14:textId="7B5B06CE" w:rsidR="009574CE"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Om API versies bij te houden dient de Oplossing </w:t>
            </w:r>
            <w:proofErr w:type="spellStart"/>
            <w:r w:rsidRPr="00357313">
              <w:rPr>
                <w:rFonts w:ascii="RijksoverheidSansHeading" w:hAnsi="RijksoverheidSansHeading"/>
                <w:sz w:val="18"/>
                <w:szCs w:val="18"/>
              </w:rPr>
              <w:t>semantic</w:t>
            </w:r>
            <w:proofErr w:type="spellEnd"/>
            <w:r w:rsidRPr="00357313">
              <w:rPr>
                <w:rFonts w:ascii="RijksoverheidSansHeading" w:hAnsi="RijksoverheidSansHeading"/>
                <w:sz w:val="18"/>
                <w:szCs w:val="18"/>
              </w:rPr>
              <w:t xml:space="preserve"> </w:t>
            </w:r>
            <w:proofErr w:type="spellStart"/>
            <w:r w:rsidRPr="00357313">
              <w:rPr>
                <w:rFonts w:ascii="RijksoverheidSansHeading" w:hAnsi="RijksoverheidSansHeading"/>
                <w:sz w:val="18"/>
                <w:szCs w:val="18"/>
              </w:rPr>
              <w:t>versioning</w:t>
            </w:r>
            <w:proofErr w:type="spellEnd"/>
            <w:r w:rsidRPr="00357313">
              <w:rPr>
                <w:rFonts w:ascii="RijksoverheidSansHeading" w:hAnsi="RijksoverheidSansHeading"/>
                <w:sz w:val="18"/>
                <w:szCs w:val="18"/>
              </w:rPr>
              <w:t xml:space="preserve"> (</w:t>
            </w:r>
            <w:proofErr w:type="spellStart"/>
            <w:r w:rsidRPr="00357313">
              <w:rPr>
                <w:rFonts w:ascii="RijksoverheidSansHeading" w:hAnsi="RijksoverheidSansHeading"/>
                <w:sz w:val="18"/>
                <w:szCs w:val="18"/>
              </w:rPr>
              <w:t>SemVer</w:t>
            </w:r>
            <w:proofErr w:type="spellEnd"/>
            <w:r w:rsidRPr="00357313">
              <w:rPr>
                <w:rFonts w:ascii="RijksoverheidSansHeading" w:hAnsi="RijksoverheidSansHeading"/>
                <w:sz w:val="18"/>
                <w:szCs w:val="18"/>
              </w:rPr>
              <w:t xml:space="preserve"> standaard) te ondersteunen.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AFBF"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4E8D6F9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F646F"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7666BC" w:rsidRPr="00357313">
              <w:rPr>
                <w:rFonts w:ascii="RijksoverheidSansHeading" w:hAnsi="RijksoverheidSansHeading" w:cs="Arial"/>
                <w:spacing w:val="5"/>
                <w:sz w:val="18"/>
                <w:szCs w:val="18"/>
                <w:lang w:eastAsia="nl-NL"/>
              </w:rPr>
              <w:t xml:space="preserve"> 28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DD51A" w14:textId="77777777" w:rsidR="005E125D" w:rsidRPr="00357313" w:rsidRDefault="005E125D" w:rsidP="005E125D">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Om de compatibiliteit te waarborgen terwijl de API evolueert dient de Oplossing:</w:t>
            </w:r>
          </w:p>
          <w:p w14:paraId="07E50A09" w14:textId="77777777" w:rsidR="005E125D" w:rsidRPr="00357313" w:rsidRDefault="005E125D" w:rsidP="005E125D">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het beheren van verschillende versies van een API te ondersteunen;</w:t>
            </w:r>
          </w:p>
          <w:p w14:paraId="054CC561" w14:textId="78BEA899" w:rsidR="009574CE" w:rsidRPr="00357313" w:rsidRDefault="005E125D" w:rsidP="005E125D">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minimaal de voorgaande versie en de huidige versie van de API aan te kunnen bieden.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CBF8D"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574CE" w:rsidRPr="00357313" w14:paraId="7EE7B64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EFF4D" w14:textId="77777777" w:rsidR="009574CE" w:rsidRPr="00357313" w:rsidRDefault="009574CE" w:rsidP="009574CE">
            <w:pPr>
              <w:rPr>
                <w:rFonts w:ascii="RijksoverheidSansHeading" w:hAnsi="RijksoverheidSansHeading"/>
                <w:sz w:val="18"/>
                <w:szCs w:val="18"/>
              </w:rPr>
            </w:pPr>
            <w:r w:rsidRPr="00357313">
              <w:rPr>
                <w:rFonts w:ascii="RijksoverheidSansHeading" w:hAnsi="RijksoverheidSansHeading" w:cs="Arial"/>
                <w:spacing w:val="5"/>
                <w:sz w:val="18"/>
                <w:szCs w:val="18"/>
                <w:lang w:eastAsia="nl-NL"/>
              </w:rPr>
              <w:t>GUE</w:t>
            </w:r>
            <w:r w:rsidR="007666BC" w:rsidRPr="00357313">
              <w:rPr>
                <w:rFonts w:ascii="RijksoverheidSansHeading" w:hAnsi="RijksoverheidSansHeading" w:cs="Arial"/>
                <w:spacing w:val="5"/>
                <w:sz w:val="18"/>
                <w:szCs w:val="18"/>
                <w:lang w:eastAsia="nl-NL"/>
              </w:rPr>
              <w:t xml:space="preserve"> 29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4E1B9" w14:textId="0FFD1010" w:rsidR="009574CE"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dat daartoe gerechtigde Gebruikers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kunnen publiceren.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44B41" w14:textId="77777777" w:rsidR="009574CE" w:rsidRPr="00357313" w:rsidRDefault="009574CE"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111D2" w:rsidRPr="00357313" w14:paraId="4D58426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6686" w14:textId="390A8811" w:rsidR="002111D2" w:rsidRPr="00357313" w:rsidRDefault="002111D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3D76E" w14:textId="6ECA2E19" w:rsidR="002111D2"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ondersteunt het kunnen instellen en configureren van een API publicatie met een Beheer-API.</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C6C01" w14:textId="77777777" w:rsidR="002111D2" w:rsidRPr="00357313" w:rsidRDefault="002111D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111D2" w:rsidRPr="00357313" w14:paraId="6C3C34C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8FDD4" w14:textId="58EFD3D7" w:rsidR="002111D2" w:rsidRPr="00357313" w:rsidRDefault="002111D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E8AA0" w14:textId="421288DB" w:rsidR="002111D2" w:rsidRPr="00357313" w:rsidRDefault="005E125D" w:rsidP="002111D2">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ondersteunt API Discovery voor API-</w:t>
            </w:r>
            <w:proofErr w:type="spellStart"/>
            <w:r w:rsidRPr="00357313">
              <w:rPr>
                <w:rFonts w:ascii="RijksoverheidSansHeading" w:hAnsi="RijksoverheidSansHeading"/>
                <w:sz w:val="18"/>
                <w:szCs w:val="18"/>
              </w:rPr>
              <w:t>Consumers</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90971" w14:textId="77777777" w:rsidR="002111D2" w:rsidRPr="00357313" w:rsidRDefault="002111D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1C09D91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E4C68" w14:textId="2627A5DF"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5FE5B" w14:textId="06A54CA1" w:rsidR="00052D25"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ondersteunt de mogelijkheid om de API als private of als public te publiceren.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DB53"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700D7F6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939D1" w14:textId="2B292F04"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BDC31" w14:textId="6D8811BD" w:rsidR="00052D25" w:rsidRPr="00357313" w:rsidRDefault="005E125D" w:rsidP="009574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Consumer vereisten voor toegang tot inzage in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moeten configureerbaar en instelbaar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B38C3"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1843DBD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A30F" w14:textId="2351456C"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25949" w14:textId="0C370B77" w:rsidR="00052D25" w:rsidRPr="00357313" w:rsidRDefault="0012240A" w:rsidP="004926B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een publicatieomgeving voor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waarin het mogelijk is de stijl </w:t>
            </w:r>
            <w:proofErr w:type="spellStart"/>
            <w:r w:rsidRPr="00357313">
              <w:rPr>
                <w:rFonts w:ascii="RijksoverheidSansHeading" w:hAnsi="RijksoverheidSansHeading"/>
                <w:sz w:val="18"/>
                <w:szCs w:val="18"/>
              </w:rPr>
              <w:t>can</w:t>
            </w:r>
            <w:proofErr w:type="spellEnd"/>
            <w:r w:rsidRPr="00357313">
              <w:rPr>
                <w:rFonts w:ascii="RijksoverheidSansHeading" w:hAnsi="RijksoverheidSansHeading"/>
                <w:sz w:val="18"/>
                <w:szCs w:val="18"/>
              </w:rPr>
              <w:t xml:space="preserve"> de user interface aan te passen.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7E90A"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3897F1E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63560" w14:textId="130808A0"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559F3" w14:textId="77777777" w:rsidR="0012240A" w:rsidRPr="00357313" w:rsidRDefault="0012240A" w:rsidP="0012240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heeft een geïntegreerde ontwikkelaarsportaal (</w:t>
            </w:r>
            <w:proofErr w:type="spellStart"/>
            <w:r w:rsidRPr="00357313">
              <w:rPr>
                <w:rFonts w:ascii="RijksoverheidSansHeading" w:hAnsi="RijksoverheidSansHeading"/>
                <w:sz w:val="18"/>
                <w:szCs w:val="18"/>
              </w:rPr>
              <w:t>developersportal</w:t>
            </w:r>
            <w:proofErr w:type="spellEnd"/>
            <w:r w:rsidRPr="00357313">
              <w:rPr>
                <w:rFonts w:ascii="RijksoverheidSansHeading" w:hAnsi="RijksoverheidSansHeading"/>
                <w:sz w:val="18"/>
                <w:szCs w:val="18"/>
              </w:rPr>
              <w:t xml:space="preserve">). </w:t>
            </w:r>
          </w:p>
          <w:p w14:paraId="1998AFBF" w14:textId="77777777" w:rsidR="0012240A" w:rsidRPr="00357313" w:rsidRDefault="0012240A" w:rsidP="0012240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Daartoe geautoriseerde Gebruikers dienen ten minste:</w:t>
            </w:r>
          </w:p>
          <w:p w14:paraId="119AFE84" w14:textId="77777777" w:rsidR="0012240A" w:rsidRPr="00357313" w:rsidRDefault="0012240A" w:rsidP="0012240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API-specificaties te kunnen raadplegen (lezen, sorteren, zoeken);</w:t>
            </w:r>
          </w:p>
          <w:p w14:paraId="0222D66A" w14:textId="77777777" w:rsidR="0012240A" w:rsidRPr="00357313" w:rsidRDefault="0012240A" w:rsidP="0012240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API-toegangssleutels te kunnen verkrijgen;</w:t>
            </w:r>
          </w:p>
          <w:p w14:paraId="4C4A9564" w14:textId="0D88466D" w:rsidR="00052D25" w:rsidRPr="00357313" w:rsidRDefault="0012240A" w:rsidP="0012240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te kunnen uitproberen en testen.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FE5C"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7F5472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71224" w14:textId="1C0EAB83"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FBAE8" w14:textId="3B846750" w:rsidR="00052D25" w:rsidRPr="00357313" w:rsidRDefault="0012240A" w:rsidP="0012240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dat tijdens het promoveren alle relevante </w:t>
            </w:r>
            <w:proofErr w:type="spellStart"/>
            <w:r w:rsidRPr="00357313">
              <w:rPr>
                <w:rFonts w:ascii="RijksoverheidSansHeading" w:hAnsi="RijksoverheidSansHeading"/>
                <w:sz w:val="18"/>
                <w:szCs w:val="18"/>
              </w:rPr>
              <w:t>configuratieinstellingen</w:t>
            </w:r>
            <w:proofErr w:type="spellEnd"/>
            <w:r w:rsidRPr="00357313">
              <w:rPr>
                <w:rFonts w:ascii="RijksoverheidSansHeading" w:hAnsi="RijksoverheidSansHeading"/>
                <w:sz w:val="18"/>
                <w:szCs w:val="18"/>
              </w:rPr>
              <w:t xml:space="preserve">, </w:t>
            </w:r>
            <w:proofErr w:type="spellStart"/>
            <w:r w:rsidRPr="00357313">
              <w:rPr>
                <w:rFonts w:ascii="RijksoverheidSansHeading" w:hAnsi="RijksoverheidSansHeading"/>
                <w:sz w:val="18"/>
                <w:szCs w:val="18"/>
              </w:rPr>
              <w:t>policies</w:t>
            </w:r>
            <w:proofErr w:type="spellEnd"/>
            <w:r w:rsidRPr="00357313">
              <w:rPr>
                <w:rFonts w:ascii="RijksoverheidSansHeading" w:hAnsi="RijksoverheidSansHeading"/>
                <w:sz w:val="18"/>
                <w:szCs w:val="18"/>
              </w:rPr>
              <w:t xml:space="preserve"> en documentatie worden meegenomen naar de, hierboven genoemde (nieuwe) omgeving.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2293B"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111D2" w:rsidRPr="00357313" w14:paraId="499630B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DC35" w14:textId="41DB0D64" w:rsidR="002111D2"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C9A52" w14:textId="0EC03750" w:rsidR="002111D2" w:rsidRPr="00357313" w:rsidRDefault="0012240A" w:rsidP="00052D25">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geeft inzicht en overzicht aan daartoe gerechtigde Gebruikers welke API-versies in welke omgevingen actief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9170D" w14:textId="77777777" w:rsidR="002111D2" w:rsidRPr="00357313" w:rsidRDefault="002111D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111D2" w:rsidRPr="00357313" w14:paraId="007C2E4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4135" w14:textId="1DF25950" w:rsidR="002111D2"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D6399" w14:textId="4F6D8298" w:rsidR="002111D2" w:rsidRPr="00357313" w:rsidRDefault="00D3523B" w:rsidP="00E72DAA">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het geleidelijk en/of gefaseerd buitengebruik stellen van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2BA27" w14:textId="77777777" w:rsidR="002111D2" w:rsidRPr="00357313" w:rsidRDefault="002111D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111D2" w:rsidRPr="00357313" w14:paraId="6A04E8F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837E8" w14:textId="0EF581EF" w:rsidR="002111D2"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39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0957E"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moet kunnen notificeren over ten minste:</w:t>
            </w:r>
          </w:p>
          <w:p w14:paraId="33A3C802"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 xml:space="preserve">API </w:t>
            </w:r>
            <w:proofErr w:type="spellStart"/>
            <w:r w:rsidRPr="00357313">
              <w:rPr>
                <w:rFonts w:ascii="RijksoverheidSansHeading" w:hAnsi="RijksoverheidSansHeading"/>
                <w:sz w:val="18"/>
                <w:szCs w:val="18"/>
              </w:rPr>
              <w:t>deprecation</w:t>
            </w:r>
            <w:proofErr w:type="spellEnd"/>
            <w:r w:rsidRPr="00357313">
              <w:rPr>
                <w:rFonts w:ascii="RijksoverheidSansHeading" w:hAnsi="RijksoverheidSansHeading"/>
                <w:sz w:val="18"/>
                <w:szCs w:val="18"/>
              </w:rPr>
              <w:t>;</w:t>
            </w:r>
          </w:p>
          <w:p w14:paraId="51558F26" w14:textId="2D3CC846" w:rsidR="002111D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 xml:space="preserve">API </w:t>
            </w:r>
            <w:proofErr w:type="spellStart"/>
            <w:r w:rsidRPr="00357313">
              <w:rPr>
                <w:rFonts w:ascii="RijksoverheidSansHeading" w:hAnsi="RijksoverheidSansHeading"/>
                <w:sz w:val="18"/>
                <w:szCs w:val="18"/>
              </w:rPr>
              <w:t>termination</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183AA" w14:textId="77777777" w:rsidR="002111D2" w:rsidRPr="00357313" w:rsidRDefault="002111D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111D2" w:rsidRPr="00357313" w14:paraId="13CD6C3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19261" w14:textId="2A491A9E" w:rsidR="002111D2"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79D87"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ondersteunt het real time kunnen monitoren van het API verkeer en de API prestatie ten minste op:</w:t>
            </w:r>
          </w:p>
          <w:p w14:paraId="54131C28"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aantal calls;</w:t>
            </w:r>
          </w:p>
          <w:p w14:paraId="7C2C1BBF"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snelheid;</w:t>
            </w:r>
          </w:p>
          <w:p w14:paraId="09197639" w14:textId="433159D6" w:rsidR="002111D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foutmeldingen.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1A29" w14:textId="77777777" w:rsidR="002111D2" w:rsidRPr="00357313" w:rsidRDefault="002111D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111D2" w:rsidRPr="00357313" w14:paraId="7B36820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35BA" w14:textId="15490B40" w:rsidR="002111D2"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9D082"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ondersteunt het kunnen loggen van het API verkeer en de API prestatie ten minste op:</w:t>
            </w:r>
          </w:p>
          <w:p w14:paraId="5060F420"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 xml:space="preserve">aantal calls; </w:t>
            </w:r>
          </w:p>
          <w:p w14:paraId="328254DB"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lastRenderedPageBreak/>
              <w:t>-</w:t>
            </w:r>
            <w:r w:rsidRPr="00357313">
              <w:rPr>
                <w:rFonts w:ascii="RijksoverheidSansHeading" w:hAnsi="RijksoverheidSansHeading"/>
                <w:sz w:val="18"/>
                <w:szCs w:val="18"/>
              </w:rPr>
              <w:tab/>
              <w:t xml:space="preserve">snelheid; </w:t>
            </w:r>
          </w:p>
          <w:p w14:paraId="7E200B0A" w14:textId="4CFE183F" w:rsidR="002111D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foutmeldingen.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4831C" w14:textId="77777777" w:rsidR="002111D2" w:rsidRPr="00357313" w:rsidRDefault="002111D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6D9389F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B9552" w14:textId="176EE9A1"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17775"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voorziet in een configureerbaar Dashboard van API statistieken waarin ten minste:</w:t>
            </w:r>
          </w:p>
          <w:p w14:paraId="0B20BE51"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aantal calls;</w:t>
            </w:r>
          </w:p>
          <w:p w14:paraId="0231D1D1"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snelheid;</w:t>
            </w:r>
          </w:p>
          <w:p w14:paraId="4C4AEEBB"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foutmeldingen</w:t>
            </w:r>
          </w:p>
          <w:p w14:paraId="3F8C44DA" w14:textId="71B5516D" w:rsidR="00052D25"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over een instelbare periode van tijd worden weergegeven.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A45C7"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7B9CC8D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4B5B" w14:textId="70689573"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7BA41" w14:textId="115D0355" w:rsidR="00052D25" w:rsidRPr="00357313" w:rsidRDefault="00D3523B"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Het is mogelijk om op basis van autorisaties onderscheid te maken in het niveau van de informatie die in het Dashboard wordt gepresenteerd, bijvoorbeeld op het niveau van afdeling, gebruikersgroepen en individuele gebruikers.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0FB13"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052D25" w:rsidRPr="00357313" w14:paraId="5B2F567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2C9A2" w14:textId="5D9A4BC0" w:rsidR="00052D25" w:rsidRPr="00357313" w:rsidRDefault="00052D25"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E35B9" w14:textId="2878AF57" w:rsidR="00052D25" w:rsidRPr="00357313" w:rsidRDefault="00D3523B" w:rsidP="00224E82">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In het geval dat er fouten optreden in de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ondersteunt de Oplossing bij foutafhandeling gericht op het identificeren, beheren en reageren op fouten.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FED4C" w14:textId="77777777" w:rsidR="00052D25" w:rsidRPr="00357313" w:rsidRDefault="00052D25"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24E82" w:rsidRPr="00357313" w14:paraId="4F2A503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56154" w14:textId="54CF0F97" w:rsidR="00224E82" w:rsidRPr="00357313" w:rsidRDefault="00224E8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3D6" w14:textId="6B64D7BA" w:rsidR="00224E82" w:rsidRPr="00357313" w:rsidRDefault="00D3523B" w:rsidP="00224E82">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de open standaard </w:t>
            </w:r>
            <w:proofErr w:type="spellStart"/>
            <w:r w:rsidRPr="00357313">
              <w:rPr>
                <w:rFonts w:ascii="RijksoverheidSansHeading" w:hAnsi="RijksoverheidSansHeading"/>
                <w:sz w:val="18"/>
                <w:szCs w:val="18"/>
              </w:rPr>
              <w:t>OpenTelemetry</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13E27" w14:textId="77777777" w:rsidR="00224E82" w:rsidRPr="00357313" w:rsidRDefault="00224E8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24E82" w:rsidRPr="00357313" w14:paraId="531D32E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ECC7" w14:textId="33FD9186" w:rsidR="00224E82" w:rsidRPr="00357313" w:rsidRDefault="00224E8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F5ADF" w14:textId="5B3F13D3" w:rsidR="00224E82" w:rsidRPr="00357313" w:rsidRDefault="00D3523B" w:rsidP="00224E82">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Opdrachtnemer levert bij Inschrijving een Plan van Aanpak voor de Realisatie van de Oplossing bij de Opdrachtgever aan en behandeld daarin de 12 onderwerpen zoals deze in de Wens 6 Implementatieplan en ondersteuning zijn omschreven.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DE8EB" w14:textId="77777777" w:rsidR="00224E82" w:rsidRPr="00357313" w:rsidRDefault="00224E8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24E82" w:rsidRPr="00357313" w14:paraId="7C10011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3FED" w14:textId="72C2851E" w:rsidR="00224E82" w:rsidRPr="00357313" w:rsidRDefault="00224E8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B62BA"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In het kader van de Gunningstest wordt geëist dat wordt aangetoond dat de Offerte, voor zover dit praktisch gezien mogelijk is om te testen, voldoet aan de in deze Offerteaanvraag gestelde bovengenoemde eisen.</w:t>
            </w:r>
          </w:p>
          <w:p w14:paraId="569740E7"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p>
          <w:p w14:paraId="03A1B4C4"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Opdrachtnemer stelt de noodzakelijke technische en personele ondersteuning en de benodigde middelen voor de uitvoering van deze Gunningstest kosteloos ter beschikking.</w:t>
            </w:r>
          </w:p>
          <w:p w14:paraId="6DA06452"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p>
          <w:p w14:paraId="15105AF1" w14:textId="3D358291" w:rsidR="00224E8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In Bijlage XI Gunningstest staan de onderwerpen waarop getest wordt beschreven.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7C22" w14:textId="77777777" w:rsidR="00224E82" w:rsidRPr="00357313" w:rsidRDefault="00224E8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24E82" w:rsidRPr="00357313" w14:paraId="400FC4F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78A6F" w14:textId="50C8D47B" w:rsidR="00224E82" w:rsidRPr="00357313" w:rsidRDefault="00224E8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A7B3B"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dient hybride te kunnen worden gehost:</w:t>
            </w:r>
          </w:p>
          <w:p w14:paraId="2B36837E"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 xml:space="preserve">Control </w:t>
            </w:r>
            <w:proofErr w:type="spellStart"/>
            <w:r w:rsidRPr="00357313">
              <w:rPr>
                <w:rFonts w:ascii="RijksoverheidSansHeading" w:hAnsi="RijksoverheidSansHeading"/>
                <w:sz w:val="18"/>
                <w:szCs w:val="18"/>
              </w:rPr>
              <w:t>Plane</w:t>
            </w:r>
            <w:proofErr w:type="spellEnd"/>
            <w:r w:rsidRPr="00357313">
              <w:rPr>
                <w:rFonts w:ascii="RijksoverheidSansHeading" w:hAnsi="RijksoverheidSansHeading"/>
                <w:sz w:val="18"/>
                <w:szCs w:val="18"/>
              </w:rPr>
              <w:t xml:space="preserve"> off </w:t>
            </w:r>
            <w:proofErr w:type="spellStart"/>
            <w:r w:rsidRPr="00357313">
              <w:rPr>
                <w:rFonts w:ascii="RijksoverheidSansHeading" w:hAnsi="RijksoverheidSansHeading"/>
                <w:sz w:val="18"/>
                <w:szCs w:val="18"/>
              </w:rPr>
              <w:t>premises</w:t>
            </w:r>
            <w:proofErr w:type="spellEnd"/>
            <w:r w:rsidRPr="00357313">
              <w:rPr>
                <w:rFonts w:ascii="RijksoverheidSansHeading" w:hAnsi="RijksoverheidSansHeading"/>
                <w:sz w:val="18"/>
                <w:szCs w:val="18"/>
              </w:rPr>
              <w:t xml:space="preserve"> als SaaS (in de EER);</w:t>
            </w:r>
          </w:p>
          <w:p w14:paraId="75567028" w14:textId="655F3264" w:rsidR="00224E8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w:t>
            </w:r>
            <w:r w:rsidRPr="00357313">
              <w:rPr>
                <w:rFonts w:ascii="RijksoverheidSansHeading" w:hAnsi="RijksoverheidSansHeading"/>
                <w:sz w:val="18"/>
                <w:szCs w:val="18"/>
              </w:rPr>
              <w:tab/>
              <w:t xml:space="preserve">Data </w:t>
            </w:r>
            <w:proofErr w:type="spellStart"/>
            <w:r w:rsidRPr="00357313">
              <w:rPr>
                <w:rFonts w:ascii="RijksoverheidSansHeading" w:hAnsi="RijksoverheidSansHeading"/>
                <w:sz w:val="18"/>
                <w:szCs w:val="18"/>
              </w:rPr>
              <w:t>Plane</w:t>
            </w:r>
            <w:proofErr w:type="spellEnd"/>
            <w:r w:rsidRPr="00357313">
              <w:rPr>
                <w:rFonts w:ascii="RijksoverheidSansHeading" w:hAnsi="RijksoverheidSansHeading"/>
                <w:sz w:val="18"/>
                <w:szCs w:val="18"/>
              </w:rPr>
              <w:t xml:space="preserve"> on </w:t>
            </w:r>
            <w:proofErr w:type="spellStart"/>
            <w:r w:rsidRPr="00357313">
              <w:rPr>
                <w:rFonts w:ascii="RijksoverheidSansHeading" w:hAnsi="RijksoverheidSansHeading"/>
                <w:sz w:val="18"/>
                <w:szCs w:val="18"/>
              </w:rPr>
              <w:t>premises</w:t>
            </w:r>
            <w:proofErr w:type="spellEnd"/>
            <w:r w:rsidRPr="00357313">
              <w:rPr>
                <w:rFonts w:ascii="RijksoverheidSansHeading" w:hAnsi="RijksoverheidSansHeading"/>
                <w:sz w:val="18"/>
                <w:szCs w:val="18"/>
              </w:rPr>
              <w:t xml:space="preserve"> op een Red Hat </w:t>
            </w:r>
            <w:proofErr w:type="spellStart"/>
            <w:r w:rsidRPr="00357313">
              <w:rPr>
                <w:rFonts w:ascii="RijksoverheidSansHeading" w:hAnsi="RijksoverheidSansHeading"/>
                <w:sz w:val="18"/>
                <w:szCs w:val="18"/>
              </w:rPr>
              <w:t>OpenShift</w:t>
            </w:r>
            <w:proofErr w:type="spellEnd"/>
            <w:r w:rsidRPr="00357313">
              <w:rPr>
                <w:rFonts w:ascii="RijksoverheidSansHeading" w:hAnsi="RijksoverheidSansHeading"/>
                <w:sz w:val="18"/>
                <w:szCs w:val="18"/>
              </w:rPr>
              <w:t xml:space="preserve"> container platform van de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99257" w14:textId="77777777" w:rsidR="00224E82" w:rsidRPr="00357313" w:rsidRDefault="00224E8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24E82" w:rsidRPr="00357313" w14:paraId="7C87163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E194" w14:textId="0314EF80" w:rsidR="00224E82" w:rsidRPr="00357313" w:rsidRDefault="00224E8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49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4CC8D"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gateway componenten van de Oplossing moeten on-premises staan op een </w:t>
            </w:r>
          </w:p>
          <w:p w14:paraId="520F9DCB" w14:textId="5CC8272B" w:rsidR="00224E8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Red Hat Openshift container platform van de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542F9" w14:textId="77777777" w:rsidR="00224E82" w:rsidRPr="00357313" w:rsidRDefault="00224E8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24E82" w:rsidRPr="00357313" w14:paraId="78322F4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BE198" w14:textId="28E160E0" w:rsidR="00224E82" w:rsidRPr="00357313" w:rsidRDefault="00224E8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00B12"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ondersteunt meerdere omgevingen t.b.v. </w:t>
            </w:r>
            <w:proofErr w:type="spellStart"/>
            <w:r w:rsidRPr="00357313">
              <w:rPr>
                <w:rFonts w:ascii="RijksoverheidSansHeading" w:hAnsi="RijksoverheidSansHeading"/>
                <w:sz w:val="18"/>
                <w:szCs w:val="18"/>
              </w:rPr>
              <w:t>staging</w:t>
            </w:r>
            <w:proofErr w:type="spellEnd"/>
            <w:r w:rsidRPr="00357313">
              <w:rPr>
                <w:rFonts w:ascii="RijksoverheidSansHeading" w:hAnsi="RijksoverheidSansHeading"/>
                <w:sz w:val="18"/>
                <w:szCs w:val="18"/>
              </w:rPr>
              <w:t xml:space="preserve"> van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en performance </w:t>
            </w:r>
          </w:p>
          <w:p w14:paraId="1D656E4F"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testen. </w:t>
            </w:r>
          </w:p>
          <w:p w14:paraId="57458C16"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p>
          <w:p w14:paraId="76BA653F" w14:textId="677BA784" w:rsidR="00224E8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Op basis van </w:t>
            </w:r>
            <w:proofErr w:type="spellStart"/>
            <w:r w:rsidRPr="00357313">
              <w:rPr>
                <w:rFonts w:ascii="RijksoverheidSansHeading" w:hAnsi="RijksoverheidSansHeading"/>
                <w:sz w:val="18"/>
                <w:szCs w:val="18"/>
              </w:rPr>
              <w:t>projects</w:t>
            </w:r>
            <w:proofErr w:type="spellEnd"/>
            <w:r w:rsidRPr="00357313">
              <w:rPr>
                <w:rFonts w:ascii="RijksoverheidSansHeading" w:hAnsi="RijksoverheidSansHeading"/>
                <w:sz w:val="18"/>
                <w:szCs w:val="18"/>
              </w:rPr>
              <w:t>/</w:t>
            </w:r>
            <w:proofErr w:type="spellStart"/>
            <w:r w:rsidRPr="00357313">
              <w:rPr>
                <w:rFonts w:ascii="RijksoverheidSansHeading" w:hAnsi="RijksoverheidSansHeading"/>
                <w:sz w:val="18"/>
                <w:szCs w:val="18"/>
              </w:rPr>
              <w:t>namespaces</w:t>
            </w:r>
            <w:proofErr w:type="spellEnd"/>
            <w:r w:rsidRPr="00357313">
              <w:rPr>
                <w:rFonts w:ascii="RijksoverheidSansHeading" w:hAnsi="RijksoverheidSansHeading"/>
                <w:sz w:val="18"/>
                <w:szCs w:val="18"/>
              </w:rPr>
              <w:t xml:space="preserve"> kunnen geïsoleerde omgevingen worden uitgerold t.b.v. de voortbrengingsprocessen van de gebruikers.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B2AB4" w14:textId="77777777" w:rsidR="00224E82" w:rsidRPr="00357313" w:rsidRDefault="00224E8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224E82" w:rsidRPr="00357313" w14:paraId="7B96DAB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6FF2" w14:textId="523F9B11" w:rsidR="00224E82" w:rsidRPr="00357313" w:rsidRDefault="00224E82" w:rsidP="009574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A2761"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Het </w:t>
            </w:r>
            <w:proofErr w:type="spellStart"/>
            <w:r w:rsidRPr="00357313">
              <w:rPr>
                <w:rFonts w:ascii="RijksoverheidSansHeading" w:hAnsi="RijksoverheidSansHeading"/>
                <w:sz w:val="18"/>
                <w:szCs w:val="18"/>
              </w:rPr>
              <w:t>runtime</w:t>
            </w:r>
            <w:proofErr w:type="spellEnd"/>
            <w:r w:rsidRPr="00357313">
              <w:rPr>
                <w:rFonts w:ascii="RijksoverheidSansHeading" w:hAnsi="RijksoverheidSansHeading"/>
                <w:sz w:val="18"/>
                <w:szCs w:val="18"/>
              </w:rPr>
              <w:t xml:space="preserve"> gebruik van de Oplossing in productie moet inzichtelijk zijn.</w:t>
            </w:r>
          </w:p>
          <w:p w14:paraId="75F48CB3" w14:textId="37359592" w:rsidR="00224E82"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Minimaal het aantal </w:t>
            </w:r>
            <w:proofErr w:type="spellStart"/>
            <w:r w:rsidRPr="00357313">
              <w:rPr>
                <w:rFonts w:ascii="RijksoverheidSansHeading" w:hAnsi="RijksoverheidSansHeading"/>
                <w:sz w:val="18"/>
                <w:szCs w:val="18"/>
              </w:rPr>
              <w:t>request</w:t>
            </w:r>
            <w:proofErr w:type="spellEnd"/>
            <w:r w:rsidRPr="00357313">
              <w:rPr>
                <w:rFonts w:ascii="RijksoverheidSansHeading" w:hAnsi="RijksoverheidSansHeading"/>
                <w:sz w:val="18"/>
                <w:szCs w:val="18"/>
              </w:rPr>
              <w:t xml:space="preserve"> (load) en de omvang van de berichten (volume).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9D8C" w14:textId="77777777" w:rsidR="00224E82" w:rsidRPr="00357313" w:rsidRDefault="00224E82" w:rsidP="009574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6F78087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63730" w14:textId="6B61A60C"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01782" w14:textId="753759C4" w:rsidR="006E0DE9"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Bij aanpassingen in de configuraties van de Oplossing of het uitrollen van nieuwe versie van de Oplossing kan er iets onverwacht misgaan. Het is daarom noodzakelijk dat de voorgaande, werkende, versie van de Oplossing geautomatiseerd kan worden terug gezet door de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2C5B8"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74C4AC5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9E19F" w14:textId="102E6928"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17EAF" w14:textId="6BFD1C9E" w:rsidR="006E0DE9"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Om fouten te voorkomen en een herhaalbaar proces te realiseren, dient de Oplossing  geautomatiseerde </w:t>
            </w:r>
            <w:proofErr w:type="spellStart"/>
            <w:r w:rsidRPr="00357313">
              <w:rPr>
                <w:rFonts w:ascii="RijksoverheidSansHeading" w:hAnsi="RijksoverheidSansHeading"/>
                <w:sz w:val="18"/>
                <w:szCs w:val="18"/>
              </w:rPr>
              <w:t>deployment</w:t>
            </w:r>
            <w:proofErr w:type="spellEnd"/>
            <w:r w:rsidRPr="00357313">
              <w:rPr>
                <w:rFonts w:ascii="RijksoverheidSansHeading" w:hAnsi="RijksoverheidSansHeading"/>
                <w:sz w:val="18"/>
                <w:szCs w:val="18"/>
              </w:rPr>
              <w:t xml:space="preserve"> van API en bijbehorende configuraties te ondersteunen.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5C508"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0A7B677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500D7" w14:textId="6D6C010D"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lastRenderedPageBreak/>
              <w:t>GUE 54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E1398" w14:textId="683FB8A1" w:rsidR="006E0DE9"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Ter verantwoording en om misbruik te detecteren, ondersteund de Oplossing </w:t>
            </w:r>
            <w:proofErr w:type="spellStart"/>
            <w:r w:rsidRPr="00357313">
              <w:rPr>
                <w:rFonts w:ascii="RijksoverheidSansHeading" w:hAnsi="RijksoverheidSansHeading"/>
                <w:sz w:val="18"/>
                <w:szCs w:val="18"/>
              </w:rPr>
              <w:t>observability</w:t>
            </w:r>
            <w:proofErr w:type="spellEnd"/>
            <w:r w:rsidRPr="00357313">
              <w:rPr>
                <w:rFonts w:ascii="RijksoverheidSansHeading" w:hAnsi="RijksoverheidSansHeading"/>
                <w:sz w:val="18"/>
                <w:szCs w:val="18"/>
              </w:rPr>
              <w:t>/</w:t>
            </w:r>
            <w:proofErr w:type="spellStart"/>
            <w:r w:rsidRPr="00357313">
              <w:rPr>
                <w:rFonts w:ascii="RijksoverheidSansHeading" w:hAnsi="RijksoverheidSansHeading"/>
                <w:sz w:val="18"/>
                <w:szCs w:val="18"/>
              </w:rPr>
              <w:t>traceability</w:t>
            </w:r>
            <w:proofErr w:type="spellEnd"/>
            <w:r w:rsidRPr="00357313">
              <w:rPr>
                <w:rFonts w:ascii="RijksoverheidSansHeading" w:hAnsi="RijksoverheidSansHeading"/>
                <w:sz w:val="18"/>
                <w:szCs w:val="18"/>
              </w:rPr>
              <w:t xml:space="preserve"> functionaliteit waarmee te minste welke gebruiker, wanneer (tijdspitregistratie), welke verandering heeft aangebracht wordt vastgelegd.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27FBE"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4509EC47"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D89CA" w14:textId="0BD7D713"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BD563" w14:textId="2380D017" w:rsidR="006E0DE9" w:rsidRPr="00357313" w:rsidRDefault="00D3523B"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Het moet mogelijk zijn om meerdere functionele versies van een API in een omgeving / stage actief te hebben.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609FD"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284B033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A3091" w14:textId="4DA7E6D1"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3383D"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Om LCM (Life </w:t>
            </w:r>
            <w:proofErr w:type="spellStart"/>
            <w:r w:rsidRPr="00357313">
              <w:rPr>
                <w:rFonts w:ascii="RijksoverheidSansHeading" w:hAnsi="RijksoverheidSansHeading"/>
                <w:sz w:val="18"/>
                <w:szCs w:val="18"/>
              </w:rPr>
              <w:t>Cycle</w:t>
            </w:r>
            <w:proofErr w:type="spellEnd"/>
            <w:r w:rsidRPr="00357313">
              <w:rPr>
                <w:rFonts w:ascii="RijksoverheidSansHeading" w:hAnsi="RijksoverheidSansHeading"/>
                <w:sz w:val="18"/>
                <w:szCs w:val="18"/>
              </w:rPr>
              <w:t xml:space="preserve"> Management) taken uit te kunnen voeren moeten meerdere versies van de Oplossing naast elkaar kunnen draaien.</w:t>
            </w:r>
          </w:p>
          <w:p w14:paraId="09E5FD2D" w14:textId="1F31698F" w:rsidR="006E0DE9"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voorziet in het gelijktijdige gebruik van N-1, N en N+1 versies van het Product.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E5A4C"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719729F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7BE4E" w14:textId="16C9EB4F"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CA84D" w14:textId="2A9CD0D8" w:rsidR="006E0DE9" w:rsidRPr="00357313" w:rsidRDefault="00D3523B"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configuratie van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users, rechten, configuratie items moet automatisch overgezet kunnen worden naar de nieuwere versie.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17660"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2789324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315C5" w14:textId="6473AA27"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70366" w14:textId="6763AFE7" w:rsidR="006E0DE9" w:rsidRPr="00357313" w:rsidRDefault="00D3523B"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Na release van een nieuwe versie van de Oplossing moet het mogelijk zijn voor de Opdrachtgever deze te kunnen testen in een </w:t>
            </w:r>
            <w:proofErr w:type="spellStart"/>
            <w:r w:rsidRPr="00357313">
              <w:rPr>
                <w:rFonts w:ascii="RijksoverheidSansHeading" w:hAnsi="RijksoverheidSansHeading"/>
                <w:sz w:val="18"/>
                <w:szCs w:val="18"/>
              </w:rPr>
              <w:t>seperate</w:t>
            </w:r>
            <w:proofErr w:type="spellEnd"/>
            <w:r w:rsidRPr="00357313">
              <w:rPr>
                <w:rFonts w:ascii="RijksoverheidSansHeading" w:hAnsi="RijksoverheidSansHeading"/>
                <w:sz w:val="18"/>
                <w:szCs w:val="18"/>
              </w:rPr>
              <w:t xml:space="preserve"> </w:t>
            </w:r>
            <w:proofErr w:type="spellStart"/>
            <w:r w:rsidRPr="00357313">
              <w:rPr>
                <w:rFonts w:ascii="RijksoverheidSansHeading" w:hAnsi="RijksoverheidSansHeading"/>
                <w:sz w:val="18"/>
                <w:szCs w:val="18"/>
              </w:rPr>
              <w:t>omegving</w:t>
            </w:r>
            <w:proofErr w:type="spellEnd"/>
            <w:r w:rsidRPr="00357313">
              <w:rPr>
                <w:rFonts w:ascii="RijksoverheidSansHeading" w:hAnsi="RijksoverheidSansHeading"/>
                <w:sz w:val="18"/>
                <w:szCs w:val="18"/>
              </w:rPr>
              <w:t xml:space="preserve"> van de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A6247"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0B46945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E4752" w14:textId="56224283"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59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2D8AE" w14:textId="4D80669D" w:rsidR="006E0DE9" w:rsidRPr="00357313" w:rsidRDefault="00D3523B"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zorgt voor veilig verkeer tussen de componenten op het containerplatform. Het verkeer buiten het  container platform moet versleuteld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F2E0D"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705438B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4E156" w14:textId="7886AE73"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56807" w14:textId="0ABC9876" w:rsidR="006E0DE9" w:rsidRPr="00357313" w:rsidRDefault="00D3523B"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dient met de omgeving van de Opdrachtgever dynamisch te kunnen schalen zonder downtime.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48879"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53E388F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08524" w14:textId="4279D3C8"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DE75C"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Design time en </w:t>
            </w:r>
            <w:proofErr w:type="spellStart"/>
            <w:r w:rsidRPr="00357313">
              <w:rPr>
                <w:rFonts w:ascii="RijksoverheidSansHeading" w:hAnsi="RijksoverheidSansHeading"/>
                <w:sz w:val="18"/>
                <w:szCs w:val="18"/>
              </w:rPr>
              <w:t>runtime</w:t>
            </w:r>
            <w:proofErr w:type="spellEnd"/>
            <w:r w:rsidRPr="00357313">
              <w:rPr>
                <w:rFonts w:ascii="RijksoverheidSansHeading" w:hAnsi="RijksoverheidSansHeading"/>
                <w:sz w:val="18"/>
                <w:szCs w:val="18"/>
              </w:rPr>
              <w:t xml:space="preserve"> mogen niet met elkaar interfereren.</w:t>
            </w:r>
          </w:p>
          <w:p w14:paraId="3D01A677" w14:textId="77777777" w:rsidR="00D3523B" w:rsidRPr="00357313" w:rsidRDefault="00D3523B" w:rsidP="00D3523B">
            <w:pPr>
              <w:suppressAutoHyphens/>
              <w:autoSpaceDN w:val="0"/>
              <w:spacing w:line="360" w:lineRule="auto"/>
              <w:textAlignment w:val="baseline"/>
              <w:rPr>
                <w:rFonts w:ascii="RijksoverheidSansHeading" w:hAnsi="RijksoverheidSansHeading"/>
                <w:sz w:val="18"/>
                <w:szCs w:val="18"/>
              </w:rPr>
            </w:pPr>
          </w:p>
          <w:p w14:paraId="16D0ACFE" w14:textId="035BE83E" w:rsidR="006E0DE9" w:rsidRPr="00357313" w:rsidRDefault="00D3523B" w:rsidP="00D3523B">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moet (</w:t>
            </w:r>
            <w:proofErr w:type="spellStart"/>
            <w:r w:rsidRPr="00357313">
              <w:rPr>
                <w:rFonts w:ascii="RijksoverheidSansHeading" w:hAnsi="RijksoverheidSansHeading"/>
                <w:sz w:val="18"/>
                <w:szCs w:val="18"/>
              </w:rPr>
              <w:t>runtime</w:t>
            </w:r>
            <w:proofErr w:type="spellEnd"/>
            <w:r w:rsidRPr="00357313">
              <w:rPr>
                <w:rFonts w:ascii="RijksoverheidSansHeading" w:hAnsi="RijksoverheidSansHeading"/>
                <w:sz w:val="18"/>
                <w:szCs w:val="18"/>
              </w:rPr>
              <w:t xml:space="preserve">) isolatie toepassen, zodat de performance én werking van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niet door elkaar beïnvloed kunnen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949DD"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6FAA421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A31DD" w14:textId="0D984D63"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7C5BA" w14:textId="6FE2BAC4" w:rsidR="006E0DE9" w:rsidRPr="00357313" w:rsidRDefault="00D3523B"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Het opvoeren van een API mag niet tot verstoringen van andere </w:t>
            </w:r>
            <w:proofErr w:type="spellStart"/>
            <w:r w:rsidRPr="00357313">
              <w:rPr>
                <w:rFonts w:ascii="RijksoverheidSansHeading" w:hAnsi="RijksoverheidSansHeading"/>
                <w:sz w:val="18"/>
                <w:szCs w:val="18"/>
              </w:rPr>
              <w:t>API's</w:t>
            </w:r>
            <w:proofErr w:type="spellEnd"/>
            <w:r w:rsidRPr="00357313">
              <w:rPr>
                <w:rFonts w:ascii="RijksoverheidSansHeading" w:hAnsi="RijksoverheidSansHeading"/>
                <w:sz w:val="18"/>
                <w:szCs w:val="18"/>
              </w:rPr>
              <w:t xml:space="preserve"> (al dan niet van anderen) leiden.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92D43"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0B28297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96D8" w14:textId="76010F0C"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D8C7" w14:textId="4997BF30"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moet in staat zijn om op het </w:t>
            </w:r>
            <w:proofErr w:type="spellStart"/>
            <w:r w:rsidRPr="00357313">
              <w:rPr>
                <w:rFonts w:ascii="RijksoverheidSansHeading" w:hAnsi="RijksoverheidSansHeading"/>
                <w:sz w:val="18"/>
                <w:szCs w:val="18"/>
              </w:rPr>
              <w:t>Kubernetes</w:t>
            </w:r>
            <w:proofErr w:type="spellEnd"/>
            <w:r w:rsidRPr="00357313">
              <w:rPr>
                <w:rFonts w:ascii="RijksoverheidSansHeading" w:hAnsi="RijksoverheidSansHeading"/>
                <w:sz w:val="18"/>
                <w:szCs w:val="18"/>
              </w:rPr>
              <w:t xml:space="preserve"> compatible container platform </w:t>
            </w:r>
            <w:proofErr w:type="spellStart"/>
            <w:r w:rsidRPr="00357313">
              <w:rPr>
                <w:rFonts w:ascii="RijksoverheidSansHeading" w:hAnsi="RijksoverheidSansHeading"/>
                <w:sz w:val="18"/>
                <w:szCs w:val="18"/>
              </w:rPr>
              <w:t>RedHat</w:t>
            </w:r>
            <w:proofErr w:type="spellEnd"/>
            <w:r w:rsidRPr="00357313">
              <w:rPr>
                <w:rFonts w:ascii="RijksoverheidSansHeading" w:hAnsi="RijksoverheidSansHeading"/>
                <w:sz w:val="18"/>
                <w:szCs w:val="18"/>
              </w:rPr>
              <w:t xml:space="preserve"> </w:t>
            </w:r>
            <w:proofErr w:type="spellStart"/>
            <w:r w:rsidRPr="00357313">
              <w:rPr>
                <w:rFonts w:ascii="RijksoverheidSansHeading" w:hAnsi="RijksoverheidSansHeading"/>
                <w:sz w:val="18"/>
                <w:szCs w:val="18"/>
              </w:rPr>
              <w:t>OpenShift</w:t>
            </w:r>
            <w:proofErr w:type="spellEnd"/>
            <w:r w:rsidRPr="00357313">
              <w:rPr>
                <w:rFonts w:ascii="RijksoverheidSansHeading" w:hAnsi="RijksoverheidSansHeading"/>
                <w:sz w:val="18"/>
                <w:szCs w:val="18"/>
              </w:rPr>
              <w:t xml:space="preserve"> te draaien.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30AF4"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39AA305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C0A75" w14:textId="082122C3"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2769D" w14:textId="77777777" w:rsidR="00923208" w:rsidRPr="00357313" w:rsidRDefault="00923208" w:rsidP="00923208">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geboden Oplossing moet kunnen draaien op de </w:t>
            </w:r>
            <w:proofErr w:type="spellStart"/>
            <w:r w:rsidRPr="00357313">
              <w:rPr>
                <w:rFonts w:ascii="RijksoverheidSansHeading" w:hAnsi="RijksoverheidSansHeading"/>
                <w:sz w:val="18"/>
                <w:szCs w:val="18"/>
              </w:rPr>
              <w:t>SecurityContextConstraint</w:t>
            </w:r>
            <w:proofErr w:type="spellEnd"/>
            <w:r w:rsidRPr="00357313">
              <w:rPr>
                <w:rFonts w:ascii="RijksoverheidSansHeading" w:hAnsi="RijksoverheidSansHeading"/>
                <w:sz w:val="18"/>
                <w:szCs w:val="18"/>
              </w:rPr>
              <w:t xml:space="preserve">: restricted-v2. Deze is instelling is default op het </w:t>
            </w:r>
            <w:proofErr w:type="spellStart"/>
            <w:r w:rsidRPr="00357313">
              <w:rPr>
                <w:rFonts w:ascii="RijksoverheidSansHeading" w:hAnsi="RijksoverheidSansHeading"/>
                <w:sz w:val="18"/>
                <w:szCs w:val="18"/>
              </w:rPr>
              <w:t>het</w:t>
            </w:r>
            <w:proofErr w:type="spellEnd"/>
            <w:r w:rsidRPr="00357313">
              <w:rPr>
                <w:rFonts w:ascii="RijksoverheidSansHeading" w:hAnsi="RijksoverheidSansHeading"/>
                <w:sz w:val="18"/>
                <w:szCs w:val="18"/>
              </w:rPr>
              <w:t xml:space="preserve"> doel cluster (containerplatform) ingesteld. </w:t>
            </w:r>
          </w:p>
          <w:p w14:paraId="04FD1B4A" w14:textId="77777777" w:rsidR="00923208" w:rsidRPr="00357313" w:rsidRDefault="00923208" w:rsidP="00923208">
            <w:pPr>
              <w:suppressAutoHyphens/>
              <w:autoSpaceDN w:val="0"/>
              <w:spacing w:line="360" w:lineRule="auto"/>
              <w:textAlignment w:val="baseline"/>
              <w:rPr>
                <w:rFonts w:ascii="RijksoverheidSansHeading" w:hAnsi="RijksoverheidSansHeading"/>
                <w:sz w:val="18"/>
                <w:szCs w:val="18"/>
              </w:rPr>
            </w:pPr>
          </w:p>
          <w:p w14:paraId="14B9FBE1" w14:textId="7D0C8679" w:rsidR="006E0DE9" w:rsidRPr="00357313" w:rsidRDefault="00923208" w:rsidP="00923208">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aangeleverde containerimages moeten daarnaast kunnen omgaan met willekeurig ingestelde user </w:t>
            </w:r>
            <w:proofErr w:type="spellStart"/>
            <w:r w:rsidRPr="00357313">
              <w:rPr>
                <w:rFonts w:ascii="RijksoverheidSansHeading" w:hAnsi="RijksoverheidSansHeading"/>
                <w:sz w:val="18"/>
                <w:szCs w:val="18"/>
              </w:rPr>
              <w:t>id's</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A441"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6314237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AA68" w14:textId="74442379"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231D8" w14:textId="39937481"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moet voor het normale gebruik zonder cluster-</w:t>
            </w:r>
            <w:proofErr w:type="spellStart"/>
            <w:r w:rsidRPr="00357313">
              <w:rPr>
                <w:rFonts w:ascii="RijksoverheidSansHeading" w:hAnsi="RijksoverheidSansHeading"/>
                <w:sz w:val="18"/>
                <w:szCs w:val="18"/>
              </w:rPr>
              <w:t>admin</w:t>
            </w:r>
            <w:proofErr w:type="spellEnd"/>
            <w:r w:rsidRPr="00357313">
              <w:rPr>
                <w:rFonts w:ascii="RijksoverheidSansHeading" w:hAnsi="RijksoverheidSansHeading"/>
                <w:sz w:val="18"/>
                <w:szCs w:val="18"/>
              </w:rPr>
              <w:t xml:space="preserve"> rechten op </w:t>
            </w:r>
            <w:proofErr w:type="spellStart"/>
            <w:r w:rsidRPr="00357313">
              <w:rPr>
                <w:rFonts w:ascii="RijksoverheidSansHeading" w:hAnsi="RijksoverheidSansHeading"/>
                <w:sz w:val="18"/>
                <w:szCs w:val="18"/>
              </w:rPr>
              <w:t>OpenShift</w:t>
            </w:r>
            <w:proofErr w:type="spellEnd"/>
            <w:r w:rsidRPr="00357313">
              <w:rPr>
                <w:rFonts w:ascii="RijksoverheidSansHeading" w:hAnsi="RijksoverheidSansHeading"/>
                <w:sz w:val="18"/>
                <w:szCs w:val="18"/>
              </w:rPr>
              <w:t xml:space="preserve"> kunnen draaien. Indien er initieel verhoogde rechten nodig zijn dan kunnen deze gedurende het installatieproces worden toegestaan door de Opdrachtgever. Dit mag niet leiden tot extra kosten voor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F120B"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58C782B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1D4E6" w14:textId="318C89ED"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13421" w14:textId="41E0F2A2"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installatie van de Oplossing wordt bij voorkeur uitgevoerd met een account met standaard rechten in plaats van een account met verhoogde rechten zoals cluster </w:t>
            </w:r>
            <w:proofErr w:type="spellStart"/>
            <w:r w:rsidRPr="00357313">
              <w:rPr>
                <w:rFonts w:ascii="RijksoverheidSansHeading" w:hAnsi="RijksoverheidSansHeading"/>
                <w:sz w:val="18"/>
                <w:szCs w:val="18"/>
              </w:rPr>
              <w:t>admin</w:t>
            </w:r>
            <w:proofErr w:type="spellEnd"/>
            <w:r w:rsidRPr="00357313">
              <w:rPr>
                <w:rFonts w:ascii="RijksoverheidSansHeading" w:hAnsi="RijksoverheidSansHeading"/>
                <w:sz w:val="18"/>
                <w:szCs w:val="18"/>
              </w:rPr>
              <w:t>. Mocht dit toch noodzakelijk zijn, dan is dit slechts eenmalig tijdens de installatie.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8EC8"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20BE7AC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EB49E" w14:textId="06108544"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40130" w14:textId="2A59C374"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kan omgaan met een cluster waarin verkeer tussen </w:t>
            </w:r>
            <w:proofErr w:type="spellStart"/>
            <w:r w:rsidRPr="00357313">
              <w:rPr>
                <w:rFonts w:ascii="RijksoverheidSansHeading" w:hAnsi="RijksoverheidSansHeading"/>
                <w:sz w:val="18"/>
                <w:szCs w:val="18"/>
              </w:rPr>
              <w:t>namespaces</w:t>
            </w:r>
            <w:proofErr w:type="spellEnd"/>
            <w:r w:rsidRPr="00357313">
              <w:rPr>
                <w:rFonts w:ascii="RijksoverheidSansHeading" w:hAnsi="RijksoverheidSansHeading"/>
                <w:sz w:val="18"/>
                <w:szCs w:val="18"/>
              </w:rPr>
              <w:t xml:space="preserve"> binnen het Openshiftplatform van Opdrachtgever niet is toegestaan.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E8EF0"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597855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A2713" w14:textId="05E2145B"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9CF81" w14:textId="2AA3E618"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moet kunnen omgaan met </w:t>
            </w:r>
            <w:proofErr w:type="spellStart"/>
            <w:r w:rsidRPr="00357313">
              <w:rPr>
                <w:rFonts w:ascii="RijksoverheidSansHeading" w:hAnsi="RijksoverheidSansHeading"/>
                <w:sz w:val="18"/>
                <w:szCs w:val="18"/>
              </w:rPr>
              <w:t>namespaces</w:t>
            </w:r>
            <w:proofErr w:type="spellEnd"/>
            <w:r w:rsidRPr="00357313">
              <w:rPr>
                <w:rFonts w:ascii="RijksoverheidSansHeading" w:hAnsi="RijksoverheidSansHeading"/>
                <w:sz w:val="18"/>
                <w:szCs w:val="18"/>
              </w:rPr>
              <w:t xml:space="preserve"> waarin het instellen van resource </w:t>
            </w:r>
            <w:proofErr w:type="spellStart"/>
            <w:r w:rsidRPr="00357313">
              <w:rPr>
                <w:rFonts w:ascii="RijksoverheidSansHeading" w:hAnsi="RijksoverheidSansHeading"/>
                <w:sz w:val="18"/>
                <w:szCs w:val="18"/>
              </w:rPr>
              <w:t>requests</w:t>
            </w:r>
            <w:proofErr w:type="spellEnd"/>
            <w:r w:rsidRPr="00357313">
              <w:rPr>
                <w:rFonts w:ascii="RijksoverheidSansHeading" w:hAnsi="RijksoverheidSansHeading"/>
                <w:sz w:val="18"/>
                <w:szCs w:val="18"/>
              </w:rPr>
              <w:t xml:space="preserve"> en </w:t>
            </w:r>
            <w:proofErr w:type="spellStart"/>
            <w:r w:rsidRPr="00357313">
              <w:rPr>
                <w:rFonts w:ascii="RijksoverheidSansHeading" w:hAnsi="RijksoverheidSansHeading"/>
                <w:sz w:val="18"/>
                <w:szCs w:val="18"/>
              </w:rPr>
              <w:t>limits</w:t>
            </w:r>
            <w:proofErr w:type="spellEnd"/>
            <w:r w:rsidRPr="00357313">
              <w:rPr>
                <w:rFonts w:ascii="RijksoverheidSansHeading" w:hAnsi="RijksoverheidSansHeading"/>
                <w:sz w:val="18"/>
                <w:szCs w:val="18"/>
              </w:rPr>
              <w:t xml:space="preserve"> verplicht is.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A6C44"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76F6525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179C8" w14:textId="50070814"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69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9F0B5" w14:textId="6F1CC062"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De Oplossing moet in staat zijn om Air-</w:t>
            </w:r>
            <w:proofErr w:type="spellStart"/>
            <w:r w:rsidRPr="00357313">
              <w:rPr>
                <w:rFonts w:ascii="RijksoverheidSansHeading" w:hAnsi="RijksoverheidSansHeading"/>
                <w:sz w:val="18"/>
                <w:szCs w:val="18"/>
              </w:rPr>
              <w:t>gapped</w:t>
            </w:r>
            <w:proofErr w:type="spellEnd"/>
            <w:r w:rsidRPr="00357313">
              <w:rPr>
                <w:rFonts w:ascii="RijksoverheidSansHeading" w:hAnsi="RijksoverheidSansHeading"/>
                <w:sz w:val="18"/>
                <w:szCs w:val="18"/>
              </w:rPr>
              <w:t xml:space="preserve"> te kunnen functioneren. De Oplossing moet kunnen omgaan met een private </w:t>
            </w:r>
            <w:proofErr w:type="spellStart"/>
            <w:r w:rsidRPr="00357313">
              <w:rPr>
                <w:rFonts w:ascii="RijksoverheidSansHeading" w:hAnsi="RijksoverheidSansHeading"/>
                <w:sz w:val="18"/>
                <w:szCs w:val="18"/>
              </w:rPr>
              <w:t>registry</w:t>
            </w:r>
            <w:proofErr w:type="spellEnd"/>
            <w:r w:rsidRPr="00357313">
              <w:rPr>
                <w:rFonts w:ascii="RijksoverheidSansHeading" w:hAnsi="RijksoverheidSansHeading"/>
                <w:sz w:val="18"/>
                <w:szCs w:val="18"/>
              </w:rPr>
              <w:t xml:space="preserve"> en </w:t>
            </w:r>
            <w:proofErr w:type="spellStart"/>
            <w:r w:rsidRPr="00357313">
              <w:rPr>
                <w:rFonts w:ascii="RijksoverheidSansHeading" w:hAnsi="RijksoverheidSansHeading"/>
                <w:sz w:val="18"/>
                <w:szCs w:val="18"/>
              </w:rPr>
              <w:t>repository</w:t>
            </w:r>
            <w:proofErr w:type="spellEnd"/>
            <w:r w:rsidRPr="00357313">
              <w:rPr>
                <w:rFonts w:ascii="RijksoverheidSansHeading" w:hAnsi="RijksoverheidSansHeading"/>
                <w:sz w:val="18"/>
                <w:szCs w:val="18"/>
              </w:rPr>
              <w:t xml:space="preserve"> van de Opdrachtgever voor </w:t>
            </w:r>
            <w:proofErr w:type="spellStart"/>
            <w:r w:rsidRPr="00357313">
              <w:rPr>
                <w:rFonts w:ascii="RijksoverheidSansHeading" w:hAnsi="RijksoverheidSansHeading"/>
                <w:sz w:val="18"/>
                <w:szCs w:val="18"/>
              </w:rPr>
              <w:t>Kubernetes</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1DC1"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2A3B356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1127E" w14:textId="681F6D67"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F4B9C" w14:textId="2B2F1148"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Er mag </w:t>
            </w:r>
            <w:r w:rsidRPr="00357313">
              <w:rPr>
                <w:rFonts w:ascii="RijksoverheidSansHeading" w:hAnsi="RijksoverheidSansHeading"/>
                <w:b/>
                <w:bCs/>
                <w:sz w:val="18"/>
                <w:szCs w:val="18"/>
              </w:rPr>
              <w:t>geen</w:t>
            </w:r>
            <w:r w:rsidRPr="00357313">
              <w:rPr>
                <w:rFonts w:ascii="RijksoverheidSansHeading" w:hAnsi="RijksoverheidSansHeading"/>
                <w:sz w:val="18"/>
                <w:szCs w:val="18"/>
              </w:rPr>
              <w:t xml:space="preserve"> </w:t>
            </w:r>
            <w:proofErr w:type="spellStart"/>
            <w:r w:rsidRPr="00357313">
              <w:rPr>
                <w:rFonts w:ascii="RijksoverheidSansHeading" w:hAnsi="RijksoverheidSansHeading"/>
                <w:sz w:val="18"/>
                <w:szCs w:val="18"/>
              </w:rPr>
              <w:t>reclaim</w:t>
            </w:r>
            <w:proofErr w:type="spellEnd"/>
            <w:r w:rsidRPr="00357313">
              <w:rPr>
                <w:rFonts w:ascii="RijksoverheidSansHeading" w:hAnsi="RijksoverheidSansHeading"/>
                <w:sz w:val="18"/>
                <w:szCs w:val="18"/>
              </w:rPr>
              <w:t xml:space="preserve"> policy van een persistent volume worden ingesteld op </w:t>
            </w:r>
            <w:proofErr w:type="spellStart"/>
            <w:r w:rsidRPr="00357313">
              <w:rPr>
                <w:rFonts w:ascii="RijksoverheidSansHeading" w:hAnsi="RijksoverheidSansHeading"/>
                <w:sz w:val="18"/>
                <w:szCs w:val="18"/>
              </w:rPr>
              <w:t>Retain</w:t>
            </w:r>
            <w:proofErr w:type="spellEnd"/>
            <w:r w:rsidRPr="00357313">
              <w:rPr>
                <w:rFonts w:ascii="RijksoverheidSansHeading" w:hAnsi="RijksoverheidSansHeading"/>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45F5D"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53CD70E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C4FE3" w14:textId="3407E602"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lastRenderedPageBreak/>
              <w:t>GUE 71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19C66" w14:textId="109A6E16"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maakt geen gebruik van de  </w:t>
            </w:r>
            <w:proofErr w:type="spellStart"/>
            <w:r w:rsidRPr="00357313">
              <w:rPr>
                <w:rFonts w:ascii="RijksoverheidSansHeading" w:hAnsi="RijksoverheidSansHeading"/>
                <w:sz w:val="18"/>
                <w:szCs w:val="18"/>
              </w:rPr>
              <w:t>nodePorts</w:t>
            </w:r>
            <w:proofErr w:type="spellEnd"/>
            <w:r w:rsidRPr="00357313">
              <w:rPr>
                <w:rFonts w:ascii="RijksoverheidSansHeading" w:hAnsi="RijksoverheidSansHeading"/>
                <w:sz w:val="18"/>
                <w:szCs w:val="18"/>
              </w:rPr>
              <w:t xml:space="preserve"> op het </w:t>
            </w:r>
            <w:proofErr w:type="spellStart"/>
            <w:r w:rsidRPr="00357313">
              <w:rPr>
                <w:rFonts w:ascii="RijksoverheidSansHeading" w:hAnsi="RijksoverheidSansHeading"/>
                <w:sz w:val="18"/>
                <w:szCs w:val="18"/>
              </w:rPr>
              <w:t>Redhat</w:t>
            </w:r>
            <w:proofErr w:type="spellEnd"/>
            <w:r w:rsidRPr="00357313">
              <w:rPr>
                <w:rFonts w:ascii="RijksoverheidSansHeading" w:hAnsi="RijksoverheidSansHeading"/>
                <w:sz w:val="18"/>
                <w:szCs w:val="18"/>
              </w:rPr>
              <w:t xml:space="preserve"> openshift container platform cluster van de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99BDF"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091EAFB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26023" w14:textId="726EA859"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D3FD" w14:textId="04B84D47"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moet automatisch geïnstalleerd kunnen worden op een actuele </w:t>
            </w:r>
            <w:proofErr w:type="spellStart"/>
            <w:r w:rsidRPr="00357313">
              <w:rPr>
                <w:rFonts w:ascii="RijksoverheidSansHeading" w:hAnsi="RijksoverheidSansHeading"/>
                <w:sz w:val="18"/>
                <w:szCs w:val="18"/>
              </w:rPr>
              <w:t>Kubernetes</w:t>
            </w:r>
            <w:proofErr w:type="spellEnd"/>
            <w:r w:rsidRPr="00357313">
              <w:rPr>
                <w:rFonts w:ascii="RijksoverheidSansHeading" w:hAnsi="RijksoverheidSansHeading"/>
                <w:sz w:val="18"/>
                <w:szCs w:val="18"/>
              </w:rPr>
              <w:t xml:space="preserve"> distributie waaronder minimaal op Red Hat </w:t>
            </w:r>
            <w:proofErr w:type="spellStart"/>
            <w:r w:rsidRPr="00357313">
              <w:rPr>
                <w:rFonts w:ascii="RijksoverheidSansHeading" w:hAnsi="RijksoverheidSansHeading"/>
                <w:sz w:val="18"/>
                <w:szCs w:val="18"/>
              </w:rPr>
              <w:t>OpenShift</w:t>
            </w:r>
            <w:proofErr w:type="spellEnd"/>
            <w:r w:rsidRPr="00357313">
              <w:rPr>
                <w:rFonts w:ascii="RijksoverheidSansHeading" w:hAnsi="RijksoverheidSansHeading"/>
                <w:sz w:val="18"/>
                <w:szCs w:val="18"/>
              </w:rPr>
              <w:t xml:space="preserve"> Container Platform versie 4 en diens logisch opvolgers.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7705F"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0AC7429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8236C" w14:textId="0F52E44C"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3D08E" w14:textId="2F48C8D8"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kan op basis van operators of helm </w:t>
            </w:r>
            <w:proofErr w:type="spellStart"/>
            <w:r w:rsidRPr="00357313">
              <w:rPr>
                <w:rFonts w:ascii="RijksoverheidSansHeading" w:hAnsi="RijksoverheidSansHeading"/>
                <w:sz w:val="18"/>
                <w:szCs w:val="18"/>
              </w:rPr>
              <w:t>charts</w:t>
            </w:r>
            <w:proofErr w:type="spellEnd"/>
            <w:r w:rsidRPr="00357313">
              <w:rPr>
                <w:rFonts w:ascii="RijksoverheidSansHeading" w:hAnsi="RijksoverheidSansHeading"/>
                <w:sz w:val="18"/>
                <w:szCs w:val="18"/>
              </w:rPr>
              <w:t xml:space="preserve"> worden uitgerold.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4CE32"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E0DE9" w:rsidRPr="00357313" w14:paraId="07DA9EF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2A79" w14:textId="0FEB49D1" w:rsidR="006E0DE9" w:rsidRPr="00357313" w:rsidRDefault="006E0DE9" w:rsidP="006E0DE9">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12898" w14:textId="3631F27D" w:rsidR="006E0DE9" w:rsidRPr="00357313" w:rsidRDefault="00923208" w:rsidP="006E0DE9">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De Oplossing moet </w:t>
            </w:r>
            <w:proofErr w:type="spellStart"/>
            <w:r w:rsidRPr="00357313">
              <w:rPr>
                <w:rFonts w:ascii="RijksoverheidSansHeading" w:hAnsi="RijksoverheidSansHeading"/>
                <w:sz w:val="18"/>
                <w:szCs w:val="18"/>
              </w:rPr>
              <w:t>seamless</w:t>
            </w:r>
            <w:proofErr w:type="spellEnd"/>
            <w:r w:rsidRPr="00357313">
              <w:rPr>
                <w:rFonts w:ascii="RijksoverheidSansHeading" w:hAnsi="RijksoverheidSansHeading"/>
                <w:sz w:val="18"/>
                <w:szCs w:val="18"/>
              </w:rPr>
              <w:t xml:space="preserve"> upgrades ondersteunen.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F1162" w14:textId="77777777" w:rsidR="006E0DE9" w:rsidRPr="00357313" w:rsidRDefault="006E0DE9" w:rsidP="006E0DE9">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BD62CE" w:rsidRPr="00357313" w14:paraId="0D436589"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22733" w14:textId="54DCD76D" w:rsidR="00BD62CE" w:rsidRPr="00357313" w:rsidRDefault="00BD62CE"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6C0D1" w14:textId="09823FF0" w:rsidR="00BD62CE" w:rsidRPr="00357313" w:rsidRDefault="00923208" w:rsidP="00BD62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 xml:space="preserve">Indien de Oplossing geïnstalleerd wordt met een operator, is uit de beschrijving van de operator duidelijk welke aanpassingen de operator op </w:t>
            </w:r>
            <w:proofErr w:type="spellStart"/>
            <w:r w:rsidRPr="00357313">
              <w:rPr>
                <w:rFonts w:ascii="RijksoverheidSansHeading" w:hAnsi="RijksoverheidSansHeading"/>
                <w:sz w:val="18"/>
                <w:szCs w:val="18"/>
              </w:rPr>
              <w:t>cluster-niveau</w:t>
            </w:r>
            <w:proofErr w:type="spellEnd"/>
            <w:r w:rsidRPr="00357313">
              <w:rPr>
                <w:rFonts w:ascii="RijksoverheidSansHeading" w:hAnsi="RijksoverheidSansHeading"/>
                <w:sz w:val="18"/>
                <w:szCs w:val="18"/>
              </w:rPr>
              <w:t xml:space="preserve"> aanbrengt.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00456" w14:textId="77777777" w:rsidR="00BD62CE" w:rsidRPr="00357313" w:rsidRDefault="00BD62CE"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BD62CE" w:rsidRPr="00357313" w14:paraId="755BB033"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81566" w14:textId="06963F72" w:rsidR="00BD62CE" w:rsidRPr="00357313" w:rsidRDefault="00BD62CE"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9B942" w14:textId="6B4BD1AE" w:rsidR="00BD62CE"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Oplossing is geschikt om in een container op een on premises hosting platform van de Opdrachtgever te draaien en is onafhankelijk van de onderliggende hardware met uitzondering van processor architectuur. De Opdrachtgever moet Life </w:t>
            </w:r>
            <w:proofErr w:type="spellStart"/>
            <w:r w:rsidRPr="00357313">
              <w:rPr>
                <w:rFonts w:ascii="RijksoverheidSansHeading" w:hAnsi="RijksoverheidSansHeading" w:cs="Arial"/>
                <w:color w:val="000000"/>
                <w:spacing w:val="5"/>
                <w:sz w:val="18"/>
                <w:szCs w:val="18"/>
                <w:lang w:eastAsia="en-GB"/>
              </w:rPr>
              <w:t>Cycle</w:t>
            </w:r>
            <w:proofErr w:type="spellEnd"/>
            <w:r w:rsidRPr="00357313">
              <w:rPr>
                <w:rFonts w:ascii="RijksoverheidSansHeading" w:hAnsi="RijksoverheidSansHeading" w:cs="Arial"/>
                <w:color w:val="000000"/>
                <w:spacing w:val="5"/>
                <w:sz w:val="18"/>
                <w:szCs w:val="18"/>
                <w:lang w:eastAsia="en-GB"/>
              </w:rPr>
              <w:t xml:space="preserve"> Management (LCM) kunnen uitvoeren op haar X86 gebaseerde hardware, zonder dat dit impact heeft op de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4CC3B" w14:textId="77777777" w:rsidR="00BD62CE" w:rsidRPr="00357313" w:rsidRDefault="00BD62CE"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BD62CE" w:rsidRPr="00357313" w14:paraId="213CEFC0"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385C8" w14:textId="780BD3F1" w:rsidR="00BD62CE" w:rsidRPr="00357313" w:rsidRDefault="00BD62CE"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02572" w14:textId="65748733" w:rsidR="00BD62CE"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Oplossing maakt voor </w:t>
            </w:r>
            <w:proofErr w:type="spellStart"/>
            <w:r w:rsidRPr="00357313">
              <w:rPr>
                <w:rFonts w:ascii="RijksoverheidSansHeading" w:hAnsi="RijksoverheidSansHeading" w:cs="Arial"/>
                <w:color w:val="000000"/>
                <w:spacing w:val="5"/>
                <w:sz w:val="18"/>
                <w:szCs w:val="18"/>
                <w:lang w:eastAsia="en-GB"/>
              </w:rPr>
              <w:t>voor</w:t>
            </w:r>
            <w:proofErr w:type="spellEnd"/>
            <w:r w:rsidRPr="00357313">
              <w:rPr>
                <w:rFonts w:ascii="RijksoverheidSansHeading" w:hAnsi="RijksoverheidSansHeading" w:cs="Arial"/>
                <w:color w:val="000000"/>
                <w:spacing w:val="5"/>
                <w:sz w:val="18"/>
                <w:szCs w:val="18"/>
                <w:lang w:eastAsia="en-GB"/>
              </w:rPr>
              <w:t xml:space="preserve"> het on-</w:t>
            </w:r>
            <w:proofErr w:type="spellStart"/>
            <w:r w:rsidRPr="00357313">
              <w:rPr>
                <w:rFonts w:ascii="RijksoverheidSansHeading" w:hAnsi="RijksoverheidSansHeading" w:cs="Arial"/>
                <w:color w:val="000000"/>
                <w:spacing w:val="5"/>
                <w:sz w:val="18"/>
                <w:szCs w:val="18"/>
                <w:lang w:eastAsia="en-GB"/>
              </w:rPr>
              <w:t>premise</w:t>
            </w:r>
            <w:proofErr w:type="spellEnd"/>
            <w:r w:rsidRPr="00357313">
              <w:rPr>
                <w:rFonts w:ascii="RijksoverheidSansHeading" w:hAnsi="RijksoverheidSansHeading" w:cs="Arial"/>
                <w:color w:val="000000"/>
                <w:spacing w:val="5"/>
                <w:sz w:val="18"/>
                <w:szCs w:val="18"/>
                <w:lang w:eastAsia="en-GB"/>
              </w:rPr>
              <w:t xml:space="preserve"> deel voor permanente opslag van gegevens gebruik van de persistent storage, zoals geleverd wordt door het container platform of maakt gebruik van opslag buiten het containerplatform.</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94D72" w14:textId="77777777" w:rsidR="00BD62CE" w:rsidRPr="00357313" w:rsidRDefault="00BD62CE"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BD62CE" w:rsidRPr="00357313" w14:paraId="1F4083DE"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64A6E" w14:textId="2B4B80BB" w:rsidR="00BD62CE" w:rsidRPr="00357313" w:rsidRDefault="00BD62CE"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221DA" w14:textId="0B083F01" w:rsidR="00BD62CE"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w:t>
            </w:r>
            <w:proofErr w:type="spellStart"/>
            <w:r w:rsidRPr="00357313">
              <w:rPr>
                <w:rFonts w:ascii="RijksoverheidSansHeading" w:hAnsi="RijksoverheidSansHeading" w:cs="Arial"/>
                <w:color w:val="000000"/>
                <w:spacing w:val="5"/>
                <w:sz w:val="18"/>
                <w:szCs w:val="18"/>
                <w:lang w:eastAsia="en-GB"/>
              </w:rPr>
              <w:t>ReclaimPolicy</w:t>
            </w:r>
            <w:proofErr w:type="spellEnd"/>
            <w:r w:rsidRPr="00357313">
              <w:rPr>
                <w:rFonts w:ascii="RijksoverheidSansHeading" w:hAnsi="RijksoverheidSansHeading" w:cs="Arial"/>
                <w:color w:val="000000"/>
                <w:spacing w:val="5"/>
                <w:sz w:val="18"/>
                <w:szCs w:val="18"/>
                <w:lang w:eastAsia="en-GB"/>
              </w:rPr>
              <w:t xml:space="preserve"> van </w:t>
            </w:r>
            <w:proofErr w:type="spellStart"/>
            <w:r w:rsidRPr="00357313">
              <w:rPr>
                <w:rFonts w:ascii="RijksoverheidSansHeading" w:hAnsi="RijksoverheidSansHeading" w:cs="Arial"/>
                <w:color w:val="000000"/>
                <w:spacing w:val="5"/>
                <w:sz w:val="18"/>
                <w:szCs w:val="18"/>
                <w:lang w:eastAsia="en-GB"/>
              </w:rPr>
              <w:t>StorageClasses</w:t>
            </w:r>
            <w:proofErr w:type="spellEnd"/>
            <w:r w:rsidRPr="00357313">
              <w:rPr>
                <w:rFonts w:ascii="RijksoverheidSansHeading" w:hAnsi="RijksoverheidSansHeading" w:cs="Arial"/>
                <w:color w:val="000000"/>
                <w:spacing w:val="5"/>
                <w:sz w:val="18"/>
                <w:szCs w:val="18"/>
                <w:lang w:eastAsia="en-GB"/>
              </w:rPr>
              <w:t xml:space="preserve"> en </w:t>
            </w:r>
            <w:proofErr w:type="spellStart"/>
            <w:r w:rsidRPr="00357313">
              <w:rPr>
                <w:rFonts w:ascii="RijksoverheidSansHeading" w:hAnsi="RijksoverheidSansHeading" w:cs="Arial"/>
                <w:color w:val="000000"/>
                <w:spacing w:val="5"/>
                <w:sz w:val="18"/>
                <w:szCs w:val="18"/>
                <w:lang w:eastAsia="en-GB"/>
              </w:rPr>
              <w:t>PersistantVolumes</w:t>
            </w:r>
            <w:proofErr w:type="spellEnd"/>
            <w:r w:rsidRPr="00357313">
              <w:rPr>
                <w:rFonts w:ascii="RijksoverheidSansHeading" w:hAnsi="RijksoverheidSansHeading" w:cs="Arial"/>
                <w:color w:val="000000"/>
                <w:spacing w:val="5"/>
                <w:sz w:val="18"/>
                <w:szCs w:val="18"/>
                <w:lang w:eastAsia="en-GB"/>
              </w:rPr>
              <w:t xml:space="preserve"> op het containerplatform staat standaard op 'Delete'. De Programmatuur mag niet eisen dat deze instelling gewijzigd wordt.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94B09" w14:textId="77777777" w:rsidR="00BD62CE" w:rsidRPr="00357313" w:rsidRDefault="00BD62CE"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BD62CE" w:rsidRPr="00357313" w14:paraId="32EF8BCD"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49A24" w14:textId="7B4A8741" w:rsidR="00BD62CE" w:rsidRPr="00357313" w:rsidRDefault="00BD62CE"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79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A0575" w14:textId="39CBF0F2" w:rsidR="00BD62CE"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Opdrachtnemer stelt de Opdrachtgever zonder extra aanvullende kosten in staat licentiegebruik en </w:t>
            </w:r>
            <w:proofErr w:type="spellStart"/>
            <w:r w:rsidRPr="00357313">
              <w:rPr>
                <w:rFonts w:ascii="RijksoverheidSansHeading" w:hAnsi="RijksoverheidSansHeading" w:cs="Arial"/>
                <w:color w:val="000000"/>
                <w:spacing w:val="5"/>
                <w:sz w:val="18"/>
                <w:szCs w:val="18"/>
                <w:lang w:eastAsia="en-GB"/>
              </w:rPr>
              <w:t>compliancy</w:t>
            </w:r>
            <w:proofErr w:type="spellEnd"/>
            <w:r w:rsidRPr="00357313">
              <w:rPr>
                <w:rFonts w:ascii="RijksoverheidSansHeading" w:hAnsi="RijksoverheidSansHeading" w:cs="Arial"/>
                <w:color w:val="000000"/>
                <w:spacing w:val="5"/>
                <w:sz w:val="18"/>
                <w:szCs w:val="18"/>
                <w:lang w:eastAsia="en-GB"/>
              </w:rPr>
              <w:t xml:space="preserve"> volgens het licentiemodel aan te tonen.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0440E" w14:textId="77777777" w:rsidR="00BD62CE" w:rsidRPr="00357313" w:rsidRDefault="00BD62CE"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0750C49C"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BC30B" w14:textId="4679A8BC"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6411C" w14:textId="1EADB72A"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Het gebruik van de Oplossing kan worden gelogd naar de console van het containerplatform van de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C86EC"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3BFA2960"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B65B" w14:textId="641E93E3"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F7342" w14:textId="2D15235D"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correcte werking van de Oplossing wordt niet beïnvloed doordat de </w:t>
            </w:r>
            <w:proofErr w:type="spellStart"/>
            <w:r w:rsidRPr="00357313">
              <w:rPr>
                <w:rFonts w:ascii="RijksoverheidSansHeading" w:hAnsi="RijksoverheidSansHeading" w:cs="Arial"/>
                <w:color w:val="000000"/>
                <w:spacing w:val="5"/>
                <w:sz w:val="18"/>
                <w:szCs w:val="18"/>
                <w:lang w:eastAsia="en-GB"/>
              </w:rPr>
              <w:t>worker</w:t>
            </w:r>
            <w:proofErr w:type="spellEnd"/>
            <w:r w:rsidRPr="00357313">
              <w:rPr>
                <w:rFonts w:ascii="RijksoverheidSansHeading" w:hAnsi="RijksoverheidSansHeading" w:cs="Arial"/>
                <w:color w:val="000000"/>
                <w:spacing w:val="5"/>
                <w:sz w:val="18"/>
                <w:szCs w:val="18"/>
                <w:lang w:eastAsia="en-GB"/>
              </w:rPr>
              <w:t xml:space="preserve"> node (container) met de Oplossing door het containerplatform wordt gestopt en op een andere </w:t>
            </w:r>
            <w:proofErr w:type="spellStart"/>
            <w:r w:rsidRPr="00357313">
              <w:rPr>
                <w:rFonts w:ascii="RijksoverheidSansHeading" w:hAnsi="RijksoverheidSansHeading" w:cs="Arial"/>
                <w:color w:val="000000"/>
                <w:spacing w:val="5"/>
                <w:sz w:val="18"/>
                <w:szCs w:val="18"/>
                <w:lang w:eastAsia="en-GB"/>
              </w:rPr>
              <w:t>worker</w:t>
            </w:r>
            <w:proofErr w:type="spellEnd"/>
            <w:r w:rsidRPr="00357313">
              <w:rPr>
                <w:rFonts w:ascii="RijksoverheidSansHeading" w:hAnsi="RijksoverheidSansHeading" w:cs="Arial"/>
                <w:color w:val="000000"/>
                <w:spacing w:val="5"/>
                <w:sz w:val="18"/>
                <w:szCs w:val="18"/>
                <w:lang w:eastAsia="en-GB"/>
              </w:rPr>
              <w:t xml:space="preserve"> node (container) wordt gestart.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59FA3"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3E3A6C91"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E1E93" w14:textId="4760C2FD"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7A23B" w14:textId="3ECB32CF"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Oplossing reageert op het stopsignaal en geeft aan hoe lang er maximaal gewacht mag worden tot </w:t>
            </w:r>
            <w:proofErr w:type="spellStart"/>
            <w:r w:rsidRPr="00357313">
              <w:rPr>
                <w:rFonts w:ascii="RijksoverheidSansHeading" w:hAnsi="RijksoverheidSansHeading" w:cs="Arial"/>
                <w:color w:val="000000"/>
                <w:spacing w:val="5"/>
                <w:sz w:val="18"/>
                <w:szCs w:val="18"/>
                <w:lang w:eastAsia="en-GB"/>
              </w:rPr>
              <w:t>OpenShift</w:t>
            </w:r>
            <w:proofErr w:type="spellEnd"/>
            <w:r w:rsidRPr="00357313">
              <w:rPr>
                <w:rFonts w:ascii="RijksoverheidSansHeading" w:hAnsi="RijksoverheidSansHeading" w:cs="Arial"/>
                <w:color w:val="000000"/>
                <w:spacing w:val="5"/>
                <w:sz w:val="18"/>
                <w:szCs w:val="18"/>
                <w:lang w:eastAsia="en-GB"/>
              </w:rPr>
              <w:t xml:space="preserve"> de container uitzet.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76715"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139624DC"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310FF" w14:textId="3878DFB2"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FF78E" w14:textId="77997ABD"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Platform versies (van </w:t>
            </w:r>
            <w:proofErr w:type="spellStart"/>
            <w:r w:rsidRPr="00357313">
              <w:rPr>
                <w:rFonts w:ascii="RijksoverheidSansHeading" w:hAnsi="RijksoverheidSansHeading" w:cs="Arial"/>
                <w:color w:val="000000"/>
                <w:spacing w:val="5"/>
                <w:sz w:val="18"/>
                <w:szCs w:val="18"/>
                <w:lang w:eastAsia="en-GB"/>
              </w:rPr>
              <w:t>OpenShift</w:t>
            </w:r>
            <w:proofErr w:type="spellEnd"/>
            <w:r w:rsidRPr="00357313">
              <w:rPr>
                <w:rFonts w:ascii="RijksoverheidSansHeading" w:hAnsi="RijksoverheidSansHeading" w:cs="Arial"/>
                <w:color w:val="000000"/>
                <w:spacing w:val="5"/>
                <w:sz w:val="18"/>
                <w:szCs w:val="18"/>
                <w:lang w:eastAsia="en-GB"/>
              </w:rPr>
              <w:t>) blijven ondersteund worden door Opdrachtnemer, totdat deze vanuit de leverancier van dat Platform (</w:t>
            </w:r>
            <w:proofErr w:type="spellStart"/>
            <w:r w:rsidRPr="00357313">
              <w:rPr>
                <w:rFonts w:ascii="RijksoverheidSansHeading" w:hAnsi="RijksoverheidSansHeading" w:cs="Arial"/>
                <w:color w:val="000000"/>
                <w:spacing w:val="5"/>
                <w:sz w:val="18"/>
                <w:szCs w:val="18"/>
                <w:lang w:eastAsia="en-GB"/>
              </w:rPr>
              <w:t>RedHat</w:t>
            </w:r>
            <w:proofErr w:type="spellEnd"/>
            <w:r w:rsidRPr="00357313">
              <w:rPr>
                <w:rFonts w:ascii="RijksoverheidSansHeading" w:hAnsi="RijksoverheidSansHeading" w:cs="Arial"/>
                <w:color w:val="000000"/>
                <w:spacing w:val="5"/>
                <w:sz w:val="18"/>
                <w:szCs w:val="18"/>
                <w:lang w:eastAsia="en-GB"/>
              </w:rPr>
              <w:t>) end-of-support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8D23D"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3491C07B"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29DA4" w14:textId="1AC96DCB"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68242" w14:textId="46BAA85E"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mag niet verhinderen dat altijd de laatste security patches worden geïnstalleerd.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E42F"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2E23C7D6"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76401" w14:textId="54C68D12"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46330" w14:textId="44A4F7AA"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Bij het beschikbaar komen van een nieuwe versie het platform(</w:t>
            </w:r>
            <w:proofErr w:type="spellStart"/>
            <w:r w:rsidRPr="00357313">
              <w:rPr>
                <w:rFonts w:ascii="RijksoverheidSansHeading" w:hAnsi="RijksoverheidSansHeading" w:cs="Arial"/>
                <w:color w:val="000000"/>
                <w:spacing w:val="5"/>
                <w:sz w:val="18"/>
                <w:szCs w:val="18"/>
                <w:lang w:eastAsia="en-GB"/>
              </w:rPr>
              <w:t>OpenShift</w:t>
            </w:r>
            <w:proofErr w:type="spellEnd"/>
            <w:r w:rsidRPr="00357313">
              <w:rPr>
                <w:rFonts w:ascii="RijksoverheidSansHeading" w:hAnsi="RijksoverheidSansHeading" w:cs="Arial"/>
                <w:color w:val="000000"/>
                <w:spacing w:val="5"/>
                <w:sz w:val="18"/>
                <w:szCs w:val="18"/>
                <w:lang w:eastAsia="en-GB"/>
              </w:rPr>
              <w:t>) levert de Opdrachtnemer, binnen 3 maanden na beschikbaar komen daarvan, een werkende versie van haar Oplossing voor die Platform (</w:t>
            </w:r>
            <w:proofErr w:type="spellStart"/>
            <w:r w:rsidRPr="00357313">
              <w:rPr>
                <w:rFonts w:ascii="RijksoverheidSansHeading" w:hAnsi="RijksoverheidSansHeading" w:cs="Arial"/>
                <w:color w:val="000000"/>
                <w:spacing w:val="5"/>
                <w:sz w:val="18"/>
                <w:szCs w:val="18"/>
                <w:lang w:eastAsia="en-GB"/>
              </w:rPr>
              <w:t>OpenShift</w:t>
            </w:r>
            <w:proofErr w:type="spellEnd"/>
            <w:r w:rsidRPr="00357313">
              <w:rPr>
                <w:rFonts w:ascii="RijksoverheidSansHeading" w:hAnsi="RijksoverheidSansHeading" w:cs="Arial"/>
                <w:color w:val="000000"/>
                <w:spacing w:val="5"/>
                <w:sz w:val="18"/>
                <w:szCs w:val="18"/>
                <w:lang w:eastAsia="en-GB"/>
              </w:rPr>
              <w:t>) versie.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E06B2"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36DE1126"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3A037" w14:textId="4F655B0A"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D0104"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Oplossing mag in 95% van de gevallen maximaal een </w:t>
            </w:r>
            <w:proofErr w:type="spellStart"/>
            <w:r w:rsidRPr="00357313">
              <w:rPr>
                <w:rFonts w:ascii="RijksoverheidSansHeading" w:hAnsi="RijksoverheidSansHeading" w:cs="Arial"/>
                <w:color w:val="000000"/>
                <w:spacing w:val="5"/>
                <w:sz w:val="18"/>
                <w:szCs w:val="18"/>
                <w:lang w:eastAsia="en-GB"/>
              </w:rPr>
              <w:t>latency</w:t>
            </w:r>
            <w:proofErr w:type="spellEnd"/>
            <w:r w:rsidRPr="00357313">
              <w:rPr>
                <w:rFonts w:ascii="RijksoverheidSansHeading" w:hAnsi="RijksoverheidSansHeading" w:cs="Arial"/>
                <w:color w:val="000000"/>
                <w:spacing w:val="5"/>
                <w:sz w:val="18"/>
                <w:szCs w:val="18"/>
                <w:lang w:eastAsia="en-GB"/>
              </w:rPr>
              <w:t xml:space="preserve"> van 6 ms toevoegen aan het totaal.</w:t>
            </w:r>
          </w:p>
          <w:p w14:paraId="447CA968"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34B63A4B" w14:textId="7D7BC209"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Het betreft de tijd die de API-manager gebruikt. Netwerktijd tussen externe partij en de Opdrachtgever en de aanroep vanuit APIM naar het </w:t>
            </w:r>
            <w:proofErr w:type="spellStart"/>
            <w:r w:rsidRPr="00357313">
              <w:rPr>
                <w:rFonts w:ascii="RijksoverheidSansHeading" w:hAnsi="RijksoverheidSansHeading" w:cs="Arial"/>
                <w:color w:val="000000"/>
                <w:spacing w:val="5"/>
                <w:sz w:val="18"/>
                <w:szCs w:val="18"/>
                <w:lang w:eastAsia="en-GB"/>
              </w:rPr>
              <w:t>back-end</w:t>
            </w:r>
            <w:proofErr w:type="spellEnd"/>
            <w:r w:rsidRPr="00357313">
              <w:rPr>
                <w:rFonts w:ascii="RijksoverheidSansHeading" w:hAnsi="RijksoverheidSansHeading" w:cs="Arial"/>
                <w:color w:val="000000"/>
                <w:spacing w:val="5"/>
                <w:sz w:val="18"/>
                <w:szCs w:val="18"/>
                <w:lang w:eastAsia="en-GB"/>
              </w:rPr>
              <w:t xml:space="preserve"> systeem (of systemen) staan hier buiten.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720B1"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37B22F38"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96EE1" w14:textId="013AA17C"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F6CC2" w14:textId="1F558DC9"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 95% van de gevallen is de handeling in de API management portalen binnen 3 seconden afgerond. Met 1000 concurrent OLTP gebruikers.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BF8BD"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5795DFA2"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ECE67" w14:textId="50768F13"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lastRenderedPageBreak/>
              <w:t>GUE 88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12627" w14:textId="6C84B504"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ondersteunt het loggen van gebruikershandelingen, zijnde API registraties en API subscriptions.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16CBF"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12E203CC"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0141B" w14:textId="5AD1A8FE"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89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0181D" w14:textId="6D100ECB"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ondersteunt het geautomatiseerd verifiëren van de werking van de Oplossing bij installatie of bij een upgrade.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9F53E"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68165EF2"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45551" w14:textId="5B1F6769"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C204" w14:textId="350E1FA6"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GUI van de Oplossing voor Gebruikers moet te gebruiken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4F921"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6A58B066"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6F99A" w14:textId="7B4A138F"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25E49" w14:textId="1E4AF889"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GUI van de Oplossing voor Gebruikers is browser based.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81274"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38E9023A"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3A357" w14:textId="423FB1B7"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E4D52" w14:textId="75DA3B65"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moet ondersteuning bieden in de Nederlandse en/of Engels taal.</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92CD1"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58A88202"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825D9" w14:textId="5DF54C8B"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0C554" w14:textId="1E6631D0"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ondersteund direct in input validatie en meldingen waar nodig.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F1D01"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4896BE0C"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BB4AD" w14:textId="58C4FDF5"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F3A6B" w14:textId="2731133B"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Oplossing </w:t>
            </w:r>
            <w:proofErr w:type="spellStart"/>
            <w:r w:rsidRPr="00357313">
              <w:rPr>
                <w:rFonts w:ascii="RijksoverheidSansHeading" w:hAnsi="RijksoverheidSansHeading" w:cs="Arial"/>
                <w:color w:val="000000"/>
                <w:spacing w:val="5"/>
                <w:sz w:val="18"/>
                <w:szCs w:val="18"/>
                <w:lang w:eastAsia="en-GB"/>
              </w:rPr>
              <w:t>garandeerd</w:t>
            </w:r>
            <w:proofErr w:type="spellEnd"/>
            <w:r w:rsidRPr="00357313">
              <w:rPr>
                <w:rFonts w:ascii="RijksoverheidSansHeading" w:hAnsi="RijksoverheidSansHeading" w:cs="Arial"/>
                <w:color w:val="000000"/>
                <w:spacing w:val="5"/>
                <w:sz w:val="18"/>
                <w:szCs w:val="18"/>
                <w:lang w:eastAsia="en-GB"/>
              </w:rPr>
              <w:t xml:space="preserve"> dat ongeautoriseerde wijzigingen niet kunnen plaatsvinden.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11886"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5AAF650F"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9EE25" w14:textId="61F21BC0"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0553C"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Opdrachtnemer levert de Oplossing als één integraal coherent werkend systeem. </w:t>
            </w:r>
          </w:p>
          <w:p w14:paraId="76F2CEA9"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deelcomponenten van de Oplossing werken als één integraal coherent systeem.</w:t>
            </w:r>
          </w:p>
          <w:p w14:paraId="5BEF30DD"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023277B7"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Er is functioneel geen maatwerk nodig om de Oplossing aan de functionele eisen en wensen te laten voldoen.</w:t>
            </w:r>
          </w:p>
          <w:p w14:paraId="65274A65"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2F5DF743"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Als de Oplossing bestaat uit deeloplossingen dan is de integratie en werking van deze oplossingen de verantwoordelijkheid van de Opdrachtnemer. Ook als gebruik wordt gemaakt van eventuele onderaannemers.</w:t>
            </w:r>
          </w:p>
          <w:p w14:paraId="42E38567"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2D81A5DF"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Dit geldt bovendien voor omgevingen van Opdrachtnemer waarmee toegang wordt verkregen tot Gegevens of programma(code) van de Oplossing.</w:t>
            </w:r>
          </w:p>
          <w:p w14:paraId="61C5339A" w14:textId="77777777"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73F1DAD4" w14:textId="655981BF" w:rsidR="00923208" w:rsidRPr="00357313" w:rsidRDefault="00923208" w:rsidP="00923208">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Dit is van toepassing bij Gunning en gedurende de looptijd van de Overeenkomst.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4EB9B"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66A0C5DE"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77159" w14:textId="5FE1342C"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454D9" w14:textId="78565107"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Opdrachtnemer garandeert dat, bij gebruik van (deel)oplossingen van eventuele onderaannemers, ook deze partijen en hun (deel)oplossingen aan de in de Aanbestedingsstukken gestelde eisen voldoen. Opdrachtnemer verplicht zich er hierbij toe deze verplichtingen met de onderaannemer(s) vooraf schriftelijk overeen te komen en de naleving ervan te controleren.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7E9CA"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1286B965"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9F25A" w14:textId="35ECD438"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339B8" w14:textId="737B09FD"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Alle deeloplossingen in de vorm van </w:t>
            </w:r>
            <w:proofErr w:type="spellStart"/>
            <w:r w:rsidRPr="00357313">
              <w:rPr>
                <w:rFonts w:ascii="RijksoverheidSansHeading" w:hAnsi="RijksoverheidSansHeading" w:cs="Arial"/>
                <w:color w:val="000000"/>
                <w:spacing w:val="5"/>
                <w:sz w:val="18"/>
                <w:szCs w:val="18"/>
                <w:lang w:eastAsia="en-GB"/>
              </w:rPr>
              <w:t>plugins</w:t>
            </w:r>
            <w:proofErr w:type="spellEnd"/>
            <w:r w:rsidRPr="00357313">
              <w:rPr>
                <w:rFonts w:ascii="RijksoverheidSansHeading" w:hAnsi="RijksoverheidSansHeading" w:cs="Arial"/>
                <w:color w:val="000000"/>
                <w:spacing w:val="5"/>
                <w:sz w:val="18"/>
                <w:szCs w:val="18"/>
                <w:lang w:eastAsia="en-GB"/>
              </w:rPr>
              <w:t xml:space="preserve"> en/of </w:t>
            </w:r>
            <w:proofErr w:type="spellStart"/>
            <w:r w:rsidRPr="00357313">
              <w:rPr>
                <w:rFonts w:ascii="RijksoverheidSansHeading" w:hAnsi="RijksoverheidSansHeading" w:cs="Arial"/>
                <w:color w:val="000000"/>
                <w:spacing w:val="5"/>
                <w:sz w:val="18"/>
                <w:szCs w:val="18"/>
                <w:lang w:eastAsia="en-GB"/>
              </w:rPr>
              <w:t>add-ons</w:t>
            </w:r>
            <w:proofErr w:type="spellEnd"/>
            <w:r w:rsidRPr="00357313">
              <w:rPr>
                <w:rFonts w:ascii="RijksoverheidSansHeading" w:hAnsi="RijksoverheidSansHeading" w:cs="Arial"/>
                <w:color w:val="000000"/>
                <w:spacing w:val="5"/>
                <w:sz w:val="18"/>
                <w:szCs w:val="18"/>
                <w:lang w:eastAsia="en-GB"/>
              </w:rPr>
              <w:t xml:space="preserve"> die door de Fabrikant worden geleverd of worden ontwikkeld ten behoeve van de Oplossing zijn onderdeel van de geoffreerde licentieprijs.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A0536"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017E57F2"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C4697" w14:textId="3AE33E89"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CFF1A" w14:textId="73991DD4"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Opdrachtnemer is verantwoordelijk voor alle in de Aanbestedingsstukken gestelde (</w:t>
            </w:r>
            <w:proofErr w:type="spellStart"/>
            <w:r w:rsidRPr="00357313">
              <w:rPr>
                <w:rFonts w:ascii="RijksoverheidSansHeading" w:hAnsi="RijksoverheidSansHeading" w:cs="Arial"/>
                <w:color w:val="000000"/>
                <w:spacing w:val="5"/>
                <w:sz w:val="18"/>
                <w:szCs w:val="18"/>
                <w:lang w:eastAsia="en-GB"/>
              </w:rPr>
              <w:t>beveiligings</w:t>
            </w:r>
            <w:proofErr w:type="spellEnd"/>
            <w:r w:rsidRPr="00357313">
              <w:rPr>
                <w:rFonts w:ascii="RijksoverheidSansHeading" w:hAnsi="RijksoverheidSansHeading" w:cs="Arial"/>
                <w:color w:val="000000"/>
                <w:spacing w:val="5"/>
                <w:sz w:val="18"/>
                <w:szCs w:val="18"/>
                <w:lang w:eastAsia="en-GB"/>
              </w:rPr>
              <w:t>)eisen van de totale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33FAB"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923208" w:rsidRPr="00357313" w14:paraId="2A042D32"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49C07" w14:textId="4BE8E1B8" w:rsidR="00923208" w:rsidRPr="00357313" w:rsidRDefault="00923208"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99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2734A" w14:textId="2FC7DB37" w:rsidR="00923208" w:rsidRPr="00357313" w:rsidRDefault="00923208"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Verrijkende functionaliteit in relatie tot de gestelde eisen in deze aanbesteding kan door middel van plug-ins en/of </w:t>
            </w:r>
            <w:proofErr w:type="spellStart"/>
            <w:r w:rsidRPr="00357313">
              <w:rPr>
                <w:rFonts w:ascii="RijksoverheidSansHeading" w:hAnsi="RijksoverheidSansHeading" w:cs="Arial"/>
                <w:color w:val="000000"/>
                <w:spacing w:val="5"/>
                <w:sz w:val="18"/>
                <w:szCs w:val="18"/>
                <w:lang w:eastAsia="en-GB"/>
              </w:rPr>
              <w:t>add-ons</w:t>
            </w:r>
            <w:proofErr w:type="spellEnd"/>
            <w:r w:rsidRPr="00357313">
              <w:rPr>
                <w:rFonts w:ascii="RijksoverheidSansHeading" w:hAnsi="RijksoverheidSansHeading" w:cs="Arial"/>
                <w:color w:val="000000"/>
                <w:spacing w:val="5"/>
                <w:sz w:val="18"/>
                <w:szCs w:val="18"/>
                <w:lang w:eastAsia="en-GB"/>
              </w:rPr>
              <w:t xml:space="preserve"> van de Fabrikant of van derde partijen, worden afgenomen via een door de Fabrikant beheerde marktplaats. In het geval het een plug-in/of add-on betreft waarvoor betaald moet worden, zal de Opdrachtgever een separaat offerte traject onder de Overeenkomst afroepen en wordt pas na </w:t>
            </w:r>
            <w:proofErr w:type="spellStart"/>
            <w:r w:rsidRPr="00357313">
              <w:rPr>
                <w:rFonts w:ascii="RijksoverheidSansHeading" w:hAnsi="RijksoverheidSansHeading" w:cs="Arial"/>
                <w:color w:val="000000"/>
                <w:spacing w:val="5"/>
                <w:sz w:val="18"/>
                <w:szCs w:val="18"/>
                <w:lang w:eastAsia="en-GB"/>
              </w:rPr>
              <w:t>accodering</w:t>
            </w:r>
            <w:proofErr w:type="spellEnd"/>
            <w:r w:rsidRPr="00357313">
              <w:rPr>
                <w:rFonts w:ascii="RijksoverheidSansHeading" w:hAnsi="RijksoverheidSansHeading" w:cs="Arial"/>
                <w:color w:val="000000"/>
                <w:spacing w:val="5"/>
                <w:sz w:val="18"/>
                <w:szCs w:val="18"/>
                <w:lang w:eastAsia="en-GB"/>
              </w:rPr>
              <w:t xml:space="preserve"> door Opdrachtgever hiervan worden aangeschaft.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DA0F2" w14:textId="77777777" w:rsidR="00923208" w:rsidRPr="00357313" w:rsidRDefault="00923208"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6236B2A4"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DA04" w14:textId="0EFCE0F3"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C96FB" w14:textId="6EE6F6C4" w:rsidR="005B6DDA" w:rsidRPr="00357313" w:rsidRDefault="005B6DDA"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Fabrikant beheert de marktplaats en valideert de door derde partijen aangeboden plug-ins en </w:t>
            </w:r>
            <w:proofErr w:type="spellStart"/>
            <w:r w:rsidRPr="00357313">
              <w:rPr>
                <w:rFonts w:ascii="RijksoverheidSansHeading" w:hAnsi="RijksoverheidSansHeading" w:cs="Arial"/>
                <w:color w:val="000000"/>
                <w:spacing w:val="5"/>
                <w:sz w:val="18"/>
                <w:szCs w:val="18"/>
                <w:lang w:eastAsia="en-GB"/>
              </w:rPr>
              <w:t>add-ons</w:t>
            </w:r>
            <w:proofErr w:type="spellEnd"/>
            <w:r w:rsidRPr="00357313">
              <w:rPr>
                <w:rFonts w:ascii="RijksoverheidSansHeading" w:hAnsi="RijksoverheidSansHeading" w:cs="Arial"/>
                <w:color w:val="000000"/>
                <w:spacing w:val="5"/>
                <w:sz w:val="18"/>
                <w:szCs w:val="18"/>
                <w:lang w:eastAsia="en-GB"/>
              </w:rPr>
              <w:t xml:space="preserve"> op geschiktheid tot integratie met de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8F89F"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17EB037F"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7BF12" w14:textId="5950574A"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9DD3E" w14:textId="393FB6E6" w:rsidR="005B6DDA" w:rsidRPr="00357313" w:rsidRDefault="005B6DDA"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Oplossing ondersteunt geautomatiseerde installatie van plug-ins en </w:t>
            </w:r>
            <w:proofErr w:type="spellStart"/>
            <w:r w:rsidRPr="00357313">
              <w:rPr>
                <w:rFonts w:ascii="RijksoverheidSansHeading" w:hAnsi="RijksoverheidSansHeading" w:cs="Arial"/>
                <w:color w:val="000000"/>
                <w:spacing w:val="5"/>
                <w:sz w:val="18"/>
                <w:szCs w:val="18"/>
                <w:lang w:eastAsia="en-GB"/>
              </w:rPr>
              <w:t>add-ons</w:t>
            </w:r>
            <w:proofErr w:type="spellEnd"/>
            <w:r w:rsidRPr="00357313">
              <w:rPr>
                <w:rFonts w:ascii="RijksoverheidSansHeading" w:hAnsi="RijksoverheidSansHeading" w:cs="Arial"/>
                <w:color w:val="000000"/>
                <w:spacing w:val="5"/>
                <w:sz w:val="18"/>
                <w:szCs w:val="18"/>
                <w:lang w:eastAsia="en-GB"/>
              </w:rPr>
              <w:t xml:space="preserve"> van de Fabrikant of derde partijen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98D36"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027796E5"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A118E" w14:textId="318A8DC6"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lastRenderedPageBreak/>
              <w:t>GUE 102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8F706"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Functionaliteit zoals aangeboden dient gedurende de looptijd van de Overeenkomst tegen minimaal dezelfde contractuele condities te worden aangeboden.</w:t>
            </w:r>
          </w:p>
          <w:p w14:paraId="70505F22" w14:textId="68C97D44"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Producten die nieuw worden aangeboden dienen na activering tegen gelijke condities aangeboden te worden gedurende de resterende looptijd van de Overeenkomst. Dit is ook van toepassing op nieuwe versies van de aangeboden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E8094"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3104087F"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778D0" w14:textId="6471F487"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2A0FF" w14:textId="5E6ADD96" w:rsidR="005B6DDA" w:rsidRPr="00357313" w:rsidRDefault="005B6DDA"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voldoet aan de algemene vigerende Nederlandse Wet- en Regelgeving.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743E3"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5AE43D1D"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41032" w14:textId="771F1380"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E0040"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Opdrachtgever committeert zich aan het gebruik van de van toepassing zijnde en de Verplichte standaarden van het Forum Standaardisatie in relatie tot de Oplossing.</w:t>
            </w:r>
          </w:p>
          <w:p w14:paraId="6CFC93EE"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Het betreft de volgende streefbeeldafspraken informatieveiligheid conform https://www.forumstandaardisatie.nl/onderwerpen/veilig-internet/streefbeeldafspraken:</w:t>
            </w:r>
          </w:p>
          <w:p w14:paraId="30C3F4E4"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DNSSEC</w:t>
            </w:r>
          </w:p>
          <w:p w14:paraId="6896AA2A"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DNSSEC zorgt voor de beveiliging van DNS door aan het DNS-record een digitale handtekening toe te voegen en deze bij uitwisseling te verifiëren.</w:t>
            </w:r>
          </w:p>
          <w:p w14:paraId="770AF734"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https://www.forumstandaardisatie.nl/open-standaarden/dnssec</w:t>
            </w:r>
          </w:p>
          <w:p w14:paraId="7ABA7FF2"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HTTPS en HSTS</w:t>
            </w:r>
          </w:p>
          <w:p w14:paraId="5FCB6312"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HTTPS en HSTS zorgen samen voor beveiligde verbindingen met websites, met als doel de veilige uitwisseling van gegevens tussen een webserver en client (vaak een webbrowser).</w:t>
            </w:r>
          </w:p>
          <w:p w14:paraId="18A482A2"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Let op: per 1 juli 2023 zijn overheidsorganisaties wettelijk verplicht om HTTPS en HSTS te gebruiken voor beveiligen van publiek toegankelijke websites en webapplicaties.</w:t>
            </w:r>
          </w:p>
          <w:p w14:paraId="7A343333"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https://www.forumstandaardisatie.nl/open-standaarden/https-en-hsts</w:t>
            </w:r>
          </w:p>
          <w:p w14:paraId="3F9D2E21"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IPv6 en IPv4</w:t>
            </w:r>
          </w:p>
          <w:p w14:paraId="0BFF728C"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IPv6 en IPv4 standaardiseren communicatie op netwerkniveau over organisatiegrenzen heen tussen organisaties, individuele eindgebruikers, apparaten, diensten en sensoren.</w:t>
            </w:r>
          </w:p>
          <w:p w14:paraId="61DA0E11"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https://www.forumstandaardisatie.nl/open-standaarden/ipv6-en-ipv4</w:t>
            </w:r>
          </w:p>
          <w:p w14:paraId="055A9EA3"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RPKI</w:t>
            </w:r>
          </w:p>
          <w:p w14:paraId="00847B61"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Met Resource Public Key Infrastructure (RPKI) kan de rechtmatige houder van een blok IP-adressen een </w:t>
            </w:r>
            <w:proofErr w:type="spellStart"/>
            <w:r w:rsidRPr="00357313">
              <w:rPr>
                <w:rFonts w:ascii="RijksoverheidSansHeading" w:hAnsi="RijksoverheidSansHeading" w:cs="Arial"/>
                <w:color w:val="000000"/>
                <w:spacing w:val="5"/>
                <w:sz w:val="18"/>
                <w:szCs w:val="18"/>
                <w:lang w:eastAsia="en-GB"/>
              </w:rPr>
              <w:t>autoritatieve</w:t>
            </w:r>
            <w:proofErr w:type="spellEnd"/>
            <w:r w:rsidRPr="00357313">
              <w:rPr>
                <w:rFonts w:ascii="RijksoverheidSansHeading" w:hAnsi="RijksoverheidSansHeading" w:cs="Arial"/>
                <w:color w:val="000000"/>
                <w:spacing w:val="5"/>
                <w:sz w:val="18"/>
                <w:szCs w:val="18"/>
                <w:lang w:eastAsia="en-GB"/>
              </w:rPr>
              <w:t xml:space="preserve">, digitaal getekende verklaring publiceren met betrekking tot de intenties van de routering vanaf haar netwerk. Deze verklaringen kunnen andere netwerkbeheerders </w:t>
            </w:r>
            <w:proofErr w:type="spellStart"/>
            <w:r w:rsidRPr="00357313">
              <w:rPr>
                <w:rFonts w:ascii="RijksoverheidSansHeading" w:hAnsi="RijksoverheidSansHeading" w:cs="Arial"/>
                <w:color w:val="000000"/>
                <w:spacing w:val="5"/>
                <w:sz w:val="18"/>
                <w:szCs w:val="18"/>
                <w:lang w:eastAsia="en-GB"/>
              </w:rPr>
              <w:t>cryptografisch</w:t>
            </w:r>
            <w:proofErr w:type="spellEnd"/>
            <w:r w:rsidRPr="00357313">
              <w:rPr>
                <w:rFonts w:ascii="RijksoverheidSansHeading" w:hAnsi="RijksoverheidSansHeading" w:cs="Arial"/>
                <w:color w:val="000000"/>
                <w:spacing w:val="5"/>
                <w:sz w:val="18"/>
                <w:szCs w:val="18"/>
                <w:lang w:eastAsia="en-GB"/>
              </w:rPr>
              <w:t xml:space="preserve"> valideren en vervolgens gebruiken om filters in te stellen die onrechtmatige routering negeren. https://www.forumstandaardisatie.nl/open-standaarden/rpki</w:t>
            </w:r>
          </w:p>
          <w:p w14:paraId="757DF97F"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TLS</w:t>
            </w:r>
          </w:p>
          <w:p w14:paraId="7CD9855B" w14:textId="77777777"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TLS beveiligt met behulp van certificaten de verbinding (op de </w:t>
            </w:r>
            <w:proofErr w:type="spellStart"/>
            <w:r w:rsidRPr="00357313">
              <w:rPr>
                <w:rFonts w:ascii="RijksoverheidSansHeading" w:hAnsi="RijksoverheidSansHeading" w:cs="Arial"/>
                <w:color w:val="000000"/>
                <w:spacing w:val="5"/>
                <w:sz w:val="18"/>
                <w:szCs w:val="18"/>
                <w:lang w:eastAsia="en-GB"/>
              </w:rPr>
              <w:t>transportlaag</w:t>
            </w:r>
            <w:proofErr w:type="spellEnd"/>
            <w:r w:rsidRPr="00357313">
              <w:rPr>
                <w:rFonts w:ascii="RijksoverheidSansHeading" w:hAnsi="RijksoverheidSansHeading" w:cs="Arial"/>
                <w:color w:val="000000"/>
                <w:spacing w:val="5"/>
                <w:sz w:val="18"/>
                <w:szCs w:val="18"/>
                <w:lang w:eastAsia="en-GB"/>
              </w:rPr>
              <w:t xml:space="preserve">) tussen client- en serversystemen of tussen serversystemen onderling, voor zover deze gerealiseerd wordt met internettechnologie. </w:t>
            </w:r>
          </w:p>
          <w:p w14:paraId="0A3E2D2D" w14:textId="3FDDE1FB" w:rsidR="005B6DDA" w:rsidRPr="00357313" w:rsidRDefault="005B6DDA" w:rsidP="005B6DDA">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https://www.forumstandaardisatie.nl/open-standaarden/tls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7D71D"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1926CAC1"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29676" w14:textId="0F3BB427"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32C78" w14:textId="522909EB" w:rsidR="005B6DDA" w:rsidRPr="00357313" w:rsidRDefault="00696D32"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moet OAS3.x in alle onderdelen en gebruik ondersteunen.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DDE52"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5AFEAF64"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B5F0F" w14:textId="78E03116"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AADD2" w14:textId="5B2F61D2" w:rsidR="005B6DDA" w:rsidRPr="00357313" w:rsidRDefault="00696D32"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dient minimaal WCAG 2.1 A of soortgelijk compliant te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B364B"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39B0536D"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4EF7D" w14:textId="0E1FE8BC"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78AA4"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Gegevens dienen te worden verwerkt in lidstaten van de EU of een land met een door de EU goed­gekeurd beveiligingsniveau (EER). Gegevens van de Opdrachtgever verlaten deze landen niet.</w:t>
            </w:r>
          </w:p>
          <w:p w14:paraId="3E9EB34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43044F60" w14:textId="6951AF98" w:rsidR="005B6DDA"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lastRenderedPageBreak/>
              <w:t>Opdrachtnemer levert documenten die bewijzen dat verwerking in de in de hierboven genoemde landen plaatsvindt en deze landen nooit verlaat.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5DBDC"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6EDE0E16"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C0337" w14:textId="3A863544"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61EE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Indien de Opdrachtnemer of één van zijn Onderaannemers een eigenaar buiten de EU heeft dan zijn maatregelen getroffen zodat (Persoons)gegevens alleen conform de in de EU geldige wetgeving aan overheidspartijen in andere landen ter beschikking gesteld kunnen worden.</w:t>
            </w:r>
          </w:p>
          <w:p w14:paraId="7A8D7071"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3D243830" w14:textId="1F1F930B" w:rsidR="005B6DDA"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Er wordt inzage gegeven in welke partijen inzage in de Gegevens kunnen eisen. Indien gegevens buiten de EU of EU goedgekeurde landen gedeeld moet worden, dan wordt gebruik gemaakt van Standard </w:t>
            </w:r>
            <w:proofErr w:type="spellStart"/>
            <w:r w:rsidRPr="00357313">
              <w:rPr>
                <w:rFonts w:ascii="RijksoverheidSansHeading" w:hAnsi="RijksoverheidSansHeading" w:cs="Arial"/>
                <w:color w:val="000000"/>
                <w:spacing w:val="5"/>
                <w:sz w:val="18"/>
                <w:szCs w:val="18"/>
                <w:lang w:eastAsia="en-GB"/>
              </w:rPr>
              <w:t>Contractual</w:t>
            </w:r>
            <w:proofErr w:type="spellEnd"/>
            <w:r w:rsidRPr="00357313">
              <w:rPr>
                <w:rFonts w:ascii="RijksoverheidSansHeading" w:hAnsi="RijksoverheidSansHeading" w:cs="Arial"/>
                <w:color w:val="000000"/>
                <w:spacing w:val="5"/>
                <w:sz w:val="18"/>
                <w:szCs w:val="18"/>
                <w:lang w:eastAsia="en-GB"/>
              </w:rPr>
              <w:t xml:space="preserve"> </w:t>
            </w:r>
            <w:proofErr w:type="spellStart"/>
            <w:r w:rsidRPr="00357313">
              <w:rPr>
                <w:rFonts w:ascii="RijksoverheidSansHeading" w:hAnsi="RijksoverheidSansHeading" w:cs="Arial"/>
                <w:color w:val="000000"/>
                <w:spacing w:val="5"/>
                <w:sz w:val="18"/>
                <w:szCs w:val="18"/>
                <w:lang w:eastAsia="en-GB"/>
              </w:rPr>
              <w:t>Clauses</w:t>
            </w:r>
            <w:proofErr w:type="spellEnd"/>
            <w:r w:rsidRPr="00357313">
              <w:rPr>
                <w:rFonts w:ascii="RijksoverheidSansHeading" w:hAnsi="RijksoverheidSansHeading" w:cs="Arial"/>
                <w:color w:val="000000"/>
                <w:spacing w:val="5"/>
                <w:sz w:val="18"/>
                <w:szCs w:val="18"/>
                <w:lang w:eastAsia="en-GB"/>
              </w:rPr>
              <w:t>. Opdrachtnemer levert documenten die dit bewijzen.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C4FCC"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31D4FB8C"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877F4" w14:textId="0491A8BC"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109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E9239" w14:textId="2F48D924" w:rsidR="005B6DDA" w:rsidRPr="00357313" w:rsidRDefault="00696D32" w:rsidP="00BD62CE">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Geef inzicht in uw Onderaannemers en in welke landen deze Onderaannemers geregistreerd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C7299"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5B6DDA" w:rsidRPr="00357313" w14:paraId="6BA9C36C"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7398F" w14:textId="2BCE4EF7" w:rsidR="005B6DDA" w:rsidRPr="00357313" w:rsidRDefault="005B6DDA"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1962"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Opdrachtnemer dient een informatiebeveiligingsbeleid te hebben met als uitgangspunt ISO27001/2 of beleid gelijkwaardig aan ISO27001/2.</w:t>
            </w:r>
          </w:p>
          <w:p w14:paraId="679DBEBC"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29AB0F22"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Opzet, bestaan en werking van het informatiebeveiligingsbeleid met betrekking tot de Oplossing moet worden aangetoond voor Gunning én gedurende de looptijd van de Overeenkomst.</w:t>
            </w:r>
          </w:p>
          <w:p w14:paraId="22706737"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3C381C42" w14:textId="4D3476FB" w:rsidR="005B6DDA"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Opdrachtgever accepteert ook borging van het informatiebeveiligingsbeleid gelijkwaardig aan ISO27001/2. In hoeverre het informatiebeveiligingsbeleid gelijkwaardig is aan de ISO27001/2 of niet, is ter beoordeling en acceptatie door de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0ECD0" w14:textId="77777777" w:rsidR="005B6DDA" w:rsidRPr="00357313" w:rsidRDefault="005B6DDA"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23B9BB53"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38DB7" w14:textId="40A6DAC9"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08CD8"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Opzet, bestaan, en werking van een actueel informatiebeveiligingsbeleid wordt periodiek (minimaal 1x per jaar) aangetoond door Opdrachtnemer.</w:t>
            </w:r>
          </w:p>
          <w:p w14:paraId="5837F044"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75094A93"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Op verzoek van Opdrachtgever verstrekt Opdrachtnemer ter beoordeling een door een geaccrediteerde partij verstrekt ISO27001/2- of gelijkwaardig certificaat, compleet met bijbehorend Statement of </w:t>
            </w:r>
            <w:proofErr w:type="spellStart"/>
            <w:r w:rsidRPr="00357313">
              <w:rPr>
                <w:rFonts w:ascii="RijksoverheidSansHeading" w:hAnsi="RijksoverheidSansHeading" w:cs="Arial"/>
                <w:color w:val="000000"/>
                <w:spacing w:val="5"/>
                <w:sz w:val="18"/>
                <w:szCs w:val="18"/>
                <w:lang w:eastAsia="en-GB"/>
              </w:rPr>
              <w:t>Applicability</w:t>
            </w:r>
            <w:proofErr w:type="spellEnd"/>
            <w:r w:rsidRPr="00357313">
              <w:rPr>
                <w:rFonts w:ascii="RijksoverheidSansHeading" w:hAnsi="RijksoverheidSansHeading" w:cs="Arial"/>
                <w:color w:val="000000"/>
                <w:spacing w:val="5"/>
                <w:sz w:val="18"/>
                <w:szCs w:val="18"/>
                <w:lang w:eastAsia="en-GB"/>
              </w:rPr>
              <w:t xml:space="preserve">. Uit het geleverde blijken opzet, bestaan en werking van geïmplementeerd informatiebeveiligingsbeleid. </w:t>
            </w:r>
          </w:p>
          <w:p w14:paraId="007EDC7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1DDDA79D"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Indien beoogde Oplossing en Opdrachtnemer niet voldoen aan de voorwaarden van de Opdrachtgever kan als alternatief een gelijkwaardige set documenten worden aangeleverd die bovenstaande vervangt. Dit kan alleen met toestemming van de Opdrachtgever.</w:t>
            </w:r>
          </w:p>
          <w:p w14:paraId="5B7403B5"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62F06817" w14:textId="0CBF1BA6"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Deze set documenten bevat tenminste een </w:t>
            </w:r>
            <w:proofErr w:type="spellStart"/>
            <w:r w:rsidRPr="00357313">
              <w:rPr>
                <w:rFonts w:ascii="RijksoverheidSansHeading" w:hAnsi="RijksoverheidSansHeading" w:cs="Arial"/>
                <w:color w:val="000000"/>
                <w:spacing w:val="5"/>
                <w:sz w:val="18"/>
                <w:szCs w:val="18"/>
                <w:lang w:eastAsia="en-GB"/>
              </w:rPr>
              <w:t>mapping</w:t>
            </w:r>
            <w:proofErr w:type="spellEnd"/>
            <w:r w:rsidRPr="00357313">
              <w:rPr>
                <w:rFonts w:ascii="RijksoverheidSansHeading" w:hAnsi="RijksoverheidSansHeading" w:cs="Arial"/>
                <w:color w:val="000000"/>
                <w:spacing w:val="5"/>
                <w:sz w:val="18"/>
                <w:szCs w:val="18"/>
                <w:lang w:eastAsia="en-GB"/>
              </w:rPr>
              <w:t xml:space="preserve"> van het geleverde op de ISO27001/2 en wordt beoordeeld door de Opdrachtgever. Ook is duidelijk op welke onderdelen de bewijsvoering op de organisatie en welke op Oplossing van toepassing is.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634F0"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5AB3AD43"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D9568" w14:textId="680D320F"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9A4A0" w14:textId="44CC7D16"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maakt gebruik van een zero-footprint cliënt en maakt gebruik van een standaard (gangbare) web browser.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D730F"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4B0D6C09"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78AFD" w14:textId="012B76B7"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B76E1"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Oplossing is apparaat-onafhankelijk te gebruiken op gangbare gebruikersapparaten die over een webbrowser beschikken.</w:t>
            </w:r>
          </w:p>
          <w:p w14:paraId="110BD199" w14:textId="7A5C865A"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volledige functionaliteit van de Oplossing wordt ondersteund door de drie meest gangbare webbrowsers. Op het moment van publicatie zijn dat: Google Chrome, Microsoft </w:t>
            </w:r>
            <w:proofErr w:type="spellStart"/>
            <w:r w:rsidRPr="00357313">
              <w:rPr>
                <w:rFonts w:ascii="RijksoverheidSansHeading" w:hAnsi="RijksoverheidSansHeading" w:cs="Arial"/>
                <w:color w:val="000000"/>
                <w:spacing w:val="5"/>
                <w:sz w:val="18"/>
                <w:szCs w:val="18"/>
                <w:lang w:eastAsia="en-GB"/>
              </w:rPr>
              <w:t>Edge</w:t>
            </w:r>
            <w:proofErr w:type="spellEnd"/>
            <w:r w:rsidRPr="00357313">
              <w:rPr>
                <w:rFonts w:ascii="RijksoverheidSansHeading" w:hAnsi="RijksoverheidSansHeading" w:cs="Arial"/>
                <w:color w:val="000000"/>
                <w:spacing w:val="5"/>
                <w:sz w:val="18"/>
                <w:szCs w:val="18"/>
                <w:lang w:eastAsia="en-GB"/>
              </w:rPr>
              <w:t xml:space="preserve">  en Apple </w:t>
            </w:r>
            <w:r w:rsidRPr="00357313">
              <w:rPr>
                <w:rFonts w:ascii="RijksoverheidSansHeading" w:hAnsi="RijksoverheidSansHeading" w:cs="Arial"/>
                <w:color w:val="000000"/>
                <w:spacing w:val="5"/>
                <w:sz w:val="18"/>
                <w:szCs w:val="18"/>
                <w:lang w:eastAsia="en-GB"/>
              </w:rPr>
              <w:lastRenderedPageBreak/>
              <w:t>Safari. De Oplossing ondersteunt minimaal de huidige versie en de voorgaande versie van de webbrowsers welke nog actief worden ondersteund door de leverancier van de webbrowser.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48B37"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55EDF7BE"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A8E86" w14:textId="64498462"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A71B7" w14:textId="6B0B46AC"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De Oplossing wordt met hybride hosting uitgevraagd met het off </w:t>
            </w:r>
            <w:proofErr w:type="spellStart"/>
            <w:r w:rsidRPr="00357313">
              <w:rPr>
                <w:rFonts w:ascii="RijksoverheidSansHeading" w:hAnsi="RijksoverheidSansHeading" w:cs="Arial"/>
                <w:color w:val="000000"/>
                <w:spacing w:val="5"/>
                <w:sz w:val="18"/>
                <w:szCs w:val="18"/>
                <w:lang w:eastAsia="en-GB"/>
              </w:rPr>
              <w:t>premises</w:t>
            </w:r>
            <w:proofErr w:type="spellEnd"/>
            <w:r w:rsidRPr="00357313">
              <w:rPr>
                <w:rFonts w:ascii="RijksoverheidSansHeading" w:hAnsi="RijksoverheidSansHeading" w:cs="Arial"/>
                <w:color w:val="000000"/>
                <w:spacing w:val="5"/>
                <w:sz w:val="18"/>
                <w:szCs w:val="18"/>
                <w:lang w:eastAsia="en-GB"/>
              </w:rPr>
              <w:t xml:space="preserve"> gedeelte (control </w:t>
            </w:r>
            <w:proofErr w:type="spellStart"/>
            <w:r w:rsidRPr="00357313">
              <w:rPr>
                <w:rFonts w:ascii="RijksoverheidSansHeading" w:hAnsi="RijksoverheidSansHeading" w:cs="Arial"/>
                <w:color w:val="000000"/>
                <w:spacing w:val="5"/>
                <w:sz w:val="18"/>
                <w:szCs w:val="18"/>
                <w:lang w:eastAsia="en-GB"/>
              </w:rPr>
              <w:t>plane</w:t>
            </w:r>
            <w:proofErr w:type="spellEnd"/>
            <w:r w:rsidRPr="00357313">
              <w:rPr>
                <w:rFonts w:ascii="RijksoverheidSansHeading" w:hAnsi="RijksoverheidSansHeading" w:cs="Arial"/>
                <w:color w:val="000000"/>
                <w:spacing w:val="5"/>
                <w:sz w:val="18"/>
                <w:szCs w:val="18"/>
                <w:lang w:eastAsia="en-GB"/>
              </w:rPr>
              <w:t>) binnen de EER.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93473"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1EF5864B"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6A277" w14:textId="1B5DDF0F"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38B9D" w14:textId="09F55A73"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keten van leveranciers bevindt zich in de E</w:t>
            </w:r>
            <w:r w:rsidR="00BE1938">
              <w:rPr>
                <w:rFonts w:ascii="RijksoverheidSansHeading" w:hAnsi="RijksoverheidSansHeading" w:cs="Arial"/>
                <w:color w:val="000000"/>
                <w:spacing w:val="5"/>
                <w:sz w:val="18"/>
                <w:szCs w:val="18"/>
                <w:lang w:eastAsia="en-GB"/>
              </w:rPr>
              <w:t>ER</w:t>
            </w:r>
            <w:r w:rsidRPr="00357313">
              <w:rPr>
                <w:rFonts w:ascii="RijksoverheidSansHeading" w:hAnsi="RijksoverheidSansHeading" w:cs="Arial"/>
                <w:color w:val="000000"/>
                <w:spacing w:val="5"/>
                <w:sz w:val="18"/>
                <w:szCs w:val="18"/>
                <w:lang w:eastAsia="en-GB"/>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004CF"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1F3568D8"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F46D4" w14:textId="40A0F027"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CF63B" w14:textId="5D0D7A14"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Inschrijver zal de sociale voorwaarden (Bijlage 3) op eerste verzoek van de Aanbestedende dienst, maar niet eerder dan na het mededelen van de gunningsbeslissing, invullen en ondertekend aanleveren.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EE649"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2D9342E4"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BC6B4" w14:textId="594474A1"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2C6EC" w14:textId="5B1C8FFC"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Inschrijver gaat akkoord met de concept Overeenkomst met inbegrip van de eventuele per Nota van Inlichtingen kenbaar gemaakte wijzigingen zoals genoemd in deze paragraaf.</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63C46"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5EFCE91D"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F0183" w14:textId="36E5BB89"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9D309" w14:textId="58657E5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Eventuele valutarisico’s zijn volledig voor rekening van Opdrachtnemer en worden geacht in de geoffreerde Prijzen te zijn verwerkt.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1CEF1"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55CB9050"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ED012" w14:textId="5C741366"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119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11556" w14:textId="690C56DA"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Inschrijver gaat akkoord met het gestelde in paragraaf 7.2 met inbegrip van de eventuele per Nota van Inlichtingen kenbaar gemaakte wijzigingen.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C5311"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47798AB9"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6EF12" w14:textId="788B17F4"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120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E5B7C" w14:textId="5A3AD9EA"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aangeboden Oplossing is een productiewaardige Oplossing. Indien de Oplossing Programmatuur componenten nodig heeft op basis van virtualisatie, bijvoorbeeld Openshift of VMware, dan dient u deze (inclusief benodigde Apparatuur, licenties en Beheer en Onderhoud) mee te leveren en dienen bij de Prijs inbegrepen te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864A3"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66C6547F"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75D33" w14:textId="249D3EA0"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121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C8D46"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Inschrijver levert bij inschrijving, op basis van de in paragraaf 10.1.1 van Bijlage A ‘Specificaties van de opdracht’ gespecificeerde Service Levels, een SLA op. De SLA beschrijft in elk geval de wijze waarop door Opdrachtnemer invulling wordt gegeven aan derde </w:t>
            </w:r>
            <w:proofErr w:type="spellStart"/>
            <w:r w:rsidRPr="00357313">
              <w:rPr>
                <w:rFonts w:ascii="RijksoverheidSansHeading" w:hAnsi="RijksoverheidSansHeading" w:cs="Arial"/>
                <w:color w:val="000000"/>
                <w:spacing w:val="5"/>
                <w:sz w:val="18"/>
                <w:szCs w:val="18"/>
                <w:lang w:eastAsia="en-GB"/>
              </w:rPr>
              <w:t>lijns</w:t>
            </w:r>
            <w:proofErr w:type="spellEnd"/>
            <w:r w:rsidRPr="00357313">
              <w:rPr>
                <w:rFonts w:ascii="RijksoverheidSansHeading" w:hAnsi="RijksoverheidSansHeading" w:cs="Arial"/>
                <w:color w:val="000000"/>
                <w:spacing w:val="5"/>
                <w:sz w:val="18"/>
                <w:szCs w:val="18"/>
                <w:lang w:eastAsia="en-GB"/>
              </w:rPr>
              <w:t xml:space="preserve"> Onderhoud en Support.</w:t>
            </w:r>
          </w:p>
          <w:p w14:paraId="18C49405"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486F4946"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SLA bevat minimaal de volgende onderdelen:</w:t>
            </w:r>
          </w:p>
          <w:p w14:paraId="705AEAE1"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Doel en scope van het document</w:t>
            </w:r>
          </w:p>
          <w:p w14:paraId="6AF19B84"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Benoeming partijen, verantwoordelijkheden en werkingsgebied</w:t>
            </w:r>
          </w:p>
          <w:p w14:paraId="51E818CE"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Aanvang, looptijd, wijzigingsbeleid, vaststelling en ondertekening</w:t>
            </w:r>
          </w:p>
          <w:p w14:paraId="500C686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Gerelateerde documenten</w:t>
            </w:r>
          </w:p>
          <w:p w14:paraId="070F3CC0"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Beschrijving en scope van de dienstverlening</w:t>
            </w:r>
          </w:p>
          <w:p w14:paraId="6E9A3DBB"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w:t>
            </w:r>
            <w:r w:rsidRPr="00357313">
              <w:rPr>
                <w:rFonts w:ascii="RijksoverheidSansHeading" w:hAnsi="RijksoverheidSansHeading" w:cs="Arial"/>
                <w:color w:val="000000"/>
                <w:spacing w:val="5"/>
                <w:sz w:val="18"/>
                <w:szCs w:val="18"/>
                <w:lang w:eastAsia="en-GB"/>
              </w:rPr>
              <w:tab/>
              <w:t>In het kader van informatiebeveiliging:</w:t>
            </w:r>
          </w:p>
          <w:p w14:paraId="2E3F20AD"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1)</w:t>
            </w:r>
            <w:r w:rsidRPr="00357313">
              <w:rPr>
                <w:rFonts w:ascii="RijksoverheidSansHeading" w:hAnsi="RijksoverheidSansHeading" w:cs="Arial"/>
                <w:color w:val="000000"/>
                <w:spacing w:val="5"/>
                <w:sz w:val="18"/>
                <w:szCs w:val="18"/>
                <w:lang w:eastAsia="en-GB"/>
              </w:rPr>
              <w:tab/>
              <w:t xml:space="preserve">Servicedesk (melding en oppakken </w:t>
            </w:r>
            <w:proofErr w:type="spellStart"/>
            <w:r w:rsidRPr="00357313">
              <w:rPr>
                <w:rFonts w:ascii="RijksoverheidSansHeading" w:hAnsi="RijksoverheidSansHeading" w:cs="Arial"/>
                <w:color w:val="000000"/>
                <w:spacing w:val="5"/>
                <w:sz w:val="18"/>
                <w:szCs w:val="18"/>
                <w:lang w:eastAsia="en-GB"/>
              </w:rPr>
              <w:t>prio</w:t>
            </w:r>
            <w:proofErr w:type="spellEnd"/>
            <w:r w:rsidRPr="00357313">
              <w:rPr>
                <w:rFonts w:ascii="RijksoverheidSansHeading" w:hAnsi="RijksoverheidSansHeading" w:cs="Arial"/>
                <w:color w:val="000000"/>
                <w:spacing w:val="5"/>
                <w:sz w:val="18"/>
                <w:szCs w:val="18"/>
                <w:lang w:eastAsia="en-GB"/>
              </w:rPr>
              <w:t xml:space="preserve"> 1-security incidenten, datalekken)</w:t>
            </w:r>
          </w:p>
          <w:p w14:paraId="46D55C7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2)</w:t>
            </w:r>
            <w:r w:rsidRPr="00357313">
              <w:rPr>
                <w:rFonts w:ascii="RijksoverheidSansHeading" w:hAnsi="RijksoverheidSansHeading" w:cs="Arial"/>
                <w:color w:val="000000"/>
                <w:spacing w:val="5"/>
                <w:sz w:val="18"/>
                <w:szCs w:val="18"/>
                <w:lang w:eastAsia="en-GB"/>
              </w:rPr>
              <w:tab/>
              <w:t>Change-en releasemanagement (waaronder security patches en significante juridische en infrastructurele wijzigingen)</w:t>
            </w:r>
          </w:p>
          <w:p w14:paraId="024A5134"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val="en-GB" w:eastAsia="en-GB"/>
              </w:rPr>
            </w:pPr>
            <w:r w:rsidRPr="00357313">
              <w:rPr>
                <w:rFonts w:ascii="RijksoverheidSansHeading" w:hAnsi="RijksoverheidSansHeading" w:cs="Arial"/>
                <w:color w:val="000000"/>
                <w:spacing w:val="5"/>
                <w:sz w:val="18"/>
                <w:szCs w:val="18"/>
                <w:lang w:val="en-GB" w:eastAsia="en-GB"/>
              </w:rPr>
              <w:t>3)</w:t>
            </w:r>
            <w:r w:rsidRPr="00357313">
              <w:rPr>
                <w:rFonts w:ascii="RijksoverheidSansHeading" w:hAnsi="RijksoverheidSansHeading" w:cs="Arial"/>
                <w:color w:val="000000"/>
                <w:spacing w:val="5"/>
                <w:sz w:val="18"/>
                <w:szCs w:val="18"/>
                <w:lang w:val="en-GB" w:eastAsia="en-GB"/>
              </w:rPr>
              <w:tab/>
            </w:r>
            <w:proofErr w:type="spellStart"/>
            <w:r w:rsidRPr="00357313">
              <w:rPr>
                <w:rFonts w:ascii="RijksoverheidSansHeading" w:hAnsi="RijksoverheidSansHeading" w:cs="Arial"/>
                <w:color w:val="000000"/>
                <w:spacing w:val="5"/>
                <w:sz w:val="18"/>
                <w:szCs w:val="18"/>
                <w:lang w:val="en-GB" w:eastAsia="en-GB"/>
              </w:rPr>
              <w:t>Continuïteit</w:t>
            </w:r>
            <w:proofErr w:type="spellEnd"/>
            <w:r w:rsidRPr="00357313">
              <w:rPr>
                <w:rFonts w:ascii="RijksoverheidSansHeading" w:hAnsi="RijksoverheidSansHeading" w:cs="Arial"/>
                <w:color w:val="000000"/>
                <w:spacing w:val="5"/>
                <w:sz w:val="18"/>
                <w:szCs w:val="18"/>
                <w:lang w:val="en-GB" w:eastAsia="en-GB"/>
              </w:rPr>
              <w:t xml:space="preserve"> (Business Continuity Management / BCM)</w:t>
            </w:r>
          </w:p>
          <w:p w14:paraId="7819DBEE"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val="en-GB" w:eastAsia="en-GB"/>
              </w:rPr>
            </w:pPr>
            <w:r w:rsidRPr="00357313">
              <w:rPr>
                <w:rFonts w:ascii="RijksoverheidSansHeading" w:hAnsi="RijksoverheidSansHeading" w:cs="Arial"/>
                <w:color w:val="000000"/>
                <w:spacing w:val="5"/>
                <w:sz w:val="18"/>
                <w:szCs w:val="18"/>
                <w:lang w:val="en-GB" w:eastAsia="en-GB"/>
              </w:rPr>
              <w:t>4)</w:t>
            </w:r>
            <w:r w:rsidRPr="00357313">
              <w:rPr>
                <w:rFonts w:ascii="RijksoverheidSansHeading" w:hAnsi="RijksoverheidSansHeading" w:cs="Arial"/>
                <w:color w:val="000000"/>
                <w:spacing w:val="5"/>
                <w:sz w:val="18"/>
                <w:szCs w:val="18"/>
                <w:lang w:val="en-GB" w:eastAsia="en-GB"/>
              </w:rPr>
              <w:tab/>
            </w:r>
            <w:proofErr w:type="spellStart"/>
            <w:r w:rsidRPr="00357313">
              <w:rPr>
                <w:rFonts w:ascii="RijksoverheidSansHeading" w:hAnsi="RijksoverheidSansHeading" w:cs="Arial"/>
                <w:color w:val="000000"/>
                <w:spacing w:val="5"/>
                <w:sz w:val="18"/>
                <w:szCs w:val="18"/>
                <w:lang w:val="en-GB" w:eastAsia="en-GB"/>
              </w:rPr>
              <w:t>Securitymanagement</w:t>
            </w:r>
            <w:proofErr w:type="spellEnd"/>
            <w:r w:rsidRPr="00357313">
              <w:rPr>
                <w:rFonts w:ascii="RijksoverheidSansHeading" w:hAnsi="RijksoverheidSansHeading" w:cs="Arial"/>
                <w:color w:val="000000"/>
                <w:spacing w:val="5"/>
                <w:sz w:val="18"/>
                <w:szCs w:val="18"/>
                <w:lang w:val="en-GB" w:eastAsia="en-GB"/>
              </w:rPr>
              <w:t xml:space="preserve">: </w:t>
            </w:r>
          </w:p>
          <w:p w14:paraId="13172178"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val="en-GB" w:eastAsia="en-GB"/>
              </w:rPr>
            </w:pPr>
            <w:r w:rsidRPr="00357313">
              <w:rPr>
                <w:rFonts w:ascii="RijksoverheidSansHeading" w:hAnsi="RijksoverheidSansHeading" w:cs="Arial"/>
                <w:color w:val="000000"/>
                <w:spacing w:val="5"/>
                <w:sz w:val="18"/>
                <w:szCs w:val="18"/>
                <w:lang w:val="en-GB" w:eastAsia="en-GB"/>
              </w:rPr>
              <w:t>•</w:t>
            </w:r>
            <w:r w:rsidRPr="00357313">
              <w:rPr>
                <w:rFonts w:ascii="RijksoverheidSansHeading" w:hAnsi="RijksoverheidSansHeading" w:cs="Arial"/>
                <w:color w:val="000000"/>
                <w:spacing w:val="5"/>
                <w:sz w:val="18"/>
                <w:szCs w:val="18"/>
                <w:lang w:val="en-GB" w:eastAsia="en-GB"/>
              </w:rPr>
              <w:tab/>
              <w:t xml:space="preserve">Incident- </w:t>
            </w:r>
            <w:proofErr w:type="spellStart"/>
            <w:r w:rsidRPr="00357313">
              <w:rPr>
                <w:rFonts w:ascii="RijksoverheidSansHeading" w:hAnsi="RijksoverheidSansHeading" w:cs="Arial"/>
                <w:color w:val="000000"/>
                <w:spacing w:val="5"/>
                <w:sz w:val="18"/>
                <w:szCs w:val="18"/>
                <w:lang w:val="en-GB" w:eastAsia="en-GB"/>
              </w:rPr>
              <w:t>en</w:t>
            </w:r>
            <w:proofErr w:type="spellEnd"/>
            <w:r w:rsidRPr="00357313">
              <w:rPr>
                <w:rFonts w:ascii="RijksoverheidSansHeading" w:hAnsi="RijksoverheidSansHeading" w:cs="Arial"/>
                <w:color w:val="000000"/>
                <w:spacing w:val="5"/>
                <w:sz w:val="18"/>
                <w:szCs w:val="18"/>
                <w:lang w:val="en-GB" w:eastAsia="en-GB"/>
              </w:rPr>
              <w:t xml:space="preserve"> </w:t>
            </w:r>
            <w:proofErr w:type="spellStart"/>
            <w:r w:rsidRPr="00357313">
              <w:rPr>
                <w:rFonts w:ascii="RijksoverheidSansHeading" w:hAnsi="RijksoverheidSansHeading" w:cs="Arial"/>
                <w:color w:val="000000"/>
                <w:spacing w:val="5"/>
                <w:sz w:val="18"/>
                <w:szCs w:val="18"/>
                <w:lang w:val="en-GB" w:eastAsia="en-GB"/>
              </w:rPr>
              <w:t>problemmanagement</w:t>
            </w:r>
            <w:proofErr w:type="spellEnd"/>
          </w:p>
          <w:p w14:paraId="796BA147"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val="en-GB" w:eastAsia="en-GB"/>
              </w:rPr>
            </w:pPr>
            <w:r w:rsidRPr="00357313">
              <w:rPr>
                <w:rFonts w:ascii="RijksoverheidSansHeading" w:hAnsi="RijksoverheidSansHeading" w:cs="Arial"/>
                <w:color w:val="000000"/>
                <w:spacing w:val="5"/>
                <w:sz w:val="18"/>
                <w:szCs w:val="18"/>
                <w:lang w:val="en-GB" w:eastAsia="en-GB"/>
              </w:rPr>
              <w:t>•</w:t>
            </w:r>
            <w:r w:rsidRPr="00357313">
              <w:rPr>
                <w:rFonts w:ascii="RijksoverheidSansHeading" w:hAnsi="RijksoverheidSansHeading" w:cs="Arial"/>
                <w:color w:val="000000"/>
                <w:spacing w:val="5"/>
                <w:sz w:val="18"/>
                <w:szCs w:val="18"/>
                <w:lang w:val="en-GB" w:eastAsia="en-GB"/>
              </w:rPr>
              <w:tab/>
              <w:t xml:space="preserve">Audits,  </w:t>
            </w:r>
            <w:proofErr w:type="spellStart"/>
            <w:r w:rsidRPr="00357313">
              <w:rPr>
                <w:rFonts w:ascii="RijksoverheidSansHeading" w:hAnsi="RijksoverheidSansHeading" w:cs="Arial"/>
                <w:color w:val="000000"/>
                <w:spacing w:val="5"/>
                <w:sz w:val="18"/>
                <w:szCs w:val="18"/>
                <w:lang w:val="en-GB" w:eastAsia="en-GB"/>
              </w:rPr>
              <w:t>beveiligingstesten</w:t>
            </w:r>
            <w:proofErr w:type="spellEnd"/>
            <w:r w:rsidRPr="00357313">
              <w:rPr>
                <w:rFonts w:ascii="RijksoverheidSansHeading" w:hAnsi="RijksoverheidSansHeading" w:cs="Arial"/>
                <w:color w:val="000000"/>
                <w:spacing w:val="5"/>
                <w:sz w:val="18"/>
                <w:szCs w:val="18"/>
                <w:lang w:val="en-GB" w:eastAsia="en-GB"/>
              </w:rPr>
              <w:t xml:space="preserve"> (A&amp;P-</w:t>
            </w:r>
            <w:proofErr w:type="spellStart"/>
            <w:r w:rsidRPr="00357313">
              <w:rPr>
                <w:rFonts w:ascii="RijksoverheidSansHeading" w:hAnsi="RijksoverheidSansHeading" w:cs="Arial"/>
                <w:color w:val="000000"/>
                <w:spacing w:val="5"/>
                <w:sz w:val="18"/>
                <w:szCs w:val="18"/>
                <w:lang w:val="en-GB" w:eastAsia="en-GB"/>
              </w:rPr>
              <w:t>testen</w:t>
            </w:r>
            <w:proofErr w:type="spellEnd"/>
            <w:r w:rsidRPr="00357313">
              <w:rPr>
                <w:rFonts w:ascii="RijksoverheidSansHeading" w:hAnsi="RijksoverheidSansHeading" w:cs="Arial"/>
                <w:color w:val="000000"/>
                <w:spacing w:val="5"/>
                <w:sz w:val="18"/>
                <w:szCs w:val="18"/>
                <w:lang w:val="en-GB" w:eastAsia="en-GB"/>
              </w:rPr>
              <w:t xml:space="preserve">, vulnerability scans) </w:t>
            </w:r>
            <w:proofErr w:type="spellStart"/>
            <w:r w:rsidRPr="00357313">
              <w:rPr>
                <w:rFonts w:ascii="RijksoverheidSansHeading" w:hAnsi="RijksoverheidSansHeading" w:cs="Arial"/>
                <w:color w:val="000000"/>
                <w:spacing w:val="5"/>
                <w:sz w:val="18"/>
                <w:szCs w:val="18"/>
                <w:lang w:val="en-GB" w:eastAsia="en-GB"/>
              </w:rPr>
              <w:t>en</w:t>
            </w:r>
            <w:proofErr w:type="spellEnd"/>
            <w:r w:rsidRPr="00357313">
              <w:rPr>
                <w:rFonts w:ascii="RijksoverheidSansHeading" w:hAnsi="RijksoverheidSansHeading" w:cs="Arial"/>
                <w:color w:val="000000"/>
                <w:spacing w:val="5"/>
                <w:sz w:val="18"/>
                <w:szCs w:val="18"/>
                <w:lang w:val="en-GB" w:eastAsia="en-GB"/>
              </w:rPr>
              <w:t xml:space="preserve"> </w:t>
            </w:r>
            <w:proofErr w:type="spellStart"/>
            <w:r w:rsidRPr="00357313">
              <w:rPr>
                <w:rFonts w:ascii="RijksoverheidSansHeading" w:hAnsi="RijksoverheidSansHeading" w:cs="Arial"/>
                <w:color w:val="000000"/>
                <w:spacing w:val="5"/>
                <w:sz w:val="18"/>
                <w:szCs w:val="18"/>
                <w:lang w:val="en-GB" w:eastAsia="en-GB"/>
              </w:rPr>
              <w:t>continuïteitstesten</w:t>
            </w:r>
            <w:proofErr w:type="spellEnd"/>
            <w:r w:rsidRPr="00357313">
              <w:rPr>
                <w:rFonts w:ascii="RijksoverheidSansHeading" w:hAnsi="RijksoverheidSansHeading" w:cs="Arial"/>
                <w:color w:val="000000"/>
                <w:spacing w:val="5"/>
                <w:sz w:val="18"/>
                <w:szCs w:val="18"/>
                <w:lang w:val="en-GB" w:eastAsia="en-GB"/>
              </w:rPr>
              <w:t xml:space="preserve"> (backup &amp; restore, </w:t>
            </w:r>
            <w:proofErr w:type="spellStart"/>
            <w:r w:rsidRPr="00357313">
              <w:rPr>
                <w:rFonts w:ascii="RijksoverheidSansHeading" w:hAnsi="RijksoverheidSansHeading" w:cs="Arial"/>
                <w:color w:val="000000"/>
                <w:spacing w:val="5"/>
                <w:sz w:val="18"/>
                <w:szCs w:val="18"/>
                <w:lang w:val="en-GB" w:eastAsia="en-GB"/>
              </w:rPr>
              <w:t>Calamiteitentests</w:t>
            </w:r>
            <w:proofErr w:type="spellEnd"/>
            <w:r w:rsidRPr="00357313">
              <w:rPr>
                <w:rFonts w:ascii="RijksoverheidSansHeading" w:hAnsi="RijksoverheidSansHeading" w:cs="Arial"/>
                <w:color w:val="000000"/>
                <w:spacing w:val="5"/>
                <w:sz w:val="18"/>
                <w:szCs w:val="18"/>
                <w:lang w:val="en-GB" w:eastAsia="en-GB"/>
              </w:rPr>
              <w:t>)</w:t>
            </w:r>
          </w:p>
          <w:p w14:paraId="311712D6"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val="en-GB" w:eastAsia="en-GB"/>
              </w:rPr>
            </w:pPr>
            <w:r w:rsidRPr="00357313">
              <w:rPr>
                <w:rFonts w:ascii="RijksoverheidSansHeading" w:hAnsi="RijksoverheidSansHeading" w:cs="Arial"/>
                <w:color w:val="000000"/>
                <w:spacing w:val="5"/>
                <w:sz w:val="18"/>
                <w:szCs w:val="18"/>
                <w:lang w:val="en-GB" w:eastAsia="en-GB"/>
              </w:rPr>
              <w:t>•</w:t>
            </w:r>
            <w:r w:rsidRPr="00357313">
              <w:rPr>
                <w:rFonts w:ascii="RijksoverheidSansHeading" w:hAnsi="RijksoverheidSansHeading" w:cs="Arial"/>
                <w:color w:val="000000"/>
                <w:spacing w:val="5"/>
                <w:sz w:val="18"/>
                <w:szCs w:val="18"/>
                <w:lang w:val="en-GB" w:eastAsia="en-GB"/>
              </w:rPr>
              <w:tab/>
              <w:t>Monitoring, alerting en logging</w:t>
            </w:r>
          </w:p>
          <w:p w14:paraId="5D3A60E6"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val="en-GB" w:eastAsia="en-GB"/>
              </w:rPr>
            </w:pPr>
            <w:r w:rsidRPr="00357313">
              <w:rPr>
                <w:rFonts w:ascii="RijksoverheidSansHeading" w:hAnsi="RijksoverheidSansHeading" w:cs="Arial"/>
                <w:color w:val="000000"/>
                <w:spacing w:val="5"/>
                <w:sz w:val="18"/>
                <w:szCs w:val="18"/>
                <w:lang w:val="en-GB" w:eastAsia="en-GB"/>
              </w:rPr>
              <w:t>5)</w:t>
            </w:r>
            <w:r w:rsidRPr="00357313">
              <w:rPr>
                <w:rFonts w:ascii="RijksoverheidSansHeading" w:hAnsi="RijksoverheidSansHeading" w:cs="Arial"/>
                <w:color w:val="000000"/>
                <w:spacing w:val="5"/>
                <w:sz w:val="18"/>
                <w:szCs w:val="18"/>
                <w:lang w:val="en-GB" w:eastAsia="en-GB"/>
              </w:rPr>
              <w:tab/>
              <w:t>Rapportage</w:t>
            </w:r>
          </w:p>
          <w:p w14:paraId="23A44A7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val="en-GB" w:eastAsia="en-GB"/>
              </w:rPr>
            </w:pPr>
          </w:p>
          <w:p w14:paraId="420F5CA5" w14:textId="70CAB609"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lastRenderedPageBreak/>
              <w:t>Deze SLA vormt mede de basis voor de nog overeen te komen DAP (Dossier Afspraken Procedures) tussen Opdrachtnemer en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20E2A"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5884B473"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7E2BE" w14:textId="33382165"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122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60D7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Opdrachtnemer beschikt over een meldloket waar beveiligingsincidenten en (potentiële) Datalekken per direct het hele jaar door 24/7 gemeld kunnen worden.</w:t>
            </w:r>
          </w:p>
          <w:p w14:paraId="2C90709B"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3C3CB3A0"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Opdrachtnemer zal de omvang van het incident aangeven, de verwachte consequenties voor de Opdrachtgever alsmede de reeds getroffen en te treffen maatregelen om de gevolgen te beperken.</w:t>
            </w:r>
          </w:p>
          <w:p w14:paraId="7FC3E3FD"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72F29279" w14:textId="190E67C9"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Procedures worden vastgelegd en beschreven in de DAP.</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A2B1C"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27558625"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F224B" w14:textId="54DBACAD"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123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38232"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Opdrachtnemer heeft Patchmanagement ingericht, met als doel dat tenminste technische kwetsbaarheden kunnen worden ontdekt, geëvalueerd en geadresseerd. </w:t>
            </w:r>
          </w:p>
          <w:p w14:paraId="51768CE8"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4C088AD4"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Opdrachtnemer draagt zorg voor een analyse en afhandeling van het beveiligingsincident of de (mogelijke) inbreuk op persoonsgegevens.</w:t>
            </w:r>
          </w:p>
          <w:p w14:paraId="7EC2CC17"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29434B66" w14:textId="121C8FD6"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De afhandelingswijze wordt geborgd in de DAP.</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04BB8"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7CC7B927"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365B3" w14:textId="0A2A83D0"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124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7677B"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Op het gebied van afhandeling van beveiligingsincidenten en </w:t>
            </w:r>
            <w:proofErr w:type="spellStart"/>
            <w:r w:rsidRPr="00357313">
              <w:rPr>
                <w:rFonts w:ascii="RijksoverheidSansHeading" w:hAnsi="RijksoverheidSansHeading" w:cs="Arial"/>
                <w:color w:val="000000"/>
                <w:spacing w:val="5"/>
                <w:sz w:val="18"/>
                <w:szCs w:val="18"/>
                <w:lang w:eastAsia="en-GB"/>
              </w:rPr>
              <w:t>privacymeldingen</w:t>
            </w:r>
            <w:proofErr w:type="spellEnd"/>
            <w:r w:rsidRPr="00357313">
              <w:rPr>
                <w:rFonts w:ascii="RijksoverheidSansHeading" w:hAnsi="RijksoverheidSansHeading" w:cs="Arial"/>
                <w:color w:val="000000"/>
                <w:spacing w:val="5"/>
                <w:sz w:val="18"/>
                <w:szCs w:val="18"/>
                <w:lang w:eastAsia="en-GB"/>
              </w:rPr>
              <w:t xml:space="preserve"> zijn er contactpersonen die vanuit die rollen de situatie kunnen beoordelen en er adequaat op kunnen (laten) acteren. Deze contactpersonen zijn 24/7 bereikbaar (buiten kantoortijden evt. volgens een stand </w:t>
            </w:r>
            <w:proofErr w:type="spellStart"/>
            <w:r w:rsidRPr="00357313">
              <w:rPr>
                <w:rFonts w:ascii="RijksoverheidSansHeading" w:hAnsi="RijksoverheidSansHeading" w:cs="Arial"/>
                <w:color w:val="000000"/>
                <w:spacing w:val="5"/>
                <w:sz w:val="18"/>
                <w:szCs w:val="18"/>
                <w:lang w:eastAsia="en-GB"/>
              </w:rPr>
              <w:t>by</w:t>
            </w:r>
            <w:proofErr w:type="spellEnd"/>
            <w:r w:rsidRPr="00357313">
              <w:rPr>
                <w:rFonts w:ascii="RijksoverheidSansHeading" w:hAnsi="RijksoverheidSansHeading" w:cs="Arial"/>
                <w:color w:val="000000"/>
                <w:spacing w:val="5"/>
                <w:sz w:val="18"/>
                <w:szCs w:val="18"/>
                <w:lang w:eastAsia="en-GB"/>
              </w:rPr>
              <w:t>-regeling).</w:t>
            </w:r>
          </w:p>
          <w:p w14:paraId="7AD9A92E"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219179E4" w14:textId="0B3C3F34"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 de DAP worden de contactpersonen en rollen vastgelegd.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DEF07"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02BEDC96"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CF97D" w14:textId="0037497C"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125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DFF51"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 xml:space="preserve">Opdrachtnemer heeft een gemandateerde contactpersoon specifiek voor het afhandelen van prioriteit 1 incidenten is deze contactpersoon 24/7 bereikbaar (buiten kantoortijden evt. volgens een stand </w:t>
            </w:r>
            <w:proofErr w:type="spellStart"/>
            <w:r w:rsidRPr="00357313">
              <w:rPr>
                <w:rFonts w:ascii="RijksoverheidSansHeading" w:hAnsi="RijksoverheidSansHeading" w:cs="Arial"/>
                <w:color w:val="000000"/>
                <w:spacing w:val="5"/>
                <w:sz w:val="18"/>
                <w:szCs w:val="18"/>
                <w:lang w:eastAsia="en-GB"/>
              </w:rPr>
              <w:t>by</w:t>
            </w:r>
            <w:proofErr w:type="spellEnd"/>
            <w:r w:rsidRPr="00357313">
              <w:rPr>
                <w:rFonts w:ascii="RijksoverheidSansHeading" w:hAnsi="RijksoverheidSansHeading" w:cs="Arial"/>
                <w:color w:val="000000"/>
                <w:spacing w:val="5"/>
                <w:sz w:val="18"/>
                <w:szCs w:val="18"/>
                <w:lang w:eastAsia="en-GB"/>
              </w:rPr>
              <w:t>-regeling).</w:t>
            </w:r>
          </w:p>
          <w:p w14:paraId="65A87EF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0C1CDBCD"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 de DAP worden de contactpersoon en rol vastgelegd.</w:t>
            </w:r>
          </w:p>
          <w:p w14:paraId="4A28EECF" w14:textId="7777777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p>
          <w:p w14:paraId="1B1C1438" w14:textId="1F5E62E7"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 de SLA worden nadere afspraken omtrent het afhandelingsproces van het incident vastgelegd.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059B9"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696D32" w:rsidRPr="00357313" w14:paraId="0C59AECF"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13534" w14:textId="6139B40C" w:rsidR="00696D32" w:rsidRPr="00357313" w:rsidRDefault="00696D32"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GUE 126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01C1" w14:textId="7CF0C8F8" w:rsidR="00696D32" w:rsidRPr="00357313" w:rsidRDefault="00696D32" w:rsidP="00696D32">
            <w:pPr>
              <w:suppressAutoHyphens/>
              <w:autoSpaceDN w:val="0"/>
              <w:spacing w:line="360" w:lineRule="auto"/>
              <w:textAlignment w:val="baseline"/>
              <w:rPr>
                <w:rFonts w:ascii="RijksoverheidSansHeading" w:hAnsi="RijksoverheidSansHeading" w:cs="Arial"/>
                <w:color w:val="000000"/>
                <w:spacing w:val="5"/>
                <w:sz w:val="18"/>
                <w:szCs w:val="18"/>
                <w:lang w:eastAsia="en-GB"/>
              </w:rPr>
            </w:pPr>
            <w:r w:rsidRPr="00357313">
              <w:rPr>
                <w:rFonts w:ascii="RijksoverheidSansHeading" w:hAnsi="RijksoverheidSansHeading" w:cs="Arial"/>
                <w:color w:val="000000"/>
                <w:spacing w:val="5"/>
                <w:sz w:val="18"/>
                <w:szCs w:val="18"/>
                <w:lang w:eastAsia="en-GB"/>
              </w:rPr>
              <w:t>Inschrijver conformeert zich aan bovenstaande voorwaarden indien gebruik gemaakt wordt van Remote support.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7183E" w14:textId="77777777" w:rsidR="00696D32" w:rsidRPr="00357313" w:rsidRDefault="00696D32"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BD62CE" w:rsidRPr="00357313" w14:paraId="226C68C5" w14:textId="77777777" w:rsidTr="006E0DE9">
        <w:trPr>
          <w:trHeight w:val="340"/>
        </w:trPr>
        <w:tc>
          <w:tcPr>
            <w:tcW w:w="8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5850" w14:textId="7D97D1A2" w:rsidR="00BD62CE" w:rsidRPr="00357313" w:rsidRDefault="00BD62CE" w:rsidP="00BD62CE">
            <w:pPr>
              <w:suppressAutoHyphens/>
              <w:autoSpaceDN w:val="0"/>
              <w:spacing w:line="360" w:lineRule="auto"/>
              <w:textAlignment w:val="baseline"/>
              <w:rPr>
                <w:rFonts w:ascii="RijksoverheidSansHeading" w:hAnsi="RijksoverheidSansHeading"/>
                <w:b/>
                <w:bCs/>
                <w:sz w:val="18"/>
                <w:szCs w:val="18"/>
              </w:rPr>
            </w:pPr>
            <w:r w:rsidRPr="00357313">
              <w:rPr>
                <w:rFonts w:ascii="RijksoverheidSansHeading" w:hAnsi="RijksoverheidSansHeading"/>
                <w:b/>
                <w:bCs/>
                <w:sz w:val="18"/>
                <w:szCs w:val="18"/>
              </w:rPr>
              <w:t>Uitvoeringseisen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CBA86" w14:textId="77777777" w:rsidR="00BD62CE" w:rsidRPr="00357313" w:rsidRDefault="00BD62CE"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r w:rsidR="00BD62CE" w:rsidRPr="00357313" w14:paraId="78940E4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C08FC" w14:textId="110A7C22" w:rsidR="00BD62CE" w:rsidRPr="00357313" w:rsidRDefault="00BD62CE" w:rsidP="00BD62CE">
            <w:pPr>
              <w:rPr>
                <w:rFonts w:ascii="RijksoverheidSansHeading" w:hAnsi="RijksoverheidSansHeading" w:cs="Arial"/>
                <w:spacing w:val="5"/>
                <w:sz w:val="18"/>
                <w:szCs w:val="18"/>
                <w:lang w:eastAsia="nl-NL"/>
              </w:rPr>
            </w:pPr>
            <w:r w:rsidRPr="00357313">
              <w:rPr>
                <w:rFonts w:ascii="RijksoverheidSansHeading" w:hAnsi="RijksoverheidSansHeading" w:cs="Arial"/>
                <w:spacing w:val="5"/>
                <w:sz w:val="18"/>
                <w:szCs w:val="18"/>
                <w:lang w:eastAsia="nl-NL"/>
              </w:rPr>
              <w:t xml:space="preserve">UE 1 t/m UE </w:t>
            </w:r>
            <w:r w:rsidR="00D34B43" w:rsidRPr="00357313">
              <w:rPr>
                <w:rFonts w:ascii="RijksoverheidSansHeading" w:hAnsi="RijksoverheidSansHeading" w:cs="Arial"/>
                <w:spacing w:val="5"/>
                <w:sz w:val="18"/>
                <w:szCs w:val="18"/>
                <w:lang w:eastAsia="nl-NL"/>
              </w:rPr>
              <w:t>1</w:t>
            </w:r>
            <w:r w:rsidR="00696D32" w:rsidRPr="00357313">
              <w:rPr>
                <w:rFonts w:ascii="RijksoverheidSansHeading" w:hAnsi="RijksoverheidSansHeading" w:cs="Arial"/>
                <w:spacing w:val="5"/>
                <w:sz w:val="18"/>
                <w:szCs w:val="18"/>
                <w:lang w:eastAsia="nl-NL"/>
              </w:rPr>
              <w:t>28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186F5" w14:textId="38094BC5" w:rsidR="00BD62CE" w:rsidRPr="00357313" w:rsidRDefault="00BD62CE" w:rsidP="00BD62CE">
            <w:pPr>
              <w:suppressAutoHyphens/>
              <w:autoSpaceDN w:val="0"/>
              <w:spacing w:line="36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Door het indienen van een Inschrijving gaat u onvoorwaardelijk akkoord met het voldoen aan de Uitvoeringseisen gedurende de uitvoering van de Overeenkomst.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355EB" w14:textId="77777777" w:rsidR="00BD62CE" w:rsidRPr="00357313" w:rsidRDefault="00BD62CE" w:rsidP="00BD62CE">
            <w:pPr>
              <w:suppressAutoHyphens/>
              <w:autoSpaceDN w:val="0"/>
              <w:spacing w:line="360" w:lineRule="auto"/>
              <w:textAlignment w:val="baseline"/>
              <w:rPr>
                <w:rFonts w:ascii="RijksoverheidSansHeading" w:hAnsi="RijksoverheidSansHeading" w:cs="Arial"/>
                <w:spacing w:val="5"/>
                <w:sz w:val="18"/>
                <w:szCs w:val="18"/>
                <w:lang w:eastAsia="nl-NL"/>
              </w:rPr>
            </w:pPr>
          </w:p>
        </w:tc>
      </w:tr>
    </w:tbl>
    <w:p w14:paraId="1A49C94C" w14:textId="77777777" w:rsidR="00B453D7" w:rsidRPr="00357313" w:rsidRDefault="00B453D7" w:rsidP="00B453D7">
      <w:pPr>
        <w:suppressAutoHyphens/>
        <w:autoSpaceDN w:val="0"/>
        <w:textAlignment w:val="baseline"/>
        <w:rPr>
          <w:rFonts w:ascii="RijksoverheidSansHeading" w:hAnsi="RijksoverheidSansHeading"/>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B453D7" w:rsidRPr="00357313" w14:paraId="3E208FF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C1EEF" w14:textId="77777777" w:rsidR="00B453D7" w:rsidRPr="00357313" w:rsidRDefault="00A96A05" w:rsidP="00B453D7">
            <w:pPr>
              <w:suppressAutoHyphens/>
              <w:autoSpaceDN w:val="0"/>
              <w:spacing w:line="240" w:lineRule="auto"/>
              <w:textAlignment w:val="baseline"/>
              <w:rPr>
                <w:rFonts w:ascii="RijksoverheidSansHeading" w:hAnsi="RijksoverheidSansHeading"/>
                <w:sz w:val="18"/>
                <w:szCs w:val="18"/>
              </w:rPr>
            </w:pPr>
            <w:r w:rsidRPr="00357313">
              <w:rPr>
                <w:rFonts w:ascii="RijksoverheidSansHeading" w:hAnsi="RijksoverheidSansHeading"/>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B84C1"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tc>
      </w:tr>
      <w:tr w:rsidR="00B453D7" w:rsidRPr="00357313" w14:paraId="1B440BD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0DFBD"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r w:rsidRPr="00357313">
              <w:rPr>
                <w:rFonts w:ascii="RijksoverheidSansHeading" w:hAnsi="RijksoverheidSansHeading"/>
                <w:sz w:val="18"/>
                <w:szCs w:val="18"/>
              </w:rPr>
              <w:t>Naam rechtsgeldige vertegenwoordiger</w:t>
            </w:r>
            <w:r w:rsidRPr="00357313">
              <w:rPr>
                <w:rFonts w:ascii="RijksoverheidSansHeading" w:hAnsi="RijksoverheidSansHeading"/>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40EAF"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tc>
      </w:tr>
      <w:tr w:rsidR="00B453D7" w:rsidRPr="00357313" w14:paraId="60EC170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64345"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r w:rsidRPr="00357313">
              <w:rPr>
                <w:rFonts w:ascii="RijksoverheidSansHeading" w:hAnsi="RijksoverheidSansHeading"/>
                <w:sz w:val="18"/>
                <w:szCs w:val="18"/>
              </w:rPr>
              <w:t>Datum</w:t>
            </w:r>
            <w:r w:rsidRPr="00357313">
              <w:rPr>
                <w:rFonts w:ascii="RijksoverheidSansHeading" w:hAnsi="RijksoverheidSansHeading"/>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F6895"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tc>
      </w:tr>
      <w:tr w:rsidR="00B453D7" w:rsidRPr="00357313" w14:paraId="1CD0F2D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BA3BB"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r w:rsidRPr="00357313">
              <w:rPr>
                <w:rFonts w:ascii="RijksoverheidSansHeading" w:hAnsi="RijksoverheidSansHeading"/>
                <w:sz w:val="18"/>
                <w:szCs w:val="18"/>
              </w:rPr>
              <w:t>Plaats</w:t>
            </w:r>
            <w:r w:rsidRPr="00357313">
              <w:rPr>
                <w:rFonts w:ascii="RijksoverheidSansHeading" w:hAnsi="RijksoverheidSansHeading"/>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52E5F"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tc>
      </w:tr>
      <w:tr w:rsidR="00B453D7" w:rsidRPr="00357313" w14:paraId="6DAEA96A"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1E7F9"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p w14:paraId="3F2CED36"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p w14:paraId="3994FB79"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r w:rsidRPr="00357313">
              <w:rPr>
                <w:rFonts w:ascii="RijksoverheidSansHeading" w:hAnsi="RijksoverheidSansHeading"/>
                <w:sz w:val="18"/>
                <w:szCs w:val="18"/>
              </w:rPr>
              <w:t>Handtekening rechtsgeldige vertegenwoordiger</w:t>
            </w:r>
            <w:r w:rsidRPr="00357313">
              <w:rPr>
                <w:rFonts w:ascii="RijksoverheidSansHeading" w:hAnsi="RijksoverheidSansHeading"/>
                <w:sz w:val="18"/>
                <w:szCs w:val="18"/>
              </w:rPr>
              <w:tab/>
            </w:r>
          </w:p>
          <w:p w14:paraId="2380160B"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p w14:paraId="03DA699C"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2F54" w14:textId="77777777" w:rsidR="00B453D7" w:rsidRPr="00357313" w:rsidRDefault="00B453D7" w:rsidP="00B453D7">
            <w:pPr>
              <w:suppressAutoHyphens/>
              <w:autoSpaceDN w:val="0"/>
              <w:spacing w:line="240" w:lineRule="auto"/>
              <w:textAlignment w:val="baseline"/>
              <w:rPr>
                <w:rFonts w:ascii="RijksoverheidSansHeading" w:hAnsi="RijksoverheidSansHeading"/>
                <w:sz w:val="18"/>
                <w:szCs w:val="18"/>
              </w:rPr>
            </w:pPr>
          </w:p>
        </w:tc>
      </w:tr>
    </w:tbl>
    <w:p w14:paraId="60A64A1B" w14:textId="77777777" w:rsidR="00B453D7" w:rsidRPr="00710F33" w:rsidRDefault="00B453D7">
      <w:pPr>
        <w:rPr>
          <w:rFonts w:ascii="RijksoverheidSansText" w:hAnsi="RijksoverheidSansText"/>
        </w:rPr>
      </w:pPr>
    </w:p>
    <w:sectPr w:rsidR="00B453D7" w:rsidRPr="00710F33" w:rsidSect="00076D40">
      <w:headerReference w:type="default" r:id="rId8"/>
      <w:footerReference w:type="default" r:id="rId9"/>
      <w:pgSz w:w="11906" w:h="16838"/>
      <w:pgMar w:top="156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34DE" w14:textId="77777777" w:rsidR="008C346C" w:rsidRDefault="008C346C" w:rsidP="008C346C">
      <w:pPr>
        <w:spacing w:line="240" w:lineRule="auto"/>
      </w:pPr>
      <w:r>
        <w:separator/>
      </w:r>
    </w:p>
  </w:endnote>
  <w:endnote w:type="continuationSeparator" w:id="0">
    <w:p w14:paraId="75BF972D" w14:textId="77777777" w:rsidR="008C346C" w:rsidRDefault="008C346C" w:rsidP="008C3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5C05" w14:textId="69BC6809" w:rsidR="00103E34" w:rsidRPr="00103E34" w:rsidRDefault="00D732AB" w:rsidP="004E2F0E">
    <w:pPr>
      <w:pBdr>
        <w:top w:val="single" w:sz="4" w:space="0" w:color="auto"/>
      </w:pBdr>
      <w:tabs>
        <w:tab w:val="center" w:pos="4536"/>
        <w:tab w:val="right" w:pos="9072"/>
      </w:tabs>
      <w:spacing w:line="240" w:lineRule="auto"/>
      <w:rPr>
        <w:rFonts w:ascii="RijksoverheidSansText" w:hAnsi="RijksoverheidSansText" w:cs="Arial"/>
        <w:sz w:val="16"/>
        <w:szCs w:val="16"/>
      </w:rPr>
    </w:pPr>
    <w:r>
      <w:rPr>
        <w:rFonts w:ascii="RijksoverheidSansText" w:hAnsi="RijksoverheidSansText" w:cs="Arial"/>
        <w:sz w:val="16"/>
        <w:szCs w:val="16"/>
      </w:rPr>
      <w:t>25</w:t>
    </w:r>
    <w:r w:rsidR="00D34B43">
      <w:rPr>
        <w:rFonts w:ascii="RijksoverheidSansText" w:hAnsi="RijksoverheidSansText" w:cs="Arial"/>
        <w:sz w:val="16"/>
        <w:szCs w:val="16"/>
      </w:rPr>
      <w:t>-04-2025</w:t>
    </w:r>
    <w:r w:rsidR="00103E34" w:rsidRPr="00103E34">
      <w:rPr>
        <w:rFonts w:ascii="RijksoverheidSansText" w:hAnsi="RijksoverheidSansText" w:cs="Arial"/>
        <w:sz w:val="16"/>
        <w:szCs w:val="16"/>
      </w:rPr>
      <w:tab/>
    </w:r>
    <w:r w:rsidR="00103E34" w:rsidRPr="00103E34">
      <w:rPr>
        <w:rFonts w:ascii="RijksoverheidSansText" w:hAnsi="RijksoverheidSansText" w:cs="Arial"/>
        <w:sz w:val="16"/>
        <w:szCs w:val="16"/>
      </w:rPr>
      <w:tab/>
      <w:t xml:space="preserve">pagina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PAGE   \* MERGEFORMAT</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1</w:t>
    </w:r>
    <w:r w:rsidR="00103E34" w:rsidRPr="00103E34">
      <w:rPr>
        <w:rFonts w:ascii="RijksoverheidSansText" w:hAnsi="RijksoverheidSansText" w:cs="Arial"/>
        <w:sz w:val="16"/>
        <w:szCs w:val="16"/>
      </w:rPr>
      <w:fldChar w:fldCharType="end"/>
    </w:r>
    <w:r w:rsidR="00103E34" w:rsidRPr="00103E34">
      <w:rPr>
        <w:rFonts w:ascii="RijksoverheidSansText" w:hAnsi="RijksoverheidSansText" w:cs="Arial"/>
        <w:sz w:val="16"/>
        <w:szCs w:val="16"/>
      </w:rPr>
      <w:t xml:space="preserve"> van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 xml:space="preserve"> NUMPAGES  \# "0"  \* MERGEFORMAT </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5</w:t>
    </w:r>
    <w:r w:rsidR="00103E34" w:rsidRPr="00103E34">
      <w:rPr>
        <w:rFonts w:ascii="RijksoverheidSansText" w:hAnsi="RijksoverheidSansText" w:cs="Arial"/>
        <w:sz w:val="16"/>
        <w:szCs w:val="16"/>
      </w:rPr>
      <w:fldChar w:fldCharType="end"/>
    </w:r>
  </w:p>
  <w:p w14:paraId="2174170A" w14:textId="77777777" w:rsidR="008C346C" w:rsidRDefault="008C3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5DEB9" w14:textId="77777777" w:rsidR="008C346C" w:rsidRDefault="008C346C" w:rsidP="008C346C">
      <w:pPr>
        <w:spacing w:line="240" w:lineRule="auto"/>
      </w:pPr>
      <w:r>
        <w:separator/>
      </w:r>
    </w:p>
  </w:footnote>
  <w:footnote w:type="continuationSeparator" w:id="0">
    <w:p w14:paraId="1C454289" w14:textId="77777777" w:rsidR="008C346C" w:rsidRDefault="008C346C" w:rsidP="008C34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B17C" w14:textId="12971645" w:rsidR="00103E34" w:rsidRPr="00103E34" w:rsidRDefault="00114D53" w:rsidP="00103E34">
    <w:pPr>
      <w:pBdr>
        <w:bottom w:val="single" w:sz="4" w:space="0" w:color="auto"/>
      </w:pBdr>
      <w:tabs>
        <w:tab w:val="center" w:pos="4536"/>
        <w:tab w:val="right" w:pos="9072"/>
      </w:tabs>
      <w:spacing w:line="240" w:lineRule="auto"/>
      <w:rPr>
        <w:rFonts w:ascii="RijksoverheidSansText" w:hAnsi="RijksoverheidSansText" w:cs="Arial"/>
        <w:sz w:val="16"/>
        <w:szCs w:val="16"/>
      </w:rPr>
    </w:pPr>
    <w:bookmarkStart w:id="0" w:name="bmLintregel1" w:colFirst="0" w:colLast="1"/>
    <w:r>
      <w:rPr>
        <w:rFonts w:ascii="RijksoverheidSansText" w:hAnsi="RijksoverheidSansText" w:cs="Arial"/>
        <w:sz w:val="16"/>
        <w:szCs w:val="16"/>
      </w:rPr>
      <w:t xml:space="preserve">Bijlage </w:t>
    </w:r>
    <w:r w:rsidR="00D34B43">
      <w:rPr>
        <w:rFonts w:ascii="RijksoverheidSansText" w:hAnsi="RijksoverheidSansText" w:cs="Arial"/>
        <w:sz w:val="16"/>
        <w:szCs w:val="16"/>
      </w:rPr>
      <w:t>VI</w:t>
    </w:r>
    <w:r w:rsidR="00103E34">
      <w:rPr>
        <w:rFonts w:ascii="RijksoverheidSansText" w:hAnsi="RijksoverheidSansText" w:cs="Arial"/>
        <w:sz w:val="16"/>
        <w:szCs w:val="16"/>
      </w:rPr>
      <w:t xml:space="preserve"> Conformiteitenlijst</w:t>
    </w:r>
    <w:r w:rsidR="00103E34" w:rsidRPr="00103E34">
      <w:rPr>
        <w:rFonts w:ascii="RijksoverheidSansText" w:hAnsi="RijksoverheidSansText" w:cs="Arial"/>
        <w:sz w:val="16"/>
        <w:szCs w:val="16"/>
      </w:rPr>
      <w:t xml:space="preserve"> – </w:t>
    </w:r>
    <w:r w:rsidR="00D34B43">
      <w:rPr>
        <w:rFonts w:cs="Arial"/>
        <w:sz w:val="16"/>
        <w:szCs w:val="16"/>
      </w:rPr>
      <w:t>API Management</w:t>
    </w:r>
    <w:r w:rsidR="002D4D43" w:rsidRPr="002D4D43">
      <w:rPr>
        <w:rFonts w:cs="Arial"/>
        <w:sz w:val="16"/>
        <w:szCs w:val="16"/>
      </w:rPr>
      <w:t xml:space="preserve"> </w:t>
    </w:r>
    <w:r w:rsidR="00D732AB">
      <w:rPr>
        <w:rFonts w:cs="Arial"/>
        <w:sz w:val="16"/>
        <w:szCs w:val="16"/>
      </w:rPr>
      <w:t>oplossing</w:t>
    </w:r>
    <w:r w:rsidR="002D4D43" w:rsidRPr="002D4D43">
      <w:rPr>
        <w:rFonts w:cs="Arial"/>
        <w:sz w:val="16"/>
        <w:szCs w:val="16"/>
      </w:rPr>
      <w:t>- IUC2</w:t>
    </w:r>
    <w:r w:rsidR="00D34B43">
      <w:rPr>
        <w:rFonts w:cs="Arial"/>
        <w:sz w:val="16"/>
        <w:szCs w:val="16"/>
      </w:rPr>
      <w:t>4</w:t>
    </w:r>
    <w:r w:rsidR="002D4D43" w:rsidRPr="002D4D43">
      <w:rPr>
        <w:rFonts w:cs="Arial"/>
        <w:sz w:val="16"/>
        <w:szCs w:val="16"/>
      </w:rPr>
      <w:t>-0</w:t>
    </w:r>
    <w:r w:rsidR="00D34B43">
      <w:rPr>
        <w:rFonts w:cs="Arial"/>
        <w:sz w:val="16"/>
        <w:szCs w:val="16"/>
      </w:rPr>
      <w:t>19</w:t>
    </w:r>
  </w:p>
  <w:bookmarkEnd w:id="0"/>
  <w:p w14:paraId="15DDC34F" w14:textId="77777777" w:rsidR="00D533BC" w:rsidRDefault="00D533BC" w:rsidP="00D533BC">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E1E64"/>
    <w:multiLevelType w:val="hybridMultilevel"/>
    <w:tmpl w:val="14E87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283357"/>
    <w:multiLevelType w:val="hybridMultilevel"/>
    <w:tmpl w:val="45F0739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1848F2"/>
    <w:multiLevelType w:val="hybridMultilevel"/>
    <w:tmpl w:val="3B70B370"/>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3B43BA"/>
    <w:multiLevelType w:val="hybridMultilevel"/>
    <w:tmpl w:val="F29E2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2C2A64"/>
    <w:multiLevelType w:val="hybridMultilevel"/>
    <w:tmpl w:val="F184E086"/>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937241"/>
    <w:multiLevelType w:val="hybridMultilevel"/>
    <w:tmpl w:val="E52C7E44"/>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E1077F"/>
    <w:multiLevelType w:val="hybridMultilevel"/>
    <w:tmpl w:val="856E4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EC4DDB"/>
    <w:multiLevelType w:val="hybridMultilevel"/>
    <w:tmpl w:val="DE40D68A"/>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C84652"/>
    <w:multiLevelType w:val="hybridMultilevel"/>
    <w:tmpl w:val="1A50F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397406"/>
    <w:multiLevelType w:val="hybridMultilevel"/>
    <w:tmpl w:val="B33EEB6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9A5D99"/>
    <w:multiLevelType w:val="hybridMultilevel"/>
    <w:tmpl w:val="1E587F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EB1AB1"/>
    <w:multiLevelType w:val="hybridMultilevel"/>
    <w:tmpl w:val="BB7AF010"/>
    <w:lvl w:ilvl="0" w:tplc="25E05CB4">
      <w:start w:val="9"/>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DD5394"/>
    <w:multiLevelType w:val="hybridMultilevel"/>
    <w:tmpl w:val="436608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597771"/>
    <w:multiLevelType w:val="hybridMultilevel"/>
    <w:tmpl w:val="0CFA56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3846F9"/>
    <w:multiLevelType w:val="hybridMultilevel"/>
    <w:tmpl w:val="A8F8DCD6"/>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A623C2"/>
    <w:multiLevelType w:val="hybridMultilevel"/>
    <w:tmpl w:val="F45AE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8548135">
    <w:abstractNumId w:val="7"/>
  </w:num>
  <w:num w:numId="2" w16cid:durableId="1414938615">
    <w:abstractNumId w:val="1"/>
  </w:num>
  <w:num w:numId="3" w16cid:durableId="1116830286">
    <w:abstractNumId w:val="14"/>
  </w:num>
  <w:num w:numId="4" w16cid:durableId="159125560">
    <w:abstractNumId w:val="10"/>
  </w:num>
  <w:num w:numId="5" w16cid:durableId="643050035">
    <w:abstractNumId w:val="16"/>
  </w:num>
  <w:num w:numId="6" w16cid:durableId="548567834">
    <w:abstractNumId w:val="13"/>
  </w:num>
  <w:num w:numId="7" w16cid:durableId="1994096294">
    <w:abstractNumId w:val="8"/>
  </w:num>
  <w:num w:numId="8" w16cid:durableId="1052464378">
    <w:abstractNumId w:val="9"/>
  </w:num>
  <w:num w:numId="9" w16cid:durableId="1771466825">
    <w:abstractNumId w:val="18"/>
  </w:num>
  <w:num w:numId="10" w16cid:durableId="2036496122">
    <w:abstractNumId w:val="5"/>
  </w:num>
  <w:num w:numId="11" w16cid:durableId="1471366034">
    <w:abstractNumId w:val="6"/>
  </w:num>
  <w:num w:numId="12" w16cid:durableId="49547863">
    <w:abstractNumId w:val="12"/>
  </w:num>
  <w:num w:numId="13" w16cid:durableId="909967680">
    <w:abstractNumId w:val="3"/>
  </w:num>
  <w:num w:numId="14" w16cid:durableId="1997150656">
    <w:abstractNumId w:val="2"/>
  </w:num>
  <w:num w:numId="15" w16cid:durableId="790510846">
    <w:abstractNumId w:val="4"/>
  </w:num>
  <w:num w:numId="16" w16cid:durableId="1556893253">
    <w:abstractNumId w:val="17"/>
  </w:num>
  <w:num w:numId="17" w16cid:durableId="1679117622">
    <w:abstractNumId w:val="15"/>
  </w:num>
  <w:num w:numId="18" w16cid:durableId="1837067801">
    <w:abstractNumId w:val="19"/>
  </w:num>
  <w:num w:numId="19" w16cid:durableId="2038306694">
    <w:abstractNumId w:val="0"/>
  </w:num>
  <w:num w:numId="20" w16cid:durableId="19464977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20"/>
    <w:rsid w:val="00014629"/>
    <w:rsid w:val="000213DB"/>
    <w:rsid w:val="000314B9"/>
    <w:rsid w:val="00052D25"/>
    <w:rsid w:val="0006030B"/>
    <w:rsid w:val="00076D40"/>
    <w:rsid w:val="000829D3"/>
    <w:rsid w:val="000A034B"/>
    <w:rsid w:val="000B10E5"/>
    <w:rsid w:val="000C51D0"/>
    <w:rsid w:val="000C6B5F"/>
    <w:rsid w:val="000D2E41"/>
    <w:rsid w:val="000D7E83"/>
    <w:rsid w:val="000E4513"/>
    <w:rsid w:val="000F0A32"/>
    <w:rsid w:val="000F3787"/>
    <w:rsid w:val="00103E34"/>
    <w:rsid w:val="00114D53"/>
    <w:rsid w:val="001179B2"/>
    <w:rsid w:val="00120333"/>
    <w:rsid w:val="0012240A"/>
    <w:rsid w:val="00123231"/>
    <w:rsid w:val="0015419A"/>
    <w:rsid w:val="00176960"/>
    <w:rsid w:val="001B2EB9"/>
    <w:rsid w:val="001D7220"/>
    <w:rsid w:val="001E10EF"/>
    <w:rsid w:val="001F3674"/>
    <w:rsid w:val="002111D2"/>
    <w:rsid w:val="00220E85"/>
    <w:rsid w:val="00224E82"/>
    <w:rsid w:val="00231E1A"/>
    <w:rsid w:val="00245936"/>
    <w:rsid w:val="002614CE"/>
    <w:rsid w:val="002819EC"/>
    <w:rsid w:val="002A1E4C"/>
    <w:rsid w:val="002A6674"/>
    <w:rsid w:val="002C6519"/>
    <w:rsid w:val="002D1547"/>
    <w:rsid w:val="002D4D43"/>
    <w:rsid w:val="002F3620"/>
    <w:rsid w:val="00310B62"/>
    <w:rsid w:val="00342989"/>
    <w:rsid w:val="003540C4"/>
    <w:rsid w:val="00357313"/>
    <w:rsid w:val="003866EF"/>
    <w:rsid w:val="003934FA"/>
    <w:rsid w:val="003938EE"/>
    <w:rsid w:val="00393A21"/>
    <w:rsid w:val="003B05DD"/>
    <w:rsid w:val="003C7B6B"/>
    <w:rsid w:val="004008EC"/>
    <w:rsid w:val="00404BF7"/>
    <w:rsid w:val="00420E1E"/>
    <w:rsid w:val="00436E2B"/>
    <w:rsid w:val="00445B4E"/>
    <w:rsid w:val="004653A6"/>
    <w:rsid w:val="00481371"/>
    <w:rsid w:val="004926BA"/>
    <w:rsid w:val="00493AFE"/>
    <w:rsid w:val="00494A59"/>
    <w:rsid w:val="004A56A3"/>
    <w:rsid w:val="004A6593"/>
    <w:rsid w:val="004A682E"/>
    <w:rsid w:val="004B59A0"/>
    <w:rsid w:val="004B7304"/>
    <w:rsid w:val="004E2F0E"/>
    <w:rsid w:val="004F7E50"/>
    <w:rsid w:val="005069F3"/>
    <w:rsid w:val="00510737"/>
    <w:rsid w:val="00531835"/>
    <w:rsid w:val="0054495C"/>
    <w:rsid w:val="005576F0"/>
    <w:rsid w:val="005622B7"/>
    <w:rsid w:val="005866CE"/>
    <w:rsid w:val="005B6DDA"/>
    <w:rsid w:val="005D14CD"/>
    <w:rsid w:val="005E125D"/>
    <w:rsid w:val="005F44D8"/>
    <w:rsid w:val="00600096"/>
    <w:rsid w:val="006116C6"/>
    <w:rsid w:val="006208DB"/>
    <w:rsid w:val="00660BA6"/>
    <w:rsid w:val="0068782B"/>
    <w:rsid w:val="00696D32"/>
    <w:rsid w:val="00697032"/>
    <w:rsid w:val="006A42A8"/>
    <w:rsid w:val="006A6139"/>
    <w:rsid w:val="006E0DE9"/>
    <w:rsid w:val="006E12F5"/>
    <w:rsid w:val="006E4764"/>
    <w:rsid w:val="006F6172"/>
    <w:rsid w:val="00710F33"/>
    <w:rsid w:val="0072113F"/>
    <w:rsid w:val="00745BBF"/>
    <w:rsid w:val="007464EF"/>
    <w:rsid w:val="00755737"/>
    <w:rsid w:val="00757D50"/>
    <w:rsid w:val="007666BC"/>
    <w:rsid w:val="007707F6"/>
    <w:rsid w:val="00796550"/>
    <w:rsid w:val="007F0722"/>
    <w:rsid w:val="007F24C2"/>
    <w:rsid w:val="007F3B4B"/>
    <w:rsid w:val="007F77B9"/>
    <w:rsid w:val="00832EB7"/>
    <w:rsid w:val="00835135"/>
    <w:rsid w:val="00836FD3"/>
    <w:rsid w:val="00874345"/>
    <w:rsid w:val="00883804"/>
    <w:rsid w:val="00892F12"/>
    <w:rsid w:val="008A1386"/>
    <w:rsid w:val="008B0617"/>
    <w:rsid w:val="008C346C"/>
    <w:rsid w:val="008D068D"/>
    <w:rsid w:val="008F237C"/>
    <w:rsid w:val="00923208"/>
    <w:rsid w:val="009574CE"/>
    <w:rsid w:val="00962C65"/>
    <w:rsid w:val="009765C4"/>
    <w:rsid w:val="00980397"/>
    <w:rsid w:val="00994BB8"/>
    <w:rsid w:val="009A2B22"/>
    <w:rsid w:val="009A55CF"/>
    <w:rsid w:val="009A5C84"/>
    <w:rsid w:val="009C4B5E"/>
    <w:rsid w:val="009C7C97"/>
    <w:rsid w:val="009F224C"/>
    <w:rsid w:val="00A110B2"/>
    <w:rsid w:val="00A26D92"/>
    <w:rsid w:val="00A37E3A"/>
    <w:rsid w:val="00A70773"/>
    <w:rsid w:val="00A84B05"/>
    <w:rsid w:val="00A90AC8"/>
    <w:rsid w:val="00A96A05"/>
    <w:rsid w:val="00AA1126"/>
    <w:rsid w:val="00AA695B"/>
    <w:rsid w:val="00AE0AEB"/>
    <w:rsid w:val="00AE59B3"/>
    <w:rsid w:val="00AF2C1A"/>
    <w:rsid w:val="00B04152"/>
    <w:rsid w:val="00B06BAF"/>
    <w:rsid w:val="00B25867"/>
    <w:rsid w:val="00B453D7"/>
    <w:rsid w:val="00B6326B"/>
    <w:rsid w:val="00B678A2"/>
    <w:rsid w:val="00B679E9"/>
    <w:rsid w:val="00B77B5F"/>
    <w:rsid w:val="00B97D07"/>
    <w:rsid w:val="00BB6371"/>
    <w:rsid w:val="00BD0062"/>
    <w:rsid w:val="00BD62CE"/>
    <w:rsid w:val="00BE1938"/>
    <w:rsid w:val="00BE28AE"/>
    <w:rsid w:val="00C01129"/>
    <w:rsid w:val="00C01EB0"/>
    <w:rsid w:val="00C05206"/>
    <w:rsid w:val="00C25E60"/>
    <w:rsid w:val="00C26D28"/>
    <w:rsid w:val="00C47F02"/>
    <w:rsid w:val="00C54A63"/>
    <w:rsid w:val="00C76288"/>
    <w:rsid w:val="00C945E7"/>
    <w:rsid w:val="00C949B4"/>
    <w:rsid w:val="00CA2885"/>
    <w:rsid w:val="00D208E9"/>
    <w:rsid w:val="00D34B43"/>
    <w:rsid w:val="00D3523B"/>
    <w:rsid w:val="00D36E42"/>
    <w:rsid w:val="00D533BC"/>
    <w:rsid w:val="00D732AB"/>
    <w:rsid w:val="00D76A6B"/>
    <w:rsid w:val="00D9308F"/>
    <w:rsid w:val="00D941C9"/>
    <w:rsid w:val="00DB1CFD"/>
    <w:rsid w:val="00DB7898"/>
    <w:rsid w:val="00DF2B38"/>
    <w:rsid w:val="00E16F2F"/>
    <w:rsid w:val="00E1770A"/>
    <w:rsid w:val="00E45B7C"/>
    <w:rsid w:val="00E50AE9"/>
    <w:rsid w:val="00E72DAA"/>
    <w:rsid w:val="00EA76AB"/>
    <w:rsid w:val="00ED1189"/>
    <w:rsid w:val="00ED56F9"/>
    <w:rsid w:val="00EE0A82"/>
    <w:rsid w:val="00EE6172"/>
    <w:rsid w:val="00EF0698"/>
    <w:rsid w:val="00EF649F"/>
    <w:rsid w:val="00F057F1"/>
    <w:rsid w:val="00F106CB"/>
    <w:rsid w:val="00F14BB1"/>
    <w:rsid w:val="00F41114"/>
    <w:rsid w:val="00F4518E"/>
    <w:rsid w:val="00F57BA4"/>
    <w:rsid w:val="00FD6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C68C267"/>
  <w15:chartTrackingRefBased/>
  <w15:docId w15:val="{33232DD9-F6B9-4A3F-9097-196069AA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3620"/>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p1,Use Case List Paragraph,Bullet List,FooterText,Num List Paragraph,Lista viñetas,Lijstalinea niv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2F3620"/>
    <w:rPr>
      <w:rFonts w:ascii="Arial" w:hAnsi="Arial"/>
      <w:b w:val="0"/>
      <w:color w:val="0000FF" w:themeColor="hyperlink"/>
      <w:u w:val="single"/>
    </w:rPr>
  </w:style>
  <w:style w:type="paragraph" w:customStyle="1" w:styleId="INKBijlage">
    <w:name w:val="INK Bijlage"/>
    <w:basedOn w:val="Kop1"/>
    <w:next w:val="Standaard"/>
    <w:qFormat/>
    <w:rsid w:val="002F3620"/>
    <w:pPr>
      <w:keepNext/>
      <w:keepLines/>
      <w:widowControl/>
      <w:numPr>
        <w:numId w:val="3"/>
      </w:numPr>
      <w:spacing w:before="480" w:after="240" w:line="240" w:lineRule="auto"/>
      <w:contextualSpacing w:val="0"/>
    </w:pPr>
    <w:rPr>
      <w:rFonts w:ascii="RijksoverheidSansHeading" w:hAnsi="RijksoverheidSansHeading"/>
      <w:b/>
      <w:color w:val="1F497D" w:themeColor="text2"/>
      <w:spacing w:val="5"/>
      <w:kern w:val="0"/>
      <w:sz w:val="28"/>
      <w:szCs w:val="24"/>
    </w:rPr>
  </w:style>
  <w:style w:type="paragraph" w:customStyle="1" w:styleId="Default">
    <w:name w:val="Default"/>
    <w:link w:val="DefaultChar"/>
    <w:qFormat/>
    <w:rsid w:val="00D941C9"/>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D941C9"/>
    <w:rPr>
      <w:rFonts w:ascii="Arial" w:eastAsia="Calibri" w:hAnsi="Arial" w:cs="BAFCC A+ Univers"/>
      <w:color w:val="000000"/>
      <w:sz w:val="19"/>
      <w:szCs w:val="24"/>
      <w:lang w:eastAsia="nl-NL"/>
    </w:rPr>
  </w:style>
  <w:style w:type="paragraph" w:styleId="Koptekst">
    <w:name w:val="header"/>
    <w:basedOn w:val="Standaard"/>
    <w:link w:val="KoptekstChar"/>
    <w:uiPriority w:val="99"/>
    <w:unhideWhenUsed/>
    <w:rsid w:val="008C34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46C"/>
    <w:rPr>
      <w:rFonts w:ascii="Arial" w:eastAsia="Calibri" w:hAnsi="Arial" w:cs="Times New Roman"/>
      <w:sz w:val="19"/>
    </w:rPr>
  </w:style>
  <w:style w:type="paragraph" w:styleId="Voettekst">
    <w:name w:val="footer"/>
    <w:basedOn w:val="Standaard"/>
    <w:link w:val="VoettekstChar"/>
    <w:uiPriority w:val="99"/>
    <w:unhideWhenUsed/>
    <w:rsid w:val="008C34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46C"/>
    <w:rPr>
      <w:rFonts w:ascii="Arial" w:eastAsia="Calibri" w:hAnsi="Arial" w:cs="Times New Roman"/>
      <w:sz w:val="19"/>
    </w:rPr>
  </w:style>
  <w:style w:type="table" w:styleId="Tabelraster">
    <w:name w:val="Table Grid"/>
    <w:basedOn w:val="Standaardtabel"/>
    <w:rsid w:val="00AF2C1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52D25"/>
    <w:rPr>
      <w:color w:val="605E5C"/>
      <w:shd w:val="clear" w:color="auto" w:fill="E1DFDD"/>
    </w:rPr>
  </w:style>
  <w:style w:type="paragraph" w:customStyle="1" w:styleId="Tabel">
    <w:name w:val="Tabel"/>
    <w:basedOn w:val="Standaard"/>
    <w:link w:val="TabelChar"/>
    <w:qFormat/>
    <w:rsid w:val="000D2E41"/>
    <w:pPr>
      <w:autoSpaceDE w:val="0"/>
      <w:autoSpaceDN w:val="0"/>
      <w:adjustRightInd w:val="0"/>
      <w:spacing w:before="60" w:after="60"/>
      <w:contextualSpacing/>
    </w:pPr>
    <w:rPr>
      <w:rFonts w:cs="Arial"/>
      <w:bCs/>
      <w:spacing w:val="5"/>
      <w:sz w:val="18"/>
      <w:szCs w:val="18"/>
    </w:rPr>
  </w:style>
  <w:style w:type="character" w:customStyle="1" w:styleId="TabelChar">
    <w:name w:val="Tabel Char"/>
    <w:basedOn w:val="Standaardalinea-lettertype"/>
    <w:link w:val="Tabel"/>
    <w:rsid w:val="000D2E41"/>
    <w:rPr>
      <w:rFonts w:ascii="Arial" w:eastAsia="Calibri" w:hAnsi="Arial" w:cs="Arial"/>
      <w:bCs/>
      <w:spacing w:val="5"/>
      <w:sz w:val="18"/>
      <w:szCs w:val="18"/>
    </w:rPr>
  </w:style>
  <w:style w:type="paragraph" w:customStyle="1" w:styleId="Nivo1">
    <w:name w:val="Nivo 1"/>
    <w:basedOn w:val="Lijstalinea"/>
    <w:link w:val="Nivo1Char"/>
    <w:rsid w:val="00E16F2F"/>
    <w:pPr>
      <w:numPr>
        <w:numId w:val="18"/>
      </w:numPr>
    </w:pPr>
    <w:rPr>
      <w:rFonts w:ascii="Tahoma" w:hAnsi="Tahoma" w:cs="Tahoma"/>
      <w:i/>
      <w:spacing w:val="5"/>
      <w:sz w:val="28"/>
      <w:szCs w:val="28"/>
    </w:rPr>
  </w:style>
  <w:style w:type="character" w:customStyle="1" w:styleId="Nivo1Char">
    <w:name w:val="Nivo 1 Char"/>
    <w:basedOn w:val="Standaardalinea-lettertype"/>
    <w:link w:val="Nivo1"/>
    <w:rsid w:val="00E16F2F"/>
    <w:rPr>
      <w:rFonts w:ascii="Tahoma" w:eastAsia="Calibri" w:hAnsi="Tahoma" w:cs="Tahoma"/>
      <w:i/>
      <w:spacing w:val="5"/>
      <w:sz w:val="28"/>
      <w:szCs w:val="28"/>
    </w:rPr>
  </w:style>
  <w:style w:type="paragraph" w:customStyle="1" w:styleId="Nivo2">
    <w:name w:val="Nivo 2"/>
    <w:basedOn w:val="Lijstalinea"/>
    <w:rsid w:val="00E16F2F"/>
    <w:pPr>
      <w:numPr>
        <w:ilvl w:val="1"/>
        <w:numId w:val="18"/>
      </w:numPr>
    </w:pPr>
    <w:rPr>
      <w:b/>
      <w:spacing w:val="5"/>
      <w:sz w:val="18"/>
    </w:rPr>
  </w:style>
  <w:style w:type="paragraph" w:customStyle="1" w:styleId="Nivo3">
    <w:name w:val="Nivo 3"/>
    <w:basedOn w:val="Lijstalinea"/>
    <w:rsid w:val="00E16F2F"/>
    <w:pPr>
      <w:numPr>
        <w:ilvl w:val="2"/>
        <w:numId w:val="18"/>
      </w:numPr>
    </w:pPr>
    <w:rPr>
      <w:i/>
      <w:spacing w:val="5"/>
      <w:sz w:val="18"/>
    </w:r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E16F2F"/>
    <w:rPr>
      <w:rFonts w:ascii="Arial" w:eastAsia="Calibri" w:hAnsi="Arial" w:cs="Times New Roman"/>
      <w:sz w:val="19"/>
    </w:rPr>
  </w:style>
  <w:style w:type="paragraph" w:styleId="Lijstopsomteken2">
    <w:name w:val="List Bullet 2"/>
    <w:basedOn w:val="Standaard"/>
    <w:hidden/>
    <w:uiPriority w:val="99"/>
    <w:semiHidden/>
    <w:unhideWhenUsed/>
    <w:rsid w:val="00E16F2F"/>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259E-EFDB-445F-AD8F-BCB8E944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4739</Words>
  <Characters>26068</Characters>
  <Application>Microsoft Office Word</Application>
  <DocSecurity>0</DocSecurity>
  <Lines>217</Lines>
  <Paragraphs>61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Anne Matthijs A.M. van Marle</cp:lastModifiedBy>
  <cp:revision>2</cp:revision>
  <dcterms:created xsi:type="dcterms:W3CDTF">2025-05-23T10:42:00Z</dcterms:created>
  <dcterms:modified xsi:type="dcterms:W3CDTF">2025-05-23T10:42:00Z</dcterms:modified>
</cp:coreProperties>
</file>