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C35A" w14:textId="554C3565" w:rsidR="00C758A0" w:rsidRPr="00A40C8A" w:rsidRDefault="00C758A0" w:rsidP="00C758A0">
      <w:pPr>
        <w:pStyle w:val="Kop1"/>
        <w:numPr>
          <w:ilvl w:val="0"/>
          <w:numId w:val="0"/>
        </w:numPr>
        <w:spacing w:line="240" w:lineRule="auto"/>
        <w:ind w:left="360"/>
        <w:rPr>
          <w:rFonts w:cs="Calibri Light"/>
          <w:sz w:val="22"/>
          <w:szCs w:val="22"/>
        </w:rPr>
      </w:pPr>
    </w:p>
    <w:p w14:paraId="56DE87DC" w14:textId="2C552DE6" w:rsidR="00C758A0" w:rsidRPr="00A40C8A" w:rsidRDefault="003C5E45" w:rsidP="00C758A0">
      <w:pPr>
        <w:pStyle w:val="KoptekstAuris"/>
        <w:rPr>
          <w:rFonts w:cs="Calibri Light"/>
          <w:b/>
          <w:bCs/>
          <w:sz w:val="22"/>
          <w:szCs w:val="22"/>
        </w:rPr>
      </w:pPr>
      <w:r>
        <w:rPr>
          <w:rFonts w:cs="Calibri Light"/>
          <w:b/>
          <w:bCs/>
          <w:sz w:val="22"/>
          <w:szCs w:val="22"/>
        </w:rPr>
        <w:t>Referentieverklaring</w:t>
      </w:r>
      <w:r w:rsidR="00E16991" w:rsidRPr="00A40C8A">
        <w:rPr>
          <w:rFonts w:cs="Calibri Light"/>
          <w:b/>
          <w:bCs/>
          <w:sz w:val="22"/>
          <w:szCs w:val="22"/>
        </w:rPr>
        <w:t>:</w:t>
      </w:r>
      <w:r w:rsidR="00E16991" w:rsidRPr="00A40C8A">
        <w:rPr>
          <w:rFonts w:cs="Calibri Light"/>
          <w:b/>
          <w:bCs/>
          <w:sz w:val="22"/>
          <w:szCs w:val="22"/>
        </w:rPr>
        <w:tab/>
      </w:r>
      <w:r w:rsidR="00497FCB" w:rsidRPr="00A40C8A">
        <w:rPr>
          <w:rFonts w:cs="Calibri Light"/>
          <w:b/>
          <w:bCs/>
          <w:sz w:val="22"/>
          <w:szCs w:val="22"/>
        </w:rPr>
        <w:t>Ervaring Deelnemer</w:t>
      </w:r>
      <w:r w:rsidR="00FC1B44">
        <w:rPr>
          <w:rFonts w:cs="Calibri Light"/>
          <w:b/>
          <w:bCs/>
          <w:sz w:val="22"/>
          <w:szCs w:val="22"/>
        </w:rPr>
        <w:t xml:space="preserve"> perceel </w:t>
      </w:r>
      <w:r w:rsidR="009639D2">
        <w:rPr>
          <w:rFonts w:cs="Calibri Light"/>
          <w:b/>
          <w:bCs/>
          <w:sz w:val="22"/>
          <w:szCs w:val="22"/>
        </w:rPr>
        <w:t>1</w:t>
      </w:r>
      <w:r w:rsidR="00940002">
        <w:rPr>
          <w:rFonts w:cs="Calibri Light"/>
          <w:b/>
          <w:bCs/>
          <w:sz w:val="22"/>
          <w:szCs w:val="22"/>
        </w:rPr>
        <w:t xml:space="preserve">: </w:t>
      </w:r>
      <w:r w:rsidR="009639D2">
        <w:rPr>
          <w:rFonts w:cs="Calibri Light"/>
          <w:b/>
          <w:bCs/>
          <w:sz w:val="22"/>
          <w:szCs w:val="22"/>
        </w:rPr>
        <w:t>Vaste objectbeveiliging (manbeveiliging)</w:t>
      </w:r>
    </w:p>
    <w:p w14:paraId="320EE946" w14:textId="77777777" w:rsidR="00C758A0" w:rsidRPr="00A40C8A" w:rsidRDefault="00C758A0" w:rsidP="00C758A0">
      <w:pPr>
        <w:spacing w:line="240" w:lineRule="auto"/>
        <w:rPr>
          <w:rFonts w:ascii="Calibri Light" w:hAnsi="Calibri Light" w:cs="Calibri Light"/>
          <w:color w:val="333366" w:themeColor="text1"/>
          <w:sz w:val="22"/>
          <w:szCs w:val="22"/>
        </w:rPr>
      </w:pPr>
    </w:p>
    <w:p w14:paraId="04007531" w14:textId="0C392E33" w:rsidR="001341EA" w:rsidRPr="00A40C8A" w:rsidRDefault="006C0CA1" w:rsidP="001341EA">
      <w:pPr>
        <w:spacing w:line="240" w:lineRule="auto"/>
        <w:rPr>
          <w:rFonts w:ascii="Calibri Light" w:hAnsi="Calibri Light" w:cs="Calibri Light"/>
          <w:color w:val="333366" w:themeColor="text1"/>
          <w:sz w:val="22"/>
          <w:szCs w:val="22"/>
        </w:rPr>
      </w:pPr>
      <w:r>
        <w:rPr>
          <w:rFonts w:ascii="Calibri Light" w:hAnsi="Calibri Light" w:cs="Calibri Light"/>
          <w:color w:val="333366" w:themeColor="text1"/>
          <w:sz w:val="22"/>
          <w:szCs w:val="22"/>
        </w:rPr>
        <w:t>Inschrijver</w:t>
      </w:r>
      <w:r w:rsidR="001341EA" w:rsidRPr="00A40C8A">
        <w:rPr>
          <w:rFonts w:ascii="Calibri Light" w:hAnsi="Calibri Light" w:cs="Calibri Light"/>
          <w:color w:val="333366" w:themeColor="text1"/>
          <w:sz w:val="22"/>
          <w:szCs w:val="22"/>
        </w:rPr>
        <w:t xml:space="preserve"> dient gebruik te maken van onderstaande tabel voor het indienen van referenties. </w:t>
      </w:r>
    </w:p>
    <w:p w14:paraId="209C890F" w14:textId="77777777" w:rsidR="001341EA" w:rsidRPr="00A40C8A" w:rsidRDefault="001341EA" w:rsidP="001341EA">
      <w:pPr>
        <w:spacing w:line="240" w:lineRule="auto"/>
        <w:rPr>
          <w:rFonts w:ascii="Calibri Light" w:hAnsi="Calibri Light" w:cs="Calibri Light"/>
          <w:color w:val="333366" w:themeColor="text1"/>
          <w:sz w:val="22"/>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0C8A" w:rsidRPr="00A40C8A" w14:paraId="0A745253" w14:textId="77777777" w:rsidTr="00D23C1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042B707" w14:textId="4B1269BB" w:rsidR="001341EA" w:rsidRPr="00A40C8A" w:rsidRDefault="001341EA" w:rsidP="00D23C1A">
            <w:pPr>
              <w:spacing w:line="240" w:lineRule="auto"/>
              <w:rPr>
                <w:rFonts w:ascii="Calibri Light" w:hAnsi="Calibri Light" w:cs="Calibri Light"/>
                <w:b/>
                <w:bCs/>
                <w:color w:val="333366" w:themeColor="text1"/>
                <w:sz w:val="22"/>
                <w:szCs w:val="22"/>
              </w:rPr>
            </w:pPr>
            <w:bookmarkStart w:id="0" w:name="_Toc86485885"/>
            <w:r w:rsidRPr="00A40C8A">
              <w:rPr>
                <w:rFonts w:ascii="Calibri Light" w:hAnsi="Calibri Light" w:cs="Calibri Light"/>
                <w:b/>
                <w:bCs/>
                <w:color w:val="333366" w:themeColor="text1"/>
                <w:sz w:val="22"/>
                <w:szCs w:val="22"/>
              </w:rPr>
              <w:t xml:space="preserve">Gegevens </w:t>
            </w:r>
            <w:bookmarkEnd w:id="0"/>
            <w:r w:rsidR="00FC1B44" w:rsidRPr="00A40C8A">
              <w:rPr>
                <w:rFonts w:ascii="Calibri Light" w:hAnsi="Calibri Light" w:cs="Calibri Light"/>
                <w:b/>
                <w:bCs/>
                <w:color w:val="333366" w:themeColor="text1"/>
                <w:sz w:val="22"/>
                <w:szCs w:val="22"/>
              </w:rPr>
              <w:t>opdracht gevende</w:t>
            </w:r>
            <w:r w:rsidRPr="00A40C8A">
              <w:rPr>
                <w:rFonts w:ascii="Calibri Light" w:hAnsi="Calibri Light" w:cs="Calibri Light"/>
                <w:b/>
                <w:bCs/>
                <w:color w:val="333366" w:themeColor="text1"/>
                <w:sz w:val="22"/>
                <w:szCs w:val="22"/>
              </w:rPr>
              <w:t xml:space="preserve"> instantie of onderneming</w:t>
            </w:r>
            <w:r w:rsidR="00CF33E9">
              <w:rPr>
                <w:rFonts w:ascii="Calibri Light" w:hAnsi="Calibri Light" w:cs="Calibri Light"/>
                <w:b/>
                <w:bCs/>
                <w:color w:val="333366" w:themeColor="text1"/>
                <w:sz w:val="22"/>
                <w:szCs w:val="22"/>
              </w:rPr>
              <w:t xml:space="preserve"> over perceel 1</w:t>
            </w:r>
          </w:p>
        </w:tc>
      </w:tr>
      <w:tr w:rsidR="00A40C8A" w:rsidRPr="00A40C8A" w14:paraId="557D249D" w14:textId="77777777" w:rsidTr="00D23C1A">
        <w:trPr>
          <w:cantSplit/>
          <w:jc w:val="center"/>
        </w:trPr>
        <w:tc>
          <w:tcPr>
            <w:tcW w:w="567" w:type="dxa"/>
            <w:tcBorders>
              <w:top w:val="single" w:sz="12" w:space="0" w:color="808080"/>
            </w:tcBorders>
          </w:tcPr>
          <w:p w14:paraId="2B86F845"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tcBorders>
              <w:top w:val="single" w:sz="12" w:space="0" w:color="808080"/>
            </w:tcBorders>
            <w:shd w:val="clear" w:color="auto" w:fill="E6E6E6"/>
            <w:vAlign w:val="center"/>
          </w:tcPr>
          <w:p w14:paraId="73EF38CB"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Betrekking op competentie:</w:t>
            </w:r>
          </w:p>
        </w:tc>
        <w:tc>
          <w:tcPr>
            <w:tcW w:w="4253" w:type="dxa"/>
            <w:tcBorders>
              <w:top w:val="single" w:sz="12" w:space="0" w:color="808080"/>
            </w:tcBorders>
          </w:tcPr>
          <w:p w14:paraId="18E3C7B4" w14:textId="77777777" w:rsidR="00CF6C6D" w:rsidRPr="00CF6C6D" w:rsidRDefault="00CF6C6D" w:rsidP="00CF6C6D">
            <w:pPr>
              <w:spacing w:line="240" w:lineRule="auto"/>
              <w:rPr>
                <w:rFonts w:ascii="Calibri" w:hAnsi="Calibri" w:cs="Arial"/>
                <w:color w:val="000000"/>
                <w:sz w:val="22"/>
                <w:szCs w:val="20"/>
              </w:rPr>
            </w:pPr>
            <w:r w:rsidRPr="00CF6C6D">
              <w:rPr>
                <w:rFonts w:ascii="Calibri" w:hAnsi="Calibri" w:cs="Arial"/>
                <w:color w:val="000000"/>
                <w:sz w:val="22"/>
                <w:szCs w:val="20"/>
              </w:rPr>
              <w:t>Specifieke eisen aan de verklaring:</w:t>
            </w:r>
          </w:p>
          <w:p w14:paraId="7571013B" w14:textId="424CA703" w:rsidR="00CF6C6D" w:rsidRDefault="00CF6C6D" w:rsidP="00CF6C6D">
            <w:pPr>
              <w:spacing w:line="240" w:lineRule="auto"/>
              <w:rPr>
                <w:rFonts w:ascii="Calibri" w:hAnsi="Calibri" w:cs="Arial"/>
                <w:color w:val="000000"/>
                <w:sz w:val="22"/>
                <w:szCs w:val="20"/>
              </w:rPr>
            </w:pPr>
            <w:r w:rsidRPr="00CF6C6D">
              <w:rPr>
                <w:rFonts w:ascii="Calibri" w:hAnsi="Calibri" w:cs="Arial"/>
                <w:color w:val="000000"/>
                <w:sz w:val="22"/>
                <w:szCs w:val="20"/>
              </w:rPr>
              <w:t>De referentieverklaring moet aantonen dat de inschrijver ervaring heeft met:</w:t>
            </w:r>
          </w:p>
          <w:p w14:paraId="3003F0EA" w14:textId="77777777" w:rsidR="001D3AB0" w:rsidRPr="00CF6C6D" w:rsidRDefault="001D3AB0" w:rsidP="00CF6C6D">
            <w:pPr>
              <w:spacing w:line="240" w:lineRule="auto"/>
              <w:rPr>
                <w:rFonts w:ascii="Calibri" w:hAnsi="Calibri" w:cs="Arial"/>
                <w:color w:val="000000"/>
                <w:sz w:val="22"/>
                <w:szCs w:val="20"/>
              </w:rPr>
            </w:pPr>
          </w:p>
          <w:p w14:paraId="0B492CA9" w14:textId="5831A8E3" w:rsidR="00CF6C6D" w:rsidRPr="001D3AB0" w:rsidRDefault="00CF6C6D" w:rsidP="001D3AB0">
            <w:pPr>
              <w:pStyle w:val="Lijstalinea"/>
              <w:numPr>
                <w:ilvl w:val="0"/>
                <w:numId w:val="40"/>
              </w:numPr>
              <w:spacing w:line="240" w:lineRule="auto"/>
              <w:rPr>
                <w:rFonts w:ascii="Calibri" w:hAnsi="Calibri" w:cs="Arial"/>
                <w:color w:val="000000"/>
                <w:sz w:val="22"/>
                <w:szCs w:val="20"/>
              </w:rPr>
            </w:pPr>
            <w:r w:rsidRPr="001D3AB0">
              <w:rPr>
                <w:rFonts w:ascii="Calibri" w:hAnsi="Calibri" w:cs="Arial"/>
                <w:color w:val="000000"/>
                <w:sz w:val="22"/>
                <w:szCs w:val="20"/>
              </w:rPr>
              <w:t>Continu fysiek aanwezig zijn op één vaste locatie gedurende kantooruren.</w:t>
            </w:r>
          </w:p>
          <w:p w14:paraId="1C929EDF" w14:textId="77777777" w:rsidR="001D3AB0" w:rsidRPr="00CF6C6D" w:rsidRDefault="001D3AB0" w:rsidP="00CF6C6D">
            <w:pPr>
              <w:spacing w:line="240" w:lineRule="auto"/>
              <w:rPr>
                <w:rFonts w:ascii="Calibri" w:hAnsi="Calibri" w:cs="Arial"/>
                <w:color w:val="000000"/>
                <w:sz w:val="22"/>
                <w:szCs w:val="20"/>
              </w:rPr>
            </w:pPr>
          </w:p>
          <w:p w14:paraId="114300C7" w14:textId="421A79B4" w:rsidR="00CF6C6D" w:rsidRPr="001D3AB0" w:rsidRDefault="00CF6C6D" w:rsidP="001D3AB0">
            <w:pPr>
              <w:pStyle w:val="Lijstalinea"/>
              <w:numPr>
                <w:ilvl w:val="0"/>
                <w:numId w:val="40"/>
              </w:numPr>
              <w:spacing w:line="240" w:lineRule="auto"/>
              <w:rPr>
                <w:rFonts w:ascii="Calibri" w:hAnsi="Calibri" w:cs="Arial"/>
                <w:color w:val="000000"/>
                <w:sz w:val="22"/>
                <w:szCs w:val="20"/>
              </w:rPr>
            </w:pPr>
            <w:r w:rsidRPr="001D3AB0">
              <w:rPr>
                <w:rFonts w:ascii="Calibri" w:hAnsi="Calibri" w:cs="Arial"/>
                <w:color w:val="000000"/>
                <w:sz w:val="22"/>
                <w:szCs w:val="20"/>
              </w:rPr>
              <w:t>Gastheerschap combineren met beveiligingstaken, zoals toegangscontrole, ontvangst van bezoekers en het creëren van een veilige en gastvrije omgeving.</w:t>
            </w:r>
          </w:p>
          <w:p w14:paraId="67EF6957" w14:textId="77777777" w:rsidR="001D3AB0" w:rsidRPr="00CF6C6D" w:rsidRDefault="001D3AB0" w:rsidP="00CF6C6D">
            <w:pPr>
              <w:spacing w:line="240" w:lineRule="auto"/>
              <w:rPr>
                <w:rFonts w:ascii="Calibri" w:hAnsi="Calibri" w:cs="Arial"/>
                <w:color w:val="000000"/>
                <w:sz w:val="22"/>
                <w:szCs w:val="20"/>
              </w:rPr>
            </w:pPr>
          </w:p>
          <w:p w14:paraId="52817A4E" w14:textId="145C222F" w:rsidR="00CF6C6D" w:rsidRPr="001D3AB0" w:rsidRDefault="00CF6C6D" w:rsidP="001D3AB0">
            <w:pPr>
              <w:pStyle w:val="Lijstalinea"/>
              <w:numPr>
                <w:ilvl w:val="0"/>
                <w:numId w:val="40"/>
              </w:numPr>
              <w:spacing w:line="240" w:lineRule="auto"/>
              <w:rPr>
                <w:rFonts w:ascii="Calibri" w:hAnsi="Calibri" w:cs="Arial"/>
                <w:color w:val="000000"/>
                <w:sz w:val="22"/>
                <w:szCs w:val="20"/>
              </w:rPr>
            </w:pPr>
            <w:r w:rsidRPr="001D3AB0">
              <w:rPr>
                <w:rFonts w:ascii="Calibri" w:hAnsi="Calibri" w:cs="Arial"/>
                <w:color w:val="000000"/>
                <w:sz w:val="22"/>
                <w:szCs w:val="20"/>
              </w:rPr>
              <w:t>De-escalatie van conflictsituaties in een publieke omgeving.</w:t>
            </w:r>
          </w:p>
          <w:p w14:paraId="728D9B69" w14:textId="77777777" w:rsidR="001D3AB0" w:rsidRDefault="001D3AB0" w:rsidP="00CF6C6D">
            <w:pPr>
              <w:spacing w:line="240" w:lineRule="auto"/>
              <w:rPr>
                <w:rFonts w:ascii="Calibri" w:hAnsi="Calibri" w:cs="Arial"/>
                <w:color w:val="000000"/>
                <w:sz w:val="22"/>
                <w:szCs w:val="20"/>
              </w:rPr>
            </w:pPr>
          </w:p>
          <w:p w14:paraId="03A99CC1" w14:textId="0EFF4884" w:rsidR="00CF6C6D" w:rsidRDefault="00CF6C6D" w:rsidP="001D3AB0">
            <w:pPr>
              <w:pStyle w:val="Lijstalinea"/>
              <w:numPr>
                <w:ilvl w:val="0"/>
                <w:numId w:val="40"/>
              </w:numPr>
              <w:spacing w:line="240" w:lineRule="auto"/>
              <w:rPr>
                <w:rFonts w:ascii="Calibri" w:hAnsi="Calibri" w:cs="Arial"/>
                <w:color w:val="000000"/>
                <w:sz w:val="22"/>
                <w:szCs w:val="20"/>
              </w:rPr>
            </w:pPr>
            <w:r w:rsidRPr="001D3AB0">
              <w:rPr>
                <w:rFonts w:ascii="Calibri" w:hAnsi="Calibri" w:cs="Arial"/>
                <w:color w:val="000000"/>
                <w:sz w:val="22"/>
                <w:szCs w:val="20"/>
              </w:rPr>
              <w:t>De referentieopdracht moet een omvang hebben van minimaal €385.010 (60% van de totale geraamde waarde).</w:t>
            </w:r>
          </w:p>
          <w:p w14:paraId="4D93AD96" w14:textId="77777777" w:rsidR="001D3AB0" w:rsidRDefault="001D3AB0" w:rsidP="001D3AB0">
            <w:pPr>
              <w:pStyle w:val="BasistekstAuris"/>
            </w:pPr>
          </w:p>
          <w:p w14:paraId="36E51521" w14:textId="77777777" w:rsidR="001D3AB0" w:rsidRPr="001D3AB0" w:rsidRDefault="001D3AB0" w:rsidP="001D3AB0">
            <w:pPr>
              <w:pStyle w:val="BasistekstAuris"/>
            </w:pPr>
          </w:p>
          <w:p w14:paraId="3B62B9C2" w14:textId="68293057" w:rsidR="00184D71" w:rsidRPr="001D3AB0" w:rsidRDefault="001D3AB0" w:rsidP="00184D71">
            <w:pPr>
              <w:spacing w:line="240" w:lineRule="auto"/>
              <w:contextualSpacing/>
              <w:rPr>
                <w:rFonts w:asciiTheme="majorHAnsi" w:hAnsiTheme="majorHAnsi" w:cstheme="majorHAnsi"/>
                <w:color w:val="333366" w:themeColor="text1"/>
                <w:sz w:val="22"/>
                <w:szCs w:val="22"/>
              </w:rPr>
            </w:pPr>
            <w:r w:rsidRPr="001D3AB0">
              <w:rPr>
                <w:rFonts w:asciiTheme="majorHAnsi" w:hAnsiTheme="majorHAnsi" w:cstheme="majorHAnsi"/>
                <w:sz w:val="22"/>
                <w:szCs w:val="22"/>
              </w:rPr>
              <w:t>De ervaring mag niet langer dan 4 jaar geleden zijn opgedaan, gerekend vanaf de inschrijvingsdatum.</w:t>
            </w:r>
          </w:p>
        </w:tc>
      </w:tr>
      <w:tr w:rsidR="00A40C8A" w:rsidRPr="00A40C8A" w14:paraId="52291D10" w14:textId="77777777" w:rsidTr="00D23C1A">
        <w:trPr>
          <w:cantSplit/>
          <w:jc w:val="center"/>
        </w:trPr>
        <w:tc>
          <w:tcPr>
            <w:tcW w:w="567" w:type="dxa"/>
            <w:vMerge w:val="restart"/>
            <w:tcBorders>
              <w:top w:val="single" w:sz="12" w:space="0" w:color="808080"/>
            </w:tcBorders>
          </w:tcPr>
          <w:p w14:paraId="3CF26C68"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1)</w:t>
            </w:r>
          </w:p>
        </w:tc>
        <w:tc>
          <w:tcPr>
            <w:tcW w:w="3686" w:type="dxa"/>
            <w:tcBorders>
              <w:top w:val="single" w:sz="12" w:space="0" w:color="808080"/>
            </w:tcBorders>
            <w:shd w:val="clear" w:color="auto" w:fill="E6E6E6"/>
            <w:vAlign w:val="center"/>
          </w:tcPr>
          <w:p w14:paraId="3B35B5A9"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 xml:space="preserve">Naam opdrachtgevende instantie of </w:t>
            </w:r>
            <w:r w:rsidRPr="00A40C8A">
              <w:rPr>
                <w:rFonts w:ascii="Calibri Light" w:hAnsi="Calibri Light" w:cs="Calibri Light"/>
                <w:color w:val="333366" w:themeColor="text1"/>
                <w:sz w:val="22"/>
                <w:szCs w:val="22"/>
              </w:rPr>
              <w:br/>
              <w:t>onderneming</w:t>
            </w:r>
          </w:p>
        </w:tc>
        <w:tc>
          <w:tcPr>
            <w:tcW w:w="4253" w:type="dxa"/>
            <w:tcBorders>
              <w:top w:val="single" w:sz="12" w:space="0" w:color="808080"/>
            </w:tcBorders>
          </w:tcPr>
          <w:p w14:paraId="1686F31B"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59F98F78" w14:textId="77777777" w:rsidTr="00D23C1A">
        <w:trPr>
          <w:cantSplit/>
          <w:jc w:val="center"/>
        </w:trPr>
        <w:tc>
          <w:tcPr>
            <w:tcW w:w="567" w:type="dxa"/>
            <w:vMerge/>
          </w:tcPr>
          <w:p w14:paraId="0E4CC8E1"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32C31FF4"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Adres</w:t>
            </w:r>
          </w:p>
        </w:tc>
        <w:tc>
          <w:tcPr>
            <w:tcW w:w="4253" w:type="dxa"/>
          </w:tcPr>
          <w:p w14:paraId="02ADA0AC"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6A482F4E" w14:textId="77777777" w:rsidTr="00D23C1A">
        <w:trPr>
          <w:cantSplit/>
          <w:jc w:val="center"/>
        </w:trPr>
        <w:tc>
          <w:tcPr>
            <w:tcW w:w="567" w:type="dxa"/>
            <w:vMerge/>
          </w:tcPr>
          <w:p w14:paraId="5601D625"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1F813B56"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Postcode en plaatsnaam</w:t>
            </w:r>
          </w:p>
        </w:tc>
        <w:tc>
          <w:tcPr>
            <w:tcW w:w="4253" w:type="dxa"/>
          </w:tcPr>
          <w:p w14:paraId="3BCE0951"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3586EBDC" w14:textId="77777777" w:rsidTr="00D23C1A">
        <w:trPr>
          <w:cantSplit/>
          <w:jc w:val="center"/>
        </w:trPr>
        <w:tc>
          <w:tcPr>
            <w:tcW w:w="567" w:type="dxa"/>
            <w:vMerge w:val="restart"/>
          </w:tcPr>
          <w:p w14:paraId="6E4BBD18"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2)</w:t>
            </w:r>
          </w:p>
        </w:tc>
        <w:tc>
          <w:tcPr>
            <w:tcW w:w="3686" w:type="dxa"/>
            <w:shd w:val="clear" w:color="auto" w:fill="E6E6E6"/>
            <w:vAlign w:val="center"/>
          </w:tcPr>
          <w:p w14:paraId="6AA221ED"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Naam contactpersoon opdrachtgevende instantie of onderneming</w:t>
            </w:r>
          </w:p>
        </w:tc>
        <w:tc>
          <w:tcPr>
            <w:tcW w:w="4253" w:type="dxa"/>
          </w:tcPr>
          <w:p w14:paraId="68FC63A0"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6F3AB656" w14:textId="77777777" w:rsidTr="00D23C1A">
        <w:trPr>
          <w:cantSplit/>
          <w:trHeight w:val="255"/>
          <w:jc w:val="center"/>
        </w:trPr>
        <w:tc>
          <w:tcPr>
            <w:tcW w:w="567" w:type="dxa"/>
            <w:vMerge/>
          </w:tcPr>
          <w:p w14:paraId="14131EA2"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3C8AD9CF"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Functie</w:t>
            </w:r>
          </w:p>
        </w:tc>
        <w:tc>
          <w:tcPr>
            <w:tcW w:w="4253" w:type="dxa"/>
          </w:tcPr>
          <w:p w14:paraId="35D2B371"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01844CE8" w14:textId="77777777" w:rsidTr="00D23C1A">
        <w:trPr>
          <w:cantSplit/>
          <w:jc w:val="center"/>
        </w:trPr>
        <w:tc>
          <w:tcPr>
            <w:tcW w:w="567" w:type="dxa"/>
            <w:vMerge/>
          </w:tcPr>
          <w:p w14:paraId="3A71FB9A"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41CE0E40"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Telefoonnummer</w:t>
            </w:r>
          </w:p>
        </w:tc>
        <w:tc>
          <w:tcPr>
            <w:tcW w:w="4253" w:type="dxa"/>
          </w:tcPr>
          <w:p w14:paraId="190575C9"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6CC2561F" w14:textId="77777777" w:rsidTr="00D23C1A">
        <w:trPr>
          <w:cantSplit/>
          <w:jc w:val="center"/>
        </w:trPr>
        <w:tc>
          <w:tcPr>
            <w:tcW w:w="567" w:type="dxa"/>
            <w:vMerge/>
          </w:tcPr>
          <w:p w14:paraId="4B870C30"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16EB7837"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E-mailadres</w:t>
            </w:r>
          </w:p>
        </w:tc>
        <w:tc>
          <w:tcPr>
            <w:tcW w:w="4253" w:type="dxa"/>
          </w:tcPr>
          <w:p w14:paraId="626F8EB3"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4455B789" w14:textId="77777777" w:rsidTr="00D23C1A">
        <w:trPr>
          <w:cantSplit/>
          <w:jc w:val="center"/>
        </w:trPr>
        <w:tc>
          <w:tcPr>
            <w:tcW w:w="567" w:type="dxa"/>
            <w:vMerge/>
          </w:tcPr>
          <w:p w14:paraId="766ECF15"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140B4128"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Branche/aard referentie</w:t>
            </w:r>
          </w:p>
        </w:tc>
        <w:tc>
          <w:tcPr>
            <w:tcW w:w="4253" w:type="dxa"/>
          </w:tcPr>
          <w:p w14:paraId="0ECF5DFF"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6037FF31"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76EC994" w14:textId="77777777" w:rsidR="001341EA" w:rsidRPr="00A40C8A" w:rsidRDefault="001341EA" w:rsidP="00D23C1A">
            <w:pPr>
              <w:spacing w:line="240" w:lineRule="auto"/>
              <w:rPr>
                <w:rFonts w:ascii="Calibri Light" w:hAnsi="Calibri Light" w:cs="Calibri Light"/>
                <w:b/>
                <w:bCs/>
                <w:color w:val="333366" w:themeColor="text1"/>
                <w:sz w:val="22"/>
                <w:szCs w:val="22"/>
              </w:rPr>
            </w:pPr>
            <w:r w:rsidRPr="00A40C8A">
              <w:rPr>
                <w:rFonts w:ascii="Calibri Light" w:hAnsi="Calibri Light" w:cs="Calibri Light"/>
                <w:b/>
                <w:bCs/>
                <w:color w:val="333366" w:themeColor="text1"/>
                <w:sz w:val="22"/>
                <w:szCs w:val="22"/>
              </w:rPr>
              <w:t>Projectgegevens</w:t>
            </w:r>
          </w:p>
        </w:tc>
      </w:tr>
      <w:tr w:rsidR="00A40C8A" w:rsidRPr="00A40C8A" w14:paraId="01925F32"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5F45DF21"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68DD726"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A837E55"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5B93984E"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75AAC3F"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C8ED7BD"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F72D5A"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5661F028"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846D488"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544A55"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CB4926C"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3F2A7C68"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6470DD8"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EEACCBD"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0BD747B"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w:t>
            </w:r>
          </w:p>
        </w:tc>
      </w:tr>
      <w:tr w:rsidR="00A40C8A" w:rsidRPr="00A40C8A" w14:paraId="24932C53"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BF386EF" w14:textId="77777777" w:rsidR="001341EA" w:rsidRPr="00A40C8A" w:rsidRDefault="001341EA"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8C60E8"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C6E7535"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w:t>
            </w:r>
          </w:p>
        </w:tc>
      </w:tr>
      <w:tr w:rsidR="00A40C8A" w:rsidRPr="00A40C8A" w14:paraId="12505A41"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D183D3A"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F1A213" w14:textId="77777777" w:rsidR="001341EA" w:rsidRPr="00A40C8A" w:rsidRDefault="001341EA" w:rsidP="00D23C1A">
            <w:pPr>
              <w:spacing w:line="240" w:lineRule="auto"/>
              <w:rPr>
                <w:rFonts w:ascii="Calibri Light" w:hAnsi="Calibri Light" w:cs="Calibri Light"/>
                <w:bCs/>
                <w:color w:val="333366" w:themeColor="text1"/>
                <w:sz w:val="22"/>
                <w:szCs w:val="22"/>
              </w:rPr>
            </w:pPr>
            <w:r w:rsidRPr="00A40C8A">
              <w:rPr>
                <w:rFonts w:ascii="Calibri Light" w:hAnsi="Calibri Light" w:cs="Calibri Light"/>
                <w:bCs/>
                <w:color w:val="333366" w:themeColor="text1"/>
                <w:sz w:val="22"/>
                <w:szCs w:val="22"/>
              </w:rPr>
              <w:t>Omschrijving aard van opdracht</w:t>
            </w:r>
          </w:p>
          <w:p w14:paraId="01E3A21A"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14CE61D7"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4C8C36E5"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3A22CC1A"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63FCE446"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77CE41AB" w14:textId="77777777" w:rsidR="001341EA" w:rsidRPr="00A40C8A" w:rsidRDefault="001341EA" w:rsidP="00D23C1A">
            <w:pPr>
              <w:spacing w:line="240" w:lineRule="auto"/>
              <w:rPr>
                <w:rFonts w:ascii="Calibri Light" w:hAnsi="Calibri Light" w:cs="Calibri Light"/>
                <w:bCs/>
                <w:color w:val="333366" w:themeColor="text1"/>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EBA4112" w14:textId="77777777" w:rsidR="001341EA" w:rsidRPr="00A40C8A" w:rsidRDefault="001341EA" w:rsidP="00D23C1A">
            <w:pPr>
              <w:spacing w:line="240" w:lineRule="auto"/>
              <w:rPr>
                <w:rFonts w:ascii="Calibri Light" w:hAnsi="Calibri Light" w:cs="Calibri Light"/>
                <w:bCs/>
                <w:color w:val="333366" w:themeColor="text1"/>
                <w:sz w:val="22"/>
                <w:szCs w:val="22"/>
              </w:rPr>
            </w:pPr>
            <w:r w:rsidRPr="00A40C8A">
              <w:rPr>
                <w:rFonts w:ascii="Calibri Light" w:hAnsi="Calibri Light" w:cs="Calibri Light"/>
                <w:bCs/>
                <w:color w:val="333366" w:themeColor="text1"/>
                <w:sz w:val="22"/>
                <w:szCs w:val="22"/>
              </w:rPr>
              <w:t>[Deelnemer dient hier de referentie te beschrijven]</w:t>
            </w:r>
          </w:p>
          <w:p w14:paraId="0A5F2470" w14:textId="77777777" w:rsidR="001341EA" w:rsidRPr="00A40C8A" w:rsidRDefault="001341EA" w:rsidP="00D23C1A">
            <w:pPr>
              <w:spacing w:line="240" w:lineRule="auto"/>
              <w:rPr>
                <w:rFonts w:ascii="Calibri Light" w:hAnsi="Calibri Light" w:cs="Calibri Light"/>
                <w:bCs/>
                <w:color w:val="333366" w:themeColor="text1"/>
                <w:sz w:val="22"/>
                <w:szCs w:val="22"/>
              </w:rPr>
            </w:pPr>
          </w:p>
          <w:p w14:paraId="7F058871" w14:textId="77777777" w:rsidR="001341EA" w:rsidRPr="00A40C8A" w:rsidRDefault="001341EA" w:rsidP="00D23C1A">
            <w:pPr>
              <w:spacing w:line="240" w:lineRule="auto"/>
              <w:rPr>
                <w:rFonts w:ascii="Calibri Light" w:hAnsi="Calibri Light" w:cs="Calibri Light"/>
                <w:bCs/>
                <w:color w:val="333366" w:themeColor="text1"/>
                <w:sz w:val="22"/>
                <w:szCs w:val="22"/>
              </w:rPr>
            </w:pPr>
          </w:p>
        </w:tc>
      </w:tr>
      <w:tr w:rsidR="00A40C8A" w:rsidRPr="00A40C8A" w14:paraId="1414A8BB"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FA32530"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D67769"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bCs/>
                <w:color w:val="333366" w:themeColor="text1"/>
                <w:sz w:val="22"/>
                <w:szCs w:val="22"/>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5EAFA9DF" w14:textId="77777777" w:rsidR="001341EA" w:rsidRPr="00A40C8A" w:rsidRDefault="001341EA" w:rsidP="00D23C1A">
            <w:pPr>
              <w:spacing w:line="240" w:lineRule="auto"/>
              <w:rPr>
                <w:rFonts w:ascii="Calibri Light" w:hAnsi="Calibri Light" w:cs="Calibri Light"/>
                <w:bCs/>
                <w:color w:val="333366" w:themeColor="text1"/>
                <w:sz w:val="22"/>
                <w:szCs w:val="22"/>
              </w:rPr>
            </w:pPr>
          </w:p>
        </w:tc>
      </w:tr>
    </w:tbl>
    <w:p w14:paraId="7799C3CE" w14:textId="77777777" w:rsidR="001341EA" w:rsidRDefault="001341EA" w:rsidP="001341EA">
      <w:pPr>
        <w:spacing w:line="240" w:lineRule="auto"/>
        <w:rPr>
          <w:rFonts w:ascii="Calibri Light" w:hAnsi="Calibri Light" w:cs="Calibri Light"/>
          <w:color w:val="333366" w:themeColor="text1"/>
          <w:sz w:val="22"/>
          <w:szCs w:val="22"/>
        </w:rPr>
      </w:pPr>
    </w:p>
    <w:p w14:paraId="55138E0B" w14:textId="77777777" w:rsidR="002D3E03" w:rsidRPr="00A40C8A" w:rsidRDefault="002D3E03" w:rsidP="002D3E03">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 xml:space="preserve">Ondergetekende verklaart bovenstaande tabel naar waarheid te hebben ingevuld. </w:t>
      </w:r>
    </w:p>
    <w:p w14:paraId="6A3D2B43" w14:textId="0190851A" w:rsidR="002D3E03" w:rsidRDefault="002D3E03" w:rsidP="002D3E03">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 xml:space="preserve">Ook verklaart ondergetekende hierbij dat deze desgewenst op het eerste verzoek van </w:t>
      </w:r>
      <w:r w:rsidR="00C8350C">
        <w:rPr>
          <w:rFonts w:ascii="Calibri Light" w:hAnsi="Calibri Light" w:cs="Calibri Light"/>
          <w:color w:val="333366" w:themeColor="text1"/>
          <w:sz w:val="22"/>
          <w:szCs w:val="22"/>
        </w:rPr>
        <w:t>Senzer</w:t>
      </w:r>
      <w:r w:rsidRPr="00A40C8A">
        <w:rPr>
          <w:rFonts w:ascii="Calibri Light" w:hAnsi="Calibri Light" w:cs="Calibri Light"/>
          <w:color w:val="333366" w:themeColor="text1"/>
          <w:sz w:val="22"/>
          <w:szCs w:val="22"/>
        </w:rPr>
        <w:t xml:space="preserve"> binnen 7 werkdagen na een dergelijk verzoek bewijsstukken zal overleggen.</w:t>
      </w:r>
    </w:p>
    <w:p w14:paraId="47B19F6D" w14:textId="77777777" w:rsidR="002D3E03" w:rsidRPr="00A40C8A" w:rsidRDefault="002D3E03" w:rsidP="002D3E03">
      <w:pPr>
        <w:spacing w:line="240" w:lineRule="auto"/>
        <w:rPr>
          <w:rFonts w:ascii="Calibri Light" w:hAnsi="Calibri Light" w:cs="Calibri Light"/>
          <w:color w:val="333366" w:themeColor="text1"/>
          <w:sz w:val="22"/>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D3E03" w:rsidRPr="00A40C8A" w14:paraId="0D6CD7F2" w14:textId="77777777" w:rsidTr="003C32BF">
        <w:trPr>
          <w:trHeight w:val="297"/>
          <w:jc w:val="center"/>
        </w:trPr>
        <w:tc>
          <w:tcPr>
            <w:tcW w:w="2835" w:type="dxa"/>
            <w:shd w:val="clear" w:color="auto" w:fill="E6E6E6"/>
          </w:tcPr>
          <w:p w14:paraId="043DFCA2" w14:textId="77777777" w:rsidR="002D3E03" w:rsidRPr="00A40C8A" w:rsidRDefault="002D3E03" w:rsidP="003C32BF">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Naam Deelnemer</w:t>
            </w:r>
          </w:p>
        </w:tc>
        <w:tc>
          <w:tcPr>
            <w:tcW w:w="5670" w:type="dxa"/>
          </w:tcPr>
          <w:p w14:paraId="591172C5" w14:textId="77777777" w:rsidR="002D3E03" w:rsidRPr="00A40C8A" w:rsidRDefault="002D3E03" w:rsidP="003C32BF">
            <w:pPr>
              <w:spacing w:line="240" w:lineRule="auto"/>
              <w:rPr>
                <w:rFonts w:ascii="Calibri Light" w:hAnsi="Calibri Light" w:cs="Calibri Light"/>
                <w:color w:val="333366" w:themeColor="text1"/>
                <w:sz w:val="22"/>
                <w:szCs w:val="22"/>
              </w:rPr>
            </w:pPr>
          </w:p>
        </w:tc>
      </w:tr>
      <w:tr w:rsidR="002D3E03" w:rsidRPr="00A40C8A" w14:paraId="773331F7" w14:textId="77777777" w:rsidTr="003C32BF">
        <w:trPr>
          <w:jc w:val="center"/>
        </w:trPr>
        <w:tc>
          <w:tcPr>
            <w:tcW w:w="2835" w:type="dxa"/>
            <w:shd w:val="clear" w:color="auto" w:fill="E6E6E6"/>
          </w:tcPr>
          <w:p w14:paraId="23A5135E" w14:textId="77777777" w:rsidR="002D3E03" w:rsidRPr="00A40C8A" w:rsidRDefault="002D3E03" w:rsidP="003C32BF">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Naam rechtsgeldige vertegenwoordiger Deelnemer</w:t>
            </w:r>
          </w:p>
        </w:tc>
        <w:tc>
          <w:tcPr>
            <w:tcW w:w="5670" w:type="dxa"/>
          </w:tcPr>
          <w:p w14:paraId="0EE4B652" w14:textId="77777777" w:rsidR="002D3E03" w:rsidRPr="00A40C8A" w:rsidRDefault="002D3E03" w:rsidP="003C32BF">
            <w:pPr>
              <w:spacing w:line="240" w:lineRule="auto"/>
              <w:rPr>
                <w:rFonts w:ascii="Calibri Light" w:hAnsi="Calibri Light" w:cs="Calibri Light"/>
                <w:color w:val="333366" w:themeColor="text1"/>
                <w:sz w:val="22"/>
                <w:szCs w:val="22"/>
              </w:rPr>
            </w:pPr>
          </w:p>
        </w:tc>
      </w:tr>
      <w:tr w:rsidR="002D3E03" w:rsidRPr="00A40C8A" w14:paraId="27DBB13E" w14:textId="77777777" w:rsidTr="003C32BF">
        <w:trPr>
          <w:jc w:val="center"/>
        </w:trPr>
        <w:tc>
          <w:tcPr>
            <w:tcW w:w="2835" w:type="dxa"/>
            <w:shd w:val="clear" w:color="auto" w:fill="E6E6E6"/>
          </w:tcPr>
          <w:p w14:paraId="0210CA31" w14:textId="77777777" w:rsidR="002D3E03" w:rsidRPr="00A40C8A" w:rsidRDefault="002D3E03" w:rsidP="003C32BF">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Functie</w:t>
            </w:r>
          </w:p>
        </w:tc>
        <w:tc>
          <w:tcPr>
            <w:tcW w:w="5670" w:type="dxa"/>
          </w:tcPr>
          <w:p w14:paraId="59297E36" w14:textId="77777777" w:rsidR="002D3E03" w:rsidRPr="00A40C8A" w:rsidRDefault="002D3E03" w:rsidP="003C32BF">
            <w:pPr>
              <w:spacing w:line="240" w:lineRule="auto"/>
              <w:rPr>
                <w:rFonts w:ascii="Calibri Light" w:hAnsi="Calibri Light" w:cs="Calibri Light"/>
                <w:color w:val="333366" w:themeColor="text1"/>
                <w:sz w:val="22"/>
                <w:szCs w:val="22"/>
              </w:rPr>
            </w:pPr>
          </w:p>
        </w:tc>
      </w:tr>
      <w:tr w:rsidR="002D3E03" w:rsidRPr="00A40C8A" w14:paraId="22ED347E" w14:textId="77777777" w:rsidTr="003C32BF">
        <w:trPr>
          <w:jc w:val="center"/>
        </w:trPr>
        <w:tc>
          <w:tcPr>
            <w:tcW w:w="2835" w:type="dxa"/>
            <w:shd w:val="clear" w:color="auto" w:fill="E6E6E6"/>
          </w:tcPr>
          <w:p w14:paraId="322B56EA" w14:textId="77777777" w:rsidR="002D3E03" w:rsidRPr="00A40C8A" w:rsidRDefault="002D3E03" w:rsidP="003C32BF">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Handtekening rechtsgeldige vertegenwoordiger Deelnemer</w:t>
            </w:r>
          </w:p>
        </w:tc>
        <w:tc>
          <w:tcPr>
            <w:tcW w:w="5670" w:type="dxa"/>
          </w:tcPr>
          <w:p w14:paraId="43B21C1C" w14:textId="77777777" w:rsidR="002D3E03" w:rsidRPr="00A40C8A" w:rsidRDefault="002D3E03" w:rsidP="003C32BF">
            <w:pPr>
              <w:spacing w:line="240" w:lineRule="auto"/>
              <w:rPr>
                <w:rFonts w:ascii="Calibri Light" w:hAnsi="Calibri Light" w:cs="Calibri Light"/>
                <w:color w:val="333366" w:themeColor="text1"/>
                <w:sz w:val="22"/>
                <w:szCs w:val="22"/>
              </w:rPr>
            </w:pPr>
          </w:p>
        </w:tc>
      </w:tr>
      <w:tr w:rsidR="002D3E03" w:rsidRPr="00A40C8A" w14:paraId="0C07F222" w14:textId="77777777" w:rsidTr="003C32BF">
        <w:trPr>
          <w:jc w:val="center"/>
        </w:trPr>
        <w:tc>
          <w:tcPr>
            <w:tcW w:w="2835" w:type="dxa"/>
            <w:shd w:val="clear" w:color="auto" w:fill="E6E6E6"/>
          </w:tcPr>
          <w:p w14:paraId="010382D8" w14:textId="77777777" w:rsidR="002D3E03" w:rsidRPr="00A40C8A" w:rsidRDefault="002D3E03" w:rsidP="003C32BF">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Plaats en datum</w:t>
            </w:r>
          </w:p>
        </w:tc>
        <w:tc>
          <w:tcPr>
            <w:tcW w:w="5670" w:type="dxa"/>
          </w:tcPr>
          <w:p w14:paraId="7EBF4D5D" w14:textId="77777777" w:rsidR="002D3E03" w:rsidRPr="00A40C8A" w:rsidRDefault="002D3E03" w:rsidP="003C32BF">
            <w:pPr>
              <w:spacing w:line="240" w:lineRule="auto"/>
              <w:rPr>
                <w:rFonts w:ascii="Calibri Light" w:hAnsi="Calibri Light" w:cs="Calibri Light"/>
                <w:color w:val="333366" w:themeColor="text1"/>
                <w:sz w:val="22"/>
                <w:szCs w:val="22"/>
              </w:rPr>
            </w:pPr>
          </w:p>
        </w:tc>
      </w:tr>
    </w:tbl>
    <w:p w14:paraId="27E0BF6B" w14:textId="77777777" w:rsidR="002D3E03" w:rsidRPr="00A40C8A" w:rsidRDefault="002D3E03" w:rsidP="002D3E03">
      <w:pPr>
        <w:spacing w:line="240" w:lineRule="auto"/>
        <w:rPr>
          <w:rFonts w:ascii="Calibri Light" w:hAnsi="Calibri Light" w:cs="Calibri Light"/>
          <w:b/>
          <w:bCs/>
          <w:color w:val="333366" w:themeColor="text1"/>
          <w:kern w:val="32"/>
          <w:sz w:val="22"/>
          <w:szCs w:val="22"/>
        </w:rPr>
      </w:pPr>
    </w:p>
    <w:p w14:paraId="7403D558" w14:textId="77777777" w:rsidR="002D3E03" w:rsidRDefault="002D3E03" w:rsidP="001341EA">
      <w:pPr>
        <w:spacing w:line="240" w:lineRule="auto"/>
        <w:rPr>
          <w:rFonts w:ascii="Calibri Light" w:hAnsi="Calibri Light" w:cs="Calibri Light"/>
          <w:color w:val="333366" w:themeColor="text1"/>
          <w:sz w:val="22"/>
          <w:szCs w:val="22"/>
        </w:rPr>
      </w:pPr>
    </w:p>
    <w:p w14:paraId="2B286BAF" w14:textId="77777777" w:rsidR="002D3E03" w:rsidRDefault="002D3E03" w:rsidP="001341EA">
      <w:pPr>
        <w:spacing w:line="240" w:lineRule="auto"/>
        <w:rPr>
          <w:rFonts w:ascii="Calibri Light" w:hAnsi="Calibri Light" w:cs="Calibri Light"/>
          <w:color w:val="333366" w:themeColor="text1"/>
          <w:sz w:val="22"/>
          <w:szCs w:val="22"/>
        </w:rPr>
      </w:pPr>
    </w:p>
    <w:p w14:paraId="02036A60" w14:textId="77777777" w:rsidR="0054216E" w:rsidRDefault="0054216E" w:rsidP="001341EA">
      <w:pPr>
        <w:spacing w:line="240" w:lineRule="auto"/>
        <w:rPr>
          <w:rFonts w:ascii="Calibri Light" w:hAnsi="Calibri Light" w:cs="Calibri Light"/>
          <w:color w:val="333366" w:themeColor="text1"/>
          <w:sz w:val="22"/>
          <w:szCs w:val="22"/>
        </w:rPr>
      </w:pPr>
    </w:p>
    <w:p w14:paraId="292B461D" w14:textId="77777777" w:rsidR="0054216E" w:rsidRDefault="0054216E" w:rsidP="001341EA">
      <w:pPr>
        <w:spacing w:line="240" w:lineRule="auto"/>
        <w:rPr>
          <w:rFonts w:ascii="Calibri Light" w:hAnsi="Calibri Light" w:cs="Calibri Light"/>
          <w:color w:val="333366" w:themeColor="text1"/>
          <w:sz w:val="22"/>
          <w:szCs w:val="22"/>
        </w:rPr>
      </w:pPr>
    </w:p>
    <w:p w14:paraId="79D39E0F" w14:textId="77777777" w:rsidR="0054216E" w:rsidRDefault="0054216E" w:rsidP="001341EA">
      <w:pPr>
        <w:spacing w:line="240" w:lineRule="auto"/>
        <w:rPr>
          <w:rFonts w:ascii="Calibri Light" w:hAnsi="Calibri Light" w:cs="Calibri Light"/>
          <w:color w:val="333366" w:themeColor="text1"/>
          <w:sz w:val="22"/>
          <w:szCs w:val="22"/>
        </w:rPr>
      </w:pPr>
    </w:p>
    <w:p w14:paraId="74CEAC54" w14:textId="77777777" w:rsidR="0054216E" w:rsidRDefault="0054216E" w:rsidP="001341EA">
      <w:pPr>
        <w:spacing w:line="240" w:lineRule="auto"/>
        <w:rPr>
          <w:rFonts w:ascii="Calibri Light" w:hAnsi="Calibri Light" w:cs="Calibri Light"/>
          <w:color w:val="333366" w:themeColor="text1"/>
          <w:sz w:val="22"/>
          <w:szCs w:val="22"/>
        </w:rPr>
      </w:pPr>
    </w:p>
    <w:p w14:paraId="5FF8C301" w14:textId="77777777" w:rsidR="0054216E" w:rsidRDefault="0054216E" w:rsidP="001341EA">
      <w:pPr>
        <w:spacing w:line="240" w:lineRule="auto"/>
        <w:rPr>
          <w:rFonts w:ascii="Calibri Light" w:hAnsi="Calibri Light" w:cs="Calibri Light"/>
          <w:color w:val="333366" w:themeColor="text1"/>
          <w:sz w:val="22"/>
          <w:szCs w:val="22"/>
        </w:rPr>
      </w:pPr>
    </w:p>
    <w:p w14:paraId="5E8B3B3D" w14:textId="77777777" w:rsidR="0054216E" w:rsidRDefault="0054216E" w:rsidP="001341EA">
      <w:pPr>
        <w:spacing w:line="240" w:lineRule="auto"/>
        <w:rPr>
          <w:rFonts w:ascii="Calibri Light" w:hAnsi="Calibri Light" w:cs="Calibri Light"/>
          <w:color w:val="333366" w:themeColor="text1"/>
          <w:sz w:val="22"/>
          <w:szCs w:val="22"/>
        </w:rPr>
      </w:pPr>
    </w:p>
    <w:p w14:paraId="77F306C8" w14:textId="77777777" w:rsidR="001D3AB0" w:rsidRDefault="001D3AB0" w:rsidP="001341EA">
      <w:pPr>
        <w:spacing w:line="240" w:lineRule="auto"/>
        <w:rPr>
          <w:rFonts w:ascii="Calibri Light" w:hAnsi="Calibri Light" w:cs="Calibri Light"/>
          <w:color w:val="333366" w:themeColor="text1"/>
          <w:sz w:val="22"/>
          <w:szCs w:val="22"/>
        </w:rPr>
      </w:pPr>
    </w:p>
    <w:p w14:paraId="6EFCCA7A" w14:textId="77777777" w:rsidR="001D3AB0" w:rsidRDefault="001D3AB0" w:rsidP="001341EA">
      <w:pPr>
        <w:spacing w:line="240" w:lineRule="auto"/>
        <w:rPr>
          <w:rFonts w:ascii="Calibri Light" w:hAnsi="Calibri Light" w:cs="Calibri Light"/>
          <w:color w:val="333366" w:themeColor="text1"/>
          <w:sz w:val="22"/>
          <w:szCs w:val="22"/>
        </w:rPr>
      </w:pPr>
    </w:p>
    <w:p w14:paraId="11443C79" w14:textId="77777777" w:rsidR="001D3AB0" w:rsidRDefault="001D3AB0" w:rsidP="001341EA">
      <w:pPr>
        <w:spacing w:line="240" w:lineRule="auto"/>
        <w:rPr>
          <w:rFonts w:ascii="Calibri Light" w:hAnsi="Calibri Light" w:cs="Calibri Light"/>
          <w:color w:val="333366" w:themeColor="text1"/>
          <w:sz w:val="22"/>
          <w:szCs w:val="22"/>
        </w:rPr>
      </w:pPr>
    </w:p>
    <w:p w14:paraId="3D6BDE60" w14:textId="77777777" w:rsidR="001D3AB0" w:rsidRDefault="001D3AB0" w:rsidP="001341EA">
      <w:pPr>
        <w:spacing w:line="240" w:lineRule="auto"/>
        <w:rPr>
          <w:rFonts w:ascii="Calibri Light" w:hAnsi="Calibri Light" w:cs="Calibri Light"/>
          <w:color w:val="333366" w:themeColor="text1"/>
          <w:sz w:val="22"/>
          <w:szCs w:val="22"/>
        </w:rPr>
      </w:pPr>
    </w:p>
    <w:p w14:paraId="7AC94EF7" w14:textId="77777777" w:rsidR="001D3AB0" w:rsidRDefault="001D3AB0" w:rsidP="001341EA">
      <w:pPr>
        <w:spacing w:line="240" w:lineRule="auto"/>
        <w:rPr>
          <w:rFonts w:ascii="Calibri Light" w:hAnsi="Calibri Light" w:cs="Calibri Light"/>
          <w:color w:val="333366" w:themeColor="text1"/>
          <w:sz w:val="22"/>
          <w:szCs w:val="22"/>
        </w:rPr>
      </w:pPr>
    </w:p>
    <w:p w14:paraId="227A6BAD" w14:textId="77777777" w:rsidR="001D3AB0" w:rsidRDefault="001D3AB0" w:rsidP="001341EA">
      <w:pPr>
        <w:spacing w:line="240" w:lineRule="auto"/>
        <w:rPr>
          <w:rFonts w:ascii="Calibri Light" w:hAnsi="Calibri Light" w:cs="Calibri Light"/>
          <w:color w:val="333366" w:themeColor="text1"/>
          <w:sz w:val="22"/>
          <w:szCs w:val="22"/>
        </w:rPr>
      </w:pPr>
    </w:p>
    <w:p w14:paraId="7DA4F1CF" w14:textId="77777777" w:rsidR="001D3AB0" w:rsidRDefault="001D3AB0" w:rsidP="001341EA">
      <w:pPr>
        <w:spacing w:line="240" w:lineRule="auto"/>
        <w:rPr>
          <w:rFonts w:ascii="Calibri Light" w:hAnsi="Calibri Light" w:cs="Calibri Light"/>
          <w:color w:val="333366" w:themeColor="text1"/>
          <w:sz w:val="22"/>
          <w:szCs w:val="22"/>
        </w:rPr>
      </w:pPr>
    </w:p>
    <w:p w14:paraId="3F689E07" w14:textId="77777777" w:rsidR="001D3AB0" w:rsidRDefault="001D3AB0" w:rsidP="001341EA">
      <w:pPr>
        <w:spacing w:line="240" w:lineRule="auto"/>
        <w:rPr>
          <w:rFonts w:ascii="Calibri Light" w:hAnsi="Calibri Light" w:cs="Calibri Light"/>
          <w:color w:val="333366" w:themeColor="text1"/>
          <w:sz w:val="22"/>
          <w:szCs w:val="22"/>
        </w:rPr>
      </w:pPr>
    </w:p>
    <w:p w14:paraId="67E23417" w14:textId="77777777" w:rsidR="001D3AB0" w:rsidRDefault="001D3AB0" w:rsidP="001341EA">
      <w:pPr>
        <w:spacing w:line="240" w:lineRule="auto"/>
        <w:rPr>
          <w:rFonts w:ascii="Calibri Light" w:hAnsi="Calibri Light" w:cs="Calibri Light"/>
          <w:color w:val="333366" w:themeColor="text1"/>
          <w:sz w:val="22"/>
          <w:szCs w:val="22"/>
        </w:rPr>
      </w:pPr>
    </w:p>
    <w:p w14:paraId="3A5A87E9" w14:textId="77777777" w:rsidR="001D3AB0" w:rsidRDefault="001D3AB0" w:rsidP="001341EA">
      <w:pPr>
        <w:spacing w:line="240" w:lineRule="auto"/>
        <w:rPr>
          <w:rFonts w:ascii="Calibri Light" w:hAnsi="Calibri Light" w:cs="Calibri Light"/>
          <w:color w:val="333366" w:themeColor="text1"/>
          <w:sz w:val="22"/>
          <w:szCs w:val="22"/>
        </w:rPr>
      </w:pPr>
    </w:p>
    <w:p w14:paraId="72FD11F5" w14:textId="77777777" w:rsidR="001D3AB0" w:rsidRDefault="001D3AB0" w:rsidP="001341EA">
      <w:pPr>
        <w:spacing w:line="240" w:lineRule="auto"/>
        <w:rPr>
          <w:rFonts w:ascii="Calibri Light" w:hAnsi="Calibri Light" w:cs="Calibri Light"/>
          <w:color w:val="333366" w:themeColor="text1"/>
          <w:sz w:val="22"/>
          <w:szCs w:val="22"/>
        </w:rPr>
      </w:pPr>
    </w:p>
    <w:p w14:paraId="27ECF544" w14:textId="77777777" w:rsidR="001D3AB0" w:rsidRDefault="001D3AB0" w:rsidP="001341EA">
      <w:pPr>
        <w:spacing w:line="240" w:lineRule="auto"/>
        <w:rPr>
          <w:rFonts w:ascii="Calibri Light" w:hAnsi="Calibri Light" w:cs="Calibri Light"/>
          <w:color w:val="333366" w:themeColor="text1"/>
          <w:sz w:val="22"/>
          <w:szCs w:val="22"/>
        </w:rPr>
      </w:pPr>
    </w:p>
    <w:p w14:paraId="6EF012F2" w14:textId="77777777" w:rsidR="001D3AB0" w:rsidRDefault="001D3AB0" w:rsidP="001341EA">
      <w:pPr>
        <w:spacing w:line="240" w:lineRule="auto"/>
        <w:rPr>
          <w:rFonts w:ascii="Calibri Light" w:hAnsi="Calibri Light" w:cs="Calibri Light"/>
          <w:color w:val="333366" w:themeColor="text1"/>
          <w:sz w:val="22"/>
          <w:szCs w:val="22"/>
        </w:rPr>
      </w:pPr>
    </w:p>
    <w:p w14:paraId="11EE259D" w14:textId="77777777" w:rsidR="001D3AB0" w:rsidRDefault="001D3AB0" w:rsidP="001341EA">
      <w:pPr>
        <w:spacing w:line="240" w:lineRule="auto"/>
        <w:rPr>
          <w:rFonts w:ascii="Calibri Light" w:hAnsi="Calibri Light" w:cs="Calibri Light"/>
          <w:color w:val="333366" w:themeColor="text1"/>
          <w:sz w:val="22"/>
          <w:szCs w:val="22"/>
        </w:rPr>
      </w:pPr>
    </w:p>
    <w:p w14:paraId="59FA9DB3" w14:textId="77777777" w:rsidR="001D3AB0" w:rsidRDefault="001D3AB0" w:rsidP="001341EA">
      <w:pPr>
        <w:spacing w:line="240" w:lineRule="auto"/>
        <w:rPr>
          <w:rFonts w:ascii="Calibri Light" w:hAnsi="Calibri Light" w:cs="Calibri Light"/>
          <w:color w:val="333366" w:themeColor="text1"/>
          <w:sz w:val="22"/>
          <w:szCs w:val="22"/>
        </w:rPr>
      </w:pPr>
    </w:p>
    <w:p w14:paraId="2A499D45" w14:textId="77777777" w:rsidR="001D3AB0" w:rsidRDefault="001D3AB0" w:rsidP="001341EA">
      <w:pPr>
        <w:spacing w:line="240" w:lineRule="auto"/>
        <w:rPr>
          <w:rFonts w:ascii="Calibri Light" w:hAnsi="Calibri Light" w:cs="Calibri Light"/>
          <w:color w:val="333366" w:themeColor="text1"/>
          <w:sz w:val="22"/>
          <w:szCs w:val="22"/>
        </w:rPr>
      </w:pPr>
    </w:p>
    <w:p w14:paraId="1309CF9D" w14:textId="77777777" w:rsidR="001D3AB0" w:rsidRDefault="001D3AB0" w:rsidP="001341EA">
      <w:pPr>
        <w:spacing w:line="240" w:lineRule="auto"/>
        <w:rPr>
          <w:rFonts w:ascii="Calibri Light" w:hAnsi="Calibri Light" w:cs="Calibri Light"/>
          <w:color w:val="333366" w:themeColor="text1"/>
          <w:sz w:val="22"/>
          <w:szCs w:val="22"/>
        </w:rPr>
      </w:pPr>
    </w:p>
    <w:p w14:paraId="789755D4" w14:textId="77777777" w:rsidR="001D3AB0" w:rsidRDefault="001D3AB0" w:rsidP="001341EA">
      <w:pPr>
        <w:spacing w:line="240" w:lineRule="auto"/>
        <w:rPr>
          <w:rFonts w:ascii="Calibri Light" w:hAnsi="Calibri Light" w:cs="Calibri Light"/>
          <w:color w:val="333366" w:themeColor="text1"/>
          <w:sz w:val="22"/>
          <w:szCs w:val="22"/>
        </w:rPr>
      </w:pPr>
    </w:p>
    <w:p w14:paraId="72CD883A" w14:textId="77777777" w:rsidR="001D3AB0" w:rsidRDefault="001D3AB0" w:rsidP="001341EA">
      <w:pPr>
        <w:spacing w:line="240" w:lineRule="auto"/>
        <w:rPr>
          <w:rFonts w:ascii="Calibri Light" w:hAnsi="Calibri Light" w:cs="Calibri Light"/>
          <w:color w:val="333366" w:themeColor="text1"/>
          <w:sz w:val="22"/>
          <w:szCs w:val="22"/>
        </w:rPr>
      </w:pPr>
    </w:p>
    <w:p w14:paraId="00C49E40" w14:textId="77777777" w:rsidR="001D3AB0" w:rsidRDefault="001D3AB0" w:rsidP="001341EA">
      <w:pPr>
        <w:spacing w:line="240" w:lineRule="auto"/>
        <w:rPr>
          <w:rFonts w:ascii="Calibri Light" w:hAnsi="Calibri Light" w:cs="Calibri Light"/>
          <w:color w:val="333366" w:themeColor="text1"/>
          <w:sz w:val="22"/>
          <w:szCs w:val="22"/>
        </w:rPr>
      </w:pPr>
    </w:p>
    <w:p w14:paraId="66E22CCE" w14:textId="3516F1A1" w:rsidR="005A3609" w:rsidRPr="00A40C8A" w:rsidRDefault="005A3609" w:rsidP="005A3609">
      <w:pPr>
        <w:pStyle w:val="KoptekstAuris"/>
        <w:rPr>
          <w:rFonts w:cs="Calibri Light"/>
          <w:b/>
          <w:bCs/>
          <w:sz w:val="22"/>
          <w:szCs w:val="22"/>
        </w:rPr>
      </w:pPr>
      <w:r>
        <w:rPr>
          <w:rFonts w:cs="Calibri Light"/>
          <w:b/>
          <w:bCs/>
          <w:sz w:val="22"/>
          <w:szCs w:val="22"/>
        </w:rPr>
        <w:lastRenderedPageBreak/>
        <w:t>Referentieverklaring</w:t>
      </w:r>
      <w:r w:rsidRPr="00A40C8A">
        <w:rPr>
          <w:rFonts w:cs="Calibri Light"/>
          <w:b/>
          <w:bCs/>
          <w:sz w:val="22"/>
          <w:szCs w:val="22"/>
        </w:rPr>
        <w:t>:</w:t>
      </w:r>
      <w:r w:rsidRPr="00A40C8A">
        <w:rPr>
          <w:rFonts w:cs="Calibri Light"/>
          <w:b/>
          <w:bCs/>
          <w:sz w:val="22"/>
          <w:szCs w:val="22"/>
        </w:rPr>
        <w:tab/>
        <w:t>Ervaring Deelnemer</w:t>
      </w:r>
      <w:r>
        <w:rPr>
          <w:rFonts w:cs="Calibri Light"/>
          <w:b/>
          <w:bCs/>
          <w:sz w:val="22"/>
          <w:szCs w:val="22"/>
        </w:rPr>
        <w:t xml:space="preserve"> perceel </w:t>
      </w:r>
      <w:r>
        <w:rPr>
          <w:rFonts w:cs="Calibri Light"/>
          <w:b/>
          <w:bCs/>
          <w:sz w:val="22"/>
          <w:szCs w:val="22"/>
        </w:rPr>
        <w:t>2</w:t>
      </w:r>
      <w:r>
        <w:rPr>
          <w:rFonts w:cs="Calibri Light"/>
          <w:b/>
          <w:bCs/>
          <w:sz w:val="22"/>
          <w:szCs w:val="22"/>
        </w:rPr>
        <w:t xml:space="preserve">: </w:t>
      </w:r>
      <w:r>
        <w:rPr>
          <w:rFonts w:cs="Calibri Light"/>
          <w:b/>
          <w:bCs/>
          <w:sz w:val="22"/>
          <w:szCs w:val="22"/>
        </w:rPr>
        <w:t>Mobiele surveillance</w:t>
      </w:r>
    </w:p>
    <w:p w14:paraId="0DDDCD08" w14:textId="77777777" w:rsidR="005A3609" w:rsidRPr="00A40C8A" w:rsidRDefault="005A3609" w:rsidP="005A3609">
      <w:pPr>
        <w:spacing w:line="240" w:lineRule="auto"/>
        <w:rPr>
          <w:rFonts w:ascii="Calibri Light" w:hAnsi="Calibri Light" w:cs="Calibri Light"/>
          <w:color w:val="333366" w:themeColor="text1"/>
          <w:sz w:val="22"/>
          <w:szCs w:val="22"/>
        </w:rPr>
      </w:pPr>
    </w:p>
    <w:p w14:paraId="110F587E" w14:textId="77777777" w:rsidR="005A3609" w:rsidRPr="00A40C8A" w:rsidRDefault="005A3609" w:rsidP="005A3609">
      <w:pPr>
        <w:spacing w:line="240" w:lineRule="auto"/>
        <w:rPr>
          <w:rFonts w:ascii="Calibri Light" w:hAnsi="Calibri Light" w:cs="Calibri Light"/>
          <w:color w:val="333366" w:themeColor="text1"/>
          <w:sz w:val="22"/>
          <w:szCs w:val="22"/>
        </w:rPr>
      </w:pPr>
      <w:r>
        <w:rPr>
          <w:rFonts w:ascii="Calibri Light" w:hAnsi="Calibri Light" w:cs="Calibri Light"/>
          <w:color w:val="333366" w:themeColor="text1"/>
          <w:sz w:val="22"/>
          <w:szCs w:val="22"/>
        </w:rPr>
        <w:t>Inschrijver</w:t>
      </w:r>
      <w:r w:rsidRPr="00A40C8A">
        <w:rPr>
          <w:rFonts w:ascii="Calibri Light" w:hAnsi="Calibri Light" w:cs="Calibri Light"/>
          <w:color w:val="333366" w:themeColor="text1"/>
          <w:sz w:val="22"/>
          <w:szCs w:val="22"/>
        </w:rPr>
        <w:t xml:space="preserve"> dient gebruik te maken van onderstaande tabel voor het indienen van referenties. </w:t>
      </w:r>
    </w:p>
    <w:p w14:paraId="4347AC06" w14:textId="77777777" w:rsidR="0054216E" w:rsidRDefault="0054216E" w:rsidP="001341EA">
      <w:pPr>
        <w:spacing w:line="240" w:lineRule="auto"/>
        <w:rPr>
          <w:rFonts w:ascii="Calibri Light" w:hAnsi="Calibri Light" w:cs="Calibri Light"/>
          <w:color w:val="333366" w:themeColor="text1"/>
          <w:sz w:val="22"/>
          <w:szCs w:val="22"/>
        </w:rPr>
      </w:pPr>
    </w:p>
    <w:p w14:paraId="51661A80" w14:textId="77777777" w:rsidR="002D3E03" w:rsidRPr="00A40C8A" w:rsidRDefault="002D3E03" w:rsidP="001341EA">
      <w:pPr>
        <w:spacing w:line="240" w:lineRule="auto"/>
        <w:rPr>
          <w:rFonts w:ascii="Calibri Light" w:hAnsi="Calibri Light" w:cs="Calibri Light"/>
          <w:color w:val="333366" w:themeColor="text1"/>
          <w:sz w:val="22"/>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0C8A" w:rsidRPr="00A40C8A" w14:paraId="3F159E27" w14:textId="77777777" w:rsidTr="3B32DB84">
        <w:trPr>
          <w:cantSplit/>
          <w:trHeight w:val="232"/>
          <w:jc w:val="center"/>
        </w:trPr>
        <w:tc>
          <w:tcPr>
            <w:tcW w:w="8506" w:type="dxa"/>
            <w:gridSpan w:val="3"/>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CCCCCC"/>
          </w:tcPr>
          <w:p w14:paraId="514E2CB3" w14:textId="25A294B1" w:rsidR="00184D71" w:rsidRPr="00A40C8A" w:rsidRDefault="00184D71" w:rsidP="00D23C1A">
            <w:pPr>
              <w:spacing w:line="240" w:lineRule="auto"/>
              <w:rPr>
                <w:rFonts w:ascii="Calibri Light" w:hAnsi="Calibri Light" w:cs="Calibri Light"/>
                <w:b/>
                <w:bCs/>
                <w:color w:val="333366" w:themeColor="text1"/>
                <w:sz w:val="22"/>
                <w:szCs w:val="22"/>
              </w:rPr>
            </w:pPr>
            <w:r w:rsidRPr="00A40C8A">
              <w:rPr>
                <w:rFonts w:ascii="Calibri Light" w:hAnsi="Calibri Light" w:cs="Calibri Light"/>
                <w:b/>
                <w:bCs/>
                <w:color w:val="333366" w:themeColor="text1"/>
                <w:sz w:val="22"/>
                <w:szCs w:val="22"/>
              </w:rPr>
              <w:t xml:space="preserve">Gegevens </w:t>
            </w:r>
            <w:r w:rsidR="00C8350C" w:rsidRPr="00A40C8A">
              <w:rPr>
                <w:rFonts w:ascii="Calibri Light" w:hAnsi="Calibri Light" w:cs="Calibri Light"/>
                <w:b/>
                <w:bCs/>
                <w:color w:val="333366" w:themeColor="text1"/>
                <w:sz w:val="22"/>
                <w:szCs w:val="22"/>
              </w:rPr>
              <w:t>opdracht gevende</w:t>
            </w:r>
            <w:r w:rsidRPr="00A40C8A">
              <w:rPr>
                <w:rFonts w:ascii="Calibri Light" w:hAnsi="Calibri Light" w:cs="Calibri Light"/>
                <w:b/>
                <w:bCs/>
                <w:color w:val="333366" w:themeColor="text1"/>
                <w:sz w:val="22"/>
                <w:szCs w:val="22"/>
              </w:rPr>
              <w:t xml:space="preserve"> instantie of onderneming</w:t>
            </w:r>
            <w:r w:rsidR="00CF33E9">
              <w:rPr>
                <w:rFonts w:ascii="Calibri Light" w:hAnsi="Calibri Light" w:cs="Calibri Light"/>
                <w:b/>
                <w:bCs/>
                <w:color w:val="333366" w:themeColor="text1"/>
                <w:sz w:val="22"/>
                <w:szCs w:val="22"/>
              </w:rPr>
              <w:t xml:space="preserve"> over perceel 2</w:t>
            </w:r>
          </w:p>
        </w:tc>
      </w:tr>
      <w:tr w:rsidR="00A40C8A" w:rsidRPr="00A40C8A" w14:paraId="7EDC302C" w14:textId="77777777" w:rsidTr="3B32DB84">
        <w:trPr>
          <w:cantSplit/>
          <w:jc w:val="center"/>
        </w:trPr>
        <w:tc>
          <w:tcPr>
            <w:tcW w:w="567" w:type="dxa"/>
            <w:tcBorders>
              <w:top w:val="single" w:sz="12" w:space="0" w:color="808080" w:themeColor="accent6" w:themeShade="80"/>
            </w:tcBorders>
          </w:tcPr>
          <w:p w14:paraId="3B6110D1"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tcBorders>
              <w:top w:val="single" w:sz="12" w:space="0" w:color="808080" w:themeColor="accent6" w:themeShade="80"/>
            </w:tcBorders>
            <w:shd w:val="clear" w:color="auto" w:fill="E6E6E6"/>
            <w:vAlign w:val="center"/>
          </w:tcPr>
          <w:p w14:paraId="15CEE2D1" w14:textId="77777777" w:rsidR="00184D71" w:rsidRPr="00A40C8A" w:rsidRDefault="00184D71" w:rsidP="00D23C1A">
            <w:pPr>
              <w:spacing w:line="240" w:lineRule="auto"/>
              <w:rPr>
                <w:rFonts w:ascii="Calibri Light" w:hAnsi="Calibri Light" w:cs="Calibri Light"/>
                <w:bCs/>
                <w:color w:val="333366" w:themeColor="text1"/>
                <w:sz w:val="22"/>
                <w:szCs w:val="22"/>
              </w:rPr>
            </w:pPr>
            <w:r w:rsidRPr="00A40C8A">
              <w:rPr>
                <w:rFonts w:ascii="Calibri Light" w:hAnsi="Calibri Light" w:cs="Calibri Light"/>
                <w:bCs/>
                <w:color w:val="333366" w:themeColor="text1"/>
                <w:sz w:val="22"/>
                <w:szCs w:val="22"/>
              </w:rPr>
              <w:t>Betrekking op competentie:</w:t>
            </w:r>
          </w:p>
        </w:tc>
        <w:tc>
          <w:tcPr>
            <w:tcW w:w="4253" w:type="dxa"/>
            <w:tcBorders>
              <w:top w:val="single" w:sz="12" w:space="0" w:color="808080" w:themeColor="accent6" w:themeShade="80"/>
            </w:tcBorders>
          </w:tcPr>
          <w:p w14:paraId="5A09A838" w14:textId="77777777" w:rsidR="00F54273" w:rsidRPr="00F54273" w:rsidRDefault="00F54273" w:rsidP="00F54273">
            <w:pPr>
              <w:spacing w:line="240" w:lineRule="auto"/>
              <w:rPr>
                <w:rFonts w:ascii="Calibri" w:hAnsi="Calibri" w:cs="Arial"/>
                <w:color w:val="000000"/>
                <w:sz w:val="22"/>
                <w:szCs w:val="20"/>
              </w:rPr>
            </w:pPr>
            <w:r w:rsidRPr="00F54273">
              <w:rPr>
                <w:rFonts w:ascii="Calibri" w:hAnsi="Calibri" w:cs="Arial"/>
                <w:color w:val="000000"/>
                <w:sz w:val="22"/>
                <w:szCs w:val="20"/>
              </w:rPr>
              <w:t xml:space="preserve">De inschrijver dient aan te tonen dat hij ervaring heeft met het uitvoeren van </w:t>
            </w:r>
            <w:r w:rsidRPr="00F54273">
              <w:rPr>
                <w:rFonts w:ascii="Calibri" w:hAnsi="Calibri" w:cs="Arial"/>
                <w:b/>
                <w:bCs/>
                <w:color w:val="000000"/>
                <w:sz w:val="22"/>
                <w:szCs w:val="20"/>
              </w:rPr>
              <w:t>mobiele surveillancediensten</w:t>
            </w:r>
            <w:r w:rsidRPr="00F54273">
              <w:rPr>
                <w:rFonts w:ascii="Calibri" w:hAnsi="Calibri" w:cs="Arial"/>
                <w:color w:val="000000"/>
                <w:sz w:val="22"/>
                <w:szCs w:val="20"/>
              </w:rPr>
              <w:t>, waaronder:</w:t>
            </w:r>
          </w:p>
          <w:p w14:paraId="3F87431C" w14:textId="77777777" w:rsidR="00F54273" w:rsidRPr="00F54273" w:rsidRDefault="00F54273" w:rsidP="00F54273">
            <w:pPr>
              <w:numPr>
                <w:ilvl w:val="0"/>
                <w:numId w:val="39"/>
              </w:numPr>
              <w:spacing w:line="240" w:lineRule="auto"/>
              <w:rPr>
                <w:rFonts w:ascii="Calibri" w:hAnsi="Calibri" w:cs="Arial"/>
                <w:color w:val="000000"/>
                <w:sz w:val="22"/>
                <w:szCs w:val="20"/>
              </w:rPr>
            </w:pPr>
            <w:r w:rsidRPr="00F54273">
              <w:rPr>
                <w:rFonts w:ascii="Calibri" w:hAnsi="Calibri" w:cs="Arial"/>
                <w:color w:val="000000"/>
                <w:sz w:val="22"/>
                <w:szCs w:val="20"/>
              </w:rPr>
              <w:t>Alarmopvolging, waarbij snel gereageerd moet worden op meldingen en inbraakdetectie.</w:t>
            </w:r>
          </w:p>
          <w:p w14:paraId="4326700C" w14:textId="77777777" w:rsidR="00F54273" w:rsidRPr="00F54273" w:rsidRDefault="00F54273" w:rsidP="00F54273">
            <w:pPr>
              <w:numPr>
                <w:ilvl w:val="0"/>
                <w:numId w:val="39"/>
              </w:numPr>
              <w:spacing w:line="240" w:lineRule="auto"/>
              <w:rPr>
                <w:rFonts w:ascii="Calibri" w:hAnsi="Calibri" w:cs="Arial"/>
                <w:color w:val="000000"/>
                <w:sz w:val="22"/>
                <w:szCs w:val="20"/>
              </w:rPr>
            </w:pPr>
            <w:r w:rsidRPr="00F54273">
              <w:rPr>
                <w:rFonts w:ascii="Calibri" w:hAnsi="Calibri" w:cs="Arial"/>
                <w:color w:val="000000"/>
                <w:sz w:val="22"/>
                <w:szCs w:val="20"/>
              </w:rPr>
              <w:t>Pandcontroles buiten kantooruren, waaronder het openen en sluiten van gebouwen.</w:t>
            </w:r>
          </w:p>
          <w:p w14:paraId="34A56543" w14:textId="77777777" w:rsidR="00F54273" w:rsidRPr="00F54273" w:rsidRDefault="00F54273" w:rsidP="00F54273">
            <w:pPr>
              <w:numPr>
                <w:ilvl w:val="0"/>
                <w:numId w:val="39"/>
              </w:numPr>
              <w:spacing w:line="240" w:lineRule="auto"/>
              <w:rPr>
                <w:rFonts w:ascii="Calibri" w:hAnsi="Calibri" w:cs="Arial"/>
                <w:color w:val="000000"/>
                <w:sz w:val="22"/>
                <w:szCs w:val="20"/>
              </w:rPr>
            </w:pPr>
            <w:r w:rsidRPr="00F54273">
              <w:rPr>
                <w:rFonts w:ascii="Calibri" w:hAnsi="Calibri" w:cs="Arial"/>
                <w:color w:val="000000"/>
                <w:sz w:val="22"/>
                <w:szCs w:val="20"/>
              </w:rPr>
              <w:t>Snel reageren op incidenten, waarbij adequaat en doortastend wordt opgetreden.</w:t>
            </w:r>
          </w:p>
          <w:p w14:paraId="482A7A34" w14:textId="77777777" w:rsidR="00F54273" w:rsidRPr="00F54273" w:rsidRDefault="00F54273" w:rsidP="00F54273">
            <w:pPr>
              <w:numPr>
                <w:ilvl w:val="0"/>
                <w:numId w:val="39"/>
              </w:numPr>
              <w:spacing w:line="240" w:lineRule="auto"/>
              <w:rPr>
                <w:rFonts w:ascii="Calibri" w:hAnsi="Calibri" w:cs="Arial"/>
                <w:color w:val="000000"/>
                <w:sz w:val="22"/>
                <w:szCs w:val="20"/>
              </w:rPr>
            </w:pPr>
            <w:r w:rsidRPr="00F54273">
              <w:rPr>
                <w:rFonts w:ascii="Calibri" w:hAnsi="Calibri" w:cs="Arial"/>
                <w:color w:val="000000"/>
                <w:sz w:val="22"/>
                <w:szCs w:val="20"/>
              </w:rPr>
              <w:t>Mobiele inzet op meerdere locaties, waarbij flexibiliteit vereist is.</w:t>
            </w:r>
          </w:p>
          <w:p w14:paraId="209F05F1" w14:textId="77777777" w:rsidR="00F54273" w:rsidRPr="00F54273" w:rsidRDefault="00F54273" w:rsidP="00F54273">
            <w:pPr>
              <w:spacing w:line="240" w:lineRule="auto"/>
              <w:ind w:left="720"/>
              <w:rPr>
                <w:rFonts w:ascii="Calibri" w:hAnsi="Calibri" w:cs="Arial"/>
                <w:color w:val="000000"/>
                <w:sz w:val="22"/>
                <w:szCs w:val="20"/>
              </w:rPr>
            </w:pPr>
          </w:p>
          <w:p w14:paraId="0FB3BB5B" w14:textId="77777777" w:rsidR="00F54273" w:rsidRPr="00F54273" w:rsidRDefault="00F54273" w:rsidP="00F54273">
            <w:pPr>
              <w:spacing w:line="240" w:lineRule="auto"/>
              <w:rPr>
                <w:rFonts w:ascii="Calibri" w:hAnsi="Calibri" w:cs="Arial"/>
                <w:color w:val="000000"/>
                <w:sz w:val="22"/>
                <w:szCs w:val="20"/>
              </w:rPr>
            </w:pPr>
            <w:r w:rsidRPr="00F54273">
              <w:rPr>
                <w:rFonts w:ascii="Calibri" w:hAnsi="Calibri" w:cs="Arial"/>
                <w:color w:val="000000"/>
                <w:sz w:val="22"/>
                <w:szCs w:val="20"/>
              </w:rPr>
              <w:t>De inschrijver dient aan te tonen dat hij ervaring heeft met het uitvoeren van mobiele surveillancediensten met een totale minimale opdrachtwaarde van €179.660 (60% van de geraamde waarde van perceel 2).</w:t>
            </w:r>
          </w:p>
          <w:p w14:paraId="7D274C80" w14:textId="77777777" w:rsidR="00F54273" w:rsidRPr="00F54273" w:rsidRDefault="00F54273" w:rsidP="00F54273">
            <w:pPr>
              <w:spacing w:line="240" w:lineRule="auto"/>
              <w:rPr>
                <w:rFonts w:ascii="Calibri" w:hAnsi="Calibri" w:cs="Arial"/>
                <w:color w:val="000000"/>
                <w:sz w:val="22"/>
                <w:szCs w:val="20"/>
              </w:rPr>
            </w:pPr>
            <w:r w:rsidRPr="00F54273">
              <w:rPr>
                <w:rFonts w:ascii="Calibri" w:hAnsi="Calibri" w:cs="Arial"/>
                <w:color w:val="000000"/>
                <w:sz w:val="22"/>
                <w:szCs w:val="20"/>
              </w:rPr>
              <w:t>Deze ervaring mag afkomstig zijn van één of meerdere opdrachtgevers, mits de som van de referenties de genoemde waarde bereikt. Als de ervaring afkomstig is van meerdere opdrachtgevers, dient de inschrijver per opdrachtgever een afzonderlijke referentieverklaring in te dienen.</w:t>
            </w:r>
          </w:p>
          <w:p w14:paraId="67AEBE69" w14:textId="77777777" w:rsidR="00F54273" w:rsidRPr="00F54273" w:rsidRDefault="00F54273" w:rsidP="00F54273">
            <w:pPr>
              <w:spacing w:line="240" w:lineRule="auto"/>
              <w:rPr>
                <w:rFonts w:ascii="Calibri" w:hAnsi="Calibri" w:cs="Arial"/>
                <w:color w:val="000000"/>
                <w:sz w:val="22"/>
                <w:szCs w:val="20"/>
              </w:rPr>
            </w:pPr>
          </w:p>
          <w:p w14:paraId="35CBC259" w14:textId="77777777" w:rsidR="00F54273" w:rsidRPr="00F54273" w:rsidRDefault="00F54273" w:rsidP="00F54273">
            <w:pPr>
              <w:spacing w:line="240" w:lineRule="auto"/>
              <w:rPr>
                <w:rFonts w:ascii="Calibri" w:hAnsi="Calibri" w:cs="Arial"/>
                <w:color w:val="000000"/>
                <w:sz w:val="22"/>
                <w:szCs w:val="20"/>
              </w:rPr>
            </w:pPr>
            <w:r w:rsidRPr="00F54273">
              <w:rPr>
                <w:rFonts w:ascii="Calibri" w:hAnsi="Calibri" w:cs="Arial"/>
                <w:color w:val="000000"/>
                <w:sz w:val="22"/>
                <w:szCs w:val="20"/>
              </w:rPr>
              <w:t>De ervaring mag niet langer dan 4 jaar geleden zijn opgedaan, gerekend vanaf de inschrijvingsdatum.</w:t>
            </w:r>
          </w:p>
          <w:p w14:paraId="3CE02AF1" w14:textId="7B3B1214" w:rsidR="00184D71" w:rsidRPr="00A40C8A" w:rsidRDefault="00184D71" w:rsidP="00F54273">
            <w:pPr>
              <w:spacing w:line="240" w:lineRule="auto"/>
              <w:contextualSpacing/>
              <w:rPr>
                <w:rFonts w:ascii="Calibri Light" w:hAnsi="Calibri Light" w:cs="Calibri Light"/>
                <w:bCs/>
                <w:color w:val="333366" w:themeColor="text1"/>
                <w:sz w:val="22"/>
                <w:szCs w:val="22"/>
              </w:rPr>
            </w:pPr>
          </w:p>
        </w:tc>
      </w:tr>
      <w:tr w:rsidR="00A40C8A" w:rsidRPr="00A40C8A" w14:paraId="4AB554D8" w14:textId="77777777" w:rsidTr="3B32DB84">
        <w:trPr>
          <w:cantSplit/>
          <w:jc w:val="center"/>
        </w:trPr>
        <w:tc>
          <w:tcPr>
            <w:tcW w:w="567" w:type="dxa"/>
            <w:vMerge w:val="restart"/>
            <w:tcBorders>
              <w:top w:val="single" w:sz="12" w:space="0" w:color="808080" w:themeColor="accent6" w:themeShade="80"/>
            </w:tcBorders>
          </w:tcPr>
          <w:p w14:paraId="6030F2E8"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1)</w:t>
            </w:r>
          </w:p>
        </w:tc>
        <w:tc>
          <w:tcPr>
            <w:tcW w:w="3686" w:type="dxa"/>
            <w:tcBorders>
              <w:top w:val="single" w:sz="12" w:space="0" w:color="808080" w:themeColor="accent6" w:themeShade="80"/>
            </w:tcBorders>
            <w:shd w:val="clear" w:color="auto" w:fill="E6E6E6"/>
            <w:vAlign w:val="center"/>
          </w:tcPr>
          <w:p w14:paraId="50E38FE9" w14:textId="163D91AE"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 xml:space="preserve">Naam </w:t>
            </w:r>
            <w:r w:rsidR="00C8350C" w:rsidRPr="00A40C8A">
              <w:rPr>
                <w:rFonts w:ascii="Calibri Light" w:hAnsi="Calibri Light" w:cs="Calibri Light"/>
                <w:color w:val="333366" w:themeColor="text1"/>
                <w:sz w:val="22"/>
                <w:szCs w:val="22"/>
              </w:rPr>
              <w:t>opdracht gevende</w:t>
            </w:r>
            <w:r w:rsidRPr="00A40C8A">
              <w:rPr>
                <w:rFonts w:ascii="Calibri Light" w:hAnsi="Calibri Light" w:cs="Calibri Light"/>
                <w:color w:val="333366" w:themeColor="text1"/>
                <w:sz w:val="22"/>
                <w:szCs w:val="22"/>
              </w:rPr>
              <w:t xml:space="preserve"> instantie of </w:t>
            </w:r>
            <w:r w:rsidRPr="00A40C8A">
              <w:rPr>
                <w:rFonts w:ascii="Calibri Light" w:hAnsi="Calibri Light" w:cs="Calibri Light"/>
                <w:color w:val="333366" w:themeColor="text1"/>
                <w:sz w:val="22"/>
                <w:szCs w:val="22"/>
              </w:rPr>
              <w:br/>
              <w:t>onderneming</w:t>
            </w:r>
          </w:p>
        </w:tc>
        <w:tc>
          <w:tcPr>
            <w:tcW w:w="4253" w:type="dxa"/>
            <w:tcBorders>
              <w:top w:val="single" w:sz="12" w:space="0" w:color="808080" w:themeColor="accent6" w:themeShade="80"/>
            </w:tcBorders>
          </w:tcPr>
          <w:p w14:paraId="4514D17C"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5D2D9356" w14:textId="77777777" w:rsidTr="00D23C1A">
        <w:trPr>
          <w:cantSplit/>
          <w:jc w:val="center"/>
        </w:trPr>
        <w:tc>
          <w:tcPr>
            <w:tcW w:w="567" w:type="dxa"/>
            <w:vMerge/>
          </w:tcPr>
          <w:p w14:paraId="2984B14C"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62926761"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Adres</w:t>
            </w:r>
          </w:p>
        </w:tc>
        <w:tc>
          <w:tcPr>
            <w:tcW w:w="4253" w:type="dxa"/>
          </w:tcPr>
          <w:p w14:paraId="2594EBFA"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6C6FB530" w14:textId="77777777" w:rsidTr="00D23C1A">
        <w:trPr>
          <w:cantSplit/>
          <w:jc w:val="center"/>
        </w:trPr>
        <w:tc>
          <w:tcPr>
            <w:tcW w:w="567" w:type="dxa"/>
            <w:vMerge/>
          </w:tcPr>
          <w:p w14:paraId="387A28F4"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4181E2E5"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Postcode en plaatsnaam</w:t>
            </w:r>
          </w:p>
        </w:tc>
        <w:tc>
          <w:tcPr>
            <w:tcW w:w="4253" w:type="dxa"/>
          </w:tcPr>
          <w:p w14:paraId="2EEA4542"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23928622" w14:textId="77777777" w:rsidTr="00D23C1A">
        <w:trPr>
          <w:cantSplit/>
          <w:jc w:val="center"/>
        </w:trPr>
        <w:tc>
          <w:tcPr>
            <w:tcW w:w="567" w:type="dxa"/>
            <w:vMerge w:val="restart"/>
          </w:tcPr>
          <w:p w14:paraId="1486E5D4"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2)</w:t>
            </w:r>
          </w:p>
        </w:tc>
        <w:tc>
          <w:tcPr>
            <w:tcW w:w="3686" w:type="dxa"/>
            <w:shd w:val="clear" w:color="auto" w:fill="E6E6E6"/>
            <w:vAlign w:val="center"/>
          </w:tcPr>
          <w:p w14:paraId="162BC55E" w14:textId="45455202"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 xml:space="preserve">Naam contactpersoon </w:t>
            </w:r>
            <w:r w:rsidR="00C8350C" w:rsidRPr="00A40C8A">
              <w:rPr>
                <w:rFonts w:ascii="Calibri Light" w:hAnsi="Calibri Light" w:cs="Calibri Light"/>
                <w:color w:val="333366" w:themeColor="text1"/>
                <w:sz w:val="22"/>
                <w:szCs w:val="22"/>
              </w:rPr>
              <w:t>opdracht gevende</w:t>
            </w:r>
            <w:r w:rsidRPr="00A40C8A">
              <w:rPr>
                <w:rFonts w:ascii="Calibri Light" w:hAnsi="Calibri Light" w:cs="Calibri Light"/>
                <w:color w:val="333366" w:themeColor="text1"/>
                <w:sz w:val="22"/>
                <w:szCs w:val="22"/>
              </w:rPr>
              <w:t xml:space="preserve"> instantie of onderneming</w:t>
            </w:r>
          </w:p>
        </w:tc>
        <w:tc>
          <w:tcPr>
            <w:tcW w:w="4253" w:type="dxa"/>
          </w:tcPr>
          <w:p w14:paraId="283F6856"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206A2F03" w14:textId="77777777" w:rsidTr="00D23C1A">
        <w:trPr>
          <w:cantSplit/>
          <w:trHeight w:val="255"/>
          <w:jc w:val="center"/>
        </w:trPr>
        <w:tc>
          <w:tcPr>
            <w:tcW w:w="567" w:type="dxa"/>
            <w:vMerge/>
          </w:tcPr>
          <w:p w14:paraId="4730867D"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2BA455D5"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Functie</w:t>
            </w:r>
          </w:p>
        </w:tc>
        <w:tc>
          <w:tcPr>
            <w:tcW w:w="4253" w:type="dxa"/>
          </w:tcPr>
          <w:p w14:paraId="5A7D9FD9"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11DBBFCE" w14:textId="77777777" w:rsidTr="00D23C1A">
        <w:trPr>
          <w:cantSplit/>
          <w:jc w:val="center"/>
        </w:trPr>
        <w:tc>
          <w:tcPr>
            <w:tcW w:w="567" w:type="dxa"/>
            <w:vMerge/>
          </w:tcPr>
          <w:p w14:paraId="249A3E23"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4C4E9975"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Telefoonnummer</w:t>
            </w:r>
          </w:p>
        </w:tc>
        <w:tc>
          <w:tcPr>
            <w:tcW w:w="4253" w:type="dxa"/>
          </w:tcPr>
          <w:p w14:paraId="7E62080C"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59E329D0" w14:textId="77777777" w:rsidTr="00D23C1A">
        <w:trPr>
          <w:cantSplit/>
          <w:jc w:val="center"/>
        </w:trPr>
        <w:tc>
          <w:tcPr>
            <w:tcW w:w="567" w:type="dxa"/>
            <w:vMerge/>
          </w:tcPr>
          <w:p w14:paraId="3659F6A9"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34588D68"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E-mailadres</w:t>
            </w:r>
          </w:p>
        </w:tc>
        <w:tc>
          <w:tcPr>
            <w:tcW w:w="4253" w:type="dxa"/>
          </w:tcPr>
          <w:p w14:paraId="4435AAB8"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511F2595" w14:textId="77777777" w:rsidTr="00D23C1A">
        <w:trPr>
          <w:cantSplit/>
          <w:jc w:val="center"/>
        </w:trPr>
        <w:tc>
          <w:tcPr>
            <w:tcW w:w="567" w:type="dxa"/>
            <w:vMerge/>
          </w:tcPr>
          <w:p w14:paraId="7AC7E9A6"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shd w:val="clear" w:color="auto" w:fill="E6E6E6"/>
            <w:vAlign w:val="center"/>
          </w:tcPr>
          <w:p w14:paraId="625B8462"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Branche/aard referentie</w:t>
            </w:r>
          </w:p>
        </w:tc>
        <w:tc>
          <w:tcPr>
            <w:tcW w:w="4253" w:type="dxa"/>
          </w:tcPr>
          <w:p w14:paraId="6BF27FD6"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7D9CBD09" w14:textId="77777777" w:rsidTr="3B32D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CCCCCC"/>
            <w:vAlign w:val="center"/>
          </w:tcPr>
          <w:p w14:paraId="32F1B440" w14:textId="77777777" w:rsidR="00184D71" w:rsidRPr="00A40C8A" w:rsidRDefault="00184D71" w:rsidP="00D23C1A">
            <w:pPr>
              <w:spacing w:line="240" w:lineRule="auto"/>
              <w:rPr>
                <w:rFonts w:ascii="Calibri Light" w:hAnsi="Calibri Light" w:cs="Calibri Light"/>
                <w:b/>
                <w:bCs/>
                <w:color w:val="333366" w:themeColor="text1"/>
                <w:sz w:val="22"/>
                <w:szCs w:val="22"/>
              </w:rPr>
            </w:pPr>
            <w:r w:rsidRPr="00A40C8A">
              <w:rPr>
                <w:rFonts w:ascii="Calibri Light" w:hAnsi="Calibri Light" w:cs="Calibri Light"/>
                <w:b/>
                <w:bCs/>
                <w:color w:val="333366" w:themeColor="text1"/>
                <w:sz w:val="22"/>
                <w:szCs w:val="22"/>
              </w:rPr>
              <w:lastRenderedPageBreak/>
              <w:t>Projectgegevens</w:t>
            </w:r>
          </w:p>
        </w:tc>
      </w:tr>
      <w:tr w:rsidR="00A40C8A" w:rsidRPr="00A40C8A" w14:paraId="3C12EF62" w14:textId="77777777" w:rsidTr="3B32D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accent6" w:themeShade="80"/>
              <w:left w:val="single" w:sz="8" w:space="0" w:color="C0C0C0"/>
              <w:bottom w:val="single" w:sz="8" w:space="0" w:color="C0C0C0"/>
              <w:right w:val="single" w:sz="8" w:space="0" w:color="C0C0C0"/>
            </w:tcBorders>
          </w:tcPr>
          <w:p w14:paraId="010CEE8C"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3)</w:t>
            </w:r>
          </w:p>
        </w:tc>
        <w:tc>
          <w:tcPr>
            <w:tcW w:w="3686" w:type="dxa"/>
            <w:tcBorders>
              <w:top w:val="single" w:sz="12" w:space="0" w:color="808080" w:themeColor="accent6" w:themeShade="80"/>
              <w:left w:val="single" w:sz="8" w:space="0" w:color="C0C0C0"/>
              <w:bottom w:val="single" w:sz="8" w:space="0" w:color="C0C0C0"/>
              <w:right w:val="single" w:sz="8" w:space="0" w:color="C0C0C0"/>
            </w:tcBorders>
            <w:shd w:val="clear" w:color="auto" w:fill="E6E6E6"/>
            <w:vAlign w:val="center"/>
          </w:tcPr>
          <w:p w14:paraId="6828101A"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Projectduur</w:t>
            </w:r>
          </w:p>
        </w:tc>
        <w:tc>
          <w:tcPr>
            <w:tcW w:w="4253" w:type="dxa"/>
            <w:tcBorders>
              <w:top w:val="single" w:sz="12" w:space="0" w:color="808080" w:themeColor="accent6" w:themeShade="80"/>
              <w:left w:val="single" w:sz="8" w:space="0" w:color="C0C0C0"/>
              <w:bottom w:val="single" w:sz="8" w:space="0" w:color="C0C0C0"/>
              <w:right w:val="single" w:sz="8" w:space="0" w:color="C0C0C0"/>
            </w:tcBorders>
            <w:vAlign w:val="center"/>
          </w:tcPr>
          <w:p w14:paraId="63FEABD5"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0430827A" w14:textId="77777777" w:rsidTr="3B32D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Pr>
          <w:p w14:paraId="3D7656BF"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EAB68C"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6A1EE7"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7AA622E3" w14:textId="77777777" w:rsidTr="3B32D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Pr>
          <w:p w14:paraId="540A2DC7"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8B129F"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35623BE" w14:textId="77777777" w:rsidR="00184D71" w:rsidRPr="00A40C8A" w:rsidRDefault="00184D71" w:rsidP="00D23C1A">
            <w:pPr>
              <w:spacing w:line="240" w:lineRule="auto"/>
              <w:rPr>
                <w:rFonts w:ascii="Calibri Light" w:hAnsi="Calibri Light" w:cs="Calibri Light"/>
                <w:color w:val="333366" w:themeColor="text1"/>
                <w:sz w:val="22"/>
                <w:szCs w:val="22"/>
              </w:rPr>
            </w:pPr>
          </w:p>
        </w:tc>
      </w:tr>
      <w:tr w:rsidR="00A40C8A" w:rsidRPr="00A40C8A" w14:paraId="17D3445F"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529549C3"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43B9BE0"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DD7B8A4"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w:t>
            </w:r>
          </w:p>
        </w:tc>
      </w:tr>
      <w:tr w:rsidR="00A40C8A" w:rsidRPr="00A40C8A" w14:paraId="22D240E4" w14:textId="77777777" w:rsidTr="3B32D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Pr>
          <w:p w14:paraId="1EF2AD5B" w14:textId="77777777" w:rsidR="00184D71" w:rsidRPr="00A40C8A" w:rsidRDefault="00184D71" w:rsidP="00D23C1A">
            <w:pPr>
              <w:spacing w:line="240" w:lineRule="auto"/>
              <w:rPr>
                <w:rFonts w:ascii="Calibri Light" w:hAnsi="Calibri Light" w:cs="Calibri Light"/>
                <w:color w:val="333366" w:themeColor="text1"/>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F1426A"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88DCBD9"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w:t>
            </w:r>
          </w:p>
        </w:tc>
      </w:tr>
      <w:tr w:rsidR="00A40C8A" w:rsidRPr="00A40C8A" w14:paraId="0C71A5F5"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710245F"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503D88" w14:textId="77777777" w:rsidR="00184D71" w:rsidRPr="00A40C8A" w:rsidRDefault="00184D71" w:rsidP="00D23C1A">
            <w:pPr>
              <w:spacing w:line="240" w:lineRule="auto"/>
              <w:rPr>
                <w:rFonts w:ascii="Calibri Light" w:hAnsi="Calibri Light" w:cs="Calibri Light"/>
                <w:bCs/>
                <w:color w:val="333366" w:themeColor="text1"/>
                <w:sz w:val="22"/>
                <w:szCs w:val="22"/>
              </w:rPr>
            </w:pPr>
            <w:r w:rsidRPr="00A40C8A">
              <w:rPr>
                <w:rFonts w:ascii="Calibri Light" w:hAnsi="Calibri Light" w:cs="Calibri Light"/>
                <w:bCs/>
                <w:color w:val="333366" w:themeColor="text1"/>
                <w:sz w:val="22"/>
                <w:szCs w:val="22"/>
              </w:rPr>
              <w:t>Omschrijving aard van opdracht</w:t>
            </w:r>
          </w:p>
          <w:p w14:paraId="3E556F56"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6E9D036A"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1898FD29"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4034C6EA"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43BFE19D"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333F1F60" w14:textId="77777777" w:rsidR="00184D71" w:rsidRPr="00A40C8A" w:rsidRDefault="00184D71" w:rsidP="00D23C1A">
            <w:pPr>
              <w:spacing w:line="240" w:lineRule="auto"/>
              <w:rPr>
                <w:rFonts w:ascii="Calibri Light" w:hAnsi="Calibri Light" w:cs="Calibri Light"/>
                <w:bCs/>
                <w:color w:val="333366" w:themeColor="text1"/>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7A36977" w14:textId="77777777" w:rsidR="00184D71" w:rsidRPr="00A40C8A" w:rsidRDefault="00184D71" w:rsidP="00D23C1A">
            <w:pPr>
              <w:spacing w:line="240" w:lineRule="auto"/>
              <w:rPr>
                <w:rFonts w:ascii="Calibri Light" w:hAnsi="Calibri Light" w:cs="Calibri Light"/>
                <w:bCs/>
                <w:color w:val="333366" w:themeColor="text1"/>
                <w:sz w:val="22"/>
                <w:szCs w:val="22"/>
              </w:rPr>
            </w:pPr>
            <w:r w:rsidRPr="00A40C8A">
              <w:rPr>
                <w:rFonts w:ascii="Calibri Light" w:hAnsi="Calibri Light" w:cs="Calibri Light"/>
                <w:bCs/>
                <w:color w:val="333366" w:themeColor="text1"/>
                <w:sz w:val="22"/>
                <w:szCs w:val="22"/>
              </w:rPr>
              <w:t>[Deelnemer dient hier de referentie te beschrijven]</w:t>
            </w:r>
          </w:p>
          <w:p w14:paraId="7311A78F" w14:textId="77777777" w:rsidR="00184D71" w:rsidRPr="00A40C8A" w:rsidRDefault="00184D71" w:rsidP="00D23C1A">
            <w:pPr>
              <w:spacing w:line="240" w:lineRule="auto"/>
              <w:rPr>
                <w:rFonts w:ascii="Calibri Light" w:hAnsi="Calibri Light" w:cs="Calibri Light"/>
                <w:bCs/>
                <w:color w:val="333366" w:themeColor="text1"/>
                <w:sz w:val="22"/>
                <w:szCs w:val="22"/>
              </w:rPr>
            </w:pPr>
          </w:p>
          <w:p w14:paraId="07561509" w14:textId="77777777" w:rsidR="00184D71" w:rsidRPr="00A40C8A" w:rsidRDefault="00184D71" w:rsidP="00D23C1A">
            <w:pPr>
              <w:spacing w:line="240" w:lineRule="auto"/>
              <w:rPr>
                <w:rFonts w:ascii="Calibri Light" w:hAnsi="Calibri Light" w:cs="Calibri Light"/>
                <w:bCs/>
                <w:color w:val="333366" w:themeColor="text1"/>
                <w:sz w:val="22"/>
                <w:szCs w:val="22"/>
              </w:rPr>
            </w:pPr>
          </w:p>
        </w:tc>
      </w:tr>
      <w:tr w:rsidR="00A40C8A" w:rsidRPr="00A40C8A" w14:paraId="54166220" w14:textId="77777777" w:rsidTr="00D23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7EF85781"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41F636" w14:textId="77777777" w:rsidR="00184D71" w:rsidRPr="00A40C8A" w:rsidRDefault="00184D71"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bCs/>
                <w:color w:val="333366" w:themeColor="text1"/>
                <w:sz w:val="22"/>
                <w:szCs w:val="22"/>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8F4352" w14:textId="77777777" w:rsidR="00184D71" w:rsidRPr="00A40C8A" w:rsidRDefault="00184D71" w:rsidP="00D23C1A">
            <w:pPr>
              <w:spacing w:line="240" w:lineRule="auto"/>
              <w:rPr>
                <w:rFonts w:ascii="Calibri Light" w:hAnsi="Calibri Light" w:cs="Calibri Light"/>
                <w:bCs/>
                <w:color w:val="333366" w:themeColor="text1"/>
                <w:sz w:val="22"/>
                <w:szCs w:val="22"/>
              </w:rPr>
            </w:pPr>
          </w:p>
        </w:tc>
      </w:tr>
    </w:tbl>
    <w:p w14:paraId="4CD638CF" w14:textId="77777777" w:rsidR="00184D71" w:rsidRPr="00A40C8A" w:rsidRDefault="00184D71" w:rsidP="001341EA">
      <w:pPr>
        <w:spacing w:line="240" w:lineRule="auto"/>
        <w:rPr>
          <w:rFonts w:ascii="Calibri Light" w:hAnsi="Calibri Light" w:cs="Calibri Light"/>
          <w:color w:val="333366" w:themeColor="text1"/>
          <w:sz w:val="22"/>
          <w:szCs w:val="22"/>
        </w:rPr>
      </w:pPr>
    </w:p>
    <w:p w14:paraId="60F9A6AD" w14:textId="77777777" w:rsidR="001341EA" w:rsidRPr="00A40C8A" w:rsidRDefault="001341EA" w:rsidP="001341EA">
      <w:pPr>
        <w:spacing w:line="240" w:lineRule="auto"/>
        <w:rPr>
          <w:rFonts w:ascii="Calibri Light" w:hAnsi="Calibri Light" w:cs="Calibri Light"/>
          <w:color w:val="333366" w:themeColor="text1"/>
          <w:sz w:val="22"/>
          <w:szCs w:val="22"/>
        </w:rPr>
      </w:pPr>
      <w:bookmarkStart w:id="1" w:name="_Hlk194497580"/>
      <w:r w:rsidRPr="00A40C8A">
        <w:rPr>
          <w:rFonts w:ascii="Calibri Light" w:hAnsi="Calibri Light" w:cs="Calibri Light"/>
          <w:color w:val="333366" w:themeColor="text1"/>
          <w:sz w:val="22"/>
          <w:szCs w:val="22"/>
        </w:rPr>
        <w:t xml:space="preserve">Ondergetekende verklaart bovenstaande tabel naar waarheid te hebben ingevuld. </w:t>
      </w:r>
    </w:p>
    <w:p w14:paraId="647C29F7" w14:textId="7D8E2D11" w:rsidR="001341EA" w:rsidRDefault="00FC1B44" w:rsidP="001341E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Ook</w:t>
      </w:r>
      <w:r w:rsidR="001341EA" w:rsidRPr="00A40C8A">
        <w:rPr>
          <w:rFonts w:ascii="Calibri Light" w:hAnsi="Calibri Light" w:cs="Calibri Light"/>
          <w:color w:val="333366" w:themeColor="text1"/>
          <w:sz w:val="22"/>
          <w:szCs w:val="22"/>
        </w:rPr>
        <w:t xml:space="preserve"> verklaart ondergetekende hierbij dat deze desgewenst op het eerste verzoek van </w:t>
      </w:r>
      <w:r w:rsidR="00C8350C">
        <w:rPr>
          <w:rFonts w:ascii="Calibri Light" w:hAnsi="Calibri Light" w:cs="Calibri Light"/>
          <w:color w:val="333366" w:themeColor="text1"/>
          <w:sz w:val="22"/>
          <w:szCs w:val="22"/>
        </w:rPr>
        <w:t>Senzer</w:t>
      </w:r>
      <w:r w:rsidR="001341EA" w:rsidRPr="00A40C8A">
        <w:rPr>
          <w:rFonts w:ascii="Calibri Light" w:hAnsi="Calibri Light" w:cs="Calibri Light"/>
          <w:color w:val="333366" w:themeColor="text1"/>
          <w:sz w:val="22"/>
          <w:szCs w:val="22"/>
        </w:rPr>
        <w:t xml:space="preserve"> binnen 7 werkdagen na een dergelijk verzoek bewijsstukken zal overleggen.</w:t>
      </w:r>
    </w:p>
    <w:p w14:paraId="50C6AFFC" w14:textId="77777777" w:rsidR="00A40C8A" w:rsidRPr="00A40C8A" w:rsidRDefault="00A40C8A" w:rsidP="001341EA">
      <w:pPr>
        <w:spacing w:line="240" w:lineRule="auto"/>
        <w:rPr>
          <w:rFonts w:ascii="Calibri Light" w:hAnsi="Calibri Light" w:cs="Calibri Light"/>
          <w:color w:val="333366" w:themeColor="text1"/>
          <w:sz w:val="22"/>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0C8A" w:rsidRPr="00A40C8A" w14:paraId="327C1CA0" w14:textId="77777777" w:rsidTr="00D23C1A">
        <w:trPr>
          <w:trHeight w:val="297"/>
          <w:jc w:val="center"/>
        </w:trPr>
        <w:tc>
          <w:tcPr>
            <w:tcW w:w="2835" w:type="dxa"/>
            <w:shd w:val="clear" w:color="auto" w:fill="E6E6E6"/>
          </w:tcPr>
          <w:p w14:paraId="0A62D0E2"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Naam Deelnemer</w:t>
            </w:r>
          </w:p>
        </w:tc>
        <w:tc>
          <w:tcPr>
            <w:tcW w:w="5670" w:type="dxa"/>
          </w:tcPr>
          <w:p w14:paraId="0BF43403"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5735394C" w14:textId="77777777" w:rsidTr="00D23C1A">
        <w:trPr>
          <w:jc w:val="center"/>
        </w:trPr>
        <w:tc>
          <w:tcPr>
            <w:tcW w:w="2835" w:type="dxa"/>
            <w:shd w:val="clear" w:color="auto" w:fill="E6E6E6"/>
          </w:tcPr>
          <w:p w14:paraId="5E62EF2E"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Naam rechtsgeldige vertegenwoordiger Deelnemer</w:t>
            </w:r>
          </w:p>
        </w:tc>
        <w:tc>
          <w:tcPr>
            <w:tcW w:w="5670" w:type="dxa"/>
          </w:tcPr>
          <w:p w14:paraId="147E9560"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4A63C5A1" w14:textId="77777777" w:rsidTr="00D23C1A">
        <w:trPr>
          <w:jc w:val="center"/>
        </w:trPr>
        <w:tc>
          <w:tcPr>
            <w:tcW w:w="2835" w:type="dxa"/>
            <w:shd w:val="clear" w:color="auto" w:fill="E6E6E6"/>
          </w:tcPr>
          <w:p w14:paraId="2FE40602"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Functie</w:t>
            </w:r>
          </w:p>
        </w:tc>
        <w:tc>
          <w:tcPr>
            <w:tcW w:w="5670" w:type="dxa"/>
          </w:tcPr>
          <w:p w14:paraId="59C735B2"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66DC140C" w14:textId="77777777" w:rsidTr="00D23C1A">
        <w:trPr>
          <w:jc w:val="center"/>
        </w:trPr>
        <w:tc>
          <w:tcPr>
            <w:tcW w:w="2835" w:type="dxa"/>
            <w:shd w:val="clear" w:color="auto" w:fill="E6E6E6"/>
          </w:tcPr>
          <w:p w14:paraId="70A194C4"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Handtekening rechtsgeldige vertegenwoordiger Deelnemer</w:t>
            </w:r>
          </w:p>
        </w:tc>
        <w:tc>
          <w:tcPr>
            <w:tcW w:w="5670" w:type="dxa"/>
          </w:tcPr>
          <w:p w14:paraId="01D516E6" w14:textId="77777777" w:rsidR="001341EA" w:rsidRPr="00A40C8A" w:rsidRDefault="001341EA" w:rsidP="00D23C1A">
            <w:pPr>
              <w:spacing w:line="240" w:lineRule="auto"/>
              <w:rPr>
                <w:rFonts w:ascii="Calibri Light" w:hAnsi="Calibri Light" w:cs="Calibri Light"/>
                <w:color w:val="333366" w:themeColor="text1"/>
                <w:sz w:val="22"/>
                <w:szCs w:val="22"/>
              </w:rPr>
            </w:pPr>
          </w:p>
        </w:tc>
      </w:tr>
      <w:tr w:rsidR="00A40C8A" w:rsidRPr="00A40C8A" w14:paraId="721B0847" w14:textId="77777777" w:rsidTr="00D23C1A">
        <w:trPr>
          <w:jc w:val="center"/>
        </w:trPr>
        <w:tc>
          <w:tcPr>
            <w:tcW w:w="2835" w:type="dxa"/>
            <w:shd w:val="clear" w:color="auto" w:fill="E6E6E6"/>
          </w:tcPr>
          <w:p w14:paraId="23FA0DCB" w14:textId="77777777" w:rsidR="001341EA" w:rsidRPr="00A40C8A" w:rsidRDefault="001341EA" w:rsidP="00D23C1A">
            <w:pPr>
              <w:spacing w:line="240" w:lineRule="auto"/>
              <w:rPr>
                <w:rFonts w:ascii="Calibri Light" w:hAnsi="Calibri Light" w:cs="Calibri Light"/>
                <w:color w:val="333366" w:themeColor="text1"/>
                <w:sz w:val="22"/>
                <w:szCs w:val="22"/>
              </w:rPr>
            </w:pPr>
            <w:r w:rsidRPr="00A40C8A">
              <w:rPr>
                <w:rFonts w:ascii="Calibri Light" w:hAnsi="Calibri Light" w:cs="Calibri Light"/>
                <w:color w:val="333366" w:themeColor="text1"/>
                <w:sz w:val="22"/>
                <w:szCs w:val="22"/>
              </w:rPr>
              <w:t>Plaats en datum</w:t>
            </w:r>
          </w:p>
        </w:tc>
        <w:tc>
          <w:tcPr>
            <w:tcW w:w="5670" w:type="dxa"/>
          </w:tcPr>
          <w:p w14:paraId="4AEFF1C6" w14:textId="77777777" w:rsidR="001341EA" w:rsidRPr="00A40C8A" w:rsidRDefault="001341EA" w:rsidP="00D23C1A">
            <w:pPr>
              <w:spacing w:line="240" w:lineRule="auto"/>
              <w:rPr>
                <w:rFonts w:ascii="Calibri Light" w:hAnsi="Calibri Light" w:cs="Calibri Light"/>
                <w:color w:val="333366" w:themeColor="text1"/>
                <w:sz w:val="22"/>
                <w:szCs w:val="22"/>
              </w:rPr>
            </w:pPr>
          </w:p>
        </w:tc>
      </w:tr>
    </w:tbl>
    <w:p w14:paraId="3DDFE6C3" w14:textId="52379C75" w:rsidR="00460433" w:rsidRPr="00A40C8A" w:rsidRDefault="00460433" w:rsidP="001341EA">
      <w:pPr>
        <w:spacing w:line="240" w:lineRule="auto"/>
        <w:rPr>
          <w:rFonts w:ascii="Calibri Light" w:hAnsi="Calibri Light" w:cs="Calibri Light"/>
          <w:b/>
          <w:bCs/>
          <w:color w:val="333366" w:themeColor="text1"/>
          <w:kern w:val="32"/>
          <w:sz w:val="22"/>
          <w:szCs w:val="22"/>
        </w:rPr>
      </w:pPr>
    </w:p>
    <w:p w14:paraId="4FDFCBD2" w14:textId="77777777" w:rsidR="00184D71" w:rsidRPr="00A40C8A" w:rsidRDefault="00184D71" w:rsidP="001341EA">
      <w:pPr>
        <w:spacing w:line="240" w:lineRule="auto"/>
        <w:rPr>
          <w:rFonts w:ascii="Calibri Light" w:hAnsi="Calibri Light" w:cs="Calibri Light"/>
          <w:b/>
          <w:bCs/>
          <w:color w:val="333366" w:themeColor="text1"/>
          <w:kern w:val="32"/>
          <w:sz w:val="22"/>
          <w:szCs w:val="22"/>
        </w:rPr>
      </w:pPr>
    </w:p>
    <w:bookmarkEnd w:id="1"/>
    <w:p w14:paraId="73E9E547" w14:textId="77777777" w:rsidR="00184D71" w:rsidRPr="00A40C8A" w:rsidRDefault="00184D71" w:rsidP="001341EA">
      <w:pPr>
        <w:spacing w:line="240" w:lineRule="auto"/>
        <w:rPr>
          <w:rFonts w:ascii="Calibri Light" w:hAnsi="Calibri Light" w:cs="Calibri Light"/>
          <w:b/>
          <w:bCs/>
          <w:color w:val="333366" w:themeColor="text1"/>
          <w:kern w:val="32"/>
          <w:sz w:val="22"/>
          <w:szCs w:val="22"/>
        </w:rPr>
      </w:pPr>
    </w:p>
    <w:sectPr w:rsidR="00184D71" w:rsidRPr="00A40C8A" w:rsidSect="002D3645">
      <w:headerReference w:type="default" r:id="rId11"/>
      <w:pgSz w:w="11906" w:h="16838" w:code="9"/>
      <w:pgMar w:top="1701" w:right="1247" w:bottom="170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4AC8" w14:textId="77777777" w:rsidR="00C758A0" w:rsidRPr="002D3645" w:rsidRDefault="00C758A0" w:rsidP="002D3645">
      <w:pPr>
        <w:pStyle w:val="Voettekst"/>
      </w:pPr>
    </w:p>
  </w:endnote>
  <w:endnote w:type="continuationSeparator" w:id="0">
    <w:p w14:paraId="50AC55B8" w14:textId="77777777" w:rsidR="00C758A0" w:rsidRPr="002D3645" w:rsidRDefault="00C758A0" w:rsidP="002D3645">
      <w:pPr>
        <w:pStyle w:val="Voettekst"/>
      </w:pPr>
    </w:p>
  </w:endnote>
  <w:endnote w:type="continuationNotice" w:id="1">
    <w:p w14:paraId="742218EF" w14:textId="77777777" w:rsidR="004B19E4" w:rsidRDefault="004B19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F232" w14:textId="77777777" w:rsidR="00C758A0" w:rsidRPr="002D3645" w:rsidRDefault="00C758A0" w:rsidP="002D3645">
      <w:pPr>
        <w:pStyle w:val="Voettekst"/>
      </w:pPr>
    </w:p>
  </w:footnote>
  <w:footnote w:type="continuationSeparator" w:id="0">
    <w:p w14:paraId="7846367C" w14:textId="77777777" w:rsidR="00C758A0" w:rsidRPr="002D3645" w:rsidRDefault="00C758A0" w:rsidP="002D3645">
      <w:pPr>
        <w:pStyle w:val="Voettekst"/>
      </w:pPr>
    </w:p>
  </w:footnote>
  <w:footnote w:type="continuationNotice" w:id="1">
    <w:p w14:paraId="354A08F6" w14:textId="77777777" w:rsidR="004B19E4" w:rsidRDefault="004B19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20BB" w14:textId="7EF3CCC2" w:rsidR="00470F76" w:rsidRDefault="00FC1B44">
    <w:pPr>
      <w:pStyle w:val="Koptekst"/>
    </w:pPr>
    <w:r>
      <w:rPr>
        <w:noProof/>
      </w:rPr>
      <w:drawing>
        <wp:inline distT="0" distB="0" distL="0" distR="0" wp14:anchorId="6A032A2E" wp14:editId="39A1031B">
          <wp:extent cx="1885950" cy="522399"/>
          <wp:effectExtent l="0" t="0" r="0" b="0"/>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enz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002" cy="5287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7B421744"/>
    <w:numStyleLink w:val="OpsommingkleineletterAuris"/>
  </w:abstractNum>
  <w:abstractNum w:abstractNumId="11" w15:restartNumberingAfterBreak="0">
    <w:nsid w:val="06FB0A3D"/>
    <w:multiLevelType w:val="multilevel"/>
    <w:tmpl w:val="9E50E438"/>
    <w:styleLink w:val="OpsommingbolletjeAuris"/>
    <w:lvl w:ilvl="0">
      <w:start w:val="1"/>
      <w:numFmt w:val="bullet"/>
      <w:pStyle w:val="Opsommingbolletje1eniveauAuris"/>
      <w:lvlText w:val="•"/>
      <w:lvlJc w:val="left"/>
      <w:pPr>
        <w:ind w:left="284" w:hanging="284"/>
      </w:pPr>
      <w:rPr>
        <w:rFonts w:hint="default"/>
      </w:rPr>
    </w:lvl>
    <w:lvl w:ilvl="1">
      <w:start w:val="1"/>
      <w:numFmt w:val="bullet"/>
      <w:pStyle w:val="Opsommingbolletje2eniveauAuris"/>
      <w:lvlText w:val="•"/>
      <w:lvlJc w:val="left"/>
      <w:pPr>
        <w:ind w:left="568" w:hanging="284"/>
      </w:pPr>
      <w:rPr>
        <w:rFonts w:hint="default"/>
      </w:rPr>
    </w:lvl>
    <w:lvl w:ilvl="2">
      <w:start w:val="1"/>
      <w:numFmt w:val="bullet"/>
      <w:pStyle w:val="Opsommingbollet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uris"/>
    <w:lvl w:ilvl="0">
      <w:start w:val="1"/>
      <w:numFmt w:val="bullet"/>
      <w:pStyle w:val="Opsommingstreepje1eniveauAuris"/>
      <w:lvlText w:val="–"/>
      <w:lvlJc w:val="left"/>
      <w:pPr>
        <w:ind w:left="284" w:hanging="284"/>
      </w:pPr>
      <w:rPr>
        <w:rFonts w:hint="default"/>
      </w:rPr>
    </w:lvl>
    <w:lvl w:ilvl="1">
      <w:start w:val="1"/>
      <w:numFmt w:val="bullet"/>
      <w:pStyle w:val="Opsommingstreepje2eniveauAuris"/>
      <w:lvlText w:val="–"/>
      <w:lvlJc w:val="left"/>
      <w:pPr>
        <w:ind w:left="568" w:hanging="284"/>
      </w:pPr>
      <w:rPr>
        <w:rFonts w:hint="default"/>
      </w:rPr>
    </w:lvl>
    <w:lvl w:ilvl="2">
      <w:start w:val="1"/>
      <w:numFmt w:val="bullet"/>
      <w:pStyle w:val="Opsommingstreep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A27EB4"/>
    <w:multiLevelType w:val="multilevel"/>
    <w:tmpl w:val="B80072F2"/>
    <w:numStyleLink w:val="KopnummeringAuris"/>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577F72"/>
    <w:multiLevelType w:val="hybridMultilevel"/>
    <w:tmpl w:val="EF5AEDEE"/>
    <w:lvl w:ilvl="0" w:tplc="43AEC4B0">
      <w:start w:val="1"/>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2E403D"/>
    <w:multiLevelType w:val="multilevel"/>
    <w:tmpl w:val="7B421744"/>
    <w:styleLink w:val="OpsommingkleineletterAuris"/>
    <w:lvl w:ilvl="0">
      <w:start w:val="1"/>
      <w:numFmt w:val="none"/>
      <w:pStyle w:val="OpsommingkleineletterbasistekstAuris"/>
      <w:suff w:val="nothing"/>
      <w:lvlText w:val=""/>
      <w:lvlJc w:val="left"/>
      <w:pPr>
        <w:ind w:left="0" w:firstLine="0"/>
      </w:pPr>
      <w:rPr>
        <w:rFonts w:hint="default"/>
      </w:rPr>
    </w:lvl>
    <w:lvl w:ilvl="1">
      <w:start w:val="1"/>
      <w:numFmt w:val="lowerLetter"/>
      <w:pStyle w:val="Opsommingkleineletter1eniveauAuris"/>
      <w:lvlText w:val="%2"/>
      <w:lvlJc w:val="left"/>
      <w:pPr>
        <w:ind w:left="284" w:hanging="284"/>
      </w:pPr>
      <w:rPr>
        <w:rFonts w:hint="default"/>
      </w:rPr>
    </w:lvl>
    <w:lvl w:ilvl="2">
      <w:start w:val="1"/>
      <w:numFmt w:val="lowerLetter"/>
      <w:pStyle w:val="Opsommingkleineletter2eniveauAuris"/>
      <w:lvlText w:val="%3"/>
      <w:lvlJc w:val="left"/>
      <w:pPr>
        <w:ind w:left="567" w:hanging="283"/>
      </w:pPr>
      <w:rPr>
        <w:rFonts w:hint="default"/>
      </w:rPr>
    </w:lvl>
    <w:lvl w:ilvl="3">
      <w:start w:val="1"/>
      <w:numFmt w:val="lowerLetter"/>
      <w:pStyle w:val="Opsommingkleinelett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9"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1" w15:restartNumberingAfterBreak="0">
    <w:nsid w:val="46A60AA0"/>
    <w:multiLevelType w:val="multilevel"/>
    <w:tmpl w:val="C9FA2D30"/>
    <w:styleLink w:val="OpsommingopenrondjeAuris"/>
    <w:lvl w:ilvl="0">
      <w:start w:val="1"/>
      <w:numFmt w:val="bullet"/>
      <w:pStyle w:val="Opsommingopenrondje1eniveauAuris"/>
      <w:lvlText w:val="○"/>
      <w:lvlJc w:val="left"/>
      <w:pPr>
        <w:ind w:left="284" w:hanging="284"/>
      </w:pPr>
      <w:rPr>
        <w:rFonts w:hint="default"/>
      </w:rPr>
    </w:lvl>
    <w:lvl w:ilvl="1">
      <w:start w:val="1"/>
      <w:numFmt w:val="bullet"/>
      <w:pStyle w:val="Opsommingopenrondje2eniveauAuris"/>
      <w:lvlText w:val="○"/>
      <w:lvlJc w:val="left"/>
      <w:pPr>
        <w:ind w:left="568" w:hanging="284"/>
      </w:pPr>
      <w:rPr>
        <w:rFonts w:hint="default"/>
      </w:rPr>
    </w:lvl>
    <w:lvl w:ilvl="2">
      <w:start w:val="1"/>
      <w:numFmt w:val="bullet"/>
      <w:pStyle w:val="Opsommingopenrond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49E04A53"/>
    <w:multiLevelType w:val="multilevel"/>
    <w:tmpl w:val="7FB6E594"/>
    <w:styleLink w:val="AgendapuntlijstAuris"/>
    <w:lvl w:ilvl="0">
      <w:start w:val="1"/>
      <w:numFmt w:val="decimal"/>
      <w:pStyle w:val="AgendapuntAuri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584C52"/>
    <w:multiLevelType w:val="multilevel"/>
    <w:tmpl w:val="8D0228AC"/>
    <w:numStyleLink w:val="OpsommingtekenAuris"/>
  </w:abstractNum>
  <w:abstractNum w:abstractNumId="25" w15:restartNumberingAfterBreak="0">
    <w:nsid w:val="4FF95A5C"/>
    <w:multiLevelType w:val="multilevel"/>
    <w:tmpl w:val="C3A2B1D8"/>
    <w:styleLink w:val="OpsommingnummerAuris"/>
    <w:lvl w:ilvl="0">
      <w:start w:val="1"/>
      <w:numFmt w:val="none"/>
      <w:pStyle w:val="OpsommingnummerbasistekstAuris"/>
      <w:suff w:val="nothing"/>
      <w:lvlText w:val=""/>
      <w:lvlJc w:val="left"/>
      <w:pPr>
        <w:ind w:left="0" w:firstLine="0"/>
      </w:pPr>
      <w:rPr>
        <w:rFonts w:hint="default"/>
      </w:rPr>
    </w:lvl>
    <w:lvl w:ilvl="1">
      <w:start w:val="1"/>
      <w:numFmt w:val="decimal"/>
      <w:pStyle w:val="Opsommingnummer1eniveauAuris"/>
      <w:lvlText w:val="%2"/>
      <w:lvlJc w:val="left"/>
      <w:pPr>
        <w:ind w:left="284" w:hanging="284"/>
      </w:pPr>
      <w:rPr>
        <w:rFonts w:hint="default"/>
      </w:rPr>
    </w:lvl>
    <w:lvl w:ilvl="2">
      <w:start w:val="1"/>
      <w:numFmt w:val="decimal"/>
      <w:pStyle w:val="Opsommingnummer2eniveauAuris"/>
      <w:lvlText w:val="%3"/>
      <w:lvlJc w:val="left"/>
      <w:pPr>
        <w:ind w:left="567" w:hanging="283"/>
      </w:pPr>
      <w:rPr>
        <w:rFonts w:hint="default"/>
      </w:rPr>
    </w:lvl>
    <w:lvl w:ilvl="3">
      <w:start w:val="1"/>
      <w:numFmt w:val="decimal"/>
      <w:pStyle w:val="Opsommingnumm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52537761"/>
    <w:multiLevelType w:val="hybridMultilevel"/>
    <w:tmpl w:val="4F1C5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CE6C70"/>
    <w:multiLevelType w:val="hybridMultilevel"/>
    <w:tmpl w:val="3FA05B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B994115C">
      <w:numFmt w:val="bullet"/>
      <w:lvlText w:val="-"/>
      <w:lvlJc w:val="left"/>
      <w:pPr>
        <w:ind w:left="2160" w:hanging="360"/>
      </w:pPr>
      <w:rPr>
        <w:rFonts w:ascii="Calibri Light" w:eastAsia="Times New Roman" w:hAnsi="Calibri Light" w:cs="Calibri Light"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11379F"/>
    <w:multiLevelType w:val="multilevel"/>
    <w:tmpl w:val="4112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335A0"/>
    <w:multiLevelType w:val="multilevel"/>
    <w:tmpl w:val="8D0228AC"/>
    <w:styleLink w:val="OpsommingtekenAuris"/>
    <w:lvl w:ilvl="0">
      <w:start w:val="1"/>
      <w:numFmt w:val="bullet"/>
      <w:pStyle w:val="Opsommingteken1eniveauAuris"/>
      <w:lvlText w:val="•"/>
      <w:lvlJc w:val="left"/>
      <w:pPr>
        <w:ind w:left="284" w:hanging="284"/>
      </w:pPr>
      <w:rPr>
        <w:rFonts w:hint="default"/>
      </w:rPr>
    </w:lvl>
    <w:lvl w:ilvl="1">
      <w:start w:val="1"/>
      <w:numFmt w:val="bullet"/>
      <w:pStyle w:val="Opsommingteken2eniveauAuris"/>
      <w:lvlText w:val="–"/>
      <w:lvlJc w:val="left"/>
      <w:pPr>
        <w:ind w:left="568" w:hanging="284"/>
      </w:pPr>
      <w:rPr>
        <w:rFonts w:hint="default"/>
      </w:rPr>
    </w:lvl>
    <w:lvl w:ilvl="2">
      <w:start w:val="1"/>
      <w:numFmt w:val="bullet"/>
      <w:pStyle w:val="Opsommingteken3eniveauAuri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333366" w:themeColor="text1"/>
      </w:rPr>
    </w:lvl>
    <w:lvl w:ilvl="6">
      <w:start w:val="1"/>
      <w:numFmt w:val="bullet"/>
      <w:lvlText w:val="-"/>
      <w:lvlJc w:val="left"/>
      <w:pPr>
        <w:ind w:left="1988" w:hanging="284"/>
      </w:pPr>
      <w:rPr>
        <w:rFonts w:hint="default"/>
        <w:color w:val="333366" w:themeColor="text1"/>
      </w:rPr>
    </w:lvl>
    <w:lvl w:ilvl="7">
      <w:start w:val="1"/>
      <w:numFmt w:val="bullet"/>
      <w:lvlText w:val="-"/>
      <w:lvlJc w:val="left"/>
      <w:pPr>
        <w:ind w:left="2272" w:hanging="284"/>
      </w:pPr>
      <w:rPr>
        <w:rFonts w:hint="default"/>
        <w:color w:val="333366" w:themeColor="text1"/>
      </w:rPr>
    </w:lvl>
    <w:lvl w:ilvl="8">
      <w:start w:val="1"/>
      <w:numFmt w:val="bullet"/>
      <w:lvlText w:val="-"/>
      <w:lvlJc w:val="left"/>
      <w:pPr>
        <w:ind w:left="2556" w:hanging="284"/>
      </w:pPr>
      <w:rPr>
        <w:rFonts w:hint="default"/>
        <w:color w:val="333366" w:themeColor="text1"/>
      </w:rPr>
    </w:lvl>
  </w:abstractNum>
  <w:abstractNum w:abstractNumId="3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644DD"/>
    <w:multiLevelType w:val="multilevel"/>
    <w:tmpl w:val="9E50E438"/>
    <w:numStyleLink w:val="OpsommingbolletjeAuris"/>
  </w:abstractNum>
  <w:abstractNum w:abstractNumId="32" w15:restartNumberingAfterBreak="0">
    <w:nsid w:val="6CAB1E63"/>
    <w:multiLevelType w:val="multilevel"/>
    <w:tmpl w:val="7FB6E594"/>
    <w:numStyleLink w:val="AgendapuntlijstAuris"/>
  </w:abstractNum>
  <w:abstractNum w:abstractNumId="33" w15:restartNumberingAfterBreak="0">
    <w:nsid w:val="6F62420C"/>
    <w:multiLevelType w:val="multilevel"/>
    <w:tmpl w:val="EEDAC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8598F"/>
    <w:multiLevelType w:val="multilevel"/>
    <w:tmpl w:val="90A8103A"/>
    <w:numStyleLink w:val="BijlagenummeringAuris"/>
  </w:abstractNum>
  <w:abstractNum w:abstractNumId="35" w15:restartNumberingAfterBreak="0">
    <w:nsid w:val="70EC4E8C"/>
    <w:multiLevelType w:val="multilevel"/>
    <w:tmpl w:val="C9FA2D30"/>
    <w:numStyleLink w:val="OpsommingopenrondjeAuris"/>
  </w:abstractNum>
  <w:abstractNum w:abstractNumId="36" w15:restartNumberingAfterBreak="0">
    <w:nsid w:val="79AE6CDF"/>
    <w:multiLevelType w:val="multilevel"/>
    <w:tmpl w:val="B4BACAD8"/>
    <w:numStyleLink w:val="OpsommingstreepjeAuris"/>
  </w:abstractNum>
  <w:abstractNum w:abstractNumId="37"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549607925">
    <w:abstractNumId w:val="11"/>
  </w:num>
  <w:num w:numId="2" w16cid:durableId="957300239">
    <w:abstractNumId w:val="21"/>
  </w:num>
  <w:num w:numId="3" w16cid:durableId="91439901">
    <w:abstractNumId w:val="12"/>
  </w:num>
  <w:num w:numId="4" w16cid:durableId="33430073">
    <w:abstractNumId w:val="23"/>
  </w:num>
  <w:num w:numId="5" w16cid:durableId="110977253">
    <w:abstractNumId w:val="15"/>
  </w:num>
  <w:num w:numId="6" w16cid:durableId="627318925">
    <w:abstractNumId w:val="14"/>
  </w:num>
  <w:num w:numId="7" w16cid:durableId="1400514206">
    <w:abstractNumId w:val="20"/>
  </w:num>
  <w:num w:numId="8" w16cid:durableId="1499423777">
    <w:abstractNumId w:val="29"/>
  </w:num>
  <w:num w:numId="9" w16cid:durableId="11681364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970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035151">
    <w:abstractNumId w:val="19"/>
  </w:num>
  <w:num w:numId="12" w16cid:durableId="925962382">
    <w:abstractNumId w:val="9"/>
  </w:num>
  <w:num w:numId="13" w16cid:durableId="1355576564">
    <w:abstractNumId w:val="7"/>
  </w:num>
  <w:num w:numId="14" w16cid:durableId="385838597">
    <w:abstractNumId w:val="6"/>
  </w:num>
  <w:num w:numId="15" w16cid:durableId="632448360">
    <w:abstractNumId w:val="5"/>
  </w:num>
  <w:num w:numId="16" w16cid:durableId="1951162079">
    <w:abstractNumId w:val="4"/>
  </w:num>
  <w:num w:numId="17" w16cid:durableId="1707832584">
    <w:abstractNumId w:val="8"/>
  </w:num>
  <w:num w:numId="18" w16cid:durableId="1553731721">
    <w:abstractNumId w:val="3"/>
  </w:num>
  <w:num w:numId="19" w16cid:durableId="124738582">
    <w:abstractNumId w:val="2"/>
  </w:num>
  <w:num w:numId="20" w16cid:durableId="1708213750">
    <w:abstractNumId w:val="1"/>
  </w:num>
  <w:num w:numId="21" w16cid:durableId="136070944">
    <w:abstractNumId w:val="0"/>
  </w:num>
  <w:num w:numId="22" w16cid:durableId="1587347555">
    <w:abstractNumId w:val="22"/>
  </w:num>
  <w:num w:numId="23" w16cid:durableId="337317117">
    <w:abstractNumId w:val="32"/>
  </w:num>
  <w:num w:numId="24" w16cid:durableId="1133214418">
    <w:abstractNumId w:val="31"/>
  </w:num>
  <w:num w:numId="25" w16cid:durableId="1166818902">
    <w:abstractNumId w:val="35"/>
  </w:num>
  <w:num w:numId="26" w16cid:durableId="175046856">
    <w:abstractNumId w:val="36"/>
  </w:num>
  <w:num w:numId="27" w16cid:durableId="1243444235">
    <w:abstractNumId w:val="13"/>
  </w:num>
  <w:num w:numId="28" w16cid:durableId="429131523">
    <w:abstractNumId w:val="34"/>
  </w:num>
  <w:num w:numId="29" w16cid:durableId="1973365781">
    <w:abstractNumId w:val="24"/>
  </w:num>
  <w:num w:numId="30" w16cid:durableId="16587558">
    <w:abstractNumId w:val="18"/>
  </w:num>
  <w:num w:numId="31" w16cid:durableId="1752892735">
    <w:abstractNumId w:val="17"/>
  </w:num>
  <w:num w:numId="32" w16cid:durableId="1376275781">
    <w:abstractNumId w:val="25"/>
  </w:num>
  <w:num w:numId="33" w16cid:durableId="9077688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9515060">
    <w:abstractNumId w:val="10"/>
  </w:num>
  <w:num w:numId="35" w16cid:durableId="1720128699">
    <w:abstractNumId w:val="16"/>
  </w:num>
  <w:num w:numId="36" w16cid:durableId="391201419">
    <w:abstractNumId w:val="30"/>
  </w:num>
  <w:num w:numId="37" w16cid:durableId="1263339736">
    <w:abstractNumId w:val="27"/>
  </w:num>
  <w:num w:numId="38" w16cid:durableId="523978261">
    <w:abstractNumId w:val="33"/>
  </w:num>
  <w:num w:numId="39" w16cid:durableId="207255934">
    <w:abstractNumId w:val="28"/>
  </w:num>
  <w:num w:numId="40" w16cid:durableId="827865156">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A0"/>
    <w:rsid w:val="00004562"/>
    <w:rsid w:val="00006237"/>
    <w:rsid w:val="000064E9"/>
    <w:rsid w:val="0000663D"/>
    <w:rsid w:val="00010D95"/>
    <w:rsid w:val="00011BFA"/>
    <w:rsid w:val="00012581"/>
    <w:rsid w:val="000241B1"/>
    <w:rsid w:val="0002562D"/>
    <w:rsid w:val="0003377A"/>
    <w:rsid w:val="00035232"/>
    <w:rsid w:val="00035BAB"/>
    <w:rsid w:val="000418EF"/>
    <w:rsid w:val="0004513F"/>
    <w:rsid w:val="000476A0"/>
    <w:rsid w:val="00050D4B"/>
    <w:rsid w:val="0005205D"/>
    <w:rsid w:val="00052426"/>
    <w:rsid w:val="00052FF4"/>
    <w:rsid w:val="00053E43"/>
    <w:rsid w:val="0005430B"/>
    <w:rsid w:val="0005732F"/>
    <w:rsid w:val="0006478E"/>
    <w:rsid w:val="000658F0"/>
    <w:rsid w:val="00066DF0"/>
    <w:rsid w:val="00074DAC"/>
    <w:rsid w:val="0007714E"/>
    <w:rsid w:val="0009698A"/>
    <w:rsid w:val="000A1B78"/>
    <w:rsid w:val="000A4A75"/>
    <w:rsid w:val="000C0969"/>
    <w:rsid w:val="000C1A1A"/>
    <w:rsid w:val="000D6AB7"/>
    <w:rsid w:val="000E1539"/>
    <w:rsid w:val="000E55A1"/>
    <w:rsid w:val="000E6E43"/>
    <w:rsid w:val="000F213A"/>
    <w:rsid w:val="000F2D93"/>
    <w:rsid w:val="000F650E"/>
    <w:rsid w:val="000F6C1F"/>
    <w:rsid w:val="00100B98"/>
    <w:rsid w:val="00106601"/>
    <w:rsid w:val="00110A9F"/>
    <w:rsid w:val="001170AE"/>
    <w:rsid w:val="00117C0D"/>
    <w:rsid w:val="00120C90"/>
    <w:rsid w:val="00122DED"/>
    <w:rsid w:val="00132265"/>
    <w:rsid w:val="001341EA"/>
    <w:rsid w:val="00134E43"/>
    <w:rsid w:val="00135A2A"/>
    <w:rsid w:val="00135E7B"/>
    <w:rsid w:val="00137CBB"/>
    <w:rsid w:val="00145B8E"/>
    <w:rsid w:val="0014640F"/>
    <w:rsid w:val="00152E4D"/>
    <w:rsid w:val="001579D8"/>
    <w:rsid w:val="001639F5"/>
    <w:rsid w:val="0016781A"/>
    <w:rsid w:val="00167EC4"/>
    <w:rsid w:val="0018093D"/>
    <w:rsid w:val="00184D71"/>
    <w:rsid w:val="00187A59"/>
    <w:rsid w:val="0019042B"/>
    <w:rsid w:val="001B1B37"/>
    <w:rsid w:val="001B310B"/>
    <w:rsid w:val="001B4C7E"/>
    <w:rsid w:val="001C11BE"/>
    <w:rsid w:val="001C6232"/>
    <w:rsid w:val="001C63E7"/>
    <w:rsid w:val="001D2384"/>
    <w:rsid w:val="001D2A06"/>
    <w:rsid w:val="001D3AB0"/>
    <w:rsid w:val="001E2293"/>
    <w:rsid w:val="001E34AC"/>
    <w:rsid w:val="001E5F7F"/>
    <w:rsid w:val="001F09EC"/>
    <w:rsid w:val="001F5B4F"/>
    <w:rsid w:val="001F5C28"/>
    <w:rsid w:val="001F6547"/>
    <w:rsid w:val="0020548B"/>
    <w:rsid w:val="0020607F"/>
    <w:rsid w:val="00206E2A"/>
    <w:rsid w:val="00206FF8"/>
    <w:rsid w:val="002074B2"/>
    <w:rsid w:val="00216489"/>
    <w:rsid w:val="00220A9C"/>
    <w:rsid w:val="00225889"/>
    <w:rsid w:val="00230B64"/>
    <w:rsid w:val="00234B9E"/>
    <w:rsid w:val="002361AA"/>
    <w:rsid w:val="00236DE9"/>
    <w:rsid w:val="00242226"/>
    <w:rsid w:val="002518D2"/>
    <w:rsid w:val="00252B9A"/>
    <w:rsid w:val="00254088"/>
    <w:rsid w:val="00256039"/>
    <w:rsid w:val="00257AA9"/>
    <w:rsid w:val="00262D4E"/>
    <w:rsid w:val="002646C8"/>
    <w:rsid w:val="0026500C"/>
    <w:rsid w:val="00280D1D"/>
    <w:rsid w:val="00282B5D"/>
    <w:rsid w:val="00283592"/>
    <w:rsid w:val="00286914"/>
    <w:rsid w:val="00294CD2"/>
    <w:rsid w:val="002A2E44"/>
    <w:rsid w:val="002B08A4"/>
    <w:rsid w:val="002B2998"/>
    <w:rsid w:val="002B64EE"/>
    <w:rsid w:val="002C18E4"/>
    <w:rsid w:val="002C46FB"/>
    <w:rsid w:val="002C49D6"/>
    <w:rsid w:val="002C6C31"/>
    <w:rsid w:val="002D0E88"/>
    <w:rsid w:val="002D3645"/>
    <w:rsid w:val="002D3E03"/>
    <w:rsid w:val="002D52B2"/>
    <w:rsid w:val="002E2611"/>
    <w:rsid w:val="002E274E"/>
    <w:rsid w:val="002E68CD"/>
    <w:rsid w:val="002F678C"/>
    <w:rsid w:val="002F7B77"/>
    <w:rsid w:val="00305979"/>
    <w:rsid w:val="003063C0"/>
    <w:rsid w:val="00312D26"/>
    <w:rsid w:val="00317DEA"/>
    <w:rsid w:val="00322A9F"/>
    <w:rsid w:val="00323121"/>
    <w:rsid w:val="0033307E"/>
    <w:rsid w:val="00334D4B"/>
    <w:rsid w:val="00335B5E"/>
    <w:rsid w:val="00337DDE"/>
    <w:rsid w:val="003445CE"/>
    <w:rsid w:val="00345315"/>
    <w:rsid w:val="00346631"/>
    <w:rsid w:val="00346FEA"/>
    <w:rsid w:val="00347094"/>
    <w:rsid w:val="0036212D"/>
    <w:rsid w:val="0036336D"/>
    <w:rsid w:val="00364B2C"/>
    <w:rsid w:val="00364E1D"/>
    <w:rsid w:val="00365254"/>
    <w:rsid w:val="00365327"/>
    <w:rsid w:val="00374C23"/>
    <w:rsid w:val="00374D9A"/>
    <w:rsid w:val="00377612"/>
    <w:rsid w:val="00382603"/>
    <w:rsid w:val="00383954"/>
    <w:rsid w:val="0039126D"/>
    <w:rsid w:val="003964D4"/>
    <w:rsid w:val="0039656A"/>
    <w:rsid w:val="00396E0C"/>
    <w:rsid w:val="003A5ED3"/>
    <w:rsid w:val="003A6677"/>
    <w:rsid w:val="003B14A0"/>
    <w:rsid w:val="003B595E"/>
    <w:rsid w:val="003C42CB"/>
    <w:rsid w:val="003C5E45"/>
    <w:rsid w:val="003D04B7"/>
    <w:rsid w:val="003D09E4"/>
    <w:rsid w:val="003D414A"/>
    <w:rsid w:val="003D49E5"/>
    <w:rsid w:val="003E30F2"/>
    <w:rsid w:val="003E3B7D"/>
    <w:rsid w:val="003E766F"/>
    <w:rsid w:val="003F152D"/>
    <w:rsid w:val="003F2747"/>
    <w:rsid w:val="003F768C"/>
    <w:rsid w:val="004001AF"/>
    <w:rsid w:val="00410F28"/>
    <w:rsid w:val="0041674F"/>
    <w:rsid w:val="0042284E"/>
    <w:rsid w:val="0042594D"/>
    <w:rsid w:val="00441382"/>
    <w:rsid w:val="0044704B"/>
    <w:rsid w:val="00451FDB"/>
    <w:rsid w:val="004564A6"/>
    <w:rsid w:val="00460433"/>
    <w:rsid w:val="004656F6"/>
    <w:rsid w:val="004659D3"/>
    <w:rsid w:val="00466D71"/>
    <w:rsid w:val="00470F76"/>
    <w:rsid w:val="00471C0F"/>
    <w:rsid w:val="00472E5E"/>
    <w:rsid w:val="004733C3"/>
    <w:rsid w:val="0047392D"/>
    <w:rsid w:val="0047518D"/>
    <w:rsid w:val="004804E1"/>
    <w:rsid w:val="00482FB7"/>
    <w:rsid w:val="00484C8E"/>
    <w:rsid w:val="00486319"/>
    <w:rsid w:val="00487543"/>
    <w:rsid w:val="004875E2"/>
    <w:rsid w:val="00490BBD"/>
    <w:rsid w:val="0049272A"/>
    <w:rsid w:val="00495327"/>
    <w:rsid w:val="00497FCB"/>
    <w:rsid w:val="004B19E4"/>
    <w:rsid w:val="004B2C90"/>
    <w:rsid w:val="004B4E57"/>
    <w:rsid w:val="004C19C9"/>
    <w:rsid w:val="004C51F8"/>
    <w:rsid w:val="004D2412"/>
    <w:rsid w:val="004F4A4D"/>
    <w:rsid w:val="004F6A99"/>
    <w:rsid w:val="004F7DC5"/>
    <w:rsid w:val="005017F3"/>
    <w:rsid w:val="00501A64"/>
    <w:rsid w:val="00503BFD"/>
    <w:rsid w:val="005043E5"/>
    <w:rsid w:val="00512F6A"/>
    <w:rsid w:val="00513D36"/>
    <w:rsid w:val="00514F37"/>
    <w:rsid w:val="00515E2F"/>
    <w:rsid w:val="00521726"/>
    <w:rsid w:val="00526530"/>
    <w:rsid w:val="0053645C"/>
    <w:rsid w:val="0054216E"/>
    <w:rsid w:val="00543D5E"/>
    <w:rsid w:val="00545244"/>
    <w:rsid w:val="00550742"/>
    <w:rsid w:val="00553801"/>
    <w:rsid w:val="005615BE"/>
    <w:rsid w:val="00562E3D"/>
    <w:rsid w:val="00575FFC"/>
    <w:rsid w:val="005818B8"/>
    <w:rsid w:val="00587DF4"/>
    <w:rsid w:val="0059027A"/>
    <w:rsid w:val="005A1BD7"/>
    <w:rsid w:val="005A2BEC"/>
    <w:rsid w:val="005A3609"/>
    <w:rsid w:val="005A36BE"/>
    <w:rsid w:val="005A3AEA"/>
    <w:rsid w:val="005B4FAF"/>
    <w:rsid w:val="005C5603"/>
    <w:rsid w:val="005C6668"/>
    <w:rsid w:val="005D09B9"/>
    <w:rsid w:val="005D4151"/>
    <w:rsid w:val="005D5E21"/>
    <w:rsid w:val="005E02CD"/>
    <w:rsid w:val="005E16B5"/>
    <w:rsid w:val="005E3E58"/>
    <w:rsid w:val="005F1E97"/>
    <w:rsid w:val="006040DB"/>
    <w:rsid w:val="00606D41"/>
    <w:rsid w:val="00610FF8"/>
    <w:rsid w:val="00612C22"/>
    <w:rsid w:val="00624485"/>
    <w:rsid w:val="00641E45"/>
    <w:rsid w:val="00645CF1"/>
    <w:rsid w:val="00647A67"/>
    <w:rsid w:val="00653B36"/>
    <w:rsid w:val="00653D01"/>
    <w:rsid w:val="00664EE1"/>
    <w:rsid w:val="0066548E"/>
    <w:rsid w:val="006662ED"/>
    <w:rsid w:val="00666664"/>
    <w:rsid w:val="00670274"/>
    <w:rsid w:val="006767B2"/>
    <w:rsid w:val="00685EED"/>
    <w:rsid w:val="00694E77"/>
    <w:rsid w:val="006953A2"/>
    <w:rsid w:val="006B0F13"/>
    <w:rsid w:val="006B6044"/>
    <w:rsid w:val="006C0CA1"/>
    <w:rsid w:val="006C6A9D"/>
    <w:rsid w:val="006D1154"/>
    <w:rsid w:val="006D2ECD"/>
    <w:rsid w:val="006E4C1B"/>
    <w:rsid w:val="006E58CF"/>
    <w:rsid w:val="006F0F0E"/>
    <w:rsid w:val="007016F3"/>
    <w:rsid w:val="00703BD3"/>
    <w:rsid w:val="007045A8"/>
    <w:rsid w:val="00705849"/>
    <w:rsid w:val="00706308"/>
    <w:rsid w:val="00712665"/>
    <w:rsid w:val="0071386B"/>
    <w:rsid w:val="0072479C"/>
    <w:rsid w:val="007252BA"/>
    <w:rsid w:val="007358BA"/>
    <w:rsid w:val="007361EE"/>
    <w:rsid w:val="00743326"/>
    <w:rsid w:val="00750733"/>
    <w:rsid w:val="00750780"/>
    <w:rsid w:val="007525D1"/>
    <w:rsid w:val="00752725"/>
    <w:rsid w:val="00756C31"/>
    <w:rsid w:val="007574D0"/>
    <w:rsid w:val="00760A65"/>
    <w:rsid w:val="00763B35"/>
    <w:rsid w:val="00764AF2"/>
    <w:rsid w:val="00766E99"/>
    <w:rsid w:val="00770652"/>
    <w:rsid w:val="00772136"/>
    <w:rsid w:val="00775717"/>
    <w:rsid w:val="00776618"/>
    <w:rsid w:val="007841A3"/>
    <w:rsid w:val="007865DD"/>
    <w:rsid w:val="00787B55"/>
    <w:rsid w:val="0079179F"/>
    <w:rsid w:val="00792FC0"/>
    <w:rsid w:val="00793E98"/>
    <w:rsid w:val="00796A8D"/>
    <w:rsid w:val="007B0C68"/>
    <w:rsid w:val="007B3114"/>
    <w:rsid w:val="007B3EC2"/>
    <w:rsid w:val="007B5373"/>
    <w:rsid w:val="007C0010"/>
    <w:rsid w:val="007C037C"/>
    <w:rsid w:val="007D4A7D"/>
    <w:rsid w:val="007D4DCE"/>
    <w:rsid w:val="007E7724"/>
    <w:rsid w:val="007F0A2A"/>
    <w:rsid w:val="007F1417"/>
    <w:rsid w:val="007F48F0"/>
    <w:rsid w:val="007F653F"/>
    <w:rsid w:val="008064EE"/>
    <w:rsid w:val="00810585"/>
    <w:rsid w:val="008137ED"/>
    <w:rsid w:val="008222EE"/>
    <w:rsid w:val="00823AC1"/>
    <w:rsid w:val="00826EA4"/>
    <w:rsid w:val="00832239"/>
    <w:rsid w:val="00843B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90254C"/>
    <w:rsid w:val="0090724E"/>
    <w:rsid w:val="00907888"/>
    <w:rsid w:val="00907DE2"/>
    <w:rsid w:val="00910D57"/>
    <w:rsid w:val="009221AC"/>
    <w:rsid w:val="009224DB"/>
    <w:rsid w:val="009225D7"/>
    <w:rsid w:val="009248C1"/>
    <w:rsid w:val="009261FD"/>
    <w:rsid w:val="0093337F"/>
    <w:rsid w:val="00934750"/>
    <w:rsid w:val="00934E30"/>
    <w:rsid w:val="00935271"/>
    <w:rsid w:val="00940002"/>
    <w:rsid w:val="00943209"/>
    <w:rsid w:val="0094509D"/>
    <w:rsid w:val="00945318"/>
    <w:rsid w:val="00950DB4"/>
    <w:rsid w:val="009527BC"/>
    <w:rsid w:val="009534C6"/>
    <w:rsid w:val="00957CCB"/>
    <w:rsid w:val="009606EB"/>
    <w:rsid w:val="009634EC"/>
    <w:rsid w:val="00963973"/>
    <w:rsid w:val="009639D2"/>
    <w:rsid w:val="009666A0"/>
    <w:rsid w:val="00971786"/>
    <w:rsid w:val="00971B3B"/>
    <w:rsid w:val="00990467"/>
    <w:rsid w:val="009B18A8"/>
    <w:rsid w:val="009B727B"/>
    <w:rsid w:val="009C1976"/>
    <w:rsid w:val="009C2F70"/>
    <w:rsid w:val="009C2F9E"/>
    <w:rsid w:val="009D3188"/>
    <w:rsid w:val="009D5AE2"/>
    <w:rsid w:val="009F74CD"/>
    <w:rsid w:val="009F7CB4"/>
    <w:rsid w:val="00A02468"/>
    <w:rsid w:val="00A07FEF"/>
    <w:rsid w:val="00A112CB"/>
    <w:rsid w:val="00A13BD1"/>
    <w:rsid w:val="00A1497C"/>
    <w:rsid w:val="00A21956"/>
    <w:rsid w:val="00A35038"/>
    <w:rsid w:val="00A40C8A"/>
    <w:rsid w:val="00A42EEC"/>
    <w:rsid w:val="00A463DC"/>
    <w:rsid w:val="00A50406"/>
    <w:rsid w:val="00A50767"/>
    <w:rsid w:val="00A50801"/>
    <w:rsid w:val="00A60A58"/>
    <w:rsid w:val="00A61B21"/>
    <w:rsid w:val="00A65B09"/>
    <w:rsid w:val="00A670BB"/>
    <w:rsid w:val="00A71291"/>
    <w:rsid w:val="00A76E7C"/>
    <w:rsid w:val="00A871D6"/>
    <w:rsid w:val="00AA2F6F"/>
    <w:rsid w:val="00AB0D90"/>
    <w:rsid w:val="00AB1E21"/>
    <w:rsid w:val="00AB1E30"/>
    <w:rsid w:val="00AB2477"/>
    <w:rsid w:val="00AB56F0"/>
    <w:rsid w:val="00AB5DBD"/>
    <w:rsid w:val="00AB5F0C"/>
    <w:rsid w:val="00AB77BB"/>
    <w:rsid w:val="00AC273E"/>
    <w:rsid w:val="00AC7EB3"/>
    <w:rsid w:val="00AD24E6"/>
    <w:rsid w:val="00AD31A0"/>
    <w:rsid w:val="00AD44F1"/>
    <w:rsid w:val="00AD4DF7"/>
    <w:rsid w:val="00AE0183"/>
    <w:rsid w:val="00AE2110"/>
    <w:rsid w:val="00AE2EB1"/>
    <w:rsid w:val="00B01DA1"/>
    <w:rsid w:val="00B11A76"/>
    <w:rsid w:val="00B22E55"/>
    <w:rsid w:val="00B233E3"/>
    <w:rsid w:val="00B30352"/>
    <w:rsid w:val="00B346DF"/>
    <w:rsid w:val="00B4130F"/>
    <w:rsid w:val="00B460C2"/>
    <w:rsid w:val="00B47460"/>
    <w:rsid w:val="00B63EB9"/>
    <w:rsid w:val="00B75ED8"/>
    <w:rsid w:val="00B77809"/>
    <w:rsid w:val="00B83B98"/>
    <w:rsid w:val="00B83FAC"/>
    <w:rsid w:val="00B860DC"/>
    <w:rsid w:val="00B9540B"/>
    <w:rsid w:val="00BA3794"/>
    <w:rsid w:val="00BA3F4D"/>
    <w:rsid w:val="00BA79E3"/>
    <w:rsid w:val="00BB1FC1"/>
    <w:rsid w:val="00BB239A"/>
    <w:rsid w:val="00BB31CE"/>
    <w:rsid w:val="00BC0188"/>
    <w:rsid w:val="00BC0384"/>
    <w:rsid w:val="00BC6FB7"/>
    <w:rsid w:val="00BD5564"/>
    <w:rsid w:val="00BE55A7"/>
    <w:rsid w:val="00BE64B3"/>
    <w:rsid w:val="00BF6A7B"/>
    <w:rsid w:val="00BF6B3C"/>
    <w:rsid w:val="00C01C2A"/>
    <w:rsid w:val="00C06D9A"/>
    <w:rsid w:val="00C0702B"/>
    <w:rsid w:val="00C11B08"/>
    <w:rsid w:val="00C12133"/>
    <w:rsid w:val="00C12A81"/>
    <w:rsid w:val="00C16413"/>
    <w:rsid w:val="00C17A25"/>
    <w:rsid w:val="00C201EB"/>
    <w:rsid w:val="00C27702"/>
    <w:rsid w:val="00C33308"/>
    <w:rsid w:val="00C343C5"/>
    <w:rsid w:val="00C4003A"/>
    <w:rsid w:val="00C41422"/>
    <w:rsid w:val="00C426AA"/>
    <w:rsid w:val="00C43975"/>
    <w:rsid w:val="00C50828"/>
    <w:rsid w:val="00C51137"/>
    <w:rsid w:val="00C6206C"/>
    <w:rsid w:val="00C62814"/>
    <w:rsid w:val="00C71179"/>
    <w:rsid w:val="00C72D11"/>
    <w:rsid w:val="00C758A0"/>
    <w:rsid w:val="00C8350C"/>
    <w:rsid w:val="00C863AE"/>
    <w:rsid w:val="00C87372"/>
    <w:rsid w:val="00C92E08"/>
    <w:rsid w:val="00C93473"/>
    <w:rsid w:val="00C971C1"/>
    <w:rsid w:val="00CA13C0"/>
    <w:rsid w:val="00CA1FE3"/>
    <w:rsid w:val="00CA332D"/>
    <w:rsid w:val="00CB254D"/>
    <w:rsid w:val="00CB3377"/>
    <w:rsid w:val="00CB3533"/>
    <w:rsid w:val="00CB4E0F"/>
    <w:rsid w:val="00CB7600"/>
    <w:rsid w:val="00CB7625"/>
    <w:rsid w:val="00CB7D61"/>
    <w:rsid w:val="00CC12E6"/>
    <w:rsid w:val="00CC6A4B"/>
    <w:rsid w:val="00CD7A5A"/>
    <w:rsid w:val="00CD7AAF"/>
    <w:rsid w:val="00CE2BA6"/>
    <w:rsid w:val="00CE564D"/>
    <w:rsid w:val="00CF181E"/>
    <w:rsid w:val="00CF2B0C"/>
    <w:rsid w:val="00CF33E9"/>
    <w:rsid w:val="00CF6C6D"/>
    <w:rsid w:val="00D023A0"/>
    <w:rsid w:val="00D0608E"/>
    <w:rsid w:val="00D16E87"/>
    <w:rsid w:val="00D25AA0"/>
    <w:rsid w:val="00D27D0E"/>
    <w:rsid w:val="00D35DA7"/>
    <w:rsid w:val="00D47AD0"/>
    <w:rsid w:val="00D5313C"/>
    <w:rsid w:val="00D57A57"/>
    <w:rsid w:val="00D613A9"/>
    <w:rsid w:val="00D658D3"/>
    <w:rsid w:val="00D65FB6"/>
    <w:rsid w:val="00D7238E"/>
    <w:rsid w:val="00D73003"/>
    <w:rsid w:val="00D73C03"/>
    <w:rsid w:val="00D75F55"/>
    <w:rsid w:val="00D802A1"/>
    <w:rsid w:val="00D81A72"/>
    <w:rsid w:val="00D92EDA"/>
    <w:rsid w:val="00D9359B"/>
    <w:rsid w:val="00D94B0E"/>
    <w:rsid w:val="00DA3B6D"/>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16991"/>
    <w:rsid w:val="00E239D8"/>
    <w:rsid w:val="00E318F2"/>
    <w:rsid w:val="00E334BB"/>
    <w:rsid w:val="00E34483"/>
    <w:rsid w:val="00E42DAD"/>
    <w:rsid w:val="00E4520C"/>
    <w:rsid w:val="00E45EF2"/>
    <w:rsid w:val="00E45F90"/>
    <w:rsid w:val="00E47E3C"/>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6843"/>
    <w:rsid w:val="00E85E9B"/>
    <w:rsid w:val="00E87FB4"/>
    <w:rsid w:val="00E93FCF"/>
    <w:rsid w:val="00E96BF0"/>
    <w:rsid w:val="00E9778E"/>
    <w:rsid w:val="00EA694A"/>
    <w:rsid w:val="00EB6A37"/>
    <w:rsid w:val="00EB7C66"/>
    <w:rsid w:val="00EC42E3"/>
    <w:rsid w:val="00EC72BE"/>
    <w:rsid w:val="00ED2A99"/>
    <w:rsid w:val="00EE06DF"/>
    <w:rsid w:val="00EE299B"/>
    <w:rsid w:val="00EE35E4"/>
    <w:rsid w:val="00F005C9"/>
    <w:rsid w:val="00F1404D"/>
    <w:rsid w:val="00F16B2B"/>
    <w:rsid w:val="00F16EDB"/>
    <w:rsid w:val="00F208DC"/>
    <w:rsid w:val="00F22CB3"/>
    <w:rsid w:val="00F234F5"/>
    <w:rsid w:val="00F3166C"/>
    <w:rsid w:val="00F33259"/>
    <w:rsid w:val="00F44FB8"/>
    <w:rsid w:val="00F453A8"/>
    <w:rsid w:val="00F502CA"/>
    <w:rsid w:val="00F519B9"/>
    <w:rsid w:val="00F54273"/>
    <w:rsid w:val="00F55E8B"/>
    <w:rsid w:val="00F564F9"/>
    <w:rsid w:val="00F669BA"/>
    <w:rsid w:val="00F7766C"/>
    <w:rsid w:val="00F81C80"/>
    <w:rsid w:val="00F82076"/>
    <w:rsid w:val="00F94FCC"/>
    <w:rsid w:val="00FA1AA5"/>
    <w:rsid w:val="00FA269F"/>
    <w:rsid w:val="00FB21F7"/>
    <w:rsid w:val="00FB22AF"/>
    <w:rsid w:val="00FB2AAE"/>
    <w:rsid w:val="00FB2D49"/>
    <w:rsid w:val="00FB7F9C"/>
    <w:rsid w:val="00FC1B44"/>
    <w:rsid w:val="00FC25E1"/>
    <w:rsid w:val="00FC3FA5"/>
    <w:rsid w:val="00FC4C15"/>
    <w:rsid w:val="00FC6260"/>
    <w:rsid w:val="00FD2C03"/>
    <w:rsid w:val="00FD63B3"/>
    <w:rsid w:val="00FE1BFD"/>
    <w:rsid w:val="00FE496F"/>
    <w:rsid w:val="00FE7673"/>
    <w:rsid w:val="00FF5EF5"/>
    <w:rsid w:val="2177CB41"/>
    <w:rsid w:val="3B32DB8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8AB9726"/>
  <w15:chartTrackingRefBased/>
  <w15:docId w15:val="{4335C335-C519-4B6D-B2B1-C5E14637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iandra GD" w:eastAsia="Times New Roman" w:hAnsi="Maiandra GD" w:cs="Maiandra GD"/>
        <w:kern w:val="2"/>
        <w:sz w:val="18"/>
        <w:szCs w:val="18"/>
        <w:lang w:val="nl-NL" w:eastAsia="nl-NL" w:bidi="ar-SA"/>
        <w14:ligatures w14:val="standardContextual"/>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0"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lsdException w:name="FollowedHyperlink" w:semiHidden="1"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qFormat/>
    <w:rsid w:val="00C758A0"/>
    <w:pPr>
      <w:spacing w:line="288" w:lineRule="auto"/>
    </w:pPr>
    <w:rPr>
      <w:rFonts w:ascii="Tahoma" w:hAnsi="Tahoma" w:cs="Times New Roman"/>
      <w:kern w:val="0"/>
      <w:szCs w:val="24"/>
      <w14:ligatures w14:val="none"/>
    </w:rPr>
  </w:style>
  <w:style w:type="paragraph" w:styleId="Kop1">
    <w:name w:val="heading 1"/>
    <w:aliases w:val="Kop 1 Auris"/>
    <w:basedOn w:val="ZsysbasisAuris"/>
    <w:next w:val="BasistekstAuris"/>
    <w:link w:val="Kop1Char"/>
    <w:qFormat/>
    <w:rsid w:val="00345315"/>
    <w:pPr>
      <w:keepNext/>
      <w:keepLines/>
      <w:numPr>
        <w:numId w:val="27"/>
      </w:numPr>
      <w:outlineLvl w:val="0"/>
    </w:pPr>
    <w:rPr>
      <w:b/>
      <w:bCs/>
      <w:sz w:val="24"/>
      <w:szCs w:val="32"/>
    </w:rPr>
  </w:style>
  <w:style w:type="paragraph" w:styleId="Kop2">
    <w:name w:val="heading 2"/>
    <w:aliases w:val="Kop 2 Auris"/>
    <w:basedOn w:val="ZsysbasisAuris"/>
    <w:next w:val="BasistekstAuris"/>
    <w:uiPriority w:val="4"/>
    <w:qFormat/>
    <w:rsid w:val="00345315"/>
    <w:pPr>
      <w:keepNext/>
      <w:keepLines/>
      <w:numPr>
        <w:ilvl w:val="1"/>
        <w:numId w:val="27"/>
      </w:numPr>
      <w:outlineLvl w:val="1"/>
    </w:pPr>
    <w:rPr>
      <w:b/>
      <w:bCs/>
      <w:iCs/>
      <w:szCs w:val="28"/>
    </w:rPr>
  </w:style>
  <w:style w:type="paragraph" w:styleId="Kop3">
    <w:name w:val="heading 3"/>
    <w:aliases w:val="Kop 3 Auris"/>
    <w:basedOn w:val="ZsysbasisAuris"/>
    <w:next w:val="BasistekstAuris"/>
    <w:uiPriority w:val="4"/>
    <w:qFormat/>
    <w:rsid w:val="00345315"/>
    <w:pPr>
      <w:keepNext/>
      <w:keepLines/>
      <w:numPr>
        <w:ilvl w:val="2"/>
        <w:numId w:val="27"/>
      </w:numPr>
      <w:outlineLvl w:val="2"/>
    </w:pPr>
    <w:rPr>
      <w:i/>
      <w:iCs/>
    </w:rPr>
  </w:style>
  <w:style w:type="paragraph" w:styleId="Kop4">
    <w:name w:val="heading 4"/>
    <w:aliases w:val="Kop 4 Auris"/>
    <w:basedOn w:val="ZsysbasisAuris"/>
    <w:next w:val="BasistekstAuris"/>
    <w:uiPriority w:val="4"/>
    <w:rsid w:val="00345315"/>
    <w:pPr>
      <w:keepNext/>
      <w:keepLines/>
      <w:numPr>
        <w:ilvl w:val="3"/>
        <w:numId w:val="27"/>
      </w:numPr>
      <w:outlineLvl w:val="3"/>
    </w:pPr>
    <w:rPr>
      <w:bCs/>
      <w:szCs w:val="24"/>
    </w:rPr>
  </w:style>
  <w:style w:type="paragraph" w:styleId="Kop5">
    <w:name w:val="heading 5"/>
    <w:aliases w:val="Kop 5 Auris"/>
    <w:basedOn w:val="ZsysbasisAuris"/>
    <w:next w:val="BasistekstAuris"/>
    <w:uiPriority w:val="4"/>
    <w:rsid w:val="00345315"/>
    <w:pPr>
      <w:keepNext/>
      <w:keepLines/>
      <w:numPr>
        <w:ilvl w:val="4"/>
        <w:numId w:val="27"/>
      </w:numPr>
      <w:outlineLvl w:val="4"/>
    </w:pPr>
    <w:rPr>
      <w:bCs/>
      <w:iCs/>
      <w:szCs w:val="22"/>
    </w:rPr>
  </w:style>
  <w:style w:type="paragraph" w:styleId="Kop6">
    <w:name w:val="heading 6"/>
    <w:aliases w:val="Kop 6 Auris"/>
    <w:basedOn w:val="ZsysbasisAuris"/>
    <w:next w:val="BasistekstAuris"/>
    <w:uiPriority w:val="4"/>
    <w:rsid w:val="00345315"/>
    <w:pPr>
      <w:keepNext/>
      <w:keepLines/>
      <w:numPr>
        <w:ilvl w:val="5"/>
        <w:numId w:val="27"/>
      </w:numPr>
      <w:outlineLvl w:val="5"/>
    </w:pPr>
  </w:style>
  <w:style w:type="paragraph" w:styleId="Kop7">
    <w:name w:val="heading 7"/>
    <w:aliases w:val="Kop 7 Auris"/>
    <w:basedOn w:val="ZsysbasisAuris"/>
    <w:next w:val="BasistekstAuris"/>
    <w:uiPriority w:val="4"/>
    <w:rsid w:val="00345315"/>
    <w:pPr>
      <w:keepNext/>
      <w:keepLines/>
      <w:numPr>
        <w:ilvl w:val="6"/>
        <w:numId w:val="27"/>
      </w:numPr>
      <w:outlineLvl w:val="6"/>
    </w:pPr>
    <w:rPr>
      <w:bCs/>
      <w:szCs w:val="20"/>
    </w:rPr>
  </w:style>
  <w:style w:type="paragraph" w:styleId="Kop8">
    <w:name w:val="heading 8"/>
    <w:aliases w:val="Kop 8 Auris"/>
    <w:basedOn w:val="ZsysbasisAuris"/>
    <w:next w:val="BasistekstAuris"/>
    <w:uiPriority w:val="4"/>
    <w:rsid w:val="00345315"/>
    <w:pPr>
      <w:keepNext/>
      <w:keepLines/>
      <w:numPr>
        <w:ilvl w:val="7"/>
        <w:numId w:val="27"/>
      </w:numPr>
      <w:outlineLvl w:val="7"/>
    </w:pPr>
    <w:rPr>
      <w:iCs/>
      <w:szCs w:val="20"/>
    </w:rPr>
  </w:style>
  <w:style w:type="paragraph" w:styleId="Kop9">
    <w:name w:val="heading 9"/>
    <w:aliases w:val="Kop 9 Auris"/>
    <w:basedOn w:val="ZsysbasisAuris"/>
    <w:next w:val="BasistekstAuris"/>
    <w:uiPriority w:val="4"/>
    <w:rsid w:val="00345315"/>
    <w:pPr>
      <w:keepNext/>
      <w:keepLines/>
      <w:numPr>
        <w:ilvl w:val="8"/>
        <w:numId w:val="27"/>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pPr>
      <w:spacing w:line="260" w:lineRule="atLeast"/>
    </w:pPr>
    <w:rPr>
      <w:rFonts w:ascii="Calibri Light" w:hAnsi="Calibri Light"/>
      <w:color w:val="333366" w:themeColor="text1"/>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outlineLvl w:val="1"/>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outlineLvl w:val="0"/>
    </w:pPr>
    <w:rPr>
      <w:b/>
      <w:sz w:val="2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2"/>
      </w:numPr>
      <w:ind w:left="357" w:hanging="357"/>
    </w:pPr>
  </w:style>
  <w:style w:type="paragraph" w:styleId="Lijstopsomteken2">
    <w:name w:val="List Bullet 2"/>
    <w:basedOn w:val="ZsysbasisAuris"/>
    <w:next w:val="BasistekstAuris"/>
    <w:uiPriority w:val="98"/>
    <w:semiHidden/>
    <w:rsid w:val="00E7078D"/>
    <w:pPr>
      <w:numPr>
        <w:numId w:val="13"/>
      </w:numPr>
      <w:ind w:left="641" w:hanging="357"/>
    </w:pPr>
  </w:style>
  <w:style w:type="paragraph" w:styleId="Lijstopsomteken3">
    <w:name w:val="List Bullet 3"/>
    <w:basedOn w:val="ZsysbasisAuris"/>
    <w:next w:val="BasistekstAuris"/>
    <w:uiPriority w:val="98"/>
    <w:semiHidden/>
    <w:rsid w:val="00E7078D"/>
    <w:pPr>
      <w:numPr>
        <w:numId w:val="14"/>
      </w:numPr>
      <w:ind w:left="924" w:hanging="357"/>
    </w:pPr>
  </w:style>
  <w:style w:type="paragraph" w:styleId="Lijstopsomteken4">
    <w:name w:val="List Bullet 4"/>
    <w:basedOn w:val="ZsysbasisAuris"/>
    <w:next w:val="BasistekstAuris"/>
    <w:uiPriority w:val="98"/>
    <w:semiHidden/>
    <w:rsid w:val="00E7078D"/>
    <w:pPr>
      <w:numPr>
        <w:numId w:val="15"/>
      </w:numPr>
      <w:ind w:left="1208" w:hanging="357"/>
    </w:pPr>
  </w:style>
  <w:style w:type="paragraph" w:styleId="Lijstnummering">
    <w:name w:val="List Number"/>
    <w:basedOn w:val="ZsysbasisAuris"/>
    <w:next w:val="BasistekstAuris"/>
    <w:uiPriority w:val="98"/>
    <w:semiHidden/>
    <w:rsid w:val="00705849"/>
    <w:pPr>
      <w:numPr>
        <w:numId w:val="17"/>
      </w:numPr>
      <w:ind w:left="357" w:hanging="357"/>
    </w:pPr>
  </w:style>
  <w:style w:type="paragraph" w:styleId="Lijstnummering2">
    <w:name w:val="List Number 2"/>
    <w:basedOn w:val="ZsysbasisAuris"/>
    <w:next w:val="BasistekstAuris"/>
    <w:uiPriority w:val="98"/>
    <w:semiHidden/>
    <w:rsid w:val="00705849"/>
    <w:pPr>
      <w:numPr>
        <w:numId w:val="18"/>
      </w:numPr>
      <w:ind w:left="641" w:hanging="357"/>
    </w:pPr>
  </w:style>
  <w:style w:type="paragraph" w:styleId="Lijstnummering3">
    <w:name w:val="List Number 3"/>
    <w:basedOn w:val="ZsysbasisAuris"/>
    <w:next w:val="BasistekstAuris"/>
    <w:uiPriority w:val="98"/>
    <w:semiHidden/>
    <w:rsid w:val="00705849"/>
    <w:pPr>
      <w:numPr>
        <w:numId w:val="19"/>
      </w:numPr>
      <w:ind w:left="924" w:hanging="357"/>
    </w:pPr>
  </w:style>
  <w:style w:type="paragraph" w:styleId="Lijstnummering4">
    <w:name w:val="List Number 4"/>
    <w:basedOn w:val="ZsysbasisAuris"/>
    <w:next w:val="BasistekstAuris"/>
    <w:uiPriority w:val="98"/>
    <w:semiHidden/>
    <w:rsid w:val="00705849"/>
    <w:pPr>
      <w:numPr>
        <w:numId w:val="20"/>
      </w:numPr>
      <w:ind w:left="1208" w:hanging="357"/>
    </w:pPr>
  </w:style>
  <w:style w:type="paragraph" w:styleId="Lijstnummering5">
    <w:name w:val="List Number 5"/>
    <w:basedOn w:val="ZsysbasisAuris"/>
    <w:next w:val="BasistekstAuris"/>
    <w:uiPriority w:val="98"/>
    <w:semiHidden/>
    <w:rsid w:val="00705849"/>
    <w:pPr>
      <w:numPr>
        <w:numId w:val="21"/>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8"/>
    <w:semiHidden/>
    <w:rsid w:val="0020607F"/>
  </w:style>
  <w:style w:type="paragraph" w:styleId="Notitiekop">
    <w:name w:val="Note Heading"/>
    <w:basedOn w:val="ZsysbasisAuris"/>
    <w:next w:val="BasistekstAuris"/>
    <w:uiPriority w:val="98"/>
    <w:semiHidden/>
    <w:rsid w:val="0020607F"/>
  </w:style>
  <w:style w:type="paragraph" w:styleId="Plattetekst">
    <w:name w:val="Body Text"/>
    <w:basedOn w:val="ZsysbasisAuris"/>
    <w:next w:val="BasistekstAuris"/>
    <w:link w:val="PlattetekstChar"/>
    <w:uiPriority w:val="98"/>
    <w:semiHidden/>
    <w:rsid w:val="00D802A1"/>
  </w:style>
  <w:style w:type="paragraph" w:styleId="Plattetekst2">
    <w:name w:val="Body Text 2"/>
    <w:basedOn w:val="ZsysbasisAuris"/>
    <w:next w:val="BasistekstAuris"/>
    <w:link w:val="Plattetekst2Char"/>
    <w:uiPriority w:val="98"/>
    <w:semiHidden/>
    <w:rsid w:val="00E7078D"/>
  </w:style>
  <w:style w:type="paragraph" w:styleId="Plattetekst3">
    <w:name w:val="Body Text 3"/>
    <w:basedOn w:val="ZsysbasisAuris"/>
    <w:next w:val="BasistekstAuris"/>
    <w:uiPriority w:val="98"/>
    <w:semiHidden/>
    <w:rsid w:val="0020607F"/>
  </w:style>
  <w:style w:type="paragraph" w:styleId="Platteteksteersteinspringing">
    <w:name w:val="Body Text First Indent"/>
    <w:basedOn w:val="ZsysbasisAuris"/>
    <w:next w:val="BasistekstAuris"/>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33366" w:themeColor="text1"/>
      <w:sz w:val="18"/>
      <w:szCs w:val="18"/>
    </w:rPr>
  </w:style>
  <w:style w:type="paragraph" w:styleId="Plattetekstinspringen">
    <w:name w:val="Body Text Indent"/>
    <w:basedOn w:val="ZsysbasisAuris"/>
    <w:next w:val="BasistekstAuris"/>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semiHidden/>
    <w:rsid w:val="00E34483"/>
    <w:rPr>
      <w:rFonts w:ascii="Calibri Light" w:hAnsi="Calibri Light"/>
      <w:color w:val="333366" w:themeColor="text1"/>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6"/>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670274"/>
    <w:pPr>
      <w:numPr>
        <w:numId w:val="29"/>
      </w:numPr>
    </w:pPr>
  </w:style>
  <w:style w:type="paragraph" w:customStyle="1" w:styleId="Opsommingteken2eniveauAuris">
    <w:name w:val="Opsomming teken 2e niveau Auris"/>
    <w:basedOn w:val="ZsysbasisAuris"/>
    <w:uiPriority w:val="4"/>
    <w:qFormat/>
    <w:rsid w:val="00670274"/>
    <w:pPr>
      <w:numPr>
        <w:ilvl w:val="1"/>
        <w:numId w:val="29"/>
      </w:numPr>
    </w:pPr>
  </w:style>
  <w:style w:type="paragraph" w:customStyle="1" w:styleId="Opsommingteken3eniveauAuris">
    <w:name w:val="Opsomming teken 3e niveau Auris"/>
    <w:basedOn w:val="ZsysbasisAuris"/>
    <w:uiPriority w:val="4"/>
    <w:qFormat/>
    <w:rsid w:val="00670274"/>
    <w:pPr>
      <w:numPr>
        <w:ilvl w:val="2"/>
        <w:numId w:val="29"/>
      </w:numPr>
    </w:pPr>
  </w:style>
  <w:style w:type="paragraph" w:customStyle="1" w:styleId="Opsommingbolletje1eniveauAuris">
    <w:name w:val="Opsomming bolletje 1e niveau Auris"/>
    <w:basedOn w:val="ZsysbasisAuris"/>
    <w:uiPriority w:val="4"/>
    <w:qFormat/>
    <w:rsid w:val="005017F3"/>
    <w:pPr>
      <w:numPr>
        <w:numId w:val="24"/>
      </w:numPr>
    </w:pPr>
  </w:style>
  <w:style w:type="paragraph" w:customStyle="1" w:styleId="Opsommingbolletje2eniveauAuris">
    <w:name w:val="Opsomming bolletje 2e niveau Auris"/>
    <w:basedOn w:val="ZsysbasisAuris"/>
    <w:uiPriority w:val="4"/>
    <w:qFormat/>
    <w:rsid w:val="005017F3"/>
    <w:pPr>
      <w:numPr>
        <w:ilvl w:val="1"/>
        <w:numId w:val="24"/>
      </w:numPr>
    </w:pPr>
  </w:style>
  <w:style w:type="paragraph" w:customStyle="1" w:styleId="Opsommingbolletje3eniveauAuris">
    <w:name w:val="Opsomming bolletje 3e niveau Auris"/>
    <w:basedOn w:val="ZsysbasisAuris"/>
    <w:uiPriority w:val="4"/>
    <w:qFormat/>
    <w:rsid w:val="005017F3"/>
    <w:pPr>
      <w:numPr>
        <w:ilvl w:val="2"/>
        <w:numId w:val="24"/>
      </w:numPr>
    </w:pPr>
  </w:style>
  <w:style w:type="numbering" w:customStyle="1" w:styleId="OpsommingbolletjeAuris">
    <w:name w:val="Opsomming bolletje Auris"/>
    <w:uiPriority w:val="4"/>
    <w:semiHidden/>
    <w:rsid w:val="005017F3"/>
    <w:pPr>
      <w:numPr>
        <w:numId w:val="1"/>
      </w:numPr>
    </w:pPr>
  </w:style>
  <w:style w:type="paragraph" w:customStyle="1" w:styleId="Opsommingkleineletter1eniveauAuris">
    <w:name w:val="Opsomming kleine letter 1e niveau Auris"/>
    <w:basedOn w:val="ZsysbasisAuris"/>
    <w:uiPriority w:val="4"/>
    <w:qFormat/>
    <w:rsid w:val="002C49D6"/>
    <w:pPr>
      <w:numPr>
        <w:ilvl w:val="1"/>
        <w:numId w:val="34"/>
      </w:numPr>
    </w:pPr>
  </w:style>
  <w:style w:type="paragraph" w:customStyle="1" w:styleId="Opsommingkleineletter2eniveauAuris">
    <w:name w:val="Opsomming kleine letter 2e niveau Auris"/>
    <w:basedOn w:val="ZsysbasisAuris"/>
    <w:uiPriority w:val="4"/>
    <w:qFormat/>
    <w:rsid w:val="002C49D6"/>
    <w:pPr>
      <w:numPr>
        <w:ilvl w:val="2"/>
        <w:numId w:val="34"/>
      </w:numPr>
    </w:pPr>
  </w:style>
  <w:style w:type="paragraph" w:customStyle="1" w:styleId="Opsommingkleineletter3eniveauAuris">
    <w:name w:val="Opsomming kleine letter 3e niveau Auris"/>
    <w:basedOn w:val="ZsysbasisAuris"/>
    <w:uiPriority w:val="4"/>
    <w:qFormat/>
    <w:rsid w:val="002C49D6"/>
    <w:pPr>
      <w:numPr>
        <w:ilvl w:val="3"/>
        <w:numId w:val="34"/>
      </w:numPr>
    </w:pPr>
  </w:style>
  <w:style w:type="paragraph" w:customStyle="1" w:styleId="Opsommingnummer1eniveauAuris">
    <w:name w:val="Opsomming nummer 1e niveau Auris"/>
    <w:basedOn w:val="ZsysbasisAuris"/>
    <w:uiPriority w:val="4"/>
    <w:qFormat/>
    <w:rsid w:val="002C49D6"/>
    <w:pPr>
      <w:numPr>
        <w:ilvl w:val="1"/>
        <w:numId w:val="32"/>
      </w:numPr>
    </w:pPr>
  </w:style>
  <w:style w:type="paragraph" w:customStyle="1" w:styleId="Opsommingnummer2eniveauAuris">
    <w:name w:val="Opsomming nummer 2e niveau Auris"/>
    <w:basedOn w:val="ZsysbasisAuris"/>
    <w:uiPriority w:val="4"/>
    <w:qFormat/>
    <w:rsid w:val="002C49D6"/>
    <w:pPr>
      <w:numPr>
        <w:ilvl w:val="2"/>
        <w:numId w:val="32"/>
      </w:numPr>
    </w:pPr>
  </w:style>
  <w:style w:type="paragraph" w:customStyle="1" w:styleId="Opsommingnummer3eniveauAuris">
    <w:name w:val="Opsomming nummer 3e niveau Auris"/>
    <w:basedOn w:val="ZsysbasisAuris"/>
    <w:uiPriority w:val="4"/>
    <w:qFormat/>
    <w:rsid w:val="002C49D6"/>
    <w:pPr>
      <w:numPr>
        <w:ilvl w:val="3"/>
        <w:numId w:val="32"/>
      </w:numPr>
    </w:pPr>
  </w:style>
  <w:style w:type="paragraph" w:customStyle="1" w:styleId="Opsommingopenrondje1eniveauAuris">
    <w:name w:val="Opsomming open rondje 1e niveau Auris"/>
    <w:basedOn w:val="ZsysbasisAuris"/>
    <w:uiPriority w:val="4"/>
    <w:qFormat/>
    <w:rsid w:val="00957CCB"/>
    <w:pPr>
      <w:numPr>
        <w:numId w:val="25"/>
      </w:numPr>
    </w:pPr>
  </w:style>
  <w:style w:type="paragraph" w:customStyle="1" w:styleId="Opsommingopenrondje2eniveauAuris">
    <w:name w:val="Opsomming open rondje 2e niveau Auris"/>
    <w:basedOn w:val="ZsysbasisAuris"/>
    <w:uiPriority w:val="4"/>
    <w:qFormat/>
    <w:rsid w:val="00957CCB"/>
    <w:pPr>
      <w:numPr>
        <w:ilvl w:val="1"/>
        <w:numId w:val="25"/>
      </w:numPr>
    </w:pPr>
  </w:style>
  <w:style w:type="paragraph" w:customStyle="1" w:styleId="Opsommingopenrondje3eniveauAuris">
    <w:name w:val="Opsomming open rondje 3e niveau Auris"/>
    <w:basedOn w:val="ZsysbasisAuris"/>
    <w:uiPriority w:val="4"/>
    <w:qFormat/>
    <w:rsid w:val="00957CCB"/>
    <w:pPr>
      <w:numPr>
        <w:ilvl w:val="2"/>
        <w:numId w:val="25"/>
      </w:numPr>
    </w:pPr>
  </w:style>
  <w:style w:type="numbering" w:customStyle="1" w:styleId="OpsommingopenrondjeAuris">
    <w:name w:val="Opsomming open rondje Auris"/>
    <w:uiPriority w:val="4"/>
    <w:semiHidden/>
    <w:rsid w:val="00957CCB"/>
    <w:pPr>
      <w:numPr>
        <w:numId w:val="2"/>
      </w:numPr>
    </w:pPr>
  </w:style>
  <w:style w:type="paragraph" w:customStyle="1" w:styleId="Opsommingstreepje1eniveauAuris">
    <w:name w:val="Opsomming streepje 1e niveau Auris"/>
    <w:basedOn w:val="ZsysbasisAuris"/>
    <w:uiPriority w:val="4"/>
    <w:qFormat/>
    <w:rsid w:val="00B01DA1"/>
    <w:pPr>
      <w:numPr>
        <w:numId w:val="26"/>
      </w:numPr>
    </w:pPr>
  </w:style>
  <w:style w:type="paragraph" w:customStyle="1" w:styleId="Opsommingstreepje2eniveauAuris">
    <w:name w:val="Opsomming streepje 2e niveau Auris"/>
    <w:basedOn w:val="ZsysbasisAuris"/>
    <w:uiPriority w:val="4"/>
    <w:qFormat/>
    <w:rsid w:val="00B01DA1"/>
    <w:pPr>
      <w:numPr>
        <w:ilvl w:val="1"/>
        <w:numId w:val="26"/>
      </w:numPr>
    </w:pPr>
  </w:style>
  <w:style w:type="paragraph" w:customStyle="1" w:styleId="Opsommingstreepje3eniveauAuris">
    <w:name w:val="Opsomming streepje 3e niveau Auris"/>
    <w:basedOn w:val="ZsysbasisAuris"/>
    <w:uiPriority w:val="4"/>
    <w:qFormat/>
    <w:rsid w:val="00B01DA1"/>
    <w:pPr>
      <w:numPr>
        <w:ilvl w:val="2"/>
        <w:numId w:val="26"/>
      </w:numPr>
    </w:pPr>
  </w:style>
  <w:style w:type="numbering" w:customStyle="1" w:styleId="OpsommingstreepjeAuris">
    <w:name w:val="Opsomming streepje Auris"/>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aliases w:val="-_BOMW,Reference List"/>
    <w:basedOn w:val="ZsysbasisAuris"/>
    <w:next w:val="BasistekstAuris"/>
    <w:link w:val="LijstalineaChar"/>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20548B"/>
    <w:pPr>
      <w:spacing w:line="260" w:lineRule="exact"/>
    </w:pPr>
    <w:rPr>
      <w:noProof/>
    </w:rPr>
  </w:style>
  <w:style w:type="paragraph" w:customStyle="1" w:styleId="DocumentgegevenskopjeAuris">
    <w:name w:val="Documentgegevens kopje Auris"/>
    <w:basedOn w:val="ZsysbasisdocumentgegevensAuris"/>
    <w:uiPriority w:val="4"/>
    <w:rsid w:val="00756C31"/>
  </w:style>
  <w:style w:type="paragraph" w:customStyle="1" w:styleId="DocumentgegevensAuris">
    <w:name w:val="Documentgegevens Auris"/>
    <w:basedOn w:val="ZsysbasisdocumentgegevensAuris"/>
    <w:uiPriority w:val="4"/>
    <w:rsid w:val="00756C31"/>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670274"/>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0E1539"/>
    <w:pPr>
      <w:keepLines/>
    </w:pPr>
  </w:style>
  <w:style w:type="paragraph" w:customStyle="1" w:styleId="SubtitelAuris">
    <w:name w:val="Subtitel Auris"/>
    <w:basedOn w:val="ZsysbasisAuris"/>
    <w:uiPriority w:val="4"/>
    <w:rsid w:val="000E1539"/>
    <w:pPr>
      <w:keepLines/>
    </w:pPr>
  </w:style>
  <w:style w:type="numbering" w:customStyle="1" w:styleId="BijlagenummeringAuris">
    <w:name w:val="Bijlagenummering Auris"/>
    <w:uiPriority w:val="4"/>
    <w:semiHidden/>
    <w:rsid w:val="00345315"/>
    <w:pPr>
      <w:numPr>
        <w:numId w:val="11"/>
      </w:numPr>
    </w:pPr>
  </w:style>
  <w:style w:type="paragraph" w:customStyle="1" w:styleId="Bijlagekop1Auris">
    <w:name w:val="Bijlage kop 1 Auris"/>
    <w:basedOn w:val="ZsysbasisAuris"/>
    <w:next w:val="BasistekstAuris"/>
    <w:uiPriority w:val="4"/>
    <w:rsid w:val="00345315"/>
    <w:pPr>
      <w:keepNext/>
      <w:keepLines/>
      <w:numPr>
        <w:numId w:val="28"/>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8"/>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urisChar"/>
    <w:link w:val="Plattetekst"/>
    <w:semiHidden/>
    <w:rsid w:val="00E7078D"/>
    <w:rPr>
      <w:rFonts w:asciiTheme="minorHAnsi" w:hAnsiTheme="minorHAnsi" w:cs="Maiandra GD"/>
      <w:color w:val="33336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1C6232"/>
    <w:pPr>
      <w:numPr>
        <w:numId w:val="22"/>
      </w:numPr>
    </w:pPr>
  </w:style>
  <w:style w:type="paragraph" w:customStyle="1" w:styleId="AgendapuntAuris">
    <w:name w:val="Agendapunt Auris"/>
    <w:basedOn w:val="ZsysbasisAuris"/>
    <w:uiPriority w:val="4"/>
    <w:rsid w:val="001C6232"/>
    <w:pPr>
      <w:numPr>
        <w:numId w:val="23"/>
      </w:numPr>
    </w:pPr>
  </w:style>
  <w:style w:type="paragraph" w:customStyle="1" w:styleId="DocumentnaamAuris">
    <w:name w:val="Documentnaam Auris"/>
    <w:basedOn w:val="ZsysbasisAuris"/>
    <w:next w:val="BasistekstAuris"/>
    <w:uiPriority w:val="4"/>
    <w:rsid w:val="00B30352"/>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2C49D6"/>
    <w:pPr>
      <w:numPr>
        <w:numId w:val="32"/>
      </w:numPr>
    </w:pPr>
  </w:style>
  <w:style w:type="paragraph" w:customStyle="1" w:styleId="OpsommingkleineletterbasistekstAuris">
    <w:name w:val="Opsomming kleine letter basistekst Auris"/>
    <w:basedOn w:val="ZsysbasisAuris"/>
    <w:next w:val="BasistekstAuris"/>
    <w:uiPriority w:val="4"/>
    <w:qFormat/>
    <w:rsid w:val="002C49D6"/>
    <w:pPr>
      <w:numPr>
        <w:numId w:val="34"/>
      </w:numPr>
    </w:pPr>
  </w:style>
  <w:style w:type="numbering" w:customStyle="1" w:styleId="OpsommingkleineletterAuris">
    <w:name w:val="Opsomming kleine letter Auris"/>
    <w:uiPriority w:val="4"/>
    <w:semiHidden/>
    <w:rsid w:val="002C49D6"/>
    <w:pPr>
      <w:numPr>
        <w:numId w:val="31"/>
      </w:numPr>
    </w:pPr>
  </w:style>
  <w:style w:type="numbering" w:customStyle="1" w:styleId="OpsommingnummerAuris">
    <w:name w:val="Opsomming nummer Auris"/>
    <w:uiPriority w:val="4"/>
    <w:semiHidden/>
    <w:rsid w:val="002C49D6"/>
    <w:pPr>
      <w:numPr>
        <w:numId w:val="32"/>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Kop1Char">
    <w:name w:val="Kop 1 Char"/>
    <w:aliases w:val="Kop 1 Auris Char"/>
    <w:basedOn w:val="Standaardalinea-lettertype"/>
    <w:link w:val="Kop1"/>
    <w:rsid w:val="00C758A0"/>
    <w:rPr>
      <w:rFonts w:ascii="Calibri Light" w:hAnsi="Calibri Light"/>
      <w:b/>
      <w:bCs/>
      <w:color w:val="333366" w:themeColor="text1"/>
      <w:sz w:val="24"/>
      <w:szCs w:val="32"/>
    </w:rPr>
  </w:style>
  <w:style w:type="character" w:customStyle="1" w:styleId="LijstalineaChar">
    <w:name w:val="Lijstalinea Char"/>
    <w:aliases w:val="-_BOMW Char,Reference List Char"/>
    <w:basedOn w:val="Standaardalinea-lettertype"/>
    <w:link w:val="Lijstalinea"/>
    <w:uiPriority w:val="34"/>
    <w:rsid w:val="00184D71"/>
    <w:rPr>
      <w:rFonts w:ascii="Calibri Light" w:hAnsi="Calibri Light"/>
      <w:color w:val="333366"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753a4-6737-4e4b-8b32-0909f378b5eb">
      <Terms xmlns="http://schemas.microsoft.com/office/infopath/2007/PartnerControls"/>
    </lcf76f155ced4ddcb4097134ff3c332f>
    <TaxCatchAll xmlns="15370797-fbc4-4b38-8ae7-d4a17cc2f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06DDC925CC09C4F908842F9FB93B9D5" ma:contentTypeVersion="13" ma:contentTypeDescription="Een nieuw document maken." ma:contentTypeScope="" ma:versionID="337f3bbb9a530258e95e078825b7d0ac">
  <xsd:schema xmlns:xsd="http://www.w3.org/2001/XMLSchema" xmlns:xs="http://www.w3.org/2001/XMLSchema" xmlns:p="http://schemas.microsoft.com/office/2006/metadata/properties" xmlns:ns2="107753a4-6737-4e4b-8b32-0909f378b5eb" xmlns:ns3="15370797-fbc4-4b38-8ae7-d4a17cc2f2ac" targetNamespace="http://schemas.microsoft.com/office/2006/metadata/properties" ma:root="true" ma:fieldsID="9cd441203b96cfc5d86980064abefea4" ns2:_="" ns3:_="">
    <xsd:import namespace="107753a4-6737-4e4b-8b32-0909f378b5eb"/>
    <xsd:import namespace="15370797-fbc4-4b38-8ae7-d4a17cc2f2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3a4-6737-4e4b-8b32-0909f378b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70797-fbc4-4b38-8ae7-d4a17cc2f2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93902a-9ad7-4207-8df7-6ba1a219f38e}" ma:internalName="TaxCatchAll" ma:showField="CatchAllData" ma:web="15370797-fbc4-4b38-8ae7-d4a17cc2f2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28A95-06F9-42CD-9772-AD9DC3BB3596}">
  <ds:schemaRefs>
    <ds:schemaRef ds:uri="http://schemas.microsoft.com/office/2006/metadata/properties"/>
    <ds:schemaRef ds:uri="http://www.w3.org/XML/1998/namespace"/>
    <ds:schemaRef ds:uri="http://purl.org/dc/elements/1.1/"/>
    <ds:schemaRef ds:uri="107753a4-6737-4e4b-8b32-0909f378b5eb"/>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5370797-fbc4-4b38-8ae7-d4a17cc2f2ac"/>
  </ds:schemaRefs>
</ds:datastoreItem>
</file>

<file path=customXml/itemProps2.xml><?xml version="1.0" encoding="utf-8"?>
<ds:datastoreItem xmlns:ds="http://schemas.openxmlformats.org/officeDocument/2006/customXml" ds:itemID="{EAD70058-44F6-4DB5-8430-8E9654FE6227}">
  <ds:schemaRefs>
    <ds:schemaRef ds:uri="http://schemas.microsoft.com/sharepoint/v3/contenttype/forms"/>
  </ds:schemaRefs>
</ds:datastoreItem>
</file>

<file path=customXml/itemProps3.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customXml/itemProps4.xml><?xml version="1.0" encoding="utf-8"?>
<ds:datastoreItem xmlns:ds="http://schemas.openxmlformats.org/officeDocument/2006/customXml" ds:itemID="{F91C1B39-961C-42AA-B4CD-127B4B941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753a4-6737-4e4b-8b32-0909f378b5eb"/>
    <ds:schemaRef ds:uri="15370797-fbc4-4b38-8ae7-d4a17cc2f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496</Words>
  <Characters>3526</Characters>
  <Application>Microsoft Office Word</Application>
  <DocSecurity>0</DocSecurity>
  <Lines>29</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
  <cp:lastModifiedBy>Jorg van Uden  | Senzer</cp:lastModifiedBy>
  <cp:revision>3</cp:revision>
  <cp:lastPrinted>2020-07-02T13:00:00Z</cp:lastPrinted>
  <dcterms:created xsi:type="dcterms:W3CDTF">2025-04-03T09:08:00Z</dcterms:created>
  <dcterms:modified xsi:type="dcterms:W3CDTF">2025-04-03T09:09:00Z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0x010100806DDC925CC09C4F908842F9FB93B9D5</vt:lpwstr>
  </property>
  <property fmtid="{D5CDD505-2E9C-101B-9397-08002B2CF9AE}" pid="4" name="MediaServiceImageTags">
    <vt:lpwstr/>
  </property>
</Properties>
</file>