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01C50DC0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C2319F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1656EE15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F34CF1">
        <w:rPr>
          <w:rFonts w:ascii="Arial" w:hAnsi="Arial" w:cs="Arial"/>
          <w:color w:val="FF0000"/>
          <w:sz w:val="20"/>
          <w:szCs w:val="20"/>
          <w:highlight w:val="yellow"/>
        </w:rPr>
        <w:t>selectie-/</w:t>
      </w:r>
      <w:r w:rsidR="00F34CF1">
        <w:rPr>
          <w:rFonts w:ascii="Arial" w:hAnsi="Arial" w:cs="Arial"/>
          <w:color w:val="FF0000"/>
          <w:sz w:val="20"/>
          <w:szCs w:val="20"/>
          <w:highlight w:val="yellow"/>
        </w:rPr>
        <w:t>a</w:t>
      </w:r>
      <w:r w:rsidR="009F2B4F" w:rsidRPr="009F2B4F">
        <w:rPr>
          <w:rFonts w:ascii="Arial" w:hAnsi="Arial" w:cs="Arial"/>
          <w:color w:val="FF0000"/>
          <w:sz w:val="20"/>
          <w:szCs w:val="20"/>
          <w:highlight w:val="yellow"/>
        </w:rPr>
        <w:t>anbestedings</w:t>
      </w:r>
      <w:r w:rsidR="00F34CF1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602690C3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>zij heeft kennisgenomen van de</w:t>
      </w:r>
      <w:r w:rsidR="00090883">
        <w:rPr>
          <w:rFonts w:ascii="Arial" w:hAnsi="Arial" w:cs="Arial"/>
          <w:sz w:val="20"/>
          <w:szCs w:val="20"/>
        </w:rPr>
        <w:t xml:space="preserve"> </w:t>
      </w:r>
      <w:r w:rsidR="00F34CF1" w:rsidRPr="00C2319F">
        <w:rPr>
          <w:rFonts w:ascii="Arial" w:hAnsi="Arial" w:cs="Arial"/>
          <w:sz w:val="20"/>
          <w:szCs w:val="20"/>
        </w:rPr>
        <w:t>a</w:t>
      </w:r>
      <w:r w:rsidR="006226C8" w:rsidRPr="00C2319F">
        <w:rPr>
          <w:rFonts w:ascii="Arial" w:hAnsi="Arial" w:cs="Arial"/>
          <w:sz w:val="20"/>
          <w:szCs w:val="20"/>
        </w:rPr>
        <w:t>anbestedings</w:t>
      </w:r>
      <w:r w:rsidR="006226C8">
        <w:rPr>
          <w:rFonts w:ascii="Arial" w:hAnsi="Arial" w:cs="Arial"/>
          <w:sz w:val="20"/>
          <w:szCs w:val="20"/>
        </w:rPr>
        <w:t>l</w:t>
      </w:r>
      <w:r w:rsidRPr="00A25CD7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C2319F">
        <w:rPr>
          <w:rFonts w:ascii="Arial" w:hAnsi="Arial" w:cs="Arial"/>
          <w:sz w:val="20"/>
          <w:szCs w:val="20"/>
        </w:rPr>
        <w:t>"</w:t>
      </w:r>
      <w:r w:rsidR="00445C6C" w:rsidRPr="00C2319F">
        <w:rPr>
          <w:rFonts w:ascii="Arial" w:hAnsi="Arial" w:cs="Arial"/>
          <w:sz w:val="20"/>
          <w:szCs w:val="20"/>
        </w:rPr>
        <w:t xml:space="preserve"> </w:t>
      </w:r>
      <w:r w:rsidR="00090883">
        <w:rPr>
          <w:rFonts w:ascii="Arial" w:hAnsi="Arial" w:cs="Arial"/>
          <w:sz w:val="20"/>
          <w:szCs w:val="20"/>
        </w:rPr>
        <w:t>Raamover</w:t>
      </w:r>
      <w:r w:rsidR="001349E1">
        <w:rPr>
          <w:rFonts w:ascii="Arial" w:hAnsi="Arial" w:cs="Arial"/>
          <w:sz w:val="20"/>
          <w:szCs w:val="20"/>
        </w:rPr>
        <w:t>eenkomst Ingenieurs</w:t>
      </w:r>
      <w:r w:rsidR="003C77D5">
        <w:rPr>
          <w:rFonts w:ascii="Arial" w:hAnsi="Arial" w:cs="Arial"/>
          <w:sz w:val="20"/>
          <w:szCs w:val="20"/>
        </w:rPr>
        <w:t>producten</w:t>
      </w:r>
      <w:r w:rsidR="001349E1">
        <w:rPr>
          <w:rFonts w:ascii="Arial" w:hAnsi="Arial" w:cs="Arial"/>
          <w:sz w:val="20"/>
          <w:szCs w:val="20"/>
        </w:rPr>
        <w:t xml:space="preserve"> Arnhem 2025</w:t>
      </w:r>
      <w:r w:rsidR="00445C6C" w:rsidRPr="00A25CD7">
        <w:rPr>
          <w:rFonts w:ascii="Arial" w:hAnsi="Arial" w:cs="Arial"/>
          <w:sz w:val="20"/>
          <w:szCs w:val="20"/>
        </w:rPr>
        <w:t xml:space="preserve"> 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2E80538F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C2319F">
        <w:rPr>
          <w:rFonts w:ascii="Arial" w:hAnsi="Arial" w:cs="Arial"/>
          <w:sz w:val="20"/>
          <w:szCs w:val="20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37F226EC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90883"/>
    <w:rsid w:val="000B46D8"/>
    <w:rsid w:val="001155BC"/>
    <w:rsid w:val="001349E1"/>
    <w:rsid w:val="00177A29"/>
    <w:rsid w:val="001808CD"/>
    <w:rsid w:val="0026614C"/>
    <w:rsid w:val="002B5524"/>
    <w:rsid w:val="003B3222"/>
    <w:rsid w:val="003C0DE7"/>
    <w:rsid w:val="003C77D5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2319F"/>
    <w:rsid w:val="00C6229F"/>
    <w:rsid w:val="00C735F5"/>
    <w:rsid w:val="00C80D29"/>
    <w:rsid w:val="00DE2E0A"/>
    <w:rsid w:val="00E00EEC"/>
    <w:rsid w:val="00E55994"/>
    <w:rsid w:val="00EB1492"/>
    <w:rsid w:val="00EB1AB9"/>
    <w:rsid w:val="00EE4EEA"/>
    <w:rsid w:val="00F12F0D"/>
    <w:rsid w:val="00F34CF1"/>
    <w:rsid w:val="00F57065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994F189EA5E4EA5CDC04B8BA1C683" ma:contentTypeVersion="8" ma:contentTypeDescription="Een nieuw document maken." ma:contentTypeScope="" ma:versionID="750df4e6655dc047cfd3eddda68584ef">
  <xsd:schema xmlns:xsd="http://www.w3.org/2001/XMLSchema" xmlns:xs="http://www.w3.org/2001/XMLSchema" xmlns:p="http://schemas.microsoft.com/office/2006/metadata/properties" xmlns:ns2="d15949a2-2d39-43f2-a4f7-454e3d93ee3b" targetNamespace="http://schemas.microsoft.com/office/2006/metadata/properties" ma:root="true" ma:fieldsID="041b582b1c3b83a37bf0821bded7174f" ns2:_="">
    <xsd:import namespace="d15949a2-2d39-43f2-a4f7-454e3d93e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49a2-2d39-43f2-a4f7-454e3d93e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A7C7A-97A9-4233-81A0-E10C25A7E5CD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47995-D20C-44DC-BABA-F0A3C546F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949a2-2d39-43f2-a4f7-454e3d93e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Jonathan Brontsema</cp:lastModifiedBy>
  <cp:revision>15</cp:revision>
  <dcterms:created xsi:type="dcterms:W3CDTF">2019-05-02T15:12:00Z</dcterms:created>
  <dcterms:modified xsi:type="dcterms:W3CDTF">2024-11-25T13:49:00Z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0x0101007CF994F189EA5E4EA5CDC04B8BA1C683</vt:lpwstr>
  </property>
  <property fmtid="{D5CDD505-2E9C-101B-9397-08002B2CF9AE}" pid="3" name="Order">
    <vt:r8>34325600</vt:r8>
  </property>
  <property fmtid="{D5CDD505-2E9C-101B-9397-08002B2CF9AE}" pid="4" name="_ExtendedDescription">
    <vt:lpwstr/>
  </property>
</Properties>
</file>