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C2AF8" w14:textId="119579AE" w:rsidR="00C044E9" w:rsidRPr="00EB1AB9" w:rsidRDefault="003E6924" w:rsidP="005354D6">
      <w:pPr>
        <w:pStyle w:val="Bijlageondertitel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bookmarkStart w:id="0" w:name="_Toc417311098"/>
      <w:bookmarkStart w:id="1" w:name="_Toc428742904"/>
      <w:bookmarkStart w:id="2" w:name="_Toc440039607"/>
      <w:r w:rsidRPr="005354D6">
        <w:rPr>
          <w:rFonts w:ascii="Arial" w:hAnsi="Arial" w:cs="Arial"/>
          <w:sz w:val="28"/>
          <w:szCs w:val="28"/>
        </w:rPr>
        <w:t xml:space="preserve">Bijlage </w:t>
      </w:r>
      <w:r w:rsidR="005D172D">
        <w:rPr>
          <w:rFonts w:ascii="Arial" w:hAnsi="Arial" w:cs="Arial"/>
          <w:sz w:val="28"/>
          <w:szCs w:val="28"/>
        </w:rPr>
        <w:t>4</w:t>
      </w:r>
      <w:r w:rsidR="005354D6">
        <w:rPr>
          <w:rFonts w:ascii="Arial" w:hAnsi="Arial" w:cs="Arial"/>
          <w:sz w:val="28"/>
          <w:szCs w:val="28"/>
        </w:rPr>
        <w:t>:</w:t>
      </w:r>
      <w:r w:rsidR="004C44C0" w:rsidRPr="005354D6">
        <w:rPr>
          <w:rFonts w:ascii="Arial" w:hAnsi="Arial" w:cs="Arial"/>
          <w:sz w:val="28"/>
          <w:szCs w:val="28"/>
        </w:rPr>
        <w:t xml:space="preserve"> </w:t>
      </w:r>
      <w:r w:rsidR="00C044E9" w:rsidRPr="005354D6">
        <w:rPr>
          <w:rFonts w:ascii="Arial" w:hAnsi="Arial" w:cs="Arial"/>
          <w:sz w:val="28"/>
          <w:szCs w:val="28"/>
        </w:rPr>
        <w:t xml:space="preserve">Verklaring </w:t>
      </w:r>
      <w:r w:rsidR="006226C8" w:rsidRPr="005354D6">
        <w:rPr>
          <w:rFonts w:ascii="Arial" w:hAnsi="Arial" w:cs="Arial"/>
          <w:sz w:val="28"/>
          <w:szCs w:val="28"/>
        </w:rPr>
        <w:t xml:space="preserve">beroep op </w:t>
      </w:r>
      <w:r w:rsidR="00C044E9" w:rsidRPr="005354D6">
        <w:rPr>
          <w:rFonts w:ascii="Arial" w:hAnsi="Arial" w:cs="Arial"/>
          <w:sz w:val="28"/>
          <w:szCs w:val="28"/>
        </w:rPr>
        <w:t>derden</w:t>
      </w:r>
      <w:bookmarkEnd w:id="0"/>
      <w:bookmarkEnd w:id="1"/>
      <w:bookmarkEnd w:id="2"/>
      <w:r w:rsidR="000A7414">
        <w:rPr>
          <w:rFonts w:ascii="Arial" w:hAnsi="Arial" w:cs="Arial"/>
          <w:sz w:val="28"/>
          <w:szCs w:val="28"/>
        </w:rPr>
        <w:t>.</w:t>
      </w:r>
    </w:p>
    <w:p w14:paraId="757ABDA1" w14:textId="1464A60C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zie </w:t>
      </w:r>
      <w:r w:rsidR="00F34CF1" w:rsidRPr="00E36C0D">
        <w:rPr>
          <w:rFonts w:ascii="Arial" w:hAnsi="Arial" w:cs="Arial"/>
          <w:color w:val="FF0000"/>
          <w:sz w:val="20"/>
          <w:szCs w:val="20"/>
        </w:rPr>
        <w:t>a</w:t>
      </w:r>
      <w:r w:rsidR="009F2B4F" w:rsidRPr="00E36C0D">
        <w:rPr>
          <w:rFonts w:ascii="Arial" w:hAnsi="Arial" w:cs="Arial"/>
          <w:color w:val="FF0000"/>
          <w:sz w:val="20"/>
          <w:szCs w:val="20"/>
        </w:rPr>
        <w:t>anbestedings</w:t>
      </w:r>
      <w:r w:rsidR="00F34CF1" w:rsidRPr="00E36C0D">
        <w:rPr>
          <w:rFonts w:ascii="Arial" w:hAnsi="Arial" w:cs="Arial"/>
          <w:color w:val="FF0000"/>
          <w:sz w:val="20"/>
          <w:szCs w:val="20"/>
        </w:rPr>
        <w:t>leidraad</w:t>
      </w:r>
      <w:r w:rsidR="009F2B4F" w:rsidRPr="00E36C0D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6D6E0345" w14:textId="2DE86B8E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Gegevens onderaannemer: </w:t>
      </w:r>
      <w:r w:rsidRPr="00EB1AB9">
        <w:rPr>
          <w:rFonts w:ascii="Arial" w:hAnsi="Arial" w:cs="Arial"/>
          <w:i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statutaire </w:t>
      </w:r>
      <w:r w:rsidRPr="00C6229F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C6229F" w:rsidRPr="00C6229F">
        <w:rPr>
          <w:rFonts w:ascii="Arial" w:hAnsi="Arial" w:cs="Arial"/>
          <w:i/>
          <w:sz w:val="20"/>
          <w:szCs w:val="20"/>
          <w:highlight w:val="lightGray"/>
        </w:rPr>
        <w:t>onderaannemer</w:t>
      </w:r>
      <w:r w:rsidRPr="00EB1AB9">
        <w:rPr>
          <w:rFonts w:ascii="Arial" w:hAnsi="Arial" w:cs="Arial"/>
          <w:i/>
          <w:sz w:val="20"/>
          <w:szCs w:val="20"/>
        </w:rPr>
        <w:t>&gt;</w:t>
      </w:r>
    </w:p>
    <w:p w14:paraId="308071DE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9D189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Gevestigd te:</w:t>
      </w:r>
    </w:p>
    <w:p w14:paraId="07C5CCA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49BE92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Naam:</w:t>
      </w:r>
    </w:p>
    <w:p w14:paraId="0A20C9F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6F019C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Rechtsvorm:</w:t>
      </w:r>
    </w:p>
    <w:p w14:paraId="6419274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405B08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Adresgegevens:</w:t>
      </w:r>
    </w:p>
    <w:p w14:paraId="59521909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D9760FC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E-mail:</w:t>
      </w:r>
    </w:p>
    <w:p w14:paraId="737080E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E0E2A8F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Fax:</w:t>
      </w:r>
    </w:p>
    <w:p w14:paraId="4083878A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10F39FF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Telefoon:</w:t>
      </w:r>
    </w:p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77777777" w:rsidR="00C044E9" w:rsidRPr="00EB1AB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25A8C591" w14:textId="7067126E" w:rsidR="00C044E9" w:rsidRPr="00A25CD7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36C0D">
        <w:rPr>
          <w:rFonts w:ascii="Arial" w:hAnsi="Arial" w:cs="Arial"/>
          <w:sz w:val="20"/>
          <w:szCs w:val="20"/>
        </w:rPr>
        <w:t xml:space="preserve">dat </w:t>
      </w:r>
      <w:r w:rsidR="003E6924" w:rsidRPr="00E36C0D">
        <w:rPr>
          <w:rFonts w:ascii="Arial" w:hAnsi="Arial" w:cs="Arial"/>
          <w:sz w:val="20"/>
          <w:szCs w:val="20"/>
        </w:rPr>
        <w:t xml:space="preserve">zij heeft kennisgenomen van de </w:t>
      </w:r>
      <w:r w:rsidR="00F34CF1" w:rsidRPr="00E36C0D">
        <w:rPr>
          <w:rFonts w:ascii="Arial" w:hAnsi="Arial" w:cs="Arial"/>
          <w:sz w:val="20"/>
          <w:szCs w:val="20"/>
        </w:rPr>
        <w:t>a</w:t>
      </w:r>
      <w:r w:rsidR="006226C8" w:rsidRPr="00E36C0D">
        <w:rPr>
          <w:rFonts w:ascii="Arial" w:hAnsi="Arial" w:cs="Arial"/>
          <w:sz w:val="20"/>
          <w:szCs w:val="20"/>
        </w:rPr>
        <w:t>anbestedingsl</w:t>
      </w:r>
      <w:r w:rsidRPr="00E36C0D">
        <w:rPr>
          <w:rFonts w:ascii="Arial" w:hAnsi="Arial" w:cs="Arial"/>
          <w:sz w:val="20"/>
          <w:szCs w:val="20"/>
        </w:rPr>
        <w:t xml:space="preserve">eidraad voor de </w:t>
      </w:r>
      <w:bookmarkStart w:id="3" w:name="_Hlk6408362"/>
      <w:r w:rsidRPr="00E36C0D">
        <w:rPr>
          <w:rFonts w:ascii="Arial" w:hAnsi="Arial" w:cs="Arial"/>
          <w:sz w:val="20"/>
          <w:szCs w:val="20"/>
        </w:rPr>
        <w:t>aanbestedingsprocedure</w:t>
      </w:r>
      <w:bookmarkEnd w:id="3"/>
      <w:r w:rsidRPr="00E36C0D">
        <w:rPr>
          <w:rFonts w:ascii="Arial" w:hAnsi="Arial" w:cs="Arial"/>
          <w:sz w:val="20"/>
          <w:szCs w:val="20"/>
        </w:rPr>
        <w:t xml:space="preserve"> </w:t>
      </w:r>
      <w:r w:rsidR="006226C8" w:rsidRPr="00E36C0D">
        <w:t>"</w:t>
      </w:r>
      <w:proofErr w:type="spellStart"/>
      <w:r w:rsidR="00DE2B05" w:rsidRPr="00E36C0D">
        <w:rPr>
          <w:rFonts w:ascii="Arial" w:hAnsi="Arial" w:cs="Arial"/>
          <w:sz w:val="20"/>
          <w:szCs w:val="20"/>
        </w:rPr>
        <w:t>Relinen</w:t>
      </w:r>
      <w:proofErr w:type="spellEnd"/>
      <w:r w:rsidR="00DE2B05" w:rsidRPr="00E36C0D">
        <w:rPr>
          <w:rFonts w:ascii="Arial" w:hAnsi="Arial" w:cs="Arial"/>
          <w:sz w:val="20"/>
          <w:szCs w:val="20"/>
        </w:rPr>
        <w:t xml:space="preserve"> grote diameters </w:t>
      </w:r>
      <w:r w:rsidR="00C31985">
        <w:rPr>
          <w:rFonts w:ascii="Arial" w:hAnsi="Arial" w:cs="Arial"/>
          <w:sz w:val="20"/>
          <w:szCs w:val="20"/>
        </w:rPr>
        <w:t>en putrenovaties</w:t>
      </w:r>
      <w:r w:rsidR="00F05D5E">
        <w:rPr>
          <w:rFonts w:ascii="Arial" w:hAnsi="Arial" w:cs="Arial"/>
          <w:sz w:val="20"/>
          <w:szCs w:val="20"/>
        </w:rPr>
        <w:t xml:space="preserve"> </w:t>
      </w:r>
      <w:r w:rsidR="00F05D5E" w:rsidRPr="00E36C0D">
        <w:rPr>
          <w:rFonts w:ascii="Arial" w:hAnsi="Arial" w:cs="Arial"/>
          <w:sz w:val="20"/>
          <w:szCs w:val="20"/>
        </w:rPr>
        <w:t>op diverse locatie</w:t>
      </w:r>
      <w:r w:rsidR="003E6924" w:rsidRPr="00E36C0D">
        <w:rPr>
          <w:rFonts w:ascii="Arial" w:hAnsi="Arial" w:cs="Arial"/>
          <w:sz w:val="20"/>
          <w:szCs w:val="20"/>
        </w:rPr>
        <w:t>"</w:t>
      </w:r>
      <w:r w:rsidR="00EB1AB9" w:rsidRPr="00A25CD7">
        <w:rPr>
          <w:rFonts w:ascii="Arial" w:hAnsi="Arial" w:cs="Arial"/>
          <w:sz w:val="20"/>
          <w:szCs w:val="20"/>
        </w:rPr>
        <w:t xml:space="preserve"> </w:t>
      </w:r>
      <w:r w:rsidRPr="00A25CD7">
        <w:rPr>
          <w:rFonts w:ascii="Arial" w:hAnsi="Arial" w:cs="Arial"/>
          <w:sz w:val="20"/>
          <w:szCs w:val="20"/>
        </w:rPr>
        <w:t xml:space="preserve">en </w:t>
      </w:r>
      <w:r w:rsidR="003E6924" w:rsidRPr="00A25CD7">
        <w:rPr>
          <w:rFonts w:ascii="Arial" w:hAnsi="Arial" w:cs="Arial"/>
          <w:sz w:val="20"/>
          <w:szCs w:val="20"/>
        </w:rPr>
        <w:t xml:space="preserve">stemt </w:t>
      </w:r>
      <w:r w:rsidRPr="00A25CD7">
        <w:rPr>
          <w:rFonts w:ascii="Arial" w:hAnsi="Arial" w:cs="Arial"/>
          <w:sz w:val="20"/>
          <w:szCs w:val="20"/>
        </w:rPr>
        <w:t xml:space="preserve">onvoorwaardelijk </w:t>
      </w:r>
      <w:r w:rsidR="003E6924" w:rsidRPr="00A25CD7">
        <w:rPr>
          <w:rFonts w:ascii="Arial" w:hAnsi="Arial" w:cs="Arial"/>
          <w:sz w:val="20"/>
          <w:szCs w:val="20"/>
        </w:rPr>
        <w:t xml:space="preserve">in </w:t>
      </w:r>
      <w:r w:rsidRPr="00A25CD7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6776B491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alle informatie die zij in het kader van deze aanbestedingsprocedure, direct of indirect, aan </w:t>
      </w:r>
      <w:r w:rsidR="006226C8">
        <w:rPr>
          <w:rFonts w:ascii="Arial" w:hAnsi="Arial" w:cs="Arial"/>
          <w:sz w:val="20"/>
          <w:szCs w:val="20"/>
        </w:rPr>
        <w:t>gemeente Arnhem</w:t>
      </w:r>
      <w:r w:rsidRPr="00EB1AB9">
        <w:rPr>
          <w:rFonts w:ascii="Arial" w:hAnsi="Arial" w:cs="Arial"/>
          <w:sz w:val="20"/>
          <w:szCs w:val="20"/>
        </w:rPr>
        <w:t xml:space="preserve"> heeft verstrekt en zal verstrekken juist is en dat zij zich ervan bewust is dat eventueel door aanbesteder gesignaleerde onjuistheden daarin aanleiding kunnen geven </w:t>
      </w:r>
      <w:r w:rsidRPr="005354D6">
        <w:rPr>
          <w:rFonts w:ascii="Arial" w:hAnsi="Arial" w:cs="Arial"/>
          <w:sz w:val="20"/>
          <w:szCs w:val="20"/>
        </w:rPr>
        <w:t xml:space="preserve">de </w:t>
      </w:r>
      <w:r w:rsidR="006226C8" w:rsidRPr="005354D6">
        <w:rPr>
          <w:rFonts w:ascii="Arial" w:hAnsi="Arial" w:cs="Arial"/>
          <w:sz w:val="20"/>
          <w:szCs w:val="20"/>
        </w:rPr>
        <w:t>inschrijver</w:t>
      </w:r>
      <w:r w:rsidR="003E6924" w:rsidRPr="00EB1AB9">
        <w:rPr>
          <w:rFonts w:ascii="Arial" w:hAnsi="Arial" w:cs="Arial"/>
          <w:sz w:val="20"/>
          <w:szCs w:val="20"/>
        </w:rPr>
        <w:t xml:space="preserve"> </w:t>
      </w:r>
      <w:r w:rsidRPr="00EB1AB9">
        <w:rPr>
          <w:rFonts w:ascii="Arial" w:hAnsi="Arial" w:cs="Arial"/>
          <w:sz w:val="20"/>
          <w:szCs w:val="20"/>
        </w:rPr>
        <w:t xml:space="preserve">uit te sluiten van verdere deelneming aan deze aanbestedingsprocedure; </w:t>
      </w:r>
    </w:p>
    <w:p w14:paraId="397785DB" w14:textId="7B07756D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indien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41230A">
        <w:rPr>
          <w:rFonts w:ascii="Arial" w:hAnsi="Arial" w:cs="Arial"/>
          <w:sz w:val="20"/>
          <w:szCs w:val="20"/>
        </w:rPr>
        <w:t>dat hij/ zij deze verklaring naar waarheid heeft ondertekend en tevens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EE4EEA">
        <w:trPr>
          <w:trHeight w:val="273"/>
        </w:trPr>
        <w:tc>
          <w:tcPr>
            <w:tcW w:w="2310" w:type="dxa"/>
            <w:shd w:val="clear" w:color="auto" w:fill="E0E0E0"/>
            <w:vAlign w:val="center"/>
          </w:tcPr>
          <w:p w14:paraId="76BFED0E" w14:textId="77777777" w:rsidR="00BE4892" w:rsidRPr="00DF5589" w:rsidRDefault="00BE4892" w:rsidP="00B71BE5">
            <w:pPr>
              <w:rPr>
                <w:b/>
              </w:rPr>
            </w:pPr>
            <w:r w:rsidRPr="00BE4892">
              <w:rPr>
                <w:b/>
              </w:rPr>
              <w:t>Onderaannemer</w:t>
            </w:r>
          </w:p>
        </w:tc>
        <w:tc>
          <w:tcPr>
            <w:tcW w:w="6184" w:type="dxa"/>
            <w:shd w:val="clear" w:color="auto" w:fill="auto"/>
          </w:tcPr>
          <w:p w14:paraId="3BF62B65" w14:textId="77777777" w:rsidR="00BE4892" w:rsidRDefault="00BE4892" w:rsidP="00B71BE5"/>
        </w:tc>
      </w:tr>
      <w:tr w:rsidR="00BE4892" w14:paraId="2253CD1D" w14:textId="77777777" w:rsidTr="00EE4EEA">
        <w:tc>
          <w:tcPr>
            <w:tcW w:w="2310" w:type="dxa"/>
            <w:shd w:val="clear" w:color="auto" w:fill="E0E0E0"/>
            <w:vAlign w:val="center"/>
          </w:tcPr>
          <w:p w14:paraId="032D7CE9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Plaats</w:t>
            </w:r>
          </w:p>
        </w:tc>
        <w:tc>
          <w:tcPr>
            <w:tcW w:w="6184" w:type="dxa"/>
            <w:shd w:val="clear" w:color="auto" w:fill="auto"/>
          </w:tcPr>
          <w:p w14:paraId="031D9E6F" w14:textId="77777777" w:rsidR="00BE4892" w:rsidRDefault="00BE4892" w:rsidP="00B71BE5"/>
        </w:tc>
      </w:tr>
      <w:tr w:rsidR="00BE4892" w14:paraId="03E77949" w14:textId="77777777" w:rsidTr="00EE4EEA">
        <w:tc>
          <w:tcPr>
            <w:tcW w:w="2310" w:type="dxa"/>
            <w:shd w:val="clear" w:color="auto" w:fill="E0E0E0"/>
            <w:vAlign w:val="center"/>
          </w:tcPr>
          <w:p w14:paraId="03F09246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Datum</w:t>
            </w:r>
          </w:p>
        </w:tc>
        <w:tc>
          <w:tcPr>
            <w:tcW w:w="6184" w:type="dxa"/>
            <w:shd w:val="clear" w:color="auto" w:fill="auto"/>
          </w:tcPr>
          <w:p w14:paraId="3F2830DE" w14:textId="77777777" w:rsidR="00BE4892" w:rsidRDefault="00BE4892" w:rsidP="00B71BE5"/>
        </w:tc>
      </w:tr>
      <w:tr w:rsidR="00BE4892" w14:paraId="78AF02A8" w14:textId="77777777" w:rsidTr="00EE4EEA">
        <w:tc>
          <w:tcPr>
            <w:tcW w:w="2310" w:type="dxa"/>
            <w:shd w:val="clear" w:color="auto" w:fill="E0E0E0"/>
            <w:vAlign w:val="center"/>
          </w:tcPr>
          <w:p w14:paraId="6224A7AE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Naam</w:t>
            </w:r>
          </w:p>
        </w:tc>
        <w:tc>
          <w:tcPr>
            <w:tcW w:w="6184" w:type="dxa"/>
            <w:shd w:val="clear" w:color="auto" w:fill="auto"/>
          </w:tcPr>
          <w:p w14:paraId="3341A6F6" w14:textId="77777777" w:rsidR="00BE4892" w:rsidRDefault="00BE4892" w:rsidP="00B71BE5"/>
        </w:tc>
      </w:tr>
      <w:tr w:rsidR="00BE4892" w14:paraId="443616D1" w14:textId="77777777" w:rsidTr="00EE4EEA">
        <w:tc>
          <w:tcPr>
            <w:tcW w:w="2310" w:type="dxa"/>
            <w:shd w:val="clear" w:color="auto" w:fill="E0E0E0"/>
            <w:vAlign w:val="center"/>
          </w:tcPr>
          <w:p w14:paraId="6D05D852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Functie</w:t>
            </w:r>
          </w:p>
        </w:tc>
        <w:tc>
          <w:tcPr>
            <w:tcW w:w="6184" w:type="dxa"/>
            <w:shd w:val="clear" w:color="auto" w:fill="auto"/>
          </w:tcPr>
          <w:p w14:paraId="1448B435" w14:textId="77777777" w:rsidR="00BE4892" w:rsidRDefault="00BE4892" w:rsidP="00B71BE5"/>
        </w:tc>
      </w:tr>
      <w:tr w:rsidR="00BE4892" w14:paraId="0F13974B" w14:textId="77777777" w:rsidTr="000A7414">
        <w:trPr>
          <w:trHeight w:val="935"/>
        </w:trPr>
        <w:tc>
          <w:tcPr>
            <w:tcW w:w="2310" w:type="dxa"/>
            <w:shd w:val="clear" w:color="auto" w:fill="E0E0E0"/>
          </w:tcPr>
          <w:p w14:paraId="6A16274A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Handtekening</w:t>
            </w:r>
          </w:p>
        </w:tc>
        <w:tc>
          <w:tcPr>
            <w:tcW w:w="6184" w:type="dxa"/>
            <w:shd w:val="clear" w:color="auto" w:fill="auto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BE4892">
      <w:pgSz w:w="11906" w:h="16838" w:code="9"/>
      <w:pgMar w:top="993" w:right="1644" w:bottom="1531" w:left="1758" w:header="0" w:footer="56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679FB" w14:textId="77777777" w:rsidR="000A7414" w:rsidRDefault="000A7414" w:rsidP="000A7414">
      <w:pPr>
        <w:spacing w:line="240" w:lineRule="auto"/>
      </w:pPr>
      <w:r>
        <w:separator/>
      </w:r>
    </w:p>
  </w:endnote>
  <w:endnote w:type="continuationSeparator" w:id="0">
    <w:p w14:paraId="0F219713" w14:textId="77777777" w:rsidR="000A7414" w:rsidRDefault="000A7414" w:rsidP="000A7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1CF12" w14:textId="77777777" w:rsidR="000A7414" w:rsidRDefault="000A7414" w:rsidP="000A7414">
      <w:pPr>
        <w:spacing w:line="240" w:lineRule="auto"/>
      </w:pPr>
      <w:r>
        <w:separator/>
      </w:r>
    </w:p>
  </w:footnote>
  <w:footnote w:type="continuationSeparator" w:id="0">
    <w:p w14:paraId="75E3F6D1" w14:textId="77777777" w:rsidR="000A7414" w:rsidRDefault="000A7414" w:rsidP="000A74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8011199">
    <w:abstractNumId w:val="0"/>
  </w:num>
  <w:num w:numId="2" w16cid:durableId="996572413">
    <w:abstractNumId w:val="4"/>
  </w:num>
  <w:num w:numId="3" w16cid:durableId="1706104609">
    <w:abstractNumId w:val="8"/>
  </w:num>
  <w:num w:numId="4" w16cid:durableId="1208487737">
    <w:abstractNumId w:val="7"/>
  </w:num>
  <w:num w:numId="5" w16cid:durableId="606932328">
    <w:abstractNumId w:val="0"/>
  </w:num>
  <w:num w:numId="6" w16cid:durableId="413357618">
    <w:abstractNumId w:val="3"/>
  </w:num>
  <w:num w:numId="7" w16cid:durableId="1467894142">
    <w:abstractNumId w:val="6"/>
  </w:num>
  <w:num w:numId="8" w16cid:durableId="6101459">
    <w:abstractNumId w:val="5"/>
  </w:num>
  <w:num w:numId="9" w16cid:durableId="1693528548">
    <w:abstractNumId w:val="8"/>
  </w:num>
  <w:num w:numId="10" w16cid:durableId="1189636751">
    <w:abstractNumId w:val="7"/>
  </w:num>
  <w:num w:numId="11" w16cid:durableId="1962223578">
    <w:abstractNumId w:val="7"/>
  </w:num>
  <w:num w:numId="12" w16cid:durableId="1857579646">
    <w:abstractNumId w:val="7"/>
  </w:num>
  <w:num w:numId="13" w16cid:durableId="1329017655">
    <w:abstractNumId w:val="7"/>
  </w:num>
  <w:num w:numId="14" w16cid:durableId="827479993">
    <w:abstractNumId w:val="7"/>
  </w:num>
  <w:num w:numId="15" w16cid:durableId="939341171">
    <w:abstractNumId w:val="7"/>
  </w:num>
  <w:num w:numId="16" w16cid:durableId="2084522325">
    <w:abstractNumId w:val="7"/>
  </w:num>
  <w:num w:numId="17" w16cid:durableId="1972978669">
    <w:abstractNumId w:val="7"/>
  </w:num>
  <w:num w:numId="18" w16cid:durableId="1244102626">
    <w:abstractNumId w:val="7"/>
  </w:num>
  <w:num w:numId="19" w16cid:durableId="583338126">
    <w:abstractNumId w:val="5"/>
  </w:num>
  <w:num w:numId="20" w16cid:durableId="1940675942">
    <w:abstractNumId w:val="8"/>
  </w:num>
  <w:num w:numId="21" w16cid:durableId="1099912538">
    <w:abstractNumId w:val="0"/>
  </w:num>
  <w:num w:numId="22" w16cid:durableId="960261119">
    <w:abstractNumId w:val="3"/>
  </w:num>
  <w:num w:numId="23" w16cid:durableId="781728225">
    <w:abstractNumId w:val="6"/>
  </w:num>
  <w:num w:numId="24" w16cid:durableId="2032418435">
    <w:abstractNumId w:val="0"/>
  </w:num>
  <w:num w:numId="25" w16cid:durableId="1017344884">
    <w:abstractNumId w:val="0"/>
  </w:num>
  <w:num w:numId="26" w16cid:durableId="2040275657">
    <w:abstractNumId w:val="0"/>
  </w:num>
  <w:num w:numId="27" w16cid:durableId="1455246984">
    <w:abstractNumId w:val="1"/>
  </w:num>
  <w:num w:numId="28" w16cid:durableId="519852700">
    <w:abstractNumId w:val="2"/>
  </w:num>
  <w:num w:numId="29" w16cid:durableId="1890068932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A7414"/>
    <w:rsid w:val="000B46D8"/>
    <w:rsid w:val="001155BC"/>
    <w:rsid w:val="00177A29"/>
    <w:rsid w:val="001808CD"/>
    <w:rsid w:val="002B5524"/>
    <w:rsid w:val="002D33E7"/>
    <w:rsid w:val="003B3222"/>
    <w:rsid w:val="003C0DE7"/>
    <w:rsid w:val="003E6924"/>
    <w:rsid w:val="0041230A"/>
    <w:rsid w:val="00424DED"/>
    <w:rsid w:val="00445C6C"/>
    <w:rsid w:val="00482A4F"/>
    <w:rsid w:val="004C44C0"/>
    <w:rsid w:val="00527398"/>
    <w:rsid w:val="005354D6"/>
    <w:rsid w:val="005D172D"/>
    <w:rsid w:val="006226C8"/>
    <w:rsid w:val="00632123"/>
    <w:rsid w:val="00637666"/>
    <w:rsid w:val="0075339C"/>
    <w:rsid w:val="008104C5"/>
    <w:rsid w:val="00823A97"/>
    <w:rsid w:val="008402D9"/>
    <w:rsid w:val="008C3AEF"/>
    <w:rsid w:val="009175F9"/>
    <w:rsid w:val="009761CF"/>
    <w:rsid w:val="009B0D92"/>
    <w:rsid w:val="009F2B4F"/>
    <w:rsid w:val="00A03098"/>
    <w:rsid w:val="00A25CD7"/>
    <w:rsid w:val="00A3732E"/>
    <w:rsid w:val="00A53085"/>
    <w:rsid w:val="00BC7279"/>
    <w:rsid w:val="00BD0C39"/>
    <w:rsid w:val="00BE4892"/>
    <w:rsid w:val="00BE5A3B"/>
    <w:rsid w:val="00C044E9"/>
    <w:rsid w:val="00C31985"/>
    <w:rsid w:val="00C6229F"/>
    <w:rsid w:val="00DE2B05"/>
    <w:rsid w:val="00DE2E0A"/>
    <w:rsid w:val="00E00EEC"/>
    <w:rsid w:val="00E36C0D"/>
    <w:rsid w:val="00E55994"/>
    <w:rsid w:val="00EB1492"/>
    <w:rsid w:val="00EB1AB9"/>
    <w:rsid w:val="00EE4EEA"/>
    <w:rsid w:val="00F05D5E"/>
    <w:rsid w:val="00F12F0D"/>
    <w:rsid w:val="00F32BD7"/>
    <w:rsid w:val="00F34CF1"/>
    <w:rsid w:val="00F8620C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paragraph" w:styleId="Koptekst">
    <w:name w:val="header"/>
    <w:basedOn w:val="Standaard"/>
    <w:link w:val="KoptekstChar"/>
    <w:unhideWhenUsed/>
    <w:rsid w:val="000A741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0A7414"/>
    <w:rPr>
      <w:rFonts w:eastAsia="Calibri"/>
      <w:lang w:eastAsia="en-US"/>
    </w:rPr>
  </w:style>
  <w:style w:type="paragraph" w:styleId="Voettekst">
    <w:name w:val="footer"/>
    <w:basedOn w:val="Standaard"/>
    <w:link w:val="VoettekstChar"/>
    <w:unhideWhenUsed/>
    <w:rsid w:val="000A741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0A7414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1" ma:contentTypeDescription="Een nieuw document maken." ma:contentTypeScope="" ma:versionID="bed8878435bd1a5ab43994100ae80716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a621c110fc457de97177bfe0fa4ebfa0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fbce7-7457-4077-8822-5fd466340b0b">
      <Terms xmlns="http://schemas.microsoft.com/office/infopath/2007/PartnerControls"/>
    </lcf76f155ced4ddcb4097134ff3c332f>
    <TaxCatchAll xmlns="4f35b267-bd6d-4640-8cf6-c0951f2bf4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409D72-99BC-486A-B979-C2037A3B4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7A7C7A-97A9-4233-81A0-E10C25A7E5CD}">
  <ds:schemaRefs>
    <ds:schemaRef ds:uri="3b4fbce7-7457-4077-8822-5fd466340b0b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4f35b267-bd6d-4640-8cf6-c0951f2bf4b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6DF43A3-6E3F-4480-A840-8AF5A85CE8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Zelm-Ligtenberg, Vera van</dc:creator>
  <cp:lastModifiedBy>Jos Strijbosch</cp:lastModifiedBy>
  <cp:revision>17</cp:revision>
  <dcterms:created xsi:type="dcterms:W3CDTF">2019-05-02T15:12:00Z</dcterms:created>
  <dcterms:modified xsi:type="dcterms:W3CDTF">2024-12-11T08:22:00Z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0x0101007ECC1BBF11B10B43B55EABE43905C56B</vt:lpwstr>
  </property>
  <property fmtid="{D5CDD505-2E9C-101B-9397-08002B2CF9AE}" pid="3" name="Order">
    <vt:r8>34325600</vt:r8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