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A5D0C" w14:textId="6C57EEDF" w:rsidR="00525D72" w:rsidRPr="00735783" w:rsidRDefault="00454F9D" w:rsidP="00454F9D">
      <w:pPr>
        <w:pStyle w:val="INKBijlage"/>
        <w:numPr>
          <w:ilvl w:val="0"/>
          <w:numId w:val="0"/>
        </w:numPr>
      </w:pPr>
      <w:bookmarkStart w:id="0" w:name="_Toc327916555"/>
      <w:bookmarkStart w:id="1" w:name="_Ref327917396"/>
      <w:bookmarkStart w:id="2" w:name="_Ref327920402"/>
      <w:bookmarkStart w:id="3" w:name="_Ref327921297"/>
      <w:bookmarkStart w:id="4" w:name="_Ref327921331"/>
      <w:bookmarkStart w:id="5" w:name="_Ref409612126"/>
      <w:bookmarkStart w:id="6" w:name="_Toc83028270"/>
      <w:bookmarkStart w:id="7" w:name="_Ref350927762"/>
      <w:bookmarkStart w:id="8" w:name="_Toc396903958"/>
      <w:r>
        <w:t xml:space="preserve">Bijlage IV </w:t>
      </w:r>
      <w:r w:rsidR="001E166C">
        <w:t>Klantr</w:t>
      </w:r>
      <w:r w:rsidR="00525D72" w:rsidRPr="00735783">
        <w:t>eferentie</w:t>
      </w:r>
      <w:bookmarkEnd w:id="0"/>
      <w:bookmarkEnd w:id="1"/>
      <w:bookmarkEnd w:id="2"/>
      <w:bookmarkEnd w:id="3"/>
      <w:bookmarkEnd w:id="4"/>
      <w:r w:rsidR="00525D72" w:rsidRPr="00735783">
        <w:t>s</w:t>
      </w:r>
      <w:bookmarkEnd w:id="5"/>
      <w:bookmarkEnd w:id="6"/>
      <w:bookmarkEnd w:id="7"/>
      <w:bookmarkEnd w:id="8"/>
    </w:p>
    <w:p w14:paraId="20108D8C" w14:textId="77777777" w:rsidR="00525D72" w:rsidRPr="00735783" w:rsidRDefault="00525D72" w:rsidP="00525D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3612F4D3" w14:textId="77777777" w:rsidR="00525D72" w:rsidRPr="00735783" w:rsidRDefault="00525D72" w:rsidP="00525D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102321B8"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104708A3" w14:textId="1BCE9978"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1 </w:t>
            </w:r>
            <w:r w:rsidR="00671CDA" w:rsidRPr="00671CDA">
              <w:rPr>
                <w:rFonts w:ascii="RijksoverheidSansText" w:hAnsi="RijksoverheidSansText"/>
                <w:b/>
                <w:color w:val="FFFFFF" w:themeColor="background1"/>
                <w:lang w:eastAsia="nl-NL"/>
              </w:rPr>
              <w:t>Kennis over en ervaring met het leveren van standaardprogrammatuur waarin het klant tot klant proces van een omzetbelastingregeling is uitgevoerd.</w:t>
            </w:r>
          </w:p>
        </w:tc>
      </w:tr>
      <w:tr w:rsidR="00525D72" w:rsidRPr="00735783" w14:paraId="491A52C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54C7"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E3454" w14:textId="77777777" w:rsidR="00525D72" w:rsidRPr="00735783" w:rsidRDefault="00525D72" w:rsidP="002F167B">
            <w:pPr>
              <w:pStyle w:val="INKStandaard"/>
              <w:rPr>
                <w:rFonts w:ascii="RijksoverheidSansText" w:hAnsi="RijksoverheidSansText"/>
                <w:lang w:eastAsia="nl-NL"/>
              </w:rPr>
            </w:pPr>
          </w:p>
        </w:tc>
      </w:tr>
      <w:tr w:rsidR="00525D72" w:rsidRPr="00735783" w14:paraId="5B56651E"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69B73"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479E" w14:textId="77777777" w:rsidR="00525D72" w:rsidRPr="00735783" w:rsidRDefault="00525D72" w:rsidP="002F167B">
            <w:pPr>
              <w:pStyle w:val="INKStandaard"/>
              <w:rPr>
                <w:rFonts w:ascii="RijksoverheidSansText" w:hAnsi="RijksoverheidSansText"/>
                <w:lang w:eastAsia="nl-NL"/>
              </w:rPr>
            </w:pPr>
          </w:p>
        </w:tc>
      </w:tr>
      <w:tr w:rsidR="00525D72" w:rsidRPr="00735783" w14:paraId="728271E3"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21F3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56437" w14:textId="77777777" w:rsidR="00525D72" w:rsidRPr="00735783" w:rsidRDefault="00525D72" w:rsidP="002F167B">
            <w:pPr>
              <w:pStyle w:val="INKStandaard"/>
              <w:rPr>
                <w:rFonts w:ascii="RijksoverheidSansText" w:hAnsi="RijksoverheidSansText"/>
                <w:lang w:eastAsia="nl-NL"/>
              </w:rPr>
            </w:pPr>
          </w:p>
        </w:tc>
      </w:tr>
      <w:tr w:rsidR="00525D72" w:rsidRPr="00735783" w14:paraId="3833A6FF"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7FE7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ABFF9" w14:textId="77777777" w:rsidR="00525D72" w:rsidRPr="00735783" w:rsidRDefault="00525D72" w:rsidP="002F167B">
            <w:pPr>
              <w:pStyle w:val="INKStandaard"/>
              <w:rPr>
                <w:rFonts w:ascii="RijksoverheidSansText" w:hAnsi="RijksoverheidSansText"/>
                <w:lang w:eastAsia="nl-NL"/>
              </w:rPr>
            </w:pPr>
          </w:p>
        </w:tc>
      </w:tr>
      <w:tr w:rsidR="00525D72" w:rsidRPr="00735783" w14:paraId="0302A76B"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A6213"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139C9" w14:textId="77777777" w:rsidR="00525D72" w:rsidRPr="00735783" w:rsidRDefault="00525D72" w:rsidP="002F167B">
            <w:pPr>
              <w:pStyle w:val="INKStandaard"/>
              <w:rPr>
                <w:rFonts w:ascii="RijksoverheidSansText" w:hAnsi="RijksoverheidSansText"/>
                <w:lang w:eastAsia="nl-NL"/>
              </w:rPr>
            </w:pPr>
          </w:p>
        </w:tc>
      </w:tr>
      <w:tr w:rsidR="00525D72" w:rsidRPr="00735783" w14:paraId="7DBFA675"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D6DB8"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6E804" w14:textId="77777777" w:rsidR="00525D72" w:rsidRPr="00735783" w:rsidRDefault="00525D72" w:rsidP="002F167B">
            <w:pPr>
              <w:pStyle w:val="INKStandaard"/>
              <w:rPr>
                <w:rFonts w:ascii="RijksoverheidSansText" w:hAnsi="RijksoverheidSansText"/>
                <w:lang w:eastAsia="nl-NL"/>
              </w:rPr>
            </w:pPr>
          </w:p>
        </w:tc>
      </w:tr>
    </w:tbl>
    <w:p w14:paraId="3C61E1DF"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633063B2"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1222FC29"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4FA34F7B"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D835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4E54C57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252797A2" w14:textId="77777777" w:rsidR="00525D72" w:rsidRPr="00735783" w:rsidRDefault="00525D72" w:rsidP="002F167B">
            <w:pPr>
              <w:pStyle w:val="INKStandaard"/>
              <w:rPr>
                <w:rFonts w:ascii="RijksoverheidSansText" w:hAnsi="RijksoverheidSansText"/>
                <w:lang w:eastAsia="nl-NL"/>
              </w:rPr>
            </w:pPr>
          </w:p>
          <w:p w14:paraId="7AF0E6E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6D84ACD" w14:textId="77777777" w:rsidR="00525D72" w:rsidRPr="00735783" w:rsidRDefault="00525D72" w:rsidP="002F167B">
            <w:pPr>
              <w:pStyle w:val="INKStandaard"/>
              <w:rPr>
                <w:rFonts w:ascii="RijksoverheidSansText" w:hAnsi="RijksoverheidSansText"/>
                <w:lang w:eastAsia="nl-NL"/>
              </w:rPr>
            </w:pPr>
          </w:p>
          <w:p w14:paraId="32BA4435" w14:textId="77777777" w:rsidR="00525D72" w:rsidRPr="00735783" w:rsidRDefault="00525D72" w:rsidP="002F167B">
            <w:pPr>
              <w:pStyle w:val="INKStandaard"/>
              <w:rPr>
                <w:rFonts w:ascii="RijksoverheidSansText" w:hAnsi="RijksoverheidSansText"/>
                <w:lang w:eastAsia="nl-NL"/>
              </w:rPr>
            </w:pPr>
          </w:p>
          <w:p w14:paraId="2ED785C3" w14:textId="77777777" w:rsidR="00525D72" w:rsidRPr="00735783" w:rsidRDefault="00525D72" w:rsidP="002F167B">
            <w:pPr>
              <w:pStyle w:val="INKStandaard"/>
              <w:rPr>
                <w:rFonts w:ascii="RijksoverheidSansText" w:hAnsi="RijksoverheidSansText"/>
                <w:lang w:eastAsia="nl-NL"/>
              </w:rPr>
            </w:pPr>
          </w:p>
          <w:p w14:paraId="1D3361E2" w14:textId="77777777" w:rsidR="00525D72" w:rsidRPr="00735783" w:rsidRDefault="00525D72" w:rsidP="002F167B">
            <w:pPr>
              <w:pStyle w:val="INKStandaard"/>
              <w:rPr>
                <w:rFonts w:ascii="RijksoverheidSansText" w:hAnsi="RijksoverheidSansText"/>
                <w:lang w:eastAsia="nl-NL"/>
              </w:rPr>
            </w:pPr>
          </w:p>
          <w:p w14:paraId="573EDEFC" w14:textId="77777777" w:rsidR="00525D72" w:rsidRPr="00735783" w:rsidRDefault="00525D72" w:rsidP="002F167B">
            <w:pPr>
              <w:pStyle w:val="INKStandaard"/>
              <w:rPr>
                <w:rFonts w:ascii="RijksoverheidSansText" w:hAnsi="RijksoverheidSansText"/>
                <w:lang w:eastAsia="nl-NL"/>
              </w:rPr>
            </w:pPr>
          </w:p>
          <w:p w14:paraId="21FD591E" w14:textId="77777777" w:rsidR="00525D72" w:rsidRPr="00735783" w:rsidRDefault="00525D72" w:rsidP="002F167B">
            <w:pPr>
              <w:pStyle w:val="INKStandaard"/>
              <w:rPr>
                <w:rFonts w:ascii="RijksoverheidSansText" w:hAnsi="RijksoverheidSansText"/>
                <w:lang w:eastAsia="nl-NL"/>
              </w:rPr>
            </w:pPr>
          </w:p>
          <w:p w14:paraId="0F509923" w14:textId="77777777" w:rsidR="00525D72" w:rsidRPr="00735783" w:rsidRDefault="00525D72" w:rsidP="002F167B">
            <w:pPr>
              <w:pStyle w:val="INKStandaard"/>
              <w:rPr>
                <w:rFonts w:ascii="RijksoverheidSansText" w:hAnsi="RijksoverheidSansText"/>
                <w:lang w:eastAsia="nl-NL"/>
              </w:rPr>
            </w:pPr>
          </w:p>
          <w:p w14:paraId="220F80E6" w14:textId="77777777" w:rsidR="00525D72" w:rsidRPr="00735783" w:rsidRDefault="00525D72" w:rsidP="002F167B">
            <w:pPr>
              <w:pStyle w:val="INKStandaard"/>
              <w:rPr>
                <w:rFonts w:ascii="RijksoverheidSansText" w:hAnsi="RijksoverheidSansText"/>
                <w:lang w:eastAsia="nl-NL"/>
              </w:rPr>
            </w:pPr>
          </w:p>
          <w:p w14:paraId="47D0BF56" w14:textId="77777777" w:rsidR="00525D72" w:rsidRPr="00735783" w:rsidRDefault="00525D72" w:rsidP="002F167B">
            <w:pPr>
              <w:pStyle w:val="INKStandaard"/>
              <w:rPr>
                <w:rFonts w:ascii="RijksoverheidSansText" w:hAnsi="RijksoverheidSansText"/>
                <w:lang w:eastAsia="nl-NL"/>
              </w:rPr>
            </w:pPr>
          </w:p>
          <w:p w14:paraId="2E492088" w14:textId="77777777" w:rsidR="00525D72" w:rsidRPr="00735783" w:rsidRDefault="00525D72" w:rsidP="002F167B">
            <w:pPr>
              <w:pStyle w:val="INKStandaard"/>
              <w:rPr>
                <w:rFonts w:ascii="RijksoverheidSansText" w:hAnsi="RijksoverheidSansText"/>
                <w:lang w:eastAsia="nl-NL"/>
              </w:rPr>
            </w:pPr>
          </w:p>
          <w:p w14:paraId="4671D686" w14:textId="77777777" w:rsidR="00525D72" w:rsidRPr="00735783" w:rsidRDefault="00525D72" w:rsidP="002F167B">
            <w:pPr>
              <w:pStyle w:val="INKStandaard"/>
              <w:rPr>
                <w:rFonts w:ascii="RijksoverheidSansText" w:hAnsi="RijksoverheidSansText"/>
                <w:lang w:eastAsia="nl-NL"/>
              </w:rPr>
            </w:pPr>
          </w:p>
          <w:p w14:paraId="183FB9B5" w14:textId="77777777" w:rsidR="00525D72" w:rsidRPr="00735783" w:rsidRDefault="00525D72" w:rsidP="002F167B">
            <w:pPr>
              <w:pStyle w:val="INKStandaard"/>
              <w:rPr>
                <w:rFonts w:ascii="RijksoverheidSansText" w:hAnsi="RijksoverheidSansText"/>
                <w:lang w:eastAsia="nl-NL"/>
              </w:rPr>
            </w:pPr>
          </w:p>
          <w:p w14:paraId="5FC4253A" w14:textId="77777777" w:rsidR="00525D72" w:rsidRPr="00735783" w:rsidRDefault="00525D72" w:rsidP="002F167B">
            <w:pPr>
              <w:pStyle w:val="INKStandaard"/>
              <w:rPr>
                <w:rFonts w:ascii="RijksoverheidSansText" w:hAnsi="RijksoverheidSansText"/>
                <w:lang w:eastAsia="nl-NL"/>
              </w:rPr>
            </w:pPr>
          </w:p>
          <w:p w14:paraId="02D4FF0F" w14:textId="77777777" w:rsidR="00525D72" w:rsidRPr="00735783" w:rsidRDefault="00525D72" w:rsidP="002F167B">
            <w:pPr>
              <w:pStyle w:val="INKStandaard"/>
              <w:rPr>
                <w:rFonts w:ascii="RijksoverheidSansText" w:hAnsi="RijksoverheidSansText"/>
                <w:lang w:eastAsia="nl-NL"/>
              </w:rPr>
            </w:pPr>
          </w:p>
          <w:p w14:paraId="4049A5E3" w14:textId="77777777" w:rsidR="00525D72" w:rsidRPr="00735783" w:rsidRDefault="00525D72" w:rsidP="002F167B">
            <w:pPr>
              <w:pStyle w:val="INKStandaard"/>
              <w:rPr>
                <w:rFonts w:ascii="RijksoverheidSansText" w:hAnsi="RijksoverheidSansText"/>
                <w:lang w:eastAsia="nl-NL"/>
              </w:rPr>
            </w:pPr>
          </w:p>
          <w:p w14:paraId="646DBB39" w14:textId="77777777" w:rsidR="00525D72" w:rsidRPr="00735783" w:rsidRDefault="00525D72" w:rsidP="002F167B">
            <w:pPr>
              <w:pStyle w:val="INKStandaard"/>
              <w:rPr>
                <w:rFonts w:ascii="RijksoverheidSansText" w:hAnsi="RijksoverheidSansText"/>
                <w:lang w:eastAsia="nl-NL"/>
              </w:rPr>
            </w:pPr>
          </w:p>
          <w:p w14:paraId="60B46EAB" w14:textId="77777777" w:rsidR="00525D72" w:rsidRPr="00735783" w:rsidRDefault="00525D72" w:rsidP="002F167B">
            <w:pPr>
              <w:pStyle w:val="INKStandaard"/>
              <w:rPr>
                <w:rFonts w:ascii="RijksoverheidSansText" w:hAnsi="RijksoverheidSansText"/>
                <w:lang w:eastAsia="nl-NL"/>
              </w:rPr>
            </w:pPr>
          </w:p>
          <w:p w14:paraId="050684B8" w14:textId="77777777" w:rsidR="00525D72" w:rsidRPr="00735783" w:rsidRDefault="00525D72" w:rsidP="002F167B">
            <w:pPr>
              <w:pStyle w:val="INKStandaard"/>
              <w:rPr>
                <w:rFonts w:ascii="RijksoverheidSansText" w:hAnsi="RijksoverheidSansText"/>
                <w:lang w:eastAsia="nl-NL"/>
              </w:rPr>
            </w:pPr>
          </w:p>
          <w:p w14:paraId="661E3E37" w14:textId="77777777" w:rsidR="00525D72" w:rsidRPr="00735783" w:rsidRDefault="00525D72" w:rsidP="002F167B">
            <w:pPr>
              <w:pStyle w:val="INKStandaard"/>
              <w:rPr>
                <w:rFonts w:ascii="RijksoverheidSansText" w:hAnsi="RijksoverheidSansText"/>
                <w:lang w:eastAsia="nl-NL"/>
              </w:rPr>
            </w:pPr>
          </w:p>
          <w:p w14:paraId="3145A6BD" w14:textId="77777777" w:rsidR="00525D72" w:rsidRPr="00735783" w:rsidRDefault="00525D72" w:rsidP="002F167B">
            <w:pPr>
              <w:pStyle w:val="INKStandaard"/>
              <w:rPr>
                <w:rFonts w:ascii="RijksoverheidSansText" w:hAnsi="RijksoverheidSansText"/>
                <w:lang w:eastAsia="nl-NL"/>
              </w:rPr>
            </w:pPr>
          </w:p>
          <w:p w14:paraId="581A6392" w14:textId="77777777" w:rsidR="00525D72" w:rsidRPr="00735783" w:rsidRDefault="00525D72" w:rsidP="002F167B">
            <w:pPr>
              <w:pStyle w:val="INKStandaard"/>
              <w:rPr>
                <w:rFonts w:ascii="RijksoverheidSansText" w:hAnsi="RijksoverheidSansText"/>
                <w:lang w:eastAsia="nl-NL"/>
              </w:rPr>
            </w:pPr>
          </w:p>
          <w:p w14:paraId="076AB9C0" w14:textId="77777777" w:rsidR="00525D72" w:rsidRPr="00735783" w:rsidRDefault="00525D72" w:rsidP="002F167B">
            <w:pPr>
              <w:pStyle w:val="INKStandaard"/>
              <w:rPr>
                <w:rFonts w:ascii="RijksoverheidSansText" w:hAnsi="RijksoverheidSansText"/>
                <w:lang w:eastAsia="nl-NL"/>
              </w:rPr>
            </w:pPr>
          </w:p>
          <w:p w14:paraId="2464A8D5" w14:textId="77777777" w:rsidR="00525D72" w:rsidRPr="00735783" w:rsidRDefault="00525D72" w:rsidP="002F167B">
            <w:pPr>
              <w:pStyle w:val="INKStandaard"/>
              <w:rPr>
                <w:rFonts w:ascii="RijksoverheidSansText" w:hAnsi="RijksoverheidSansText"/>
                <w:lang w:eastAsia="nl-NL"/>
              </w:rPr>
            </w:pPr>
          </w:p>
          <w:p w14:paraId="44ADC20E" w14:textId="77777777" w:rsidR="00525D72" w:rsidRPr="00735783" w:rsidRDefault="00525D72" w:rsidP="002F167B">
            <w:pPr>
              <w:pStyle w:val="INKStandaard"/>
              <w:rPr>
                <w:rFonts w:ascii="RijksoverheidSansText" w:hAnsi="RijksoverheidSansText"/>
                <w:lang w:eastAsia="nl-NL"/>
              </w:rPr>
            </w:pPr>
          </w:p>
          <w:p w14:paraId="58FA6249" w14:textId="77777777" w:rsidR="00525D72" w:rsidRPr="00735783" w:rsidRDefault="00525D72" w:rsidP="002F167B">
            <w:pPr>
              <w:pStyle w:val="INKStandaard"/>
              <w:rPr>
                <w:rFonts w:ascii="RijksoverheidSansText" w:hAnsi="RijksoverheidSansText"/>
                <w:lang w:eastAsia="nl-NL"/>
              </w:rPr>
            </w:pPr>
          </w:p>
          <w:p w14:paraId="18996423" w14:textId="77777777" w:rsidR="00525D72" w:rsidRPr="00735783" w:rsidRDefault="00525D72" w:rsidP="002F167B">
            <w:pPr>
              <w:pStyle w:val="INKStandaard"/>
              <w:rPr>
                <w:rFonts w:ascii="RijksoverheidSansText" w:hAnsi="RijksoverheidSansText"/>
                <w:lang w:eastAsia="nl-NL"/>
              </w:rPr>
            </w:pPr>
          </w:p>
        </w:tc>
      </w:tr>
    </w:tbl>
    <w:p w14:paraId="472D0770" w14:textId="77777777" w:rsidR="00525D72" w:rsidRPr="00735783" w:rsidRDefault="00525D72" w:rsidP="00475322">
      <w:pPr>
        <w:pStyle w:val="INKBijlage"/>
        <w:numPr>
          <w:ilvl w:val="0"/>
          <w:numId w:val="0"/>
        </w:numPr>
        <w:spacing w:line="276" w:lineRule="auto"/>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328DBBB4"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58320CA" w14:textId="4173130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2 </w:t>
            </w:r>
            <w:r w:rsidR="00475322" w:rsidRPr="00475322">
              <w:rPr>
                <w:rFonts w:ascii="RijksoverheidSansText" w:hAnsi="RijksoverheidSansText"/>
                <w:b/>
                <w:color w:val="FFFFFF" w:themeColor="background1"/>
                <w:lang w:eastAsia="nl-NL"/>
              </w:rPr>
              <w:t>Kennis over en ervaring met het leveren van onderhoud &amp; support op standaardprogrammatuur waarin het klant tot klant proces van een omzetbelastingregeling is uitgevoerd. Onder onderhoud &amp; support wordt hier minimaal alle activiteiten verstaan voor het verbeteren, herstellen, waaronder het uitvoeren van service- en onderhoudswerkzaamheden en/of in aanvaardbare werkbare (operationele) situatie houden van eerdergenoemde standaardprogrammatuur.</w:t>
            </w:r>
          </w:p>
        </w:tc>
      </w:tr>
      <w:tr w:rsidR="00525D72" w:rsidRPr="00735783" w14:paraId="3D4EC630"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6A576"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654C4" w14:textId="77777777" w:rsidR="00525D72" w:rsidRPr="00735783" w:rsidRDefault="00525D72" w:rsidP="002F167B">
            <w:pPr>
              <w:pStyle w:val="INKStandaard"/>
              <w:rPr>
                <w:rFonts w:ascii="RijksoverheidSansText" w:hAnsi="RijksoverheidSansText"/>
                <w:lang w:eastAsia="nl-NL"/>
              </w:rPr>
            </w:pPr>
          </w:p>
        </w:tc>
      </w:tr>
      <w:tr w:rsidR="00525D72" w:rsidRPr="00735783" w14:paraId="3147B9F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5E7E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E0877" w14:textId="77777777" w:rsidR="00525D72" w:rsidRPr="00735783" w:rsidRDefault="00525D72" w:rsidP="002F167B">
            <w:pPr>
              <w:pStyle w:val="INKStandaard"/>
              <w:rPr>
                <w:rFonts w:ascii="RijksoverheidSansText" w:hAnsi="RijksoverheidSansText"/>
                <w:lang w:eastAsia="nl-NL"/>
              </w:rPr>
            </w:pPr>
          </w:p>
        </w:tc>
      </w:tr>
      <w:tr w:rsidR="00525D72" w:rsidRPr="00735783" w14:paraId="059FA75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6E306"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014EE" w14:textId="77777777" w:rsidR="00525D72" w:rsidRPr="00735783" w:rsidRDefault="00525D72" w:rsidP="002F167B">
            <w:pPr>
              <w:pStyle w:val="INKStandaard"/>
              <w:rPr>
                <w:rFonts w:ascii="RijksoverheidSansText" w:hAnsi="RijksoverheidSansText"/>
                <w:lang w:eastAsia="nl-NL"/>
              </w:rPr>
            </w:pPr>
          </w:p>
        </w:tc>
      </w:tr>
      <w:tr w:rsidR="00525D72" w:rsidRPr="00735783" w14:paraId="4F1573E3"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33C8C"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6AA71" w14:textId="77777777" w:rsidR="00525D72" w:rsidRPr="00735783" w:rsidRDefault="00525D72" w:rsidP="002F167B">
            <w:pPr>
              <w:pStyle w:val="INKStandaard"/>
              <w:rPr>
                <w:rFonts w:ascii="RijksoverheidSansText" w:hAnsi="RijksoverheidSansText"/>
                <w:lang w:eastAsia="nl-NL"/>
              </w:rPr>
            </w:pPr>
          </w:p>
        </w:tc>
      </w:tr>
      <w:tr w:rsidR="00525D72" w:rsidRPr="00735783" w14:paraId="6B82E3C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BA635"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3F175" w14:textId="77777777" w:rsidR="00525D72" w:rsidRPr="00735783" w:rsidRDefault="00525D72" w:rsidP="002F167B">
            <w:pPr>
              <w:pStyle w:val="INKStandaard"/>
              <w:rPr>
                <w:rFonts w:ascii="RijksoverheidSansText" w:hAnsi="RijksoverheidSansText"/>
                <w:lang w:eastAsia="nl-NL"/>
              </w:rPr>
            </w:pPr>
          </w:p>
        </w:tc>
      </w:tr>
      <w:tr w:rsidR="00525D72" w:rsidRPr="00735783" w14:paraId="2458691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A288F"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2BDCE" w14:textId="77777777" w:rsidR="00525D72" w:rsidRPr="00735783" w:rsidRDefault="00525D72" w:rsidP="002F167B">
            <w:pPr>
              <w:pStyle w:val="INKStandaard"/>
              <w:rPr>
                <w:rFonts w:ascii="RijksoverheidSansText" w:hAnsi="RijksoverheidSansText"/>
                <w:lang w:eastAsia="nl-NL"/>
              </w:rPr>
            </w:pPr>
          </w:p>
        </w:tc>
      </w:tr>
    </w:tbl>
    <w:p w14:paraId="6EC48EB7"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7C50500D"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5A3E9E3"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71DB4728"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BF178"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3B0B4E0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3BBE312C" w14:textId="77777777" w:rsidR="00525D72" w:rsidRPr="00735783" w:rsidRDefault="00525D72" w:rsidP="002F167B">
            <w:pPr>
              <w:pStyle w:val="INKStandaard"/>
              <w:rPr>
                <w:rFonts w:ascii="RijksoverheidSansText" w:hAnsi="RijksoverheidSansText"/>
                <w:lang w:eastAsia="nl-NL"/>
              </w:rPr>
            </w:pPr>
          </w:p>
          <w:p w14:paraId="0A7146C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36B4A89E" w14:textId="77777777" w:rsidR="00525D72" w:rsidRPr="00735783" w:rsidRDefault="00525D72" w:rsidP="002F167B">
            <w:pPr>
              <w:pStyle w:val="INKStandaard"/>
              <w:rPr>
                <w:rFonts w:ascii="RijksoverheidSansText" w:hAnsi="RijksoverheidSansText"/>
                <w:lang w:eastAsia="nl-NL"/>
              </w:rPr>
            </w:pPr>
          </w:p>
          <w:p w14:paraId="4BB57FF4" w14:textId="77777777" w:rsidR="00525D72" w:rsidRPr="00735783" w:rsidRDefault="00525D72" w:rsidP="002F167B">
            <w:pPr>
              <w:pStyle w:val="INKStandaard"/>
              <w:rPr>
                <w:rFonts w:ascii="RijksoverheidSansText" w:hAnsi="RijksoverheidSansText"/>
                <w:lang w:eastAsia="nl-NL"/>
              </w:rPr>
            </w:pPr>
          </w:p>
          <w:p w14:paraId="0CFA8338" w14:textId="77777777" w:rsidR="00525D72" w:rsidRPr="00735783" w:rsidRDefault="00525D72" w:rsidP="002F167B">
            <w:pPr>
              <w:pStyle w:val="INKStandaard"/>
              <w:rPr>
                <w:rFonts w:ascii="RijksoverheidSansText" w:hAnsi="RijksoverheidSansText"/>
                <w:lang w:eastAsia="nl-NL"/>
              </w:rPr>
            </w:pPr>
          </w:p>
          <w:p w14:paraId="0188AB14" w14:textId="77777777" w:rsidR="00525D72" w:rsidRPr="00735783" w:rsidRDefault="00525D72" w:rsidP="002F167B">
            <w:pPr>
              <w:pStyle w:val="INKStandaard"/>
              <w:rPr>
                <w:rFonts w:ascii="RijksoverheidSansText" w:hAnsi="RijksoverheidSansText"/>
                <w:lang w:eastAsia="nl-NL"/>
              </w:rPr>
            </w:pPr>
          </w:p>
          <w:p w14:paraId="7317C66D" w14:textId="77777777" w:rsidR="00525D72" w:rsidRPr="00735783" w:rsidRDefault="00525D72" w:rsidP="002F167B">
            <w:pPr>
              <w:pStyle w:val="INKStandaard"/>
              <w:rPr>
                <w:rFonts w:ascii="RijksoverheidSansText" w:hAnsi="RijksoverheidSansText"/>
                <w:lang w:eastAsia="nl-NL"/>
              </w:rPr>
            </w:pPr>
          </w:p>
          <w:p w14:paraId="72242B39" w14:textId="77777777" w:rsidR="00525D72" w:rsidRPr="00735783" w:rsidRDefault="00525D72" w:rsidP="002F167B">
            <w:pPr>
              <w:pStyle w:val="INKStandaard"/>
              <w:rPr>
                <w:rFonts w:ascii="RijksoverheidSansText" w:hAnsi="RijksoverheidSansText"/>
                <w:lang w:eastAsia="nl-NL"/>
              </w:rPr>
            </w:pPr>
          </w:p>
          <w:p w14:paraId="709B172D" w14:textId="77777777" w:rsidR="00525D72" w:rsidRPr="00735783" w:rsidRDefault="00525D72" w:rsidP="002F167B">
            <w:pPr>
              <w:pStyle w:val="INKStandaard"/>
              <w:rPr>
                <w:rFonts w:ascii="RijksoverheidSansText" w:hAnsi="RijksoverheidSansText"/>
                <w:lang w:eastAsia="nl-NL"/>
              </w:rPr>
            </w:pPr>
          </w:p>
          <w:p w14:paraId="08D501BA" w14:textId="77777777" w:rsidR="00525D72" w:rsidRPr="00735783" w:rsidRDefault="00525D72" w:rsidP="002F167B">
            <w:pPr>
              <w:pStyle w:val="INKStandaard"/>
              <w:rPr>
                <w:rFonts w:ascii="RijksoverheidSansText" w:hAnsi="RijksoverheidSansText"/>
                <w:lang w:eastAsia="nl-NL"/>
              </w:rPr>
            </w:pPr>
          </w:p>
          <w:p w14:paraId="6EAFF118" w14:textId="77777777" w:rsidR="00525D72" w:rsidRPr="00735783" w:rsidRDefault="00525D72" w:rsidP="002F167B">
            <w:pPr>
              <w:pStyle w:val="INKStandaard"/>
              <w:rPr>
                <w:rFonts w:ascii="RijksoverheidSansText" w:hAnsi="RijksoverheidSansText"/>
                <w:lang w:eastAsia="nl-NL"/>
              </w:rPr>
            </w:pPr>
          </w:p>
          <w:p w14:paraId="6EC10C38" w14:textId="77777777" w:rsidR="00525D72" w:rsidRPr="00735783" w:rsidRDefault="00525D72" w:rsidP="002F167B">
            <w:pPr>
              <w:pStyle w:val="INKStandaard"/>
              <w:rPr>
                <w:rFonts w:ascii="RijksoverheidSansText" w:hAnsi="RijksoverheidSansText"/>
                <w:lang w:eastAsia="nl-NL"/>
              </w:rPr>
            </w:pPr>
          </w:p>
          <w:p w14:paraId="7EFEACC3" w14:textId="77777777" w:rsidR="00525D72" w:rsidRPr="00735783" w:rsidRDefault="00525D72" w:rsidP="002F167B">
            <w:pPr>
              <w:pStyle w:val="INKStandaard"/>
              <w:rPr>
                <w:rFonts w:ascii="RijksoverheidSansText" w:hAnsi="RijksoverheidSansText"/>
                <w:lang w:eastAsia="nl-NL"/>
              </w:rPr>
            </w:pPr>
          </w:p>
          <w:p w14:paraId="0B36AEC0" w14:textId="77777777" w:rsidR="00525D72" w:rsidRPr="00735783" w:rsidRDefault="00525D72" w:rsidP="002F167B">
            <w:pPr>
              <w:pStyle w:val="INKStandaard"/>
              <w:rPr>
                <w:rFonts w:ascii="RijksoverheidSansText" w:hAnsi="RijksoverheidSansText"/>
                <w:lang w:eastAsia="nl-NL"/>
              </w:rPr>
            </w:pPr>
          </w:p>
          <w:p w14:paraId="4BDAC39B" w14:textId="77777777" w:rsidR="00525D72" w:rsidRPr="00735783" w:rsidRDefault="00525D72" w:rsidP="002F167B">
            <w:pPr>
              <w:pStyle w:val="INKStandaard"/>
              <w:rPr>
                <w:rFonts w:ascii="RijksoverheidSansText" w:hAnsi="RijksoverheidSansText"/>
                <w:lang w:eastAsia="nl-NL"/>
              </w:rPr>
            </w:pPr>
          </w:p>
          <w:p w14:paraId="228EF291" w14:textId="77777777" w:rsidR="00525D72" w:rsidRPr="00735783" w:rsidRDefault="00525D72" w:rsidP="002F167B">
            <w:pPr>
              <w:pStyle w:val="INKStandaard"/>
              <w:rPr>
                <w:rFonts w:ascii="RijksoverheidSansText" w:hAnsi="RijksoverheidSansText"/>
                <w:lang w:eastAsia="nl-NL"/>
              </w:rPr>
            </w:pPr>
          </w:p>
          <w:p w14:paraId="60FC75AC" w14:textId="77777777" w:rsidR="00525D72" w:rsidRPr="00735783" w:rsidRDefault="00525D72" w:rsidP="002F167B">
            <w:pPr>
              <w:pStyle w:val="INKStandaard"/>
              <w:rPr>
                <w:rFonts w:ascii="RijksoverheidSansText" w:hAnsi="RijksoverheidSansText"/>
                <w:lang w:eastAsia="nl-NL"/>
              </w:rPr>
            </w:pPr>
          </w:p>
          <w:p w14:paraId="503B2EE2" w14:textId="77777777" w:rsidR="00525D72" w:rsidRPr="00735783" w:rsidRDefault="00525D72" w:rsidP="002F167B">
            <w:pPr>
              <w:pStyle w:val="INKStandaard"/>
              <w:rPr>
                <w:rFonts w:ascii="RijksoverheidSansText" w:hAnsi="RijksoverheidSansText"/>
                <w:lang w:eastAsia="nl-NL"/>
              </w:rPr>
            </w:pPr>
          </w:p>
          <w:p w14:paraId="0982876B" w14:textId="77777777" w:rsidR="00525D72" w:rsidRPr="00735783" w:rsidRDefault="00525D72" w:rsidP="002F167B">
            <w:pPr>
              <w:pStyle w:val="INKStandaard"/>
              <w:rPr>
                <w:rFonts w:ascii="RijksoverheidSansText" w:hAnsi="RijksoverheidSansText"/>
                <w:lang w:eastAsia="nl-NL"/>
              </w:rPr>
            </w:pPr>
          </w:p>
          <w:p w14:paraId="6F91DC40" w14:textId="77777777" w:rsidR="00525D72" w:rsidRPr="00735783" w:rsidRDefault="00525D72" w:rsidP="002F167B">
            <w:pPr>
              <w:pStyle w:val="INKStandaard"/>
              <w:rPr>
                <w:rFonts w:ascii="RijksoverheidSansText" w:hAnsi="RijksoverheidSansText"/>
                <w:lang w:eastAsia="nl-NL"/>
              </w:rPr>
            </w:pPr>
          </w:p>
          <w:p w14:paraId="49BB6EEC" w14:textId="77777777" w:rsidR="00525D72" w:rsidRPr="00735783" w:rsidRDefault="00525D72" w:rsidP="002F167B">
            <w:pPr>
              <w:pStyle w:val="INKStandaard"/>
              <w:rPr>
                <w:rFonts w:ascii="RijksoverheidSansText" w:hAnsi="RijksoverheidSansText"/>
                <w:lang w:eastAsia="nl-NL"/>
              </w:rPr>
            </w:pPr>
          </w:p>
          <w:p w14:paraId="369B2E53" w14:textId="77777777" w:rsidR="00525D72" w:rsidRPr="00735783" w:rsidRDefault="00525D72" w:rsidP="002F167B">
            <w:pPr>
              <w:pStyle w:val="INKStandaard"/>
              <w:rPr>
                <w:rFonts w:ascii="RijksoverheidSansText" w:hAnsi="RijksoverheidSansText"/>
                <w:lang w:eastAsia="nl-NL"/>
              </w:rPr>
            </w:pPr>
          </w:p>
          <w:p w14:paraId="7A4CF0C7" w14:textId="77777777" w:rsidR="00525D72" w:rsidRPr="00735783" w:rsidRDefault="00525D72" w:rsidP="002F167B">
            <w:pPr>
              <w:pStyle w:val="INKStandaard"/>
              <w:rPr>
                <w:rFonts w:ascii="RijksoverheidSansText" w:hAnsi="RijksoverheidSansText"/>
                <w:lang w:eastAsia="nl-NL"/>
              </w:rPr>
            </w:pPr>
          </w:p>
          <w:p w14:paraId="74BDFF32" w14:textId="77777777" w:rsidR="00525D72" w:rsidRPr="00735783" w:rsidRDefault="00525D72" w:rsidP="002F167B">
            <w:pPr>
              <w:pStyle w:val="INKStandaard"/>
              <w:rPr>
                <w:rFonts w:ascii="RijksoverheidSansText" w:hAnsi="RijksoverheidSansText"/>
                <w:lang w:eastAsia="nl-NL"/>
              </w:rPr>
            </w:pPr>
          </w:p>
          <w:p w14:paraId="37F41993" w14:textId="77777777" w:rsidR="00525D72" w:rsidRPr="00735783" w:rsidRDefault="00525D72" w:rsidP="002F167B">
            <w:pPr>
              <w:pStyle w:val="INKStandaard"/>
              <w:rPr>
                <w:rFonts w:ascii="RijksoverheidSansText" w:hAnsi="RijksoverheidSansText"/>
                <w:lang w:eastAsia="nl-NL"/>
              </w:rPr>
            </w:pPr>
          </w:p>
          <w:p w14:paraId="2A85F259" w14:textId="77777777" w:rsidR="00525D72" w:rsidRPr="00735783" w:rsidRDefault="00525D72" w:rsidP="002F167B">
            <w:pPr>
              <w:pStyle w:val="INKStandaard"/>
              <w:rPr>
                <w:rFonts w:ascii="RijksoverheidSansText" w:hAnsi="RijksoverheidSansText"/>
                <w:lang w:eastAsia="nl-NL"/>
              </w:rPr>
            </w:pPr>
          </w:p>
          <w:p w14:paraId="6FAF00EB" w14:textId="77777777" w:rsidR="00525D72" w:rsidRPr="00735783" w:rsidRDefault="00525D72" w:rsidP="002F167B">
            <w:pPr>
              <w:pStyle w:val="INKStandaard"/>
              <w:rPr>
                <w:rFonts w:ascii="RijksoverheidSansText" w:hAnsi="RijksoverheidSansText"/>
                <w:lang w:eastAsia="nl-NL"/>
              </w:rPr>
            </w:pPr>
          </w:p>
          <w:p w14:paraId="27C3273E" w14:textId="77777777" w:rsidR="00525D72" w:rsidRPr="00735783" w:rsidRDefault="00525D72" w:rsidP="002F167B">
            <w:pPr>
              <w:pStyle w:val="INKStandaard"/>
              <w:rPr>
                <w:rFonts w:ascii="RijksoverheidSansText" w:hAnsi="RijksoverheidSansText"/>
                <w:lang w:eastAsia="nl-NL"/>
              </w:rPr>
            </w:pPr>
          </w:p>
          <w:p w14:paraId="04C53059" w14:textId="77777777" w:rsidR="00525D72" w:rsidRPr="00735783" w:rsidRDefault="00525D72" w:rsidP="002F167B">
            <w:pPr>
              <w:pStyle w:val="INKStandaard"/>
              <w:rPr>
                <w:rFonts w:ascii="RijksoverheidSansText" w:hAnsi="RijksoverheidSansText"/>
                <w:lang w:eastAsia="nl-NL"/>
              </w:rPr>
            </w:pPr>
          </w:p>
          <w:p w14:paraId="1BDC6A00" w14:textId="77777777" w:rsidR="00525D72" w:rsidRPr="00735783" w:rsidRDefault="00525D72" w:rsidP="002F167B">
            <w:pPr>
              <w:pStyle w:val="INKStandaard"/>
              <w:rPr>
                <w:rFonts w:ascii="RijksoverheidSansText" w:hAnsi="RijksoverheidSansText"/>
                <w:lang w:eastAsia="nl-NL"/>
              </w:rPr>
            </w:pPr>
          </w:p>
        </w:tc>
      </w:tr>
    </w:tbl>
    <w:p w14:paraId="0445BC7A" w14:textId="77777777" w:rsidR="00525D72" w:rsidRDefault="00525D72" w:rsidP="00525D72">
      <w:pPr>
        <w:spacing w:after="200"/>
        <w:rPr>
          <w:rFonts w:ascii="RijksoverheidSansText" w:hAnsi="RijksoverheidSansText" w:cs="Arial"/>
        </w:rPr>
      </w:pPr>
    </w:p>
    <w:p w14:paraId="1BE26C2B" w14:textId="77777777"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6DE5ACA5"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85C7447" w14:textId="5A065FD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 xml:space="preserve">Referentie kerncompetentie 3 </w:t>
            </w:r>
            <w:r w:rsidR="00475322" w:rsidRPr="00475322">
              <w:rPr>
                <w:rFonts w:ascii="RijksoverheidSansText" w:hAnsi="RijksoverheidSansText"/>
                <w:b/>
                <w:color w:val="FFFFFF" w:themeColor="background1"/>
                <w:lang w:eastAsia="nl-NL"/>
              </w:rPr>
              <w:t>Kennis over en ervaring met het implementeren van standaardprogrammatuur waarin het klant tot klant proces van een omzetbelastingregeling is uitgevoerd.</w:t>
            </w:r>
          </w:p>
        </w:tc>
      </w:tr>
      <w:tr w:rsidR="00525D72" w:rsidRPr="00735783" w14:paraId="174AE172"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D228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1DD12" w14:textId="77777777" w:rsidR="00525D72" w:rsidRPr="00735783" w:rsidRDefault="00525D72" w:rsidP="002F167B">
            <w:pPr>
              <w:pStyle w:val="INKStandaard"/>
              <w:rPr>
                <w:rFonts w:ascii="RijksoverheidSansText" w:hAnsi="RijksoverheidSansText"/>
                <w:lang w:eastAsia="nl-NL"/>
              </w:rPr>
            </w:pPr>
          </w:p>
        </w:tc>
      </w:tr>
      <w:tr w:rsidR="00525D72" w:rsidRPr="00735783" w14:paraId="3F489F2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78717"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64B6E" w14:textId="77777777" w:rsidR="00525D72" w:rsidRPr="00735783" w:rsidRDefault="00525D72" w:rsidP="002F167B">
            <w:pPr>
              <w:pStyle w:val="INKStandaard"/>
              <w:rPr>
                <w:rFonts w:ascii="RijksoverheidSansText" w:hAnsi="RijksoverheidSansText"/>
                <w:lang w:eastAsia="nl-NL"/>
              </w:rPr>
            </w:pPr>
          </w:p>
        </w:tc>
      </w:tr>
      <w:tr w:rsidR="00525D72" w:rsidRPr="00735783" w14:paraId="4EF2879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DFC4C"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CFBF" w14:textId="77777777" w:rsidR="00525D72" w:rsidRPr="00735783" w:rsidRDefault="00525D72" w:rsidP="002F167B">
            <w:pPr>
              <w:pStyle w:val="INKStandaard"/>
              <w:rPr>
                <w:rFonts w:ascii="RijksoverheidSansText" w:hAnsi="RijksoverheidSansText"/>
                <w:lang w:eastAsia="nl-NL"/>
              </w:rPr>
            </w:pPr>
          </w:p>
        </w:tc>
      </w:tr>
      <w:tr w:rsidR="00525D72" w:rsidRPr="00735783" w14:paraId="5680B59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85DF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A53E0" w14:textId="77777777" w:rsidR="00525D72" w:rsidRPr="00735783" w:rsidRDefault="00525D72" w:rsidP="002F167B">
            <w:pPr>
              <w:pStyle w:val="INKStandaard"/>
              <w:rPr>
                <w:rFonts w:ascii="RijksoverheidSansText" w:hAnsi="RijksoverheidSansText"/>
                <w:lang w:eastAsia="nl-NL"/>
              </w:rPr>
            </w:pPr>
          </w:p>
        </w:tc>
      </w:tr>
      <w:tr w:rsidR="00525D72" w:rsidRPr="00735783" w14:paraId="133A584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2DCB0"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91153" w14:textId="77777777" w:rsidR="00525D72" w:rsidRPr="00735783" w:rsidRDefault="00525D72" w:rsidP="002F167B">
            <w:pPr>
              <w:pStyle w:val="INKStandaard"/>
              <w:rPr>
                <w:rFonts w:ascii="RijksoverheidSansText" w:hAnsi="RijksoverheidSansText"/>
                <w:lang w:eastAsia="nl-NL"/>
              </w:rPr>
            </w:pPr>
          </w:p>
        </w:tc>
      </w:tr>
      <w:tr w:rsidR="00525D72" w:rsidRPr="00735783" w14:paraId="16698B6E"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934F8"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1E922" w14:textId="77777777" w:rsidR="00525D72" w:rsidRPr="00735783" w:rsidRDefault="00525D72" w:rsidP="002F167B">
            <w:pPr>
              <w:pStyle w:val="INKStandaard"/>
              <w:rPr>
                <w:rFonts w:ascii="RijksoverheidSansText" w:hAnsi="RijksoverheidSansText"/>
                <w:lang w:eastAsia="nl-NL"/>
              </w:rPr>
            </w:pPr>
          </w:p>
        </w:tc>
      </w:tr>
    </w:tbl>
    <w:p w14:paraId="6A16B8C6"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27F147BA"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4BB7E84"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49677C90"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5FC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75BBE10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43B5C3DB" w14:textId="77777777" w:rsidR="00525D72" w:rsidRPr="00735783" w:rsidRDefault="00525D72" w:rsidP="002F167B">
            <w:pPr>
              <w:pStyle w:val="INKStandaard"/>
              <w:rPr>
                <w:rFonts w:ascii="RijksoverheidSansText" w:hAnsi="RijksoverheidSansText"/>
                <w:lang w:eastAsia="nl-NL"/>
              </w:rPr>
            </w:pPr>
          </w:p>
          <w:p w14:paraId="2F27867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1A5D8DBF" w14:textId="77777777" w:rsidR="00525D72" w:rsidRPr="00735783" w:rsidRDefault="00525D72" w:rsidP="002F167B">
            <w:pPr>
              <w:pStyle w:val="INKStandaard"/>
              <w:rPr>
                <w:rFonts w:ascii="RijksoverheidSansText" w:hAnsi="RijksoverheidSansText"/>
                <w:lang w:eastAsia="nl-NL"/>
              </w:rPr>
            </w:pPr>
          </w:p>
          <w:p w14:paraId="1213930F" w14:textId="77777777" w:rsidR="00525D72" w:rsidRPr="00735783" w:rsidRDefault="00525D72" w:rsidP="002F167B">
            <w:pPr>
              <w:pStyle w:val="INKStandaard"/>
              <w:rPr>
                <w:rFonts w:ascii="RijksoverheidSansText" w:hAnsi="RijksoverheidSansText"/>
                <w:lang w:eastAsia="nl-NL"/>
              </w:rPr>
            </w:pPr>
          </w:p>
          <w:p w14:paraId="13FD628B" w14:textId="77777777" w:rsidR="00525D72" w:rsidRPr="00735783" w:rsidRDefault="00525D72" w:rsidP="002F167B">
            <w:pPr>
              <w:pStyle w:val="INKStandaard"/>
              <w:rPr>
                <w:rFonts w:ascii="RijksoverheidSansText" w:hAnsi="RijksoverheidSansText"/>
                <w:lang w:eastAsia="nl-NL"/>
              </w:rPr>
            </w:pPr>
          </w:p>
          <w:p w14:paraId="7ABA3BE5" w14:textId="77777777" w:rsidR="00525D72" w:rsidRPr="00735783" w:rsidRDefault="00525D72" w:rsidP="002F167B">
            <w:pPr>
              <w:pStyle w:val="INKStandaard"/>
              <w:rPr>
                <w:rFonts w:ascii="RijksoverheidSansText" w:hAnsi="RijksoverheidSansText"/>
                <w:lang w:eastAsia="nl-NL"/>
              </w:rPr>
            </w:pPr>
          </w:p>
          <w:p w14:paraId="5598B262" w14:textId="77777777" w:rsidR="00525D72" w:rsidRPr="00735783" w:rsidRDefault="00525D72" w:rsidP="002F167B">
            <w:pPr>
              <w:pStyle w:val="INKStandaard"/>
              <w:rPr>
                <w:rFonts w:ascii="RijksoverheidSansText" w:hAnsi="RijksoverheidSansText"/>
                <w:lang w:eastAsia="nl-NL"/>
              </w:rPr>
            </w:pPr>
          </w:p>
          <w:p w14:paraId="5E002C8C" w14:textId="77777777" w:rsidR="00525D72" w:rsidRPr="00735783" w:rsidRDefault="00525D72" w:rsidP="002F167B">
            <w:pPr>
              <w:pStyle w:val="INKStandaard"/>
              <w:rPr>
                <w:rFonts w:ascii="RijksoverheidSansText" w:hAnsi="RijksoverheidSansText"/>
                <w:lang w:eastAsia="nl-NL"/>
              </w:rPr>
            </w:pPr>
          </w:p>
          <w:p w14:paraId="47B9D39F" w14:textId="77777777" w:rsidR="00525D72" w:rsidRPr="00735783" w:rsidRDefault="00525D72" w:rsidP="002F167B">
            <w:pPr>
              <w:pStyle w:val="INKStandaard"/>
              <w:rPr>
                <w:rFonts w:ascii="RijksoverheidSansText" w:hAnsi="RijksoverheidSansText"/>
                <w:lang w:eastAsia="nl-NL"/>
              </w:rPr>
            </w:pPr>
          </w:p>
          <w:p w14:paraId="3EF84FA8" w14:textId="77777777" w:rsidR="00525D72" w:rsidRPr="00735783" w:rsidRDefault="00525D72" w:rsidP="002F167B">
            <w:pPr>
              <w:pStyle w:val="INKStandaard"/>
              <w:rPr>
                <w:rFonts w:ascii="RijksoverheidSansText" w:hAnsi="RijksoverheidSansText"/>
                <w:lang w:eastAsia="nl-NL"/>
              </w:rPr>
            </w:pPr>
          </w:p>
          <w:p w14:paraId="5714B227" w14:textId="77777777" w:rsidR="00525D72" w:rsidRPr="00735783" w:rsidRDefault="00525D72" w:rsidP="002F167B">
            <w:pPr>
              <w:pStyle w:val="INKStandaard"/>
              <w:rPr>
                <w:rFonts w:ascii="RijksoverheidSansText" w:hAnsi="RijksoverheidSansText"/>
                <w:lang w:eastAsia="nl-NL"/>
              </w:rPr>
            </w:pPr>
          </w:p>
          <w:p w14:paraId="50035F01" w14:textId="77777777" w:rsidR="00525D72" w:rsidRPr="00735783" w:rsidRDefault="00525D72" w:rsidP="002F167B">
            <w:pPr>
              <w:pStyle w:val="INKStandaard"/>
              <w:rPr>
                <w:rFonts w:ascii="RijksoverheidSansText" w:hAnsi="RijksoverheidSansText"/>
                <w:lang w:eastAsia="nl-NL"/>
              </w:rPr>
            </w:pPr>
          </w:p>
          <w:p w14:paraId="2C60853A" w14:textId="77777777" w:rsidR="00525D72" w:rsidRPr="00735783" w:rsidRDefault="00525D72" w:rsidP="002F167B">
            <w:pPr>
              <w:pStyle w:val="INKStandaard"/>
              <w:rPr>
                <w:rFonts w:ascii="RijksoverheidSansText" w:hAnsi="RijksoverheidSansText"/>
                <w:lang w:eastAsia="nl-NL"/>
              </w:rPr>
            </w:pPr>
          </w:p>
          <w:p w14:paraId="0DE3D013" w14:textId="77777777" w:rsidR="00525D72" w:rsidRPr="00735783" w:rsidRDefault="00525D72" w:rsidP="002F167B">
            <w:pPr>
              <w:pStyle w:val="INKStandaard"/>
              <w:rPr>
                <w:rFonts w:ascii="RijksoverheidSansText" w:hAnsi="RijksoverheidSansText"/>
                <w:lang w:eastAsia="nl-NL"/>
              </w:rPr>
            </w:pPr>
          </w:p>
          <w:p w14:paraId="77B21FBF" w14:textId="77777777" w:rsidR="00525D72" w:rsidRPr="00735783" w:rsidRDefault="00525D72" w:rsidP="002F167B">
            <w:pPr>
              <w:pStyle w:val="INKStandaard"/>
              <w:rPr>
                <w:rFonts w:ascii="RijksoverheidSansText" w:hAnsi="RijksoverheidSansText"/>
                <w:lang w:eastAsia="nl-NL"/>
              </w:rPr>
            </w:pPr>
          </w:p>
          <w:p w14:paraId="0778E118" w14:textId="77777777" w:rsidR="00525D72" w:rsidRPr="00735783" w:rsidRDefault="00525D72" w:rsidP="002F167B">
            <w:pPr>
              <w:pStyle w:val="INKStandaard"/>
              <w:rPr>
                <w:rFonts w:ascii="RijksoverheidSansText" w:hAnsi="RijksoverheidSansText"/>
                <w:lang w:eastAsia="nl-NL"/>
              </w:rPr>
            </w:pPr>
          </w:p>
          <w:p w14:paraId="43600F30" w14:textId="77777777" w:rsidR="00525D72" w:rsidRPr="00735783" w:rsidRDefault="00525D72" w:rsidP="002F167B">
            <w:pPr>
              <w:pStyle w:val="INKStandaard"/>
              <w:rPr>
                <w:rFonts w:ascii="RijksoverheidSansText" w:hAnsi="RijksoverheidSansText"/>
                <w:lang w:eastAsia="nl-NL"/>
              </w:rPr>
            </w:pPr>
          </w:p>
          <w:p w14:paraId="57338A7D" w14:textId="77777777" w:rsidR="00525D72" w:rsidRPr="00735783" w:rsidRDefault="00525D72" w:rsidP="002F167B">
            <w:pPr>
              <w:pStyle w:val="INKStandaard"/>
              <w:rPr>
                <w:rFonts w:ascii="RijksoverheidSansText" w:hAnsi="RijksoverheidSansText"/>
                <w:lang w:eastAsia="nl-NL"/>
              </w:rPr>
            </w:pPr>
          </w:p>
          <w:p w14:paraId="6F54C662" w14:textId="77777777" w:rsidR="00525D72" w:rsidRPr="00735783" w:rsidRDefault="00525D72" w:rsidP="002F167B">
            <w:pPr>
              <w:pStyle w:val="INKStandaard"/>
              <w:rPr>
                <w:rFonts w:ascii="RijksoverheidSansText" w:hAnsi="RijksoverheidSansText"/>
                <w:lang w:eastAsia="nl-NL"/>
              </w:rPr>
            </w:pPr>
          </w:p>
          <w:p w14:paraId="224B89CD" w14:textId="77777777" w:rsidR="00525D72" w:rsidRPr="00735783" w:rsidRDefault="00525D72" w:rsidP="002F167B">
            <w:pPr>
              <w:pStyle w:val="INKStandaard"/>
              <w:rPr>
                <w:rFonts w:ascii="RijksoverheidSansText" w:hAnsi="RijksoverheidSansText"/>
                <w:lang w:eastAsia="nl-NL"/>
              </w:rPr>
            </w:pPr>
          </w:p>
          <w:p w14:paraId="46F23C0A" w14:textId="77777777" w:rsidR="00525D72" w:rsidRPr="00735783" w:rsidRDefault="00525D72" w:rsidP="002F167B">
            <w:pPr>
              <w:pStyle w:val="INKStandaard"/>
              <w:rPr>
                <w:rFonts w:ascii="RijksoverheidSansText" w:hAnsi="RijksoverheidSansText"/>
                <w:lang w:eastAsia="nl-NL"/>
              </w:rPr>
            </w:pPr>
          </w:p>
          <w:p w14:paraId="55F618CF" w14:textId="77777777" w:rsidR="00525D72" w:rsidRPr="00735783" w:rsidRDefault="00525D72" w:rsidP="002F167B">
            <w:pPr>
              <w:pStyle w:val="INKStandaard"/>
              <w:rPr>
                <w:rFonts w:ascii="RijksoverheidSansText" w:hAnsi="RijksoverheidSansText"/>
                <w:lang w:eastAsia="nl-NL"/>
              </w:rPr>
            </w:pPr>
          </w:p>
          <w:p w14:paraId="5D229A7C" w14:textId="77777777" w:rsidR="00525D72" w:rsidRPr="00735783" w:rsidRDefault="00525D72" w:rsidP="002F167B">
            <w:pPr>
              <w:pStyle w:val="INKStandaard"/>
              <w:rPr>
                <w:rFonts w:ascii="RijksoverheidSansText" w:hAnsi="RijksoverheidSansText"/>
                <w:lang w:eastAsia="nl-NL"/>
              </w:rPr>
            </w:pPr>
          </w:p>
          <w:p w14:paraId="138D665C" w14:textId="77777777" w:rsidR="00525D72" w:rsidRPr="00735783" w:rsidRDefault="00525D72" w:rsidP="002F167B">
            <w:pPr>
              <w:pStyle w:val="INKStandaard"/>
              <w:rPr>
                <w:rFonts w:ascii="RijksoverheidSansText" w:hAnsi="RijksoverheidSansText"/>
                <w:lang w:eastAsia="nl-NL"/>
              </w:rPr>
            </w:pPr>
          </w:p>
          <w:p w14:paraId="329C8CB2" w14:textId="77777777" w:rsidR="00525D72" w:rsidRPr="00735783" w:rsidRDefault="00525D72" w:rsidP="002F167B">
            <w:pPr>
              <w:pStyle w:val="INKStandaard"/>
              <w:rPr>
                <w:rFonts w:ascii="RijksoverheidSansText" w:hAnsi="RijksoverheidSansText"/>
                <w:lang w:eastAsia="nl-NL"/>
              </w:rPr>
            </w:pPr>
          </w:p>
          <w:p w14:paraId="3ACE6820" w14:textId="77777777" w:rsidR="00525D72" w:rsidRPr="00735783" w:rsidRDefault="00525D72" w:rsidP="002F167B">
            <w:pPr>
              <w:pStyle w:val="INKStandaard"/>
              <w:rPr>
                <w:rFonts w:ascii="RijksoverheidSansText" w:hAnsi="RijksoverheidSansText"/>
                <w:lang w:eastAsia="nl-NL"/>
              </w:rPr>
            </w:pPr>
          </w:p>
          <w:p w14:paraId="1B7D56D7" w14:textId="77777777" w:rsidR="00525D72" w:rsidRPr="00735783" w:rsidRDefault="00525D72" w:rsidP="002F167B">
            <w:pPr>
              <w:pStyle w:val="INKStandaard"/>
              <w:rPr>
                <w:rFonts w:ascii="RijksoverheidSansText" w:hAnsi="RijksoverheidSansText"/>
                <w:lang w:eastAsia="nl-NL"/>
              </w:rPr>
            </w:pPr>
          </w:p>
          <w:p w14:paraId="327926F6" w14:textId="77777777" w:rsidR="00525D72" w:rsidRPr="00735783" w:rsidRDefault="00525D72" w:rsidP="002F167B">
            <w:pPr>
              <w:pStyle w:val="INKStandaard"/>
              <w:rPr>
                <w:rFonts w:ascii="RijksoverheidSansText" w:hAnsi="RijksoverheidSansText"/>
                <w:lang w:eastAsia="nl-NL"/>
              </w:rPr>
            </w:pPr>
          </w:p>
          <w:p w14:paraId="6CD86F53" w14:textId="77777777" w:rsidR="00525D72" w:rsidRPr="00735783" w:rsidRDefault="00525D72" w:rsidP="002F167B">
            <w:pPr>
              <w:pStyle w:val="INKStandaard"/>
              <w:rPr>
                <w:rFonts w:ascii="RijksoverheidSansText" w:hAnsi="RijksoverheidSansText"/>
                <w:lang w:eastAsia="nl-NL"/>
              </w:rPr>
            </w:pPr>
          </w:p>
          <w:p w14:paraId="4633B9B0" w14:textId="77777777" w:rsidR="00525D72" w:rsidRPr="00735783" w:rsidRDefault="00525D72" w:rsidP="002F167B">
            <w:pPr>
              <w:pStyle w:val="INKStandaard"/>
              <w:rPr>
                <w:rFonts w:ascii="RijksoverheidSansText" w:hAnsi="RijksoverheidSansText"/>
                <w:lang w:eastAsia="nl-NL"/>
              </w:rPr>
            </w:pPr>
          </w:p>
        </w:tc>
      </w:tr>
    </w:tbl>
    <w:p w14:paraId="2222822C" w14:textId="77777777" w:rsidR="00525D72" w:rsidRDefault="00525D72" w:rsidP="00525D72">
      <w:pPr>
        <w:spacing w:after="200"/>
        <w:rPr>
          <w:rFonts w:ascii="RijksoverheidSansText" w:hAnsi="RijksoverheidSansText" w:cs="Arial"/>
        </w:rPr>
      </w:pPr>
    </w:p>
    <w:p w14:paraId="20E88E01" w14:textId="77777777" w:rsidR="00CC61B2" w:rsidRDefault="00CC61B2" w:rsidP="00525D72">
      <w:pPr>
        <w:spacing w:after="200"/>
        <w:rPr>
          <w:rFonts w:ascii="RijksoverheidSansText" w:hAnsi="RijksoverheidSansText" w:cs="Arial"/>
        </w:rPr>
      </w:pPr>
    </w:p>
    <w:p w14:paraId="149C82CD" w14:textId="77777777" w:rsidR="00CC61B2" w:rsidRDefault="00CC61B2" w:rsidP="00525D72">
      <w:pPr>
        <w:spacing w:after="200"/>
        <w:rPr>
          <w:rFonts w:ascii="RijksoverheidSansText" w:hAnsi="RijksoverheidSansText" w:cs="Arial"/>
        </w:rPr>
      </w:pPr>
    </w:p>
    <w:p w14:paraId="53529C0F" w14:textId="77777777" w:rsidR="00CC61B2" w:rsidRDefault="00CC61B2" w:rsidP="00525D72">
      <w:pPr>
        <w:spacing w:after="200"/>
        <w:rPr>
          <w:rFonts w:ascii="RijksoverheidSansText" w:hAnsi="RijksoverheidSansText" w:cs="Arial"/>
        </w:rPr>
      </w:pPr>
    </w:p>
    <w:p w14:paraId="2339BE06" w14:textId="77777777" w:rsidR="00CC61B2" w:rsidRDefault="00CC61B2" w:rsidP="00525D72">
      <w:pPr>
        <w:spacing w:after="200"/>
        <w:rPr>
          <w:rFonts w:ascii="RijksoverheidSansText" w:hAnsi="RijksoverheidSansText" w:cs="Arial"/>
        </w:rPr>
      </w:pPr>
    </w:p>
    <w:p w14:paraId="793BA619" w14:textId="77777777"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7C838260"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05FF696" w14:textId="12570523"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4 </w:t>
            </w:r>
            <w:r w:rsidR="00475322" w:rsidRPr="00475322">
              <w:rPr>
                <w:rFonts w:ascii="RijksoverheidSansText" w:hAnsi="RijksoverheidSansText"/>
                <w:b/>
                <w:color w:val="FFFFFF" w:themeColor="background1"/>
                <w:lang w:eastAsia="nl-NL"/>
              </w:rPr>
              <w:t>Kennis over en ervaring met het configureren van nationale wetgeving en Europese richtlijnen/verordeningen in standaardprogrammatuur waarin het klant tot klant proces van een omzetbelastingregeling is uitgevoerd. Onder configureren wordt hier minimaal het zodanig aanpassen van de standaardprogrammatuur verstaan dat de processen in de standaardprogrammatuur conform nationale wetgeving en Europese richtlijnen/verordeningen inzake omzetbelasting functioneren.</w:t>
            </w:r>
          </w:p>
        </w:tc>
      </w:tr>
      <w:tr w:rsidR="00525D72" w:rsidRPr="00735783" w14:paraId="638084A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D8B5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6A6F9" w14:textId="77777777" w:rsidR="00525D72" w:rsidRPr="00735783" w:rsidRDefault="00525D72" w:rsidP="002F167B">
            <w:pPr>
              <w:pStyle w:val="INKStandaard"/>
              <w:rPr>
                <w:rFonts w:ascii="RijksoverheidSansText" w:hAnsi="RijksoverheidSansText"/>
                <w:lang w:eastAsia="nl-NL"/>
              </w:rPr>
            </w:pPr>
          </w:p>
        </w:tc>
      </w:tr>
      <w:tr w:rsidR="00525D72" w:rsidRPr="00735783" w14:paraId="7C7EA68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E17F1"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95C82" w14:textId="77777777" w:rsidR="00525D72" w:rsidRPr="00735783" w:rsidRDefault="00525D72" w:rsidP="002F167B">
            <w:pPr>
              <w:pStyle w:val="INKStandaard"/>
              <w:rPr>
                <w:rFonts w:ascii="RijksoverheidSansText" w:hAnsi="RijksoverheidSansText"/>
                <w:lang w:eastAsia="nl-NL"/>
              </w:rPr>
            </w:pPr>
          </w:p>
        </w:tc>
      </w:tr>
      <w:tr w:rsidR="00525D72" w:rsidRPr="00735783" w14:paraId="28F8612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7E8A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442EE" w14:textId="77777777" w:rsidR="00525D72" w:rsidRPr="00735783" w:rsidRDefault="00525D72" w:rsidP="002F167B">
            <w:pPr>
              <w:pStyle w:val="INKStandaard"/>
              <w:rPr>
                <w:rFonts w:ascii="RijksoverheidSansText" w:hAnsi="RijksoverheidSansText"/>
                <w:lang w:eastAsia="nl-NL"/>
              </w:rPr>
            </w:pPr>
          </w:p>
        </w:tc>
      </w:tr>
      <w:tr w:rsidR="00525D72" w:rsidRPr="00735783" w14:paraId="7834FC3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3F3F3"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A8DD" w14:textId="77777777" w:rsidR="00525D72" w:rsidRPr="00735783" w:rsidRDefault="00525D72" w:rsidP="002F167B">
            <w:pPr>
              <w:pStyle w:val="INKStandaard"/>
              <w:rPr>
                <w:rFonts w:ascii="RijksoverheidSansText" w:hAnsi="RijksoverheidSansText"/>
                <w:lang w:eastAsia="nl-NL"/>
              </w:rPr>
            </w:pPr>
          </w:p>
        </w:tc>
      </w:tr>
      <w:tr w:rsidR="00525D72" w:rsidRPr="00735783" w14:paraId="0634B16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D2406"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BC3D6" w14:textId="77777777" w:rsidR="00525D72" w:rsidRPr="00735783" w:rsidRDefault="00525D72" w:rsidP="002F167B">
            <w:pPr>
              <w:pStyle w:val="INKStandaard"/>
              <w:rPr>
                <w:rFonts w:ascii="RijksoverheidSansText" w:hAnsi="RijksoverheidSansText"/>
                <w:lang w:eastAsia="nl-NL"/>
              </w:rPr>
            </w:pPr>
          </w:p>
        </w:tc>
      </w:tr>
      <w:tr w:rsidR="00525D72" w:rsidRPr="00735783" w14:paraId="16C4B21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75D6B"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79BE7" w14:textId="77777777" w:rsidR="00525D72" w:rsidRPr="00735783" w:rsidRDefault="00525D72" w:rsidP="002F167B">
            <w:pPr>
              <w:pStyle w:val="INKStandaard"/>
              <w:rPr>
                <w:rFonts w:ascii="RijksoverheidSansText" w:hAnsi="RijksoverheidSansText"/>
                <w:lang w:eastAsia="nl-NL"/>
              </w:rPr>
            </w:pPr>
          </w:p>
        </w:tc>
      </w:tr>
    </w:tbl>
    <w:p w14:paraId="12F075D8"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5EEC356D"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DE5AB5F" w14:textId="7777777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525D72" w:rsidRPr="00735783" w14:paraId="183D91CF"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A6F3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3F1A4C6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6EF2E68F" w14:textId="77777777" w:rsidR="00525D72" w:rsidRPr="00735783" w:rsidRDefault="00525D72" w:rsidP="002F167B">
            <w:pPr>
              <w:pStyle w:val="INKStandaard"/>
              <w:rPr>
                <w:rFonts w:ascii="RijksoverheidSansText" w:hAnsi="RijksoverheidSansText"/>
                <w:lang w:eastAsia="nl-NL"/>
              </w:rPr>
            </w:pPr>
          </w:p>
          <w:p w14:paraId="7783EA8A"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1AC9B43C" w14:textId="77777777" w:rsidR="00525D72" w:rsidRPr="00735783" w:rsidRDefault="00525D72" w:rsidP="002F167B">
            <w:pPr>
              <w:pStyle w:val="INKStandaard"/>
              <w:rPr>
                <w:rFonts w:ascii="RijksoverheidSansText" w:hAnsi="RijksoverheidSansText"/>
                <w:lang w:eastAsia="nl-NL"/>
              </w:rPr>
            </w:pPr>
          </w:p>
          <w:p w14:paraId="47141E44" w14:textId="77777777" w:rsidR="00525D72" w:rsidRPr="00735783" w:rsidRDefault="00525D72" w:rsidP="002F167B">
            <w:pPr>
              <w:pStyle w:val="INKStandaard"/>
              <w:rPr>
                <w:rFonts w:ascii="RijksoverheidSansText" w:hAnsi="RijksoverheidSansText"/>
                <w:lang w:eastAsia="nl-NL"/>
              </w:rPr>
            </w:pPr>
          </w:p>
          <w:p w14:paraId="69D9E095" w14:textId="77777777" w:rsidR="00525D72" w:rsidRPr="00735783" w:rsidRDefault="00525D72" w:rsidP="002F167B">
            <w:pPr>
              <w:pStyle w:val="INKStandaard"/>
              <w:rPr>
                <w:rFonts w:ascii="RijksoverheidSansText" w:hAnsi="RijksoverheidSansText"/>
                <w:lang w:eastAsia="nl-NL"/>
              </w:rPr>
            </w:pPr>
          </w:p>
          <w:p w14:paraId="668991B6" w14:textId="77777777" w:rsidR="00525D72" w:rsidRPr="00735783" w:rsidRDefault="00525D72" w:rsidP="002F167B">
            <w:pPr>
              <w:pStyle w:val="INKStandaard"/>
              <w:rPr>
                <w:rFonts w:ascii="RijksoverheidSansText" w:hAnsi="RijksoverheidSansText"/>
                <w:lang w:eastAsia="nl-NL"/>
              </w:rPr>
            </w:pPr>
          </w:p>
          <w:p w14:paraId="46A7EE4D" w14:textId="77777777" w:rsidR="00525D72" w:rsidRPr="00735783" w:rsidRDefault="00525D72" w:rsidP="002F167B">
            <w:pPr>
              <w:pStyle w:val="INKStandaard"/>
              <w:rPr>
                <w:rFonts w:ascii="RijksoverheidSansText" w:hAnsi="RijksoverheidSansText"/>
                <w:lang w:eastAsia="nl-NL"/>
              </w:rPr>
            </w:pPr>
          </w:p>
          <w:p w14:paraId="336DCB20" w14:textId="77777777" w:rsidR="00525D72" w:rsidRPr="00735783" w:rsidRDefault="00525D72" w:rsidP="002F167B">
            <w:pPr>
              <w:pStyle w:val="INKStandaard"/>
              <w:rPr>
                <w:rFonts w:ascii="RijksoverheidSansText" w:hAnsi="RijksoverheidSansText"/>
                <w:lang w:eastAsia="nl-NL"/>
              </w:rPr>
            </w:pPr>
          </w:p>
          <w:p w14:paraId="16166B96" w14:textId="77777777" w:rsidR="00525D72" w:rsidRPr="00735783" w:rsidRDefault="00525D72" w:rsidP="002F167B">
            <w:pPr>
              <w:pStyle w:val="INKStandaard"/>
              <w:rPr>
                <w:rFonts w:ascii="RijksoverheidSansText" w:hAnsi="RijksoverheidSansText"/>
                <w:lang w:eastAsia="nl-NL"/>
              </w:rPr>
            </w:pPr>
          </w:p>
          <w:p w14:paraId="752A0E9D" w14:textId="77777777" w:rsidR="00525D72" w:rsidRPr="00735783" w:rsidRDefault="00525D72" w:rsidP="002F167B">
            <w:pPr>
              <w:pStyle w:val="INKStandaard"/>
              <w:rPr>
                <w:rFonts w:ascii="RijksoverheidSansText" w:hAnsi="RijksoverheidSansText"/>
                <w:lang w:eastAsia="nl-NL"/>
              </w:rPr>
            </w:pPr>
          </w:p>
          <w:p w14:paraId="697F94EB" w14:textId="77777777" w:rsidR="00525D72" w:rsidRPr="00735783" w:rsidRDefault="00525D72" w:rsidP="002F167B">
            <w:pPr>
              <w:pStyle w:val="INKStandaard"/>
              <w:rPr>
                <w:rFonts w:ascii="RijksoverheidSansText" w:hAnsi="RijksoverheidSansText"/>
                <w:lang w:eastAsia="nl-NL"/>
              </w:rPr>
            </w:pPr>
          </w:p>
          <w:p w14:paraId="5E80ED30" w14:textId="77777777" w:rsidR="00525D72" w:rsidRPr="00735783" w:rsidRDefault="00525D72" w:rsidP="002F167B">
            <w:pPr>
              <w:pStyle w:val="INKStandaard"/>
              <w:rPr>
                <w:rFonts w:ascii="RijksoverheidSansText" w:hAnsi="RijksoverheidSansText"/>
                <w:lang w:eastAsia="nl-NL"/>
              </w:rPr>
            </w:pPr>
          </w:p>
          <w:p w14:paraId="131820E8" w14:textId="77777777" w:rsidR="00525D72" w:rsidRPr="00735783" w:rsidRDefault="00525D72" w:rsidP="002F167B">
            <w:pPr>
              <w:pStyle w:val="INKStandaard"/>
              <w:rPr>
                <w:rFonts w:ascii="RijksoverheidSansText" w:hAnsi="RijksoverheidSansText"/>
                <w:lang w:eastAsia="nl-NL"/>
              </w:rPr>
            </w:pPr>
          </w:p>
          <w:p w14:paraId="1FB32F49" w14:textId="77777777" w:rsidR="00525D72" w:rsidRPr="00735783" w:rsidRDefault="00525D72" w:rsidP="002F167B">
            <w:pPr>
              <w:pStyle w:val="INKStandaard"/>
              <w:rPr>
                <w:rFonts w:ascii="RijksoverheidSansText" w:hAnsi="RijksoverheidSansText"/>
                <w:lang w:eastAsia="nl-NL"/>
              </w:rPr>
            </w:pPr>
          </w:p>
          <w:p w14:paraId="3829D68A" w14:textId="77777777" w:rsidR="00525D72" w:rsidRPr="00735783" w:rsidRDefault="00525D72" w:rsidP="002F167B">
            <w:pPr>
              <w:pStyle w:val="INKStandaard"/>
              <w:rPr>
                <w:rFonts w:ascii="RijksoverheidSansText" w:hAnsi="RijksoverheidSansText"/>
                <w:lang w:eastAsia="nl-NL"/>
              </w:rPr>
            </w:pPr>
          </w:p>
          <w:p w14:paraId="38184FDD" w14:textId="77777777" w:rsidR="00525D72" w:rsidRPr="00735783" w:rsidRDefault="00525D72" w:rsidP="002F167B">
            <w:pPr>
              <w:pStyle w:val="INKStandaard"/>
              <w:rPr>
                <w:rFonts w:ascii="RijksoverheidSansText" w:hAnsi="RijksoverheidSansText"/>
                <w:lang w:eastAsia="nl-NL"/>
              </w:rPr>
            </w:pPr>
          </w:p>
          <w:p w14:paraId="17BCA210" w14:textId="77777777" w:rsidR="00525D72" w:rsidRPr="00735783" w:rsidRDefault="00525D72" w:rsidP="002F167B">
            <w:pPr>
              <w:pStyle w:val="INKStandaard"/>
              <w:rPr>
                <w:rFonts w:ascii="RijksoverheidSansText" w:hAnsi="RijksoverheidSansText"/>
                <w:lang w:eastAsia="nl-NL"/>
              </w:rPr>
            </w:pPr>
          </w:p>
          <w:p w14:paraId="3AA1EBF2" w14:textId="77777777" w:rsidR="00525D72" w:rsidRPr="00735783" w:rsidRDefault="00525D72" w:rsidP="002F167B">
            <w:pPr>
              <w:pStyle w:val="INKStandaard"/>
              <w:rPr>
                <w:rFonts w:ascii="RijksoverheidSansText" w:hAnsi="RijksoverheidSansText"/>
                <w:lang w:eastAsia="nl-NL"/>
              </w:rPr>
            </w:pPr>
          </w:p>
          <w:p w14:paraId="70E57C3A" w14:textId="77777777" w:rsidR="00525D72" w:rsidRPr="00735783" w:rsidRDefault="00525D72" w:rsidP="002F167B">
            <w:pPr>
              <w:pStyle w:val="INKStandaard"/>
              <w:rPr>
                <w:rFonts w:ascii="RijksoverheidSansText" w:hAnsi="RijksoverheidSansText"/>
                <w:lang w:eastAsia="nl-NL"/>
              </w:rPr>
            </w:pPr>
          </w:p>
          <w:p w14:paraId="2EDBAAB1" w14:textId="77777777" w:rsidR="00525D72" w:rsidRPr="00735783" w:rsidRDefault="00525D72" w:rsidP="002F167B">
            <w:pPr>
              <w:pStyle w:val="INKStandaard"/>
              <w:rPr>
                <w:rFonts w:ascii="RijksoverheidSansText" w:hAnsi="RijksoverheidSansText"/>
                <w:lang w:eastAsia="nl-NL"/>
              </w:rPr>
            </w:pPr>
          </w:p>
          <w:p w14:paraId="3C301840" w14:textId="77777777" w:rsidR="00525D72" w:rsidRPr="00735783" w:rsidRDefault="00525D72" w:rsidP="002F167B">
            <w:pPr>
              <w:pStyle w:val="INKStandaard"/>
              <w:rPr>
                <w:rFonts w:ascii="RijksoverheidSansText" w:hAnsi="RijksoverheidSansText"/>
                <w:lang w:eastAsia="nl-NL"/>
              </w:rPr>
            </w:pPr>
          </w:p>
          <w:p w14:paraId="1C1F21D3" w14:textId="77777777" w:rsidR="00525D72" w:rsidRPr="00735783" w:rsidRDefault="00525D72" w:rsidP="002F167B">
            <w:pPr>
              <w:pStyle w:val="INKStandaard"/>
              <w:rPr>
                <w:rFonts w:ascii="RijksoverheidSansText" w:hAnsi="RijksoverheidSansText"/>
                <w:lang w:eastAsia="nl-NL"/>
              </w:rPr>
            </w:pPr>
          </w:p>
          <w:p w14:paraId="71615592" w14:textId="77777777" w:rsidR="00525D72" w:rsidRPr="00735783" w:rsidRDefault="00525D72" w:rsidP="002F167B">
            <w:pPr>
              <w:pStyle w:val="INKStandaard"/>
              <w:rPr>
                <w:rFonts w:ascii="RijksoverheidSansText" w:hAnsi="RijksoverheidSansText"/>
                <w:lang w:eastAsia="nl-NL"/>
              </w:rPr>
            </w:pPr>
          </w:p>
          <w:p w14:paraId="3E1CAB8A" w14:textId="77777777" w:rsidR="00525D72" w:rsidRPr="00735783" w:rsidRDefault="00525D72" w:rsidP="002F167B">
            <w:pPr>
              <w:pStyle w:val="INKStandaard"/>
              <w:rPr>
                <w:rFonts w:ascii="RijksoverheidSansText" w:hAnsi="RijksoverheidSansText"/>
                <w:lang w:eastAsia="nl-NL"/>
              </w:rPr>
            </w:pPr>
          </w:p>
          <w:p w14:paraId="6CED9D61" w14:textId="77777777" w:rsidR="00525D72" w:rsidRPr="00735783" w:rsidRDefault="00525D72" w:rsidP="002F167B">
            <w:pPr>
              <w:pStyle w:val="INKStandaard"/>
              <w:rPr>
                <w:rFonts w:ascii="RijksoverheidSansText" w:hAnsi="RijksoverheidSansText"/>
                <w:lang w:eastAsia="nl-NL"/>
              </w:rPr>
            </w:pPr>
          </w:p>
          <w:p w14:paraId="72BB80AE" w14:textId="77777777" w:rsidR="00525D72" w:rsidRPr="00735783" w:rsidRDefault="00525D72" w:rsidP="002F167B">
            <w:pPr>
              <w:pStyle w:val="INKStandaard"/>
              <w:rPr>
                <w:rFonts w:ascii="RijksoverheidSansText" w:hAnsi="RijksoverheidSansText"/>
                <w:lang w:eastAsia="nl-NL"/>
              </w:rPr>
            </w:pPr>
          </w:p>
          <w:p w14:paraId="1E448986" w14:textId="77777777" w:rsidR="00525D72" w:rsidRPr="00735783" w:rsidRDefault="00525D72" w:rsidP="002F167B">
            <w:pPr>
              <w:pStyle w:val="INKStandaard"/>
              <w:rPr>
                <w:rFonts w:ascii="RijksoverheidSansText" w:hAnsi="RijksoverheidSansText"/>
                <w:lang w:eastAsia="nl-NL"/>
              </w:rPr>
            </w:pPr>
          </w:p>
          <w:p w14:paraId="465CAC53" w14:textId="77777777" w:rsidR="00525D72" w:rsidRPr="00735783" w:rsidRDefault="00525D72" w:rsidP="002F167B">
            <w:pPr>
              <w:pStyle w:val="INKStandaard"/>
              <w:rPr>
                <w:rFonts w:ascii="RijksoverheidSansText" w:hAnsi="RijksoverheidSansText"/>
                <w:lang w:eastAsia="nl-NL"/>
              </w:rPr>
            </w:pPr>
          </w:p>
          <w:p w14:paraId="6C4BD367" w14:textId="77777777" w:rsidR="00525D72" w:rsidRPr="00735783" w:rsidRDefault="00525D72" w:rsidP="002F167B">
            <w:pPr>
              <w:pStyle w:val="INKStandaard"/>
              <w:rPr>
                <w:rFonts w:ascii="RijksoverheidSansText" w:hAnsi="RijksoverheidSansText"/>
                <w:lang w:eastAsia="nl-NL"/>
              </w:rPr>
            </w:pPr>
          </w:p>
          <w:p w14:paraId="33F9FBCC" w14:textId="77777777" w:rsidR="00525D72" w:rsidRPr="00735783" w:rsidRDefault="00525D72" w:rsidP="002F167B">
            <w:pPr>
              <w:pStyle w:val="INKStandaard"/>
              <w:rPr>
                <w:rFonts w:ascii="RijksoverheidSansText" w:hAnsi="RijksoverheidSansText"/>
                <w:lang w:eastAsia="nl-NL"/>
              </w:rPr>
            </w:pPr>
          </w:p>
        </w:tc>
      </w:tr>
    </w:tbl>
    <w:p w14:paraId="0D0F7DBB" w14:textId="77777777" w:rsidR="00525D72" w:rsidRPr="00735783" w:rsidRDefault="00525D72" w:rsidP="00525D72">
      <w:pPr>
        <w:spacing w:after="200"/>
        <w:rPr>
          <w:rFonts w:ascii="RijksoverheidSansText" w:eastAsiaTheme="majorEastAsia" w:hAnsi="RijksoverheidSansText" w:cs="Arial"/>
          <w:b/>
          <w:bCs/>
          <w:color w:val="01689B"/>
          <w:spacing w:val="5"/>
          <w:sz w:val="28"/>
          <w:szCs w:val="24"/>
        </w:rPr>
      </w:pPr>
    </w:p>
    <w:p w14:paraId="26572602" w14:textId="77777777" w:rsidR="00836FD3" w:rsidRDefault="00836FD3" w:rsidP="000E4513">
      <w:pPr>
        <w:pStyle w:val="Geenafstand"/>
      </w:pPr>
    </w:p>
    <w:p w14:paraId="7859E19B" w14:textId="77777777" w:rsidR="004D290C" w:rsidRDefault="004D290C" w:rsidP="000E4513">
      <w:pPr>
        <w:pStyle w:val="Geenafstand"/>
      </w:pPr>
    </w:p>
    <w:p w14:paraId="2B30F112" w14:textId="77777777" w:rsidR="004D290C" w:rsidRDefault="004D290C" w:rsidP="000E4513">
      <w:pPr>
        <w:pStyle w:val="Geenafstand"/>
      </w:pPr>
    </w:p>
    <w:p w14:paraId="0F9CF976" w14:textId="77777777" w:rsidR="004D290C" w:rsidRDefault="004D290C" w:rsidP="000E4513">
      <w:pPr>
        <w:pStyle w:val="Geenafstand"/>
      </w:pPr>
    </w:p>
    <w:p w14:paraId="141AE702" w14:textId="77777777" w:rsidR="004D290C" w:rsidRDefault="004D290C" w:rsidP="000E4513">
      <w:pPr>
        <w:pStyle w:val="Geenafstand"/>
      </w:pPr>
    </w:p>
    <w:p w14:paraId="671CE19C" w14:textId="77777777" w:rsidR="004D290C" w:rsidRDefault="004D290C" w:rsidP="000E4513">
      <w:pPr>
        <w:pStyle w:val="Geenafstand"/>
      </w:pPr>
    </w:p>
    <w:p w14:paraId="5A080C1D" w14:textId="77777777" w:rsidR="004D290C" w:rsidRDefault="004D290C" w:rsidP="000E4513">
      <w:pPr>
        <w:pStyle w:val="Geenafstand"/>
      </w:pPr>
    </w:p>
    <w:p w14:paraId="01C5AAB4" w14:textId="77777777" w:rsidR="004D290C" w:rsidRDefault="004D290C" w:rsidP="000E4513">
      <w:pPr>
        <w:pStyle w:val="Geenafstand"/>
      </w:pPr>
    </w:p>
    <w:p w14:paraId="173259AA" w14:textId="77777777" w:rsidR="004D290C" w:rsidRDefault="004D290C" w:rsidP="000E4513">
      <w:pPr>
        <w:pStyle w:val="Geenafstand"/>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4D290C" w:rsidRPr="00735783" w14:paraId="6E12871F" w14:textId="77777777" w:rsidTr="00772AA0">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1A690ED" w14:textId="03E28FC9" w:rsidR="004D290C" w:rsidRPr="00735783" w:rsidRDefault="004D290C" w:rsidP="00772AA0">
            <w:pPr>
              <w:pStyle w:val="INKStandaard"/>
              <w:rPr>
                <w:rFonts w:ascii="RijksoverheidSansText" w:hAnsi="RijksoverheidSansText"/>
                <w:b/>
                <w:color w:val="FFFFFF" w:themeColor="background1"/>
                <w:lang w:eastAsia="nl-NL"/>
              </w:rPr>
            </w:pPr>
            <w:r>
              <w:rPr>
                <w:rFonts w:ascii="RijksoverheidSansText" w:hAnsi="RijksoverheidSansText"/>
                <w:b/>
                <w:color w:val="FFFFFF" w:themeColor="background1"/>
                <w:lang w:eastAsia="nl-NL"/>
              </w:rPr>
              <w:t>Referentie kerncompetentie 5</w:t>
            </w:r>
            <w:r w:rsidRPr="00735783">
              <w:rPr>
                <w:rFonts w:ascii="RijksoverheidSansText" w:hAnsi="RijksoverheidSansText"/>
                <w:b/>
                <w:color w:val="FFFFFF" w:themeColor="background1"/>
                <w:lang w:eastAsia="nl-NL"/>
              </w:rPr>
              <w:t xml:space="preserve"> </w:t>
            </w:r>
            <w:r w:rsidR="00475322" w:rsidRPr="00475322">
              <w:rPr>
                <w:rFonts w:ascii="RijksoverheidSansText" w:hAnsi="RijksoverheidSansText"/>
                <w:b/>
                <w:color w:val="FFFFFF" w:themeColor="background1"/>
                <w:lang w:eastAsia="nl-NL"/>
              </w:rPr>
              <w:t>Kennis over en ervaring met het gefaseerd migreren van bedrijfsprocessen en gegevens uit bestaande applicatielandschappen naar standaardprogrammatuur waarin het klant tot klant proces van een omzetbelastingregeling is uitgevoerd.</w:t>
            </w:r>
          </w:p>
        </w:tc>
      </w:tr>
      <w:tr w:rsidR="004D290C" w:rsidRPr="00735783" w14:paraId="068E8458"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6A4DA"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F167C" w14:textId="77777777" w:rsidR="004D290C" w:rsidRPr="00735783" w:rsidRDefault="004D290C" w:rsidP="00772AA0">
            <w:pPr>
              <w:pStyle w:val="INKStandaard"/>
              <w:rPr>
                <w:rFonts w:ascii="RijksoverheidSansText" w:hAnsi="RijksoverheidSansText"/>
                <w:lang w:eastAsia="nl-NL"/>
              </w:rPr>
            </w:pPr>
          </w:p>
        </w:tc>
      </w:tr>
      <w:tr w:rsidR="004D290C" w:rsidRPr="00735783" w14:paraId="276DC380"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7C9A9"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019E2" w14:textId="77777777" w:rsidR="004D290C" w:rsidRPr="00735783" w:rsidRDefault="004D290C" w:rsidP="00772AA0">
            <w:pPr>
              <w:pStyle w:val="INKStandaard"/>
              <w:rPr>
                <w:rFonts w:ascii="RijksoverheidSansText" w:hAnsi="RijksoverheidSansText"/>
                <w:lang w:eastAsia="nl-NL"/>
              </w:rPr>
            </w:pPr>
          </w:p>
        </w:tc>
      </w:tr>
      <w:tr w:rsidR="004D290C" w:rsidRPr="00735783" w14:paraId="7A820AC1"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1DB85"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F44E0" w14:textId="77777777" w:rsidR="004D290C" w:rsidRPr="00735783" w:rsidRDefault="004D290C" w:rsidP="00772AA0">
            <w:pPr>
              <w:pStyle w:val="INKStandaard"/>
              <w:rPr>
                <w:rFonts w:ascii="RijksoverheidSansText" w:hAnsi="RijksoverheidSansText"/>
                <w:lang w:eastAsia="nl-NL"/>
              </w:rPr>
            </w:pPr>
          </w:p>
        </w:tc>
      </w:tr>
      <w:tr w:rsidR="004D290C" w:rsidRPr="00735783" w14:paraId="2D112831"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395F5"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CBDFB" w14:textId="77777777" w:rsidR="004D290C" w:rsidRPr="00735783" w:rsidRDefault="004D290C" w:rsidP="00772AA0">
            <w:pPr>
              <w:pStyle w:val="INKStandaard"/>
              <w:rPr>
                <w:rFonts w:ascii="RijksoverheidSansText" w:hAnsi="RijksoverheidSansText"/>
                <w:lang w:eastAsia="nl-NL"/>
              </w:rPr>
            </w:pPr>
          </w:p>
        </w:tc>
      </w:tr>
      <w:tr w:rsidR="004D290C" w:rsidRPr="00735783" w14:paraId="2CF7B1D2"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FA9C2" w14:textId="77777777"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35AB" w14:textId="77777777" w:rsidR="004D290C" w:rsidRPr="00735783" w:rsidRDefault="004D290C" w:rsidP="00772AA0">
            <w:pPr>
              <w:pStyle w:val="INKStandaard"/>
              <w:rPr>
                <w:rFonts w:ascii="RijksoverheidSansText" w:hAnsi="RijksoverheidSansText"/>
                <w:lang w:eastAsia="nl-NL"/>
              </w:rPr>
            </w:pPr>
          </w:p>
        </w:tc>
      </w:tr>
      <w:tr w:rsidR="004D290C" w:rsidRPr="00735783" w14:paraId="4F77D9AB" w14:textId="77777777" w:rsidTr="00772AA0">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D90D1" w14:textId="77777777" w:rsidR="004D290C" w:rsidRPr="00735783" w:rsidRDefault="004D290C" w:rsidP="00772AA0">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97F5C" w14:textId="77777777" w:rsidR="004D290C" w:rsidRPr="00735783" w:rsidRDefault="004D290C" w:rsidP="00772AA0">
            <w:pPr>
              <w:pStyle w:val="INKStandaard"/>
              <w:rPr>
                <w:rFonts w:ascii="RijksoverheidSansText" w:hAnsi="RijksoverheidSansText"/>
                <w:lang w:eastAsia="nl-NL"/>
              </w:rPr>
            </w:pPr>
          </w:p>
        </w:tc>
      </w:tr>
    </w:tbl>
    <w:p w14:paraId="43E64884" w14:textId="77777777" w:rsidR="004D290C" w:rsidRPr="00735783" w:rsidRDefault="004D290C" w:rsidP="004D290C">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4D290C" w:rsidRPr="00735783" w14:paraId="59D6976D" w14:textId="77777777"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478D028" w14:textId="77777777" w:rsidR="004D290C" w:rsidRPr="00735783" w:rsidRDefault="004D290C" w:rsidP="00772AA0">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4D290C" w:rsidRPr="00735783" w14:paraId="13DBB7EC" w14:textId="77777777" w:rsidTr="00772AA0">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C050B"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Instructie:</w:t>
            </w:r>
          </w:p>
          <w:p w14:paraId="68DA45AB"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18AFA6B0" w14:textId="77777777" w:rsidR="004D290C" w:rsidRPr="00735783" w:rsidRDefault="004D290C" w:rsidP="00772AA0">
            <w:pPr>
              <w:pStyle w:val="INKStandaard"/>
              <w:rPr>
                <w:rFonts w:ascii="RijksoverheidSansText" w:hAnsi="RijksoverheidSansText"/>
                <w:lang w:eastAsia="nl-NL"/>
              </w:rPr>
            </w:pPr>
          </w:p>
          <w:p w14:paraId="259A6131" w14:textId="77777777" w:rsidR="004D290C" w:rsidRPr="00735783" w:rsidRDefault="004D290C" w:rsidP="00772AA0">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E8F5192" w14:textId="77777777" w:rsidR="004D290C" w:rsidRPr="00735783" w:rsidRDefault="004D290C" w:rsidP="00772AA0">
            <w:pPr>
              <w:pStyle w:val="INKStandaard"/>
              <w:rPr>
                <w:rFonts w:ascii="RijksoverheidSansText" w:hAnsi="RijksoverheidSansText"/>
                <w:lang w:eastAsia="nl-NL"/>
              </w:rPr>
            </w:pPr>
          </w:p>
          <w:p w14:paraId="4B390D6E" w14:textId="77777777" w:rsidR="004D290C" w:rsidRPr="00735783" w:rsidRDefault="004D290C" w:rsidP="00772AA0">
            <w:pPr>
              <w:pStyle w:val="INKStandaard"/>
              <w:rPr>
                <w:rFonts w:ascii="RijksoverheidSansText" w:hAnsi="RijksoverheidSansText"/>
                <w:lang w:eastAsia="nl-NL"/>
              </w:rPr>
            </w:pPr>
          </w:p>
          <w:p w14:paraId="66C5020F" w14:textId="77777777" w:rsidR="004D290C" w:rsidRPr="00735783" w:rsidRDefault="004D290C" w:rsidP="00772AA0">
            <w:pPr>
              <w:pStyle w:val="INKStandaard"/>
              <w:rPr>
                <w:rFonts w:ascii="RijksoverheidSansText" w:hAnsi="RijksoverheidSansText"/>
                <w:lang w:eastAsia="nl-NL"/>
              </w:rPr>
            </w:pPr>
          </w:p>
          <w:p w14:paraId="2EECF622" w14:textId="77777777" w:rsidR="004D290C" w:rsidRPr="00735783" w:rsidRDefault="004D290C" w:rsidP="00772AA0">
            <w:pPr>
              <w:pStyle w:val="INKStandaard"/>
              <w:rPr>
                <w:rFonts w:ascii="RijksoverheidSansText" w:hAnsi="RijksoverheidSansText"/>
                <w:lang w:eastAsia="nl-NL"/>
              </w:rPr>
            </w:pPr>
          </w:p>
          <w:p w14:paraId="53AB336B" w14:textId="77777777" w:rsidR="004D290C" w:rsidRPr="00735783" w:rsidRDefault="004D290C" w:rsidP="00772AA0">
            <w:pPr>
              <w:pStyle w:val="INKStandaard"/>
              <w:rPr>
                <w:rFonts w:ascii="RijksoverheidSansText" w:hAnsi="RijksoverheidSansText"/>
                <w:lang w:eastAsia="nl-NL"/>
              </w:rPr>
            </w:pPr>
          </w:p>
          <w:p w14:paraId="69E06B22" w14:textId="77777777" w:rsidR="004D290C" w:rsidRPr="00735783" w:rsidRDefault="004D290C" w:rsidP="00772AA0">
            <w:pPr>
              <w:pStyle w:val="INKStandaard"/>
              <w:rPr>
                <w:rFonts w:ascii="RijksoverheidSansText" w:hAnsi="RijksoverheidSansText"/>
                <w:lang w:eastAsia="nl-NL"/>
              </w:rPr>
            </w:pPr>
          </w:p>
          <w:p w14:paraId="617ADA55" w14:textId="77777777" w:rsidR="004D290C" w:rsidRPr="00735783" w:rsidRDefault="004D290C" w:rsidP="00772AA0">
            <w:pPr>
              <w:pStyle w:val="INKStandaard"/>
              <w:rPr>
                <w:rFonts w:ascii="RijksoverheidSansText" w:hAnsi="RijksoverheidSansText"/>
                <w:lang w:eastAsia="nl-NL"/>
              </w:rPr>
            </w:pPr>
          </w:p>
          <w:p w14:paraId="4116C6B2" w14:textId="77777777" w:rsidR="004D290C" w:rsidRPr="00735783" w:rsidRDefault="004D290C" w:rsidP="00772AA0">
            <w:pPr>
              <w:pStyle w:val="INKStandaard"/>
              <w:rPr>
                <w:rFonts w:ascii="RijksoverheidSansText" w:hAnsi="RijksoverheidSansText"/>
                <w:lang w:eastAsia="nl-NL"/>
              </w:rPr>
            </w:pPr>
          </w:p>
          <w:p w14:paraId="21D17002" w14:textId="77777777" w:rsidR="004D290C" w:rsidRPr="00735783" w:rsidRDefault="004D290C" w:rsidP="00772AA0">
            <w:pPr>
              <w:pStyle w:val="INKStandaard"/>
              <w:rPr>
                <w:rFonts w:ascii="RijksoverheidSansText" w:hAnsi="RijksoverheidSansText"/>
                <w:lang w:eastAsia="nl-NL"/>
              </w:rPr>
            </w:pPr>
          </w:p>
          <w:p w14:paraId="7AC2D24B" w14:textId="77777777" w:rsidR="004D290C" w:rsidRPr="00735783" w:rsidRDefault="004D290C" w:rsidP="00772AA0">
            <w:pPr>
              <w:pStyle w:val="INKStandaard"/>
              <w:rPr>
                <w:rFonts w:ascii="RijksoverheidSansText" w:hAnsi="RijksoverheidSansText"/>
                <w:lang w:eastAsia="nl-NL"/>
              </w:rPr>
            </w:pPr>
          </w:p>
          <w:p w14:paraId="1F0A71B9" w14:textId="77777777" w:rsidR="004D290C" w:rsidRPr="00735783" w:rsidRDefault="004D290C" w:rsidP="00772AA0">
            <w:pPr>
              <w:pStyle w:val="INKStandaard"/>
              <w:rPr>
                <w:rFonts w:ascii="RijksoverheidSansText" w:hAnsi="RijksoverheidSansText"/>
                <w:lang w:eastAsia="nl-NL"/>
              </w:rPr>
            </w:pPr>
          </w:p>
          <w:p w14:paraId="6EB97E07" w14:textId="77777777" w:rsidR="004D290C" w:rsidRPr="00735783" w:rsidRDefault="004D290C" w:rsidP="00772AA0">
            <w:pPr>
              <w:pStyle w:val="INKStandaard"/>
              <w:rPr>
                <w:rFonts w:ascii="RijksoverheidSansText" w:hAnsi="RijksoverheidSansText"/>
                <w:lang w:eastAsia="nl-NL"/>
              </w:rPr>
            </w:pPr>
          </w:p>
          <w:p w14:paraId="5D24B8BE" w14:textId="77777777" w:rsidR="004D290C" w:rsidRPr="00735783" w:rsidRDefault="004D290C" w:rsidP="00772AA0">
            <w:pPr>
              <w:pStyle w:val="INKStandaard"/>
              <w:rPr>
                <w:rFonts w:ascii="RijksoverheidSansText" w:hAnsi="RijksoverheidSansText"/>
                <w:lang w:eastAsia="nl-NL"/>
              </w:rPr>
            </w:pPr>
          </w:p>
          <w:p w14:paraId="64D047EF" w14:textId="77777777" w:rsidR="004D290C" w:rsidRPr="00735783" w:rsidRDefault="004D290C" w:rsidP="00772AA0">
            <w:pPr>
              <w:pStyle w:val="INKStandaard"/>
              <w:rPr>
                <w:rFonts w:ascii="RijksoverheidSansText" w:hAnsi="RijksoverheidSansText"/>
                <w:lang w:eastAsia="nl-NL"/>
              </w:rPr>
            </w:pPr>
          </w:p>
          <w:p w14:paraId="25647FC8" w14:textId="77777777" w:rsidR="004D290C" w:rsidRPr="00735783" w:rsidRDefault="004D290C" w:rsidP="00772AA0">
            <w:pPr>
              <w:pStyle w:val="INKStandaard"/>
              <w:rPr>
                <w:rFonts w:ascii="RijksoverheidSansText" w:hAnsi="RijksoverheidSansText"/>
                <w:lang w:eastAsia="nl-NL"/>
              </w:rPr>
            </w:pPr>
          </w:p>
          <w:p w14:paraId="1B86DAF9" w14:textId="77777777" w:rsidR="004D290C" w:rsidRPr="00735783" w:rsidRDefault="004D290C" w:rsidP="00772AA0">
            <w:pPr>
              <w:pStyle w:val="INKStandaard"/>
              <w:rPr>
                <w:rFonts w:ascii="RijksoverheidSansText" w:hAnsi="RijksoverheidSansText"/>
                <w:lang w:eastAsia="nl-NL"/>
              </w:rPr>
            </w:pPr>
          </w:p>
          <w:p w14:paraId="1F8B4898" w14:textId="77777777" w:rsidR="004D290C" w:rsidRPr="00735783" w:rsidRDefault="004D290C" w:rsidP="00772AA0">
            <w:pPr>
              <w:pStyle w:val="INKStandaard"/>
              <w:rPr>
                <w:rFonts w:ascii="RijksoverheidSansText" w:hAnsi="RijksoverheidSansText"/>
                <w:lang w:eastAsia="nl-NL"/>
              </w:rPr>
            </w:pPr>
          </w:p>
          <w:p w14:paraId="3D6CA34B" w14:textId="77777777" w:rsidR="004D290C" w:rsidRPr="00735783" w:rsidRDefault="004D290C" w:rsidP="00772AA0">
            <w:pPr>
              <w:pStyle w:val="INKStandaard"/>
              <w:rPr>
                <w:rFonts w:ascii="RijksoverheidSansText" w:hAnsi="RijksoverheidSansText"/>
                <w:lang w:eastAsia="nl-NL"/>
              </w:rPr>
            </w:pPr>
          </w:p>
          <w:p w14:paraId="0BC1574E" w14:textId="77777777" w:rsidR="004D290C" w:rsidRPr="00735783" w:rsidRDefault="004D290C" w:rsidP="00772AA0">
            <w:pPr>
              <w:pStyle w:val="INKStandaard"/>
              <w:rPr>
                <w:rFonts w:ascii="RijksoverheidSansText" w:hAnsi="RijksoverheidSansText"/>
                <w:lang w:eastAsia="nl-NL"/>
              </w:rPr>
            </w:pPr>
          </w:p>
          <w:p w14:paraId="133F03C3" w14:textId="77777777" w:rsidR="004D290C" w:rsidRPr="00735783" w:rsidRDefault="004D290C" w:rsidP="00772AA0">
            <w:pPr>
              <w:pStyle w:val="INKStandaard"/>
              <w:rPr>
                <w:rFonts w:ascii="RijksoverheidSansText" w:hAnsi="RijksoverheidSansText"/>
                <w:lang w:eastAsia="nl-NL"/>
              </w:rPr>
            </w:pPr>
          </w:p>
          <w:p w14:paraId="737FFAB2" w14:textId="77777777" w:rsidR="004D290C" w:rsidRPr="00735783" w:rsidRDefault="004D290C" w:rsidP="00772AA0">
            <w:pPr>
              <w:pStyle w:val="INKStandaard"/>
              <w:rPr>
                <w:rFonts w:ascii="RijksoverheidSansText" w:hAnsi="RijksoverheidSansText"/>
                <w:lang w:eastAsia="nl-NL"/>
              </w:rPr>
            </w:pPr>
          </w:p>
          <w:p w14:paraId="0FC17AF9" w14:textId="77777777" w:rsidR="004D290C" w:rsidRPr="00735783" w:rsidRDefault="004D290C" w:rsidP="00772AA0">
            <w:pPr>
              <w:pStyle w:val="INKStandaard"/>
              <w:rPr>
                <w:rFonts w:ascii="RijksoverheidSansText" w:hAnsi="RijksoverheidSansText"/>
                <w:lang w:eastAsia="nl-NL"/>
              </w:rPr>
            </w:pPr>
          </w:p>
          <w:p w14:paraId="0C976320" w14:textId="77777777" w:rsidR="004D290C" w:rsidRPr="00735783" w:rsidRDefault="004D290C" w:rsidP="00772AA0">
            <w:pPr>
              <w:pStyle w:val="INKStandaard"/>
              <w:rPr>
                <w:rFonts w:ascii="RijksoverheidSansText" w:hAnsi="RijksoverheidSansText"/>
                <w:lang w:eastAsia="nl-NL"/>
              </w:rPr>
            </w:pPr>
          </w:p>
          <w:p w14:paraId="26C26CBD" w14:textId="77777777" w:rsidR="004D290C" w:rsidRPr="00735783" w:rsidRDefault="004D290C" w:rsidP="00772AA0">
            <w:pPr>
              <w:pStyle w:val="INKStandaard"/>
              <w:rPr>
                <w:rFonts w:ascii="RijksoverheidSansText" w:hAnsi="RijksoverheidSansText"/>
                <w:lang w:eastAsia="nl-NL"/>
              </w:rPr>
            </w:pPr>
          </w:p>
          <w:p w14:paraId="0BD24549" w14:textId="77777777" w:rsidR="004D290C" w:rsidRPr="00735783" w:rsidRDefault="004D290C" w:rsidP="00772AA0">
            <w:pPr>
              <w:pStyle w:val="INKStandaard"/>
              <w:rPr>
                <w:rFonts w:ascii="RijksoverheidSansText" w:hAnsi="RijksoverheidSansText"/>
                <w:lang w:eastAsia="nl-NL"/>
              </w:rPr>
            </w:pPr>
          </w:p>
          <w:p w14:paraId="1CB8C4F5" w14:textId="77777777" w:rsidR="004D290C" w:rsidRPr="00735783" w:rsidRDefault="004D290C" w:rsidP="00772AA0">
            <w:pPr>
              <w:pStyle w:val="INKStandaard"/>
              <w:rPr>
                <w:rFonts w:ascii="RijksoverheidSansText" w:hAnsi="RijksoverheidSansText"/>
                <w:lang w:eastAsia="nl-NL"/>
              </w:rPr>
            </w:pPr>
          </w:p>
          <w:p w14:paraId="7768B0C2" w14:textId="77777777" w:rsidR="004D290C" w:rsidRPr="00735783" w:rsidRDefault="004D290C" w:rsidP="00772AA0">
            <w:pPr>
              <w:pStyle w:val="INKStandaard"/>
              <w:rPr>
                <w:rFonts w:ascii="RijksoverheidSansText" w:hAnsi="RijksoverheidSansText"/>
                <w:lang w:eastAsia="nl-NL"/>
              </w:rPr>
            </w:pPr>
          </w:p>
          <w:p w14:paraId="065206CE" w14:textId="77777777" w:rsidR="004D290C" w:rsidRPr="00735783" w:rsidRDefault="004D290C" w:rsidP="00772AA0">
            <w:pPr>
              <w:pStyle w:val="INKStandaard"/>
              <w:rPr>
                <w:rFonts w:ascii="RijksoverheidSansText" w:hAnsi="RijksoverheidSansText"/>
                <w:lang w:eastAsia="nl-NL"/>
              </w:rPr>
            </w:pPr>
          </w:p>
        </w:tc>
      </w:tr>
    </w:tbl>
    <w:p w14:paraId="3D5C49A1" w14:textId="77777777" w:rsidR="004D290C" w:rsidRDefault="004D290C" w:rsidP="000E4513">
      <w:pPr>
        <w:pStyle w:val="Geenafstand"/>
      </w:pPr>
    </w:p>
    <w:sectPr w:rsidR="004D2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C908C57E"/>
    <w:lvl w:ilvl="0" w:tplc="DE969E56">
      <w:start w:val="5"/>
      <w:numFmt w:val="decimal"/>
      <w:pStyle w:val="INKBijlage"/>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14260662">
    <w:abstractNumId w:val="2"/>
  </w:num>
  <w:num w:numId="2" w16cid:durableId="1839693729">
    <w:abstractNumId w:val="1"/>
  </w:num>
  <w:num w:numId="3" w16cid:durableId="1038235758">
    <w:abstractNumId w:val="0"/>
  </w:num>
  <w:num w:numId="4" w16cid:durableId="418411326">
    <w:abstractNumId w:val="1"/>
  </w:num>
  <w:num w:numId="5" w16cid:durableId="737747073">
    <w:abstractNumId w:val="3"/>
  </w:num>
  <w:num w:numId="6" w16cid:durableId="531462343">
    <w:abstractNumId w:val="4"/>
  </w:num>
  <w:num w:numId="7" w16cid:durableId="1530485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72"/>
    <w:rsid w:val="000E4513"/>
    <w:rsid w:val="000F0A32"/>
    <w:rsid w:val="00123231"/>
    <w:rsid w:val="001E10EF"/>
    <w:rsid w:val="001E166C"/>
    <w:rsid w:val="002253FC"/>
    <w:rsid w:val="002819EC"/>
    <w:rsid w:val="002A6674"/>
    <w:rsid w:val="00310B62"/>
    <w:rsid w:val="00454F9D"/>
    <w:rsid w:val="00475322"/>
    <w:rsid w:val="004D290C"/>
    <w:rsid w:val="00525D72"/>
    <w:rsid w:val="005F44D8"/>
    <w:rsid w:val="00671CDA"/>
    <w:rsid w:val="00836FD3"/>
    <w:rsid w:val="00BD0062"/>
    <w:rsid w:val="00CC61B2"/>
    <w:rsid w:val="00D76A6B"/>
    <w:rsid w:val="00E45B7C"/>
    <w:rsid w:val="00E81CA2"/>
    <w:rsid w:val="00EF71E9"/>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CA16D"/>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7DAD-4ADB-432D-966D-DB10EDBAF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721</Words>
  <Characters>3966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Wolter H.C.W. Klaassen</cp:lastModifiedBy>
  <cp:revision>8</cp:revision>
  <dcterms:created xsi:type="dcterms:W3CDTF">2021-09-21T10:01:00Z</dcterms:created>
  <dcterms:modified xsi:type="dcterms:W3CDTF">2023-05-04T11:23:00Z</dcterms:modified>
</cp:coreProperties>
</file>