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6AFD2" w14:textId="18E488DD" w:rsidR="00FF5536" w:rsidRPr="009F1EC7" w:rsidRDefault="009F1EC7" w:rsidP="009F1EC7">
      <w:pPr>
        <w:pStyle w:val="Titel"/>
        <w:jc w:val="left"/>
        <w:rPr>
          <w:rFonts w:ascii="Arial" w:hAnsi="Arial" w:cs="Arial"/>
        </w:rPr>
      </w:pPr>
      <w:bookmarkStart w:id="0" w:name="_Toc111799582"/>
      <w:bookmarkStart w:id="1" w:name="_Toc112336173"/>
      <w:r w:rsidRPr="009F1EC7">
        <w:rPr>
          <w:rStyle w:val="Kop1Char"/>
          <w:rFonts w:cs="Arial"/>
          <w:b/>
        </w:rPr>
        <w:t xml:space="preserve">Bijlage </w:t>
      </w:r>
      <w:bookmarkEnd w:id="0"/>
      <w:bookmarkEnd w:id="1"/>
      <w:r w:rsidR="0066183C">
        <w:rPr>
          <w:rStyle w:val="Kop1Char"/>
          <w:rFonts w:cs="Arial"/>
          <w:b/>
        </w:rPr>
        <w:t>G</w:t>
      </w:r>
      <w:r w:rsidR="008D77CE">
        <w:rPr>
          <w:rStyle w:val="Kop1Char"/>
          <w:rFonts w:cs="Arial"/>
          <w:b/>
        </w:rPr>
        <w:t xml:space="preserve"> </w:t>
      </w:r>
      <w:r w:rsidR="00E062D4" w:rsidRPr="009F1EC7">
        <w:rPr>
          <w:rStyle w:val="Kop1Char"/>
          <w:rFonts w:cs="Arial"/>
          <w:b/>
        </w:rPr>
        <w:t xml:space="preserve"> </w:t>
      </w:r>
      <w:r w:rsidR="00FF5536" w:rsidRPr="009F1EC7">
        <w:rPr>
          <w:rFonts w:ascii="Arial" w:hAnsi="Arial" w:cs="Arial"/>
        </w:rPr>
        <w:t xml:space="preserve">Verklaring van geen Russische </w:t>
      </w:r>
      <w:r w:rsidRPr="009F1EC7">
        <w:rPr>
          <w:rFonts w:ascii="Arial" w:hAnsi="Arial" w:cs="Arial"/>
        </w:rPr>
        <w:t>b</w:t>
      </w:r>
      <w:r w:rsidR="00FF5536" w:rsidRPr="009F1EC7">
        <w:rPr>
          <w:rFonts w:ascii="Arial" w:hAnsi="Arial" w:cs="Arial"/>
        </w:rPr>
        <w:t>etrokkenheid</w:t>
      </w:r>
    </w:p>
    <w:p w14:paraId="6A34027F" w14:textId="77777777" w:rsidR="00FF5536" w:rsidRPr="00E062D4" w:rsidRDefault="00FF5536" w:rsidP="00FF5536">
      <w:pPr>
        <w:pStyle w:val="Normaalweb"/>
        <w:rPr>
          <w:rFonts w:ascii="Arial" w:hAnsi="Arial" w:cs="Arial"/>
          <w:color w:val="343434"/>
          <w:sz w:val="20"/>
          <w:szCs w:val="20"/>
        </w:rPr>
      </w:pPr>
    </w:p>
    <w:p w14:paraId="6850C1F6" w14:textId="77777777"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Hierbij verklaar ik</w:t>
      </w:r>
      <w:r w:rsidR="00E062D4">
        <w:rPr>
          <w:rFonts w:ascii="Arial" w:hAnsi="Arial" w:cs="Arial"/>
          <w:color w:val="343434"/>
          <w:sz w:val="20"/>
          <w:szCs w:val="20"/>
        </w:rPr>
        <w:t>,</w:t>
      </w:r>
      <w:r w:rsidRPr="00E062D4">
        <w:rPr>
          <w:rFonts w:ascii="Arial" w:hAnsi="Arial" w:cs="Arial"/>
          <w:color w:val="343434"/>
          <w:sz w:val="20"/>
          <w:szCs w:val="20"/>
        </w:rPr>
        <w:t xml:space="preserve"> naar eer en geweten</w:t>
      </w:r>
      <w:r w:rsidR="00E062D4">
        <w:rPr>
          <w:rFonts w:ascii="Arial" w:hAnsi="Arial" w:cs="Arial"/>
          <w:color w:val="343434"/>
          <w:sz w:val="20"/>
          <w:szCs w:val="20"/>
        </w:rPr>
        <w:t>,</w:t>
      </w:r>
      <w:r w:rsidRPr="00E062D4">
        <w:rPr>
          <w:rFonts w:ascii="Arial" w:hAnsi="Arial" w:cs="Arial"/>
          <w:color w:val="343434"/>
          <w:sz w:val="20"/>
          <w:szCs w:val="20"/>
        </w:rPr>
        <w:t xml:space="preserve">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D2DF5EC" w14:textId="77777777"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Ik verklaar in het bijzonder dat:</w:t>
      </w:r>
    </w:p>
    <w:p w14:paraId="67404CBA"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8CC6E4A"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(gevestigd in Rusland of een ander land) die voor meer dan 50% eigendom zijn van een Russische partij zoals hierboven onder a) genoemd; </w:t>
      </w:r>
    </w:p>
    <w:p w14:paraId="45AFC3E1" w14:textId="77777777" w:rsidR="00FF5536" w:rsidRPr="00E062D4"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noch ik</w:t>
      </w:r>
      <w:r w:rsidR="00E062D4">
        <w:rPr>
          <w:rFonts w:ascii="Arial" w:hAnsi="Arial" w:cs="Arial"/>
          <w:color w:val="343434"/>
          <w:sz w:val="20"/>
          <w:szCs w:val="20"/>
        </w:rPr>
        <w:t>,</w:t>
      </w:r>
      <w:r w:rsidRPr="00E062D4">
        <w:rPr>
          <w:rFonts w:ascii="Arial" w:hAnsi="Arial" w:cs="Arial"/>
          <w:color w:val="343434"/>
          <w:sz w:val="20"/>
          <w:szCs w:val="20"/>
        </w:rPr>
        <w:t xml:space="preserve"> noch de onderneming die ik vertegenwoordig</w:t>
      </w:r>
      <w:r w:rsidR="00E062D4">
        <w:rPr>
          <w:rFonts w:ascii="Arial" w:hAnsi="Arial" w:cs="Arial"/>
          <w:color w:val="343434"/>
          <w:sz w:val="20"/>
          <w:szCs w:val="20"/>
        </w:rPr>
        <w:t>,</w:t>
      </w:r>
      <w:r w:rsidRPr="00E062D4">
        <w:rPr>
          <w:rFonts w:ascii="Arial" w:hAnsi="Arial" w:cs="Arial"/>
          <w:color w:val="343434"/>
          <w:sz w:val="20"/>
          <w:szCs w:val="20"/>
        </w:rPr>
        <w:t xml:space="preserve"> een (rechts)persoon (gevestigd in Rusland of een ander land) is</w:t>
      </w:r>
      <w:r w:rsidR="00E062D4">
        <w:rPr>
          <w:rFonts w:ascii="Arial" w:hAnsi="Arial" w:cs="Arial"/>
          <w:color w:val="343434"/>
          <w:sz w:val="20"/>
          <w:szCs w:val="20"/>
        </w:rPr>
        <w:t>,</w:t>
      </w:r>
      <w:r w:rsidRPr="00E062D4">
        <w:rPr>
          <w:rFonts w:ascii="Arial" w:hAnsi="Arial" w:cs="Arial"/>
          <w:color w:val="343434"/>
          <w:sz w:val="20"/>
          <w:szCs w:val="20"/>
        </w:rPr>
        <w:t xml:space="preserve"> die handelt in belang van of op aanwijzing van een Russische partij, zoals bedoeld onder a) en b);</w:t>
      </w:r>
    </w:p>
    <w:p w14:paraId="02FA7505" w14:textId="77777777" w:rsidR="00FF5536"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er geen onderaannemers, leveranciers of ondernemingen deelnemen wier capac</w:t>
      </w:r>
      <w:r w:rsidR="00E062D4">
        <w:rPr>
          <w:rFonts w:ascii="Arial" w:hAnsi="Arial" w:cs="Arial"/>
          <w:color w:val="343434"/>
          <w:sz w:val="20"/>
          <w:szCs w:val="20"/>
        </w:rPr>
        <w:t>iteit wordt ingeroepen door de O</w:t>
      </w:r>
      <w:r w:rsidRPr="00E062D4">
        <w:rPr>
          <w:rFonts w:ascii="Arial" w:hAnsi="Arial" w:cs="Arial"/>
          <w:color w:val="343434"/>
          <w:sz w:val="20"/>
          <w:szCs w:val="20"/>
        </w:rPr>
        <w:t>pdrachtnemer die ik vertegenwoordig én die een aandeel hebben van meer dan 10% van de contractwaarde waarbij een situatie als onder a) t/m c) zich voordoet.</w:t>
      </w:r>
    </w:p>
    <w:p w14:paraId="5D67F1F8" w14:textId="77777777" w:rsidR="00E062D4" w:rsidRPr="00E062D4" w:rsidRDefault="00E062D4" w:rsidP="00FF5536">
      <w:pPr>
        <w:pStyle w:val="Normaalweb"/>
        <w:rPr>
          <w:rFonts w:ascii="Arial" w:hAnsi="Arial" w:cs="Arial"/>
          <w:color w:val="343434"/>
          <w:sz w:val="20"/>
          <w:szCs w:val="20"/>
        </w:rPr>
      </w:pPr>
    </w:p>
    <w:tbl>
      <w:tblPr>
        <w:tblStyle w:val="Tabelraster"/>
        <w:tblW w:w="0" w:type="auto"/>
        <w:tblLook w:val="04A0" w:firstRow="1" w:lastRow="0" w:firstColumn="1" w:lastColumn="0" w:noHBand="0" w:noVBand="1"/>
      </w:tblPr>
      <w:tblGrid>
        <w:gridCol w:w="4672"/>
        <w:gridCol w:w="4673"/>
      </w:tblGrid>
      <w:tr w:rsidR="00E062D4" w:rsidRPr="00E062D4" w14:paraId="5D56B4CB" w14:textId="77777777" w:rsidTr="00E062D4">
        <w:tc>
          <w:tcPr>
            <w:tcW w:w="4672" w:type="dxa"/>
          </w:tcPr>
          <w:p w14:paraId="77BA96ED"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Datum:</w:t>
            </w:r>
          </w:p>
        </w:tc>
        <w:tc>
          <w:tcPr>
            <w:tcW w:w="4673" w:type="dxa"/>
          </w:tcPr>
          <w:p w14:paraId="4C3CFF27" w14:textId="77777777" w:rsidR="00E062D4" w:rsidRPr="00E062D4" w:rsidRDefault="00E062D4" w:rsidP="00FF5536">
            <w:pPr>
              <w:pStyle w:val="Normaalweb"/>
              <w:rPr>
                <w:rFonts w:ascii="Arial" w:hAnsi="Arial" w:cs="Arial"/>
                <w:color w:val="343434"/>
                <w:sz w:val="20"/>
                <w:szCs w:val="20"/>
              </w:rPr>
            </w:pPr>
          </w:p>
          <w:p w14:paraId="5B155B26" w14:textId="77777777" w:rsidR="00E062D4" w:rsidRPr="00E062D4" w:rsidRDefault="00E062D4" w:rsidP="00FF5536">
            <w:pPr>
              <w:pStyle w:val="Normaalweb"/>
              <w:rPr>
                <w:rFonts w:ascii="Arial" w:hAnsi="Arial" w:cs="Arial"/>
                <w:color w:val="343434"/>
                <w:sz w:val="20"/>
                <w:szCs w:val="20"/>
              </w:rPr>
            </w:pPr>
          </w:p>
        </w:tc>
      </w:tr>
      <w:tr w:rsidR="00E062D4" w:rsidRPr="00E062D4" w14:paraId="54A68E42" w14:textId="77777777" w:rsidTr="00E062D4">
        <w:tc>
          <w:tcPr>
            <w:tcW w:w="4672" w:type="dxa"/>
          </w:tcPr>
          <w:p w14:paraId="6262B07A"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Opdrachtnemer:</w:t>
            </w:r>
          </w:p>
        </w:tc>
        <w:tc>
          <w:tcPr>
            <w:tcW w:w="4673" w:type="dxa"/>
          </w:tcPr>
          <w:p w14:paraId="7F192543" w14:textId="77777777" w:rsidR="00E062D4" w:rsidRPr="00E062D4" w:rsidRDefault="00E062D4" w:rsidP="00FF5536">
            <w:pPr>
              <w:pStyle w:val="Normaalweb"/>
              <w:rPr>
                <w:rFonts w:ascii="Arial" w:hAnsi="Arial" w:cs="Arial"/>
                <w:color w:val="343434"/>
                <w:sz w:val="20"/>
                <w:szCs w:val="20"/>
              </w:rPr>
            </w:pPr>
          </w:p>
          <w:p w14:paraId="02B77F98" w14:textId="77777777" w:rsidR="00E062D4" w:rsidRPr="00E062D4" w:rsidRDefault="00E062D4" w:rsidP="00FF5536">
            <w:pPr>
              <w:pStyle w:val="Normaalweb"/>
              <w:rPr>
                <w:rFonts w:ascii="Arial" w:hAnsi="Arial" w:cs="Arial"/>
                <w:color w:val="343434"/>
                <w:sz w:val="20"/>
                <w:szCs w:val="20"/>
              </w:rPr>
            </w:pPr>
          </w:p>
        </w:tc>
      </w:tr>
      <w:tr w:rsidR="00E062D4" w:rsidRPr="00E062D4" w14:paraId="6E115970" w14:textId="77777777" w:rsidTr="00E062D4">
        <w:tc>
          <w:tcPr>
            <w:tcW w:w="4672" w:type="dxa"/>
          </w:tcPr>
          <w:p w14:paraId="14AC61FB"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Ondertekenaar:</w:t>
            </w:r>
          </w:p>
        </w:tc>
        <w:tc>
          <w:tcPr>
            <w:tcW w:w="4673" w:type="dxa"/>
          </w:tcPr>
          <w:p w14:paraId="3437A929" w14:textId="77777777" w:rsidR="00E062D4" w:rsidRPr="00E062D4" w:rsidRDefault="00E062D4" w:rsidP="00FF5536">
            <w:pPr>
              <w:pStyle w:val="Normaalweb"/>
              <w:rPr>
                <w:rFonts w:ascii="Arial" w:hAnsi="Arial" w:cs="Arial"/>
                <w:color w:val="343434"/>
                <w:sz w:val="20"/>
                <w:szCs w:val="20"/>
              </w:rPr>
            </w:pPr>
          </w:p>
          <w:p w14:paraId="56614E9A" w14:textId="77777777" w:rsidR="00E062D4" w:rsidRPr="00E062D4" w:rsidRDefault="00E062D4" w:rsidP="00FF5536">
            <w:pPr>
              <w:pStyle w:val="Normaalweb"/>
              <w:rPr>
                <w:rFonts w:ascii="Arial" w:hAnsi="Arial" w:cs="Arial"/>
                <w:color w:val="343434"/>
                <w:sz w:val="20"/>
                <w:szCs w:val="20"/>
              </w:rPr>
            </w:pPr>
          </w:p>
        </w:tc>
      </w:tr>
      <w:tr w:rsidR="00E062D4" w:rsidRPr="00E062D4" w14:paraId="0E2C107B" w14:textId="77777777" w:rsidTr="00E062D4">
        <w:tc>
          <w:tcPr>
            <w:tcW w:w="4672" w:type="dxa"/>
          </w:tcPr>
          <w:p w14:paraId="2AA10251"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Functie Ondertekenaar:</w:t>
            </w:r>
          </w:p>
        </w:tc>
        <w:tc>
          <w:tcPr>
            <w:tcW w:w="4673" w:type="dxa"/>
          </w:tcPr>
          <w:p w14:paraId="7DE2B52A" w14:textId="77777777" w:rsidR="00E062D4" w:rsidRPr="00E062D4" w:rsidRDefault="00E062D4" w:rsidP="00FF5536">
            <w:pPr>
              <w:pStyle w:val="Normaalweb"/>
              <w:rPr>
                <w:rFonts w:ascii="Arial" w:hAnsi="Arial" w:cs="Arial"/>
                <w:color w:val="343434"/>
                <w:sz w:val="20"/>
                <w:szCs w:val="20"/>
              </w:rPr>
            </w:pPr>
          </w:p>
          <w:p w14:paraId="7D4D00FE" w14:textId="77777777" w:rsidR="00E062D4" w:rsidRPr="00E062D4" w:rsidRDefault="00E062D4" w:rsidP="00FF5536">
            <w:pPr>
              <w:pStyle w:val="Normaalweb"/>
              <w:rPr>
                <w:rFonts w:ascii="Arial" w:hAnsi="Arial" w:cs="Arial"/>
                <w:color w:val="343434"/>
                <w:sz w:val="20"/>
                <w:szCs w:val="20"/>
              </w:rPr>
            </w:pPr>
          </w:p>
        </w:tc>
      </w:tr>
      <w:tr w:rsidR="00E062D4" w:rsidRPr="00E062D4" w14:paraId="2C7B2881" w14:textId="77777777" w:rsidTr="00E062D4">
        <w:tc>
          <w:tcPr>
            <w:tcW w:w="4672" w:type="dxa"/>
          </w:tcPr>
          <w:p w14:paraId="4B80EA11"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Handtekening:</w:t>
            </w:r>
          </w:p>
        </w:tc>
        <w:tc>
          <w:tcPr>
            <w:tcW w:w="4673" w:type="dxa"/>
          </w:tcPr>
          <w:p w14:paraId="2BA06E89" w14:textId="77777777" w:rsidR="00E062D4" w:rsidRPr="00E062D4" w:rsidRDefault="00E062D4" w:rsidP="00FF5536">
            <w:pPr>
              <w:pStyle w:val="Normaalweb"/>
              <w:rPr>
                <w:rFonts w:ascii="Arial" w:hAnsi="Arial" w:cs="Arial"/>
                <w:color w:val="343434"/>
                <w:sz w:val="20"/>
                <w:szCs w:val="20"/>
              </w:rPr>
            </w:pPr>
          </w:p>
          <w:p w14:paraId="44BD47E0" w14:textId="77777777" w:rsidR="00E062D4" w:rsidRPr="00E062D4" w:rsidRDefault="00E062D4" w:rsidP="00FF5536">
            <w:pPr>
              <w:pStyle w:val="Normaalweb"/>
              <w:rPr>
                <w:rFonts w:ascii="Arial" w:hAnsi="Arial" w:cs="Arial"/>
                <w:color w:val="343434"/>
                <w:sz w:val="20"/>
                <w:szCs w:val="20"/>
              </w:rPr>
            </w:pPr>
          </w:p>
        </w:tc>
      </w:tr>
    </w:tbl>
    <w:p w14:paraId="0BCDA553" w14:textId="77777777" w:rsidR="00FF5536" w:rsidRDefault="00FF5536" w:rsidP="00E062D4">
      <w:pPr>
        <w:pStyle w:val="Normaalweb"/>
        <w:rPr>
          <w:rFonts w:ascii="Arial" w:hAnsi="Arial" w:cs="Arial"/>
          <w:color w:val="343434"/>
        </w:rPr>
      </w:pPr>
    </w:p>
    <w:sectPr w:rsidR="00FF5536"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E4C31" w14:textId="77777777" w:rsidR="00FF5536" w:rsidRDefault="00FF5536" w:rsidP="00F70BDC">
      <w:r>
        <w:separator/>
      </w:r>
    </w:p>
  </w:endnote>
  <w:endnote w:type="continuationSeparator" w:id="0">
    <w:p w14:paraId="715C8D6F" w14:textId="77777777"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1A3C" w14:textId="77777777" w:rsidR="008D77CE"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062D4">
      <w:rPr>
        <w:noProof/>
      </w:rPr>
      <w:t>2</w:t>
    </w:r>
    <w:r w:rsidR="009B04B3">
      <w:rPr>
        <w:noProof/>
      </w:rPr>
      <w:fldChar w:fldCharType="end"/>
    </w:r>
  </w:p>
  <w:p w14:paraId="4E166B6E" w14:textId="77777777" w:rsidR="008D77CE" w:rsidRDefault="008D77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6D43" w14:textId="77777777" w:rsidR="008D77CE" w:rsidRPr="00E2459A" w:rsidRDefault="009414AA" w:rsidP="00BD7D8E">
    <w:pPr>
      <w:pStyle w:val="Voettekst"/>
      <w:tabs>
        <w:tab w:val="clear" w:pos="4536"/>
        <w:tab w:val="clear" w:pos="9072"/>
        <w:tab w:val="right" w:pos="6047"/>
      </w:tabs>
      <w:rPr>
        <w:lang w:bidi="en-US"/>
      </w:rPr>
    </w:pPr>
    <w:r>
      <w:rPr>
        <w:rFonts w:cs="Arial"/>
        <w:sz w:val="16"/>
      </w:rPr>
      <w:tab/>
      <w:t xml:space="preserve">  </w:t>
    </w:r>
  </w:p>
  <w:p w14:paraId="020693A9" w14:textId="125B3472" w:rsidR="008D77CE" w:rsidRPr="00E062D4" w:rsidRDefault="009F1EC7">
    <w:pPr>
      <w:pStyle w:val="Voettekst"/>
      <w:rPr>
        <w:sz w:val="16"/>
        <w:szCs w:val="16"/>
        <w:lang w:bidi="en-US"/>
      </w:rPr>
    </w:pPr>
    <w:r>
      <w:rPr>
        <w:sz w:val="16"/>
        <w:szCs w:val="16"/>
        <w:lang w:bidi="en-US"/>
      </w:rPr>
      <w:t xml:space="preserve">Bijlage </w:t>
    </w:r>
    <w:r w:rsidR="0066183C">
      <w:rPr>
        <w:sz w:val="16"/>
        <w:szCs w:val="16"/>
        <w:lang w:bidi="en-US"/>
      </w:rPr>
      <w:t>G -</w:t>
    </w:r>
    <w:r w:rsidR="008D77CE">
      <w:rPr>
        <w:sz w:val="16"/>
        <w:szCs w:val="16"/>
        <w:lang w:bidi="en-US"/>
      </w:rPr>
      <w:t xml:space="preserve"> </w:t>
    </w:r>
    <w:r w:rsidR="00E062D4" w:rsidRPr="00E062D4">
      <w:rPr>
        <w:sz w:val="16"/>
        <w:szCs w:val="16"/>
        <w:lang w:bidi="en-US"/>
      </w:rPr>
      <w:t>Verklaring van geen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7ED91" w14:textId="77777777" w:rsidR="00FF5536" w:rsidRDefault="00FF5536" w:rsidP="00F70BDC">
      <w:r>
        <w:separator/>
      </w:r>
    </w:p>
  </w:footnote>
  <w:footnote w:type="continuationSeparator" w:id="0">
    <w:p w14:paraId="168895EB" w14:textId="77777777"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418A" w14:textId="77777777" w:rsidR="008D77CE" w:rsidRPr="00526EC5" w:rsidRDefault="00E062D4" w:rsidP="00E062D4">
    <w:pPr>
      <w:pStyle w:val="Koptekst"/>
      <w:jc w:val="center"/>
    </w:pPr>
    <w:r>
      <w:rPr>
        <w:noProof/>
      </w:rPr>
      <w:drawing>
        <wp:inline distT="0" distB="0" distL="0" distR="0" wp14:anchorId="2471B155" wp14:editId="38ACDE40">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E7DBE"/>
    <w:multiLevelType w:val="hybridMultilevel"/>
    <w:tmpl w:val="2EB07D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A027F"/>
    <w:multiLevelType w:val="hybridMultilevel"/>
    <w:tmpl w:val="05700D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8154636">
    <w:abstractNumId w:val="4"/>
  </w:num>
  <w:num w:numId="2" w16cid:durableId="438183988">
    <w:abstractNumId w:val="6"/>
  </w:num>
  <w:num w:numId="3" w16cid:durableId="1290863333">
    <w:abstractNumId w:val="10"/>
  </w:num>
  <w:num w:numId="4" w16cid:durableId="121924433">
    <w:abstractNumId w:val="2"/>
  </w:num>
  <w:num w:numId="5" w16cid:durableId="106043525">
    <w:abstractNumId w:val="9"/>
  </w:num>
  <w:num w:numId="6" w16cid:durableId="1761293750">
    <w:abstractNumId w:val="10"/>
    <w:lvlOverride w:ilvl="0">
      <w:startOverride w:val="1"/>
    </w:lvlOverride>
    <w:lvlOverride w:ilvl="1">
      <w:startOverride w:val="1"/>
    </w:lvlOverride>
  </w:num>
  <w:num w:numId="7" w16cid:durableId="721944929">
    <w:abstractNumId w:val="17"/>
  </w:num>
  <w:num w:numId="8" w16cid:durableId="1580089953">
    <w:abstractNumId w:val="8"/>
  </w:num>
  <w:num w:numId="9" w16cid:durableId="240145745">
    <w:abstractNumId w:val="14"/>
  </w:num>
  <w:num w:numId="10" w16cid:durableId="1132594651">
    <w:abstractNumId w:val="20"/>
  </w:num>
  <w:num w:numId="11" w16cid:durableId="1120538412">
    <w:abstractNumId w:val="11"/>
  </w:num>
  <w:num w:numId="12" w16cid:durableId="1532646779">
    <w:abstractNumId w:val="18"/>
  </w:num>
  <w:num w:numId="13" w16cid:durableId="973097613">
    <w:abstractNumId w:val="1"/>
  </w:num>
  <w:num w:numId="14" w16cid:durableId="1849441868">
    <w:abstractNumId w:val="0"/>
  </w:num>
  <w:num w:numId="15" w16cid:durableId="1252860685">
    <w:abstractNumId w:val="16"/>
  </w:num>
  <w:num w:numId="16" w16cid:durableId="22364346">
    <w:abstractNumId w:val="7"/>
  </w:num>
  <w:num w:numId="17" w16cid:durableId="428045377">
    <w:abstractNumId w:val="5"/>
  </w:num>
  <w:num w:numId="18" w16cid:durableId="166864984">
    <w:abstractNumId w:val="19"/>
  </w:num>
  <w:num w:numId="19" w16cid:durableId="773475377">
    <w:abstractNumId w:val="21"/>
  </w:num>
  <w:num w:numId="20" w16cid:durableId="179467761">
    <w:abstractNumId w:val="3"/>
  </w:num>
  <w:num w:numId="21" w16cid:durableId="285622502">
    <w:abstractNumId w:val="13"/>
  </w:num>
  <w:num w:numId="22" w16cid:durableId="1701278100">
    <w:abstractNumId w:val="15"/>
  </w:num>
  <w:num w:numId="23" w16cid:durableId="582104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defaultTabStop w:val="709"/>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536"/>
    <w:rsid w:val="000925B8"/>
    <w:rsid w:val="004258D4"/>
    <w:rsid w:val="00482248"/>
    <w:rsid w:val="005D12D5"/>
    <w:rsid w:val="0066183C"/>
    <w:rsid w:val="006C1796"/>
    <w:rsid w:val="00863531"/>
    <w:rsid w:val="008D77CE"/>
    <w:rsid w:val="009414AA"/>
    <w:rsid w:val="009B04B3"/>
    <w:rsid w:val="009D480E"/>
    <w:rsid w:val="009F1EC7"/>
    <w:rsid w:val="00AB381C"/>
    <w:rsid w:val="00C76FD9"/>
    <w:rsid w:val="00E062D4"/>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E5FE54"/>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21AAC-FE69-4630-B41B-0722E8C99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Hennie Zandbergen</cp:lastModifiedBy>
  <cp:revision>5</cp:revision>
  <dcterms:created xsi:type="dcterms:W3CDTF">2023-12-11T14:23:00Z</dcterms:created>
  <dcterms:modified xsi:type="dcterms:W3CDTF">2025-02-25T15:57:00Z</dcterms:modified>
</cp:coreProperties>
</file>