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24EF843F" w:rsidR="002A16DF" w:rsidRDefault="00B02404" w:rsidP="00B02404">
      <w:pPr>
        <w:pStyle w:val="Heading1titel"/>
        <w:pBdr>
          <w:bottom w:val="single" w:sz="6" w:space="1" w:color="auto"/>
        </w:pBdr>
      </w:pPr>
      <w:r>
        <w:t xml:space="preserve">Bijlage </w:t>
      </w:r>
      <w:r w:rsidR="003A2068">
        <w:t xml:space="preserve">V - </w:t>
      </w:r>
      <w:r>
        <w:t>Holdingverklaring</w:t>
      </w:r>
    </w:p>
    <w:p w14:paraId="2412B16C" w14:textId="77777777" w:rsidR="00D45518" w:rsidRDefault="00D45518" w:rsidP="00D45518">
      <w:pPr>
        <w:spacing w:line="240" w:lineRule="auto"/>
      </w:pPr>
    </w:p>
    <w:p w14:paraId="27600323" w14:textId="50C57254"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3A2068">
        <w:rPr>
          <w:b/>
          <w:bCs/>
          <w:sz w:val="22"/>
          <w:szCs w:val="22"/>
        </w:rPr>
        <w:t>voor Beveiligingsdiensten</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4CF6D12C">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4CF6D12C">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4CFE7211" w:rsidR="00B02404" w:rsidRDefault="00B02404" w:rsidP="00B02404">
            <w:pPr>
              <w:jc w:val="both"/>
            </w:pPr>
            <w:r>
              <w:t>Inschrijver</w:t>
            </w:r>
            <w:r w:rsidR="7B4C995E">
              <w:t>*</w:t>
            </w:r>
            <w:r>
              <w:t xml:space="preserve">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4CF6D12C">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4CF6D12C">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6F040B9F" w14:textId="77777777" w:rsidTr="00B02404">
        <w:tc>
          <w:tcPr>
            <w:tcW w:w="9628" w:type="dxa"/>
            <w:gridSpan w:val="2"/>
            <w:shd w:val="clear" w:color="auto" w:fill="0076A8"/>
          </w:tcPr>
          <w:p w14:paraId="70790D67" w14:textId="182A55A8" w:rsidR="00B02404" w:rsidRPr="00B02404" w:rsidRDefault="00B02404" w:rsidP="00B02404">
            <w:pPr>
              <w:jc w:val="both"/>
              <w:rPr>
                <w:b/>
                <w:bCs/>
                <w:color w:val="FFFFFF" w:themeColor="background1"/>
              </w:rPr>
            </w:pPr>
            <w:r>
              <w:rPr>
                <w:b/>
                <w:bCs/>
                <w:color w:val="FFFFFF" w:themeColor="background1"/>
              </w:rPr>
              <w:t>Namens de Inschrijver</w:t>
            </w:r>
          </w:p>
        </w:tc>
      </w:tr>
      <w:tr w:rsidR="00B02404" w14:paraId="33B0E01B" w14:textId="77777777" w:rsidTr="00B02404">
        <w:tc>
          <w:tcPr>
            <w:tcW w:w="2547" w:type="dxa"/>
            <w:shd w:val="clear" w:color="auto" w:fill="C9E8FB"/>
          </w:tcPr>
          <w:p w14:paraId="093EBF7D" w14:textId="32C1D6EF" w:rsidR="00B02404" w:rsidRDefault="00B02404" w:rsidP="00B02404">
            <w:pPr>
              <w:jc w:val="both"/>
            </w:pPr>
            <w:r>
              <w:t>Naam</w:t>
            </w:r>
          </w:p>
        </w:tc>
        <w:tc>
          <w:tcPr>
            <w:tcW w:w="7081" w:type="dxa"/>
          </w:tcPr>
          <w:p w14:paraId="4744C11A" w14:textId="77777777" w:rsidR="00B02404" w:rsidRDefault="00B02404" w:rsidP="00B02404">
            <w:pPr>
              <w:jc w:val="both"/>
            </w:pPr>
          </w:p>
        </w:tc>
      </w:tr>
      <w:tr w:rsidR="00B02404" w14:paraId="29198B5E" w14:textId="77777777" w:rsidTr="00B02404">
        <w:tc>
          <w:tcPr>
            <w:tcW w:w="2547" w:type="dxa"/>
            <w:shd w:val="clear" w:color="auto" w:fill="C9E8FB"/>
          </w:tcPr>
          <w:p w14:paraId="23924799" w14:textId="3ED62F57" w:rsidR="00B02404" w:rsidRDefault="00B02404" w:rsidP="00B02404">
            <w:pPr>
              <w:jc w:val="both"/>
            </w:pPr>
            <w:r>
              <w:t>Naam tekenbevoegde</w:t>
            </w:r>
          </w:p>
        </w:tc>
        <w:tc>
          <w:tcPr>
            <w:tcW w:w="7081" w:type="dxa"/>
          </w:tcPr>
          <w:p w14:paraId="3DD17F9D" w14:textId="77777777" w:rsidR="00B02404" w:rsidRDefault="00B02404" w:rsidP="00B02404">
            <w:pPr>
              <w:jc w:val="both"/>
            </w:pPr>
          </w:p>
        </w:tc>
      </w:tr>
      <w:tr w:rsidR="00B02404" w14:paraId="0E232341" w14:textId="77777777" w:rsidTr="00B02404">
        <w:tc>
          <w:tcPr>
            <w:tcW w:w="2547" w:type="dxa"/>
            <w:shd w:val="clear" w:color="auto" w:fill="C9E8FB"/>
          </w:tcPr>
          <w:p w14:paraId="54046D1D" w14:textId="080F94B4" w:rsidR="00B02404" w:rsidRDefault="00B02404" w:rsidP="00B02404">
            <w:pPr>
              <w:jc w:val="both"/>
            </w:pPr>
            <w:r>
              <w:t>Functie</w:t>
            </w:r>
          </w:p>
        </w:tc>
        <w:tc>
          <w:tcPr>
            <w:tcW w:w="7081" w:type="dxa"/>
          </w:tcPr>
          <w:p w14:paraId="48DAD4D1" w14:textId="77777777" w:rsidR="00B02404" w:rsidRDefault="00B02404" w:rsidP="00B02404">
            <w:pPr>
              <w:jc w:val="both"/>
            </w:pPr>
          </w:p>
        </w:tc>
      </w:tr>
      <w:tr w:rsidR="00B02404" w14:paraId="01F1F8B8" w14:textId="77777777" w:rsidTr="00B02404">
        <w:tc>
          <w:tcPr>
            <w:tcW w:w="2547" w:type="dxa"/>
            <w:shd w:val="clear" w:color="auto" w:fill="C9E8FB"/>
          </w:tcPr>
          <w:p w14:paraId="750C3978" w14:textId="6D6F0BF9" w:rsidR="00B02404" w:rsidRDefault="00B02404" w:rsidP="00B02404">
            <w:pPr>
              <w:jc w:val="both"/>
            </w:pPr>
            <w:r>
              <w:t>Datum</w:t>
            </w:r>
          </w:p>
        </w:tc>
        <w:tc>
          <w:tcPr>
            <w:tcW w:w="7081" w:type="dxa"/>
          </w:tcPr>
          <w:p w14:paraId="7105AE05" w14:textId="77777777" w:rsidR="00B02404" w:rsidRDefault="00B02404" w:rsidP="00B02404">
            <w:pPr>
              <w:jc w:val="both"/>
            </w:pPr>
          </w:p>
        </w:tc>
      </w:tr>
      <w:tr w:rsidR="00B02404" w14:paraId="4F3BB9E4" w14:textId="77777777" w:rsidTr="00B02404">
        <w:tc>
          <w:tcPr>
            <w:tcW w:w="2547" w:type="dxa"/>
            <w:shd w:val="clear" w:color="auto" w:fill="C9E8FB"/>
          </w:tcPr>
          <w:p w14:paraId="5E500041" w14:textId="77777777" w:rsidR="00B02404" w:rsidRDefault="00B02404" w:rsidP="00B02404">
            <w:pPr>
              <w:jc w:val="both"/>
            </w:pPr>
            <w:r>
              <w:t>Handtekening</w:t>
            </w:r>
          </w:p>
          <w:p w14:paraId="6D3624A6" w14:textId="77777777" w:rsidR="00B02404" w:rsidRDefault="00B02404" w:rsidP="00B02404">
            <w:pPr>
              <w:jc w:val="both"/>
            </w:pPr>
          </w:p>
          <w:p w14:paraId="3ADF6AE8" w14:textId="033B1B37" w:rsidR="00B02404" w:rsidRDefault="00B02404" w:rsidP="00B02404">
            <w:pPr>
              <w:jc w:val="both"/>
            </w:pPr>
          </w:p>
        </w:tc>
        <w:tc>
          <w:tcPr>
            <w:tcW w:w="7081" w:type="dxa"/>
          </w:tcPr>
          <w:p w14:paraId="28152BBD" w14:textId="77777777" w:rsidR="00B02404" w:rsidRDefault="00B02404" w:rsidP="00B02404">
            <w:pPr>
              <w:jc w:val="both"/>
            </w:pPr>
          </w:p>
        </w:tc>
      </w:tr>
    </w:tbl>
    <w:p w14:paraId="02F10BF7" w14:textId="0693F3DF" w:rsidR="00B02404" w:rsidRPr="00B02404" w:rsidRDefault="7C822CBD" w:rsidP="00167789">
      <w:pPr>
        <w:jc w:val="both"/>
      </w:pPr>
      <w:r>
        <w:t>* Met Inschrijver wordt ook Gegadigde bedoelt.</w:t>
      </w: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32FC2" w14:textId="77777777" w:rsidR="00D24B38" w:rsidRDefault="00D24B38">
      <w:r>
        <w:separator/>
      </w:r>
    </w:p>
  </w:endnote>
  <w:endnote w:type="continuationSeparator" w:id="0">
    <w:p w14:paraId="1490DA7C" w14:textId="77777777" w:rsidR="00D24B38" w:rsidRDefault="00D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1203A614" w:rsidR="005C1431" w:rsidRDefault="00B02404" w:rsidP="00B02404">
            <w:pPr>
              <w:pStyle w:val="Voettekst"/>
            </w:pPr>
            <w:r>
              <w:t xml:space="preserve">Bijlage </w:t>
            </w:r>
            <w:r w:rsidR="00405A4A">
              <w:t xml:space="preserve">V </w:t>
            </w:r>
            <w:r>
              <w:t>–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D8185" w14:textId="77777777" w:rsidR="00D24B38" w:rsidRDefault="00D24B38">
      <w:r>
        <w:separator/>
      </w:r>
    </w:p>
  </w:footnote>
  <w:footnote w:type="continuationSeparator" w:id="0">
    <w:p w14:paraId="13EB862D" w14:textId="77777777" w:rsidR="00D24B38" w:rsidRDefault="00D2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shd w:val="clear" w:color="auto" w:fill="auto"/>
        </w:tcPr>
        <w:p w14:paraId="528DCDDD" w14:textId="77777777" w:rsidR="00713A38" w:rsidRDefault="00713A38" w:rsidP="0023628B">
          <w:pPr>
            <w:pStyle w:val="Koptekst"/>
          </w:pPr>
        </w:p>
      </w:tc>
      <w:tc>
        <w:tcPr>
          <w:tcW w:w="10490" w:type="dxa"/>
          <w:shd w:val="clear" w:color="auto" w:fill="auto"/>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shd w:val="clear" w:color="auto" w:fill="auto"/>
        </w:tcPr>
        <w:p w14:paraId="40E1E693" w14:textId="77777777" w:rsidR="00713A38" w:rsidRDefault="00713A38" w:rsidP="0023628B">
          <w:pPr>
            <w:pStyle w:val="Koptekst"/>
          </w:pPr>
        </w:p>
      </w:tc>
      <w:tc>
        <w:tcPr>
          <w:tcW w:w="10490" w:type="dxa"/>
          <w:shd w:val="clear" w:color="auto" w:fill="auto"/>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7A9E06D"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V3.0</w:t>
    </w:r>
    <w:r w:rsidRPr="00023191">
      <w:rPr>
        <w:color w:val="BFBFBF" w:themeColor="background1" w:themeShade="BF"/>
        <w:sz w:val="16"/>
        <w:szCs w:val="16"/>
      </w:rPr>
      <w:t xml:space="preserve"> </w:t>
    </w:r>
    <w:r w:rsidR="00C84104">
      <w:rPr>
        <w:color w:val="BFBFBF" w:themeColor="background1" w:themeShade="BF"/>
        <w:sz w:val="16"/>
        <w:szCs w:val="16"/>
      </w:rPr>
      <w:t>2024-12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shd w:val="clear" w:color="auto" w:fill="auto"/>
        </w:tcPr>
        <w:p w14:paraId="612F4D6A" w14:textId="77777777" w:rsidR="00713A38" w:rsidRDefault="00713A38" w:rsidP="002D1748">
          <w:pPr>
            <w:pStyle w:val="Kenmerk"/>
          </w:pPr>
        </w:p>
      </w:tc>
      <w:tc>
        <w:tcPr>
          <w:tcW w:w="10763" w:type="dxa"/>
          <w:shd w:val="clear" w:color="auto" w:fill="auto"/>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CF2FE3A"/>
    <w:multiLevelType w:val="hybridMultilevel"/>
    <w:tmpl w:val="DA48994A"/>
    <w:lvl w:ilvl="0" w:tplc="210C1DA8">
      <w:start w:val="1"/>
      <w:numFmt w:val="bullet"/>
      <w:lvlText w:val=""/>
      <w:lvlJc w:val="left"/>
      <w:pPr>
        <w:ind w:left="720" w:hanging="360"/>
      </w:pPr>
      <w:rPr>
        <w:rFonts w:ascii="Symbol" w:hAnsi="Symbol" w:hint="default"/>
      </w:rPr>
    </w:lvl>
    <w:lvl w:ilvl="1" w:tplc="FB6C016C">
      <w:start w:val="1"/>
      <w:numFmt w:val="bullet"/>
      <w:lvlText w:val="o"/>
      <w:lvlJc w:val="left"/>
      <w:pPr>
        <w:ind w:left="1440" w:hanging="360"/>
      </w:pPr>
      <w:rPr>
        <w:rFonts w:ascii="Courier New" w:hAnsi="Courier New" w:hint="default"/>
      </w:rPr>
    </w:lvl>
    <w:lvl w:ilvl="2" w:tplc="F320ADCE">
      <w:start w:val="1"/>
      <w:numFmt w:val="bullet"/>
      <w:lvlText w:val=""/>
      <w:lvlJc w:val="left"/>
      <w:pPr>
        <w:ind w:left="2160" w:hanging="360"/>
      </w:pPr>
      <w:rPr>
        <w:rFonts w:ascii="Wingdings" w:hAnsi="Wingdings" w:hint="default"/>
      </w:rPr>
    </w:lvl>
    <w:lvl w:ilvl="3" w:tplc="60E0E28A">
      <w:start w:val="1"/>
      <w:numFmt w:val="bullet"/>
      <w:lvlText w:val=""/>
      <w:lvlJc w:val="left"/>
      <w:pPr>
        <w:ind w:left="2880" w:hanging="360"/>
      </w:pPr>
      <w:rPr>
        <w:rFonts w:ascii="Symbol" w:hAnsi="Symbol" w:hint="default"/>
      </w:rPr>
    </w:lvl>
    <w:lvl w:ilvl="4" w:tplc="466E4D42">
      <w:start w:val="1"/>
      <w:numFmt w:val="bullet"/>
      <w:lvlText w:val="o"/>
      <w:lvlJc w:val="left"/>
      <w:pPr>
        <w:ind w:left="3600" w:hanging="360"/>
      </w:pPr>
      <w:rPr>
        <w:rFonts w:ascii="Courier New" w:hAnsi="Courier New" w:hint="default"/>
      </w:rPr>
    </w:lvl>
    <w:lvl w:ilvl="5" w:tplc="59F0C63E">
      <w:start w:val="1"/>
      <w:numFmt w:val="bullet"/>
      <w:lvlText w:val=""/>
      <w:lvlJc w:val="left"/>
      <w:pPr>
        <w:ind w:left="4320" w:hanging="360"/>
      </w:pPr>
      <w:rPr>
        <w:rFonts w:ascii="Wingdings" w:hAnsi="Wingdings" w:hint="default"/>
      </w:rPr>
    </w:lvl>
    <w:lvl w:ilvl="6" w:tplc="EFA07694">
      <w:start w:val="1"/>
      <w:numFmt w:val="bullet"/>
      <w:lvlText w:val=""/>
      <w:lvlJc w:val="left"/>
      <w:pPr>
        <w:ind w:left="5040" w:hanging="360"/>
      </w:pPr>
      <w:rPr>
        <w:rFonts w:ascii="Symbol" w:hAnsi="Symbol" w:hint="default"/>
      </w:rPr>
    </w:lvl>
    <w:lvl w:ilvl="7" w:tplc="68DC290C">
      <w:start w:val="1"/>
      <w:numFmt w:val="bullet"/>
      <w:lvlText w:val="o"/>
      <w:lvlJc w:val="left"/>
      <w:pPr>
        <w:ind w:left="5760" w:hanging="360"/>
      </w:pPr>
      <w:rPr>
        <w:rFonts w:ascii="Courier New" w:hAnsi="Courier New" w:hint="default"/>
      </w:rPr>
    </w:lvl>
    <w:lvl w:ilvl="8" w:tplc="22B830B4">
      <w:start w:val="1"/>
      <w:numFmt w:val="bullet"/>
      <w:lvlText w:val=""/>
      <w:lvlJc w:val="left"/>
      <w:pPr>
        <w:ind w:left="6480" w:hanging="360"/>
      </w:pPr>
      <w:rPr>
        <w:rFonts w:ascii="Wingdings" w:hAnsi="Wingdings" w:hint="default"/>
      </w:rPr>
    </w:lvl>
  </w:abstractNum>
  <w:abstractNum w:abstractNumId="8"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3070685">
    <w:abstractNumId w:val="7"/>
  </w:num>
  <w:num w:numId="2" w16cid:durableId="520776043">
    <w:abstractNumId w:val="2"/>
  </w:num>
  <w:num w:numId="3" w16cid:durableId="1274357914">
    <w:abstractNumId w:val="1"/>
  </w:num>
  <w:num w:numId="4" w16cid:durableId="1252928323">
    <w:abstractNumId w:val="0"/>
  </w:num>
  <w:num w:numId="5" w16cid:durableId="475102139">
    <w:abstractNumId w:val="3"/>
  </w:num>
  <w:num w:numId="6" w16cid:durableId="242645616">
    <w:abstractNumId w:val="5"/>
  </w:num>
  <w:num w:numId="7" w16cid:durableId="1609652800">
    <w:abstractNumId w:val="5"/>
  </w:num>
  <w:num w:numId="8" w16cid:durableId="252252399">
    <w:abstractNumId w:val="5"/>
  </w:num>
  <w:num w:numId="9" w16cid:durableId="373896703">
    <w:abstractNumId w:val="5"/>
  </w:num>
  <w:num w:numId="10" w16cid:durableId="1121269540">
    <w:abstractNumId w:val="4"/>
  </w:num>
  <w:num w:numId="11" w16cid:durableId="1402824695">
    <w:abstractNumId w:val="4"/>
  </w:num>
  <w:num w:numId="12" w16cid:durableId="1010646487">
    <w:abstractNumId w:val="5"/>
  </w:num>
  <w:num w:numId="13" w16cid:durableId="2073774762">
    <w:abstractNumId w:val="5"/>
  </w:num>
  <w:num w:numId="14" w16cid:durableId="1982154370">
    <w:abstractNumId w:val="5"/>
  </w:num>
  <w:num w:numId="15" w16cid:durableId="858352435">
    <w:abstractNumId w:val="6"/>
  </w:num>
  <w:num w:numId="16" w16cid:durableId="202809401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67789"/>
    <w:rsid w:val="001737AD"/>
    <w:rsid w:val="00197535"/>
    <w:rsid w:val="001A1C14"/>
    <w:rsid w:val="001B1F7E"/>
    <w:rsid w:val="001B65DE"/>
    <w:rsid w:val="001C03BE"/>
    <w:rsid w:val="001C5E61"/>
    <w:rsid w:val="001D450F"/>
    <w:rsid w:val="001E2B72"/>
    <w:rsid w:val="001E2D3E"/>
    <w:rsid w:val="00210F13"/>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90F68"/>
    <w:rsid w:val="003A2068"/>
    <w:rsid w:val="003A4A36"/>
    <w:rsid w:val="003E0A90"/>
    <w:rsid w:val="003E6592"/>
    <w:rsid w:val="00405A4A"/>
    <w:rsid w:val="00413744"/>
    <w:rsid w:val="0042259D"/>
    <w:rsid w:val="004317A3"/>
    <w:rsid w:val="00444721"/>
    <w:rsid w:val="0044712A"/>
    <w:rsid w:val="0045098E"/>
    <w:rsid w:val="00464D2A"/>
    <w:rsid w:val="00471103"/>
    <w:rsid w:val="0049169D"/>
    <w:rsid w:val="00494074"/>
    <w:rsid w:val="004A2836"/>
    <w:rsid w:val="004E025E"/>
    <w:rsid w:val="004E2F3F"/>
    <w:rsid w:val="004F2305"/>
    <w:rsid w:val="00543508"/>
    <w:rsid w:val="00547595"/>
    <w:rsid w:val="005576FD"/>
    <w:rsid w:val="00573DEF"/>
    <w:rsid w:val="005769AD"/>
    <w:rsid w:val="00590A1F"/>
    <w:rsid w:val="00595803"/>
    <w:rsid w:val="00597891"/>
    <w:rsid w:val="005B1943"/>
    <w:rsid w:val="005B6D4C"/>
    <w:rsid w:val="005C1431"/>
    <w:rsid w:val="005D04E3"/>
    <w:rsid w:val="005D4605"/>
    <w:rsid w:val="005E51B5"/>
    <w:rsid w:val="006019E7"/>
    <w:rsid w:val="006029F6"/>
    <w:rsid w:val="006114DD"/>
    <w:rsid w:val="00612F23"/>
    <w:rsid w:val="006139E7"/>
    <w:rsid w:val="00625A55"/>
    <w:rsid w:val="006270D4"/>
    <w:rsid w:val="006445DE"/>
    <w:rsid w:val="00644793"/>
    <w:rsid w:val="00646971"/>
    <w:rsid w:val="00657D34"/>
    <w:rsid w:val="00663D80"/>
    <w:rsid w:val="00665F82"/>
    <w:rsid w:val="00675C6C"/>
    <w:rsid w:val="00676F05"/>
    <w:rsid w:val="006D679C"/>
    <w:rsid w:val="006D7F5E"/>
    <w:rsid w:val="006F29BF"/>
    <w:rsid w:val="00704C08"/>
    <w:rsid w:val="00713A38"/>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7669B"/>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70C32"/>
    <w:rsid w:val="00E83488"/>
    <w:rsid w:val="00E9456E"/>
    <w:rsid w:val="00EC3AD8"/>
    <w:rsid w:val="00ED3122"/>
    <w:rsid w:val="00ED3DEB"/>
    <w:rsid w:val="00ED6943"/>
    <w:rsid w:val="00EE1C64"/>
    <w:rsid w:val="00F10F4C"/>
    <w:rsid w:val="00F23CC1"/>
    <w:rsid w:val="00F349BD"/>
    <w:rsid w:val="00F46E1D"/>
    <w:rsid w:val="00F70DCF"/>
    <w:rsid w:val="00F82569"/>
    <w:rsid w:val="00F860AD"/>
    <w:rsid w:val="00F92976"/>
    <w:rsid w:val="00F97258"/>
    <w:rsid w:val="00FA5214"/>
    <w:rsid w:val="00FC7A75"/>
    <w:rsid w:val="00FE5890"/>
    <w:rsid w:val="00FF499E"/>
    <w:rsid w:val="4CF6D12C"/>
    <w:rsid w:val="7B4C995E"/>
    <w:rsid w:val="7C822CBD"/>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4"/>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1"/>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 w:type="character" w:styleId="Verwijzingopmerking">
    <w:name w:val="annotation reference"/>
    <w:basedOn w:val="Standaardalinea-lettertype"/>
    <w:semiHidden/>
    <w:unhideWhenUsed/>
    <w:rsid w:val="004E025E"/>
    <w:rPr>
      <w:sz w:val="16"/>
      <w:szCs w:val="16"/>
    </w:rPr>
  </w:style>
  <w:style w:type="paragraph" w:styleId="Tekstopmerking">
    <w:name w:val="annotation text"/>
    <w:basedOn w:val="Standaard"/>
    <w:link w:val="TekstopmerkingChar"/>
    <w:unhideWhenUsed/>
    <w:rsid w:val="004E025E"/>
    <w:pPr>
      <w:spacing w:line="240" w:lineRule="auto"/>
    </w:pPr>
  </w:style>
  <w:style w:type="character" w:customStyle="1" w:styleId="TekstopmerkingChar">
    <w:name w:val="Tekst opmerking Char"/>
    <w:basedOn w:val="Standaardalinea-lettertype"/>
    <w:link w:val="Tekstopmerking"/>
    <w:rsid w:val="004E025E"/>
  </w:style>
  <w:style w:type="paragraph" w:styleId="Onderwerpvanopmerking">
    <w:name w:val="annotation subject"/>
    <w:basedOn w:val="Tekstopmerking"/>
    <w:next w:val="Tekstopmerking"/>
    <w:link w:val="OnderwerpvanopmerkingChar"/>
    <w:semiHidden/>
    <w:unhideWhenUsed/>
    <w:rsid w:val="004E025E"/>
    <w:rPr>
      <w:b/>
      <w:bCs/>
    </w:rPr>
  </w:style>
  <w:style w:type="character" w:customStyle="1" w:styleId="OnderwerpvanopmerkingChar">
    <w:name w:val="Onderwerp van opmerking Char"/>
    <w:basedOn w:val="TekstopmerkingChar"/>
    <w:link w:val="Onderwerpvanopmerking"/>
    <w:semiHidden/>
    <w:rsid w:val="004E02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RCUS45HN67DU-974321440-328049</_dlc_DocId>
    <_dlc_DocIdUrl xmlns="558c601a-c172-4142-980b-33deeaa1e95d">
      <Url>https://sscons.sharepoint.com/sites/ORG-IC/_layouts/15/DocIdRedir.aspx?ID=RCUS45HN67DU-974321440-328049</Url>
      <Description>RCUS45HN67DU-974321440-328049</Description>
    </_dlc_DocIdUrl>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3.xml><?xml version="1.0" encoding="utf-8"?>
<ds:datastoreItem xmlns:ds="http://schemas.openxmlformats.org/officeDocument/2006/customXml" ds:itemID="{313C0A9C-D16D-4283-938C-8D8602EA8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1165</Characters>
  <Application>Microsoft Office Word</Application>
  <DocSecurity>0</DocSecurity>
  <Lines>9</Lines>
  <Paragraphs>2</Paragraphs>
  <ScaleCrop>false</ScaleCrop>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Marije Trompetter</cp:lastModifiedBy>
  <cp:revision>15</cp:revision>
  <cp:lastPrinted>2019-01-04T09:57:00Z</cp:lastPrinted>
  <dcterms:created xsi:type="dcterms:W3CDTF">2024-10-22T14:14:00Z</dcterms:created>
  <dcterms:modified xsi:type="dcterms:W3CDTF">2025-04-15T14:42:00Z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39f4d94a-3118-4cd1-8376-487c46edbfa2</vt:lpwstr>
  </property>
  <property fmtid="{D5CDD505-2E9C-101B-9397-08002B2CF9AE}" pid="4" name="MediaServiceImageTags">
    <vt:lpwstr/>
  </property>
</Properties>
</file>