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3547A" w14:textId="378C9D4A" w:rsidR="007765D6" w:rsidRPr="000C2C4C" w:rsidRDefault="000C2C4C" w:rsidP="000C2C4C">
      <w:pPr>
        <w:pStyle w:val="Kop10"/>
        <w:numPr>
          <w:ilvl w:val="0"/>
          <w:numId w:val="0"/>
        </w:numPr>
        <w:spacing w:after="0" w:line="240" w:lineRule="auto"/>
        <w:rPr>
          <w:b/>
          <w:snapToGrid w:val="0"/>
          <w:sz w:val="32"/>
        </w:rPr>
      </w:pPr>
      <w:bookmarkStart w:id="0" w:name="_GoBack"/>
      <w:bookmarkEnd w:id="0"/>
      <w:r>
        <w:rPr>
          <w:b/>
          <w:snapToGrid w:val="0"/>
          <w:sz w:val="28"/>
        </w:rPr>
        <w:t>Bijlage</w:t>
      </w:r>
      <w:r w:rsidR="008564B1">
        <w:rPr>
          <w:b/>
          <w:snapToGrid w:val="0"/>
          <w:sz w:val="28"/>
        </w:rPr>
        <w:t xml:space="preserve"> 1</w:t>
      </w:r>
      <w:r>
        <w:rPr>
          <w:b/>
          <w:snapToGrid w:val="0"/>
          <w:sz w:val="28"/>
        </w:rPr>
        <w:t xml:space="preserve"> – vragenlijst marktconsultatie</w:t>
      </w:r>
    </w:p>
    <w:p w14:paraId="3D29E569" w14:textId="2823C97C" w:rsidR="000C2C4C" w:rsidRPr="000C2C4C" w:rsidRDefault="000C2C4C" w:rsidP="000C2C4C">
      <w:pPr>
        <w:spacing w:line="240" w:lineRule="auto"/>
        <w:rPr>
          <w:sz w:val="24"/>
        </w:rPr>
      </w:pPr>
    </w:p>
    <w:p w14:paraId="0B52CF01" w14:textId="04D68889" w:rsidR="000C2C4C" w:rsidRPr="00D8242C" w:rsidRDefault="000C2C4C" w:rsidP="000C2C4C">
      <w:pPr>
        <w:rPr>
          <w:rFonts w:cstheme="minorHAnsi"/>
          <w:szCs w:val="18"/>
        </w:rPr>
      </w:pPr>
      <w:r w:rsidRPr="00D8242C">
        <w:rPr>
          <w:rFonts w:cstheme="minorHAnsi"/>
          <w:szCs w:val="18"/>
        </w:rPr>
        <w:t xml:space="preserve">In deze bijlage is de vragenlijst voor deze marktconsultatie weergegeven. Deze bijlage kunt u als bewerkbaar Word-document downloaden van </w:t>
      </w:r>
      <w:r>
        <w:rPr>
          <w:rFonts w:cstheme="minorHAnsi"/>
          <w:szCs w:val="18"/>
        </w:rPr>
        <w:t>TenderNed</w:t>
      </w:r>
      <w:r w:rsidRPr="00D8242C">
        <w:rPr>
          <w:rFonts w:cstheme="minorHAnsi"/>
          <w:szCs w:val="18"/>
        </w:rPr>
        <w:t xml:space="preserve">. </w:t>
      </w:r>
    </w:p>
    <w:p w14:paraId="02DC1563" w14:textId="77777777" w:rsidR="000C2C4C" w:rsidRPr="00D8242C" w:rsidRDefault="000C2C4C" w:rsidP="000C2C4C">
      <w:pPr>
        <w:rPr>
          <w:rFonts w:cstheme="minorHAnsi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0C2C4C" w:rsidRPr="00D8242C" w14:paraId="6CD98438" w14:textId="77777777" w:rsidTr="00BE0E32">
        <w:tc>
          <w:tcPr>
            <w:tcW w:w="9493" w:type="dxa"/>
            <w:gridSpan w:val="2"/>
            <w:shd w:val="clear" w:color="auto" w:fill="365F91" w:themeFill="accent1" w:themeFillShade="BF"/>
          </w:tcPr>
          <w:p w14:paraId="502D1709" w14:textId="77777777" w:rsidR="000C2C4C" w:rsidRPr="00D8242C" w:rsidRDefault="000C2C4C" w:rsidP="00BE0E32">
            <w:pPr>
              <w:jc w:val="center"/>
              <w:rPr>
                <w:rFonts w:cstheme="minorHAnsi"/>
                <w:b/>
                <w:szCs w:val="18"/>
              </w:rPr>
            </w:pPr>
            <w:r w:rsidRPr="00D8242C">
              <w:rPr>
                <w:rFonts w:cstheme="minorHAnsi"/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0C2C4C" w:rsidRPr="00D8242C" w14:paraId="69A163C2" w14:textId="77777777" w:rsidTr="00BE0E32">
        <w:tc>
          <w:tcPr>
            <w:tcW w:w="4815" w:type="dxa"/>
          </w:tcPr>
          <w:p w14:paraId="6FB241EA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Naam onderneming</w:t>
            </w:r>
          </w:p>
        </w:tc>
        <w:tc>
          <w:tcPr>
            <w:tcW w:w="4678" w:type="dxa"/>
          </w:tcPr>
          <w:p w14:paraId="2497ABAA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  <w:tr w:rsidR="000C2C4C" w:rsidRPr="00D8242C" w14:paraId="1AF0F885" w14:textId="77777777" w:rsidTr="00BE0E32">
        <w:tc>
          <w:tcPr>
            <w:tcW w:w="4815" w:type="dxa"/>
          </w:tcPr>
          <w:p w14:paraId="6F7D02DC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Naam contactpersoon</w:t>
            </w:r>
          </w:p>
        </w:tc>
        <w:tc>
          <w:tcPr>
            <w:tcW w:w="4678" w:type="dxa"/>
          </w:tcPr>
          <w:p w14:paraId="29E395A7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  <w:tr w:rsidR="000C2C4C" w:rsidRPr="00D8242C" w14:paraId="70703ACE" w14:textId="77777777" w:rsidTr="00BE0E32">
        <w:tc>
          <w:tcPr>
            <w:tcW w:w="4815" w:type="dxa"/>
          </w:tcPr>
          <w:p w14:paraId="297AB96B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Functie contactpersoon</w:t>
            </w:r>
          </w:p>
        </w:tc>
        <w:tc>
          <w:tcPr>
            <w:tcW w:w="4678" w:type="dxa"/>
          </w:tcPr>
          <w:p w14:paraId="64281310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  <w:tr w:rsidR="000C2C4C" w:rsidRPr="00D8242C" w14:paraId="4D689B47" w14:textId="77777777" w:rsidTr="00BE0E32">
        <w:tc>
          <w:tcPr>
            <w:tcW w:w="4815" w:type="dxa"/>
          </w:tcPr>
          <w:p w14:paraId="1C8CE38E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E-mailadres contactpersoon</w:t>
            </w:r>
          </w:p>
        </w:tc>
        <w:tc>
          <w:tcPr>
            <w:tcW w:w="4678" w:type="dxa"/>
          </w:tcPr>
          <w:p w14:paraId="640275A8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  <w:tr w:rsidR="000C2C4C" w:rsidRPr="00D8242C" w14:paraId="4A603F79" w14:textId="77777777" w:rsidTr="00BE0E32">
        <w:tc>
          <w:tcPr>
            <w:tcW w:w="4815" w:type="dxa"/>
          </w:tcPr>
          <w:p w14:paraId="4119C630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  <w:r w:rsidRPr="00D8242C">
              <w:rPr>
                <w:rFonts w:cstheme="minorHAnsi"/>
                <w:szCs w:val="18"/>
              </w:rPr>
              <w:t>Telefoonnr. contactpersoon</w:t>
            </w:r>
          </w:p>
        </w:tc>
        <w:tc>
          <w:tcPr>
            <w:tcW w:w="4678" w:type="dxa"/>
          </w:tcPr>
          <w:p w14:paraId="14D4FFA6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</w:tbl>
    <w:p w14:paraId="696FD953" w14:textId="77777777" w:rsidR="000C2C4C" w:rsidRPr="00D8242C" w:rsidRDefault="000C2C4C" w:rsidP="000C2C4C">
      <w:pPr>
        <w:rPr>
          <w:rFonts w:cstheme="minorHAnsi"/>
          <w:szCs w:val="18"/>
        </w:rPr>
      </w:pPr>
    </w:p>
    <w:p w14:paraId="02F1333A" w14:textId="77777777" w:rsidR="000C2C4C" w:rsidRPr="00D8242C" w:rsidRDefault="000C2C4C" w:rsidP="000C2C4C">
      <w:pPr>
        <w:rPr>
          <w:rFonts w:cstheme="minorHAnsi"/>
          <w:szCs w:val="18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4394"/>
        <w:gridCol w:w="4678"/>
      </w:tblGrid>
      <w:tr w:rsidR="000C2C4C" w:rsidRPr="00D8242C" w14:paraId="0CCD16CA" w14:textId="77777777" w:rsidTr="00BE0E32">
        <w:tc>
          <w:tcPr>
            <w:tcW w:w="9493" w:type="dxa"/>
            <w:gridSpan w:val="3"/>
            <w:shd w:val="clear" w:color="auto" w:fill="365F91" w:themeFill="accent1" w:themeFillShade="BF"/>
          </w:tcPr>
          <w:p w14:paraId="7A46E506" w14:textId="77777777" w:rsidR="000C2C4C" w:rsidRPr="00D8242C" w:rsidRDefault="000C2C4C" w:rsidP="00BE0E32">
            <w:pPr>
              <w:jc w:val="center"/>
              <w:rPr>
                <w:rFonts w:cstheme="minorHAnsi"/>
                <w:b/>
                <w:szCs w:val="18"/>
              </w:rPr>
            </w:pPr>
            <w:r w:rsidRPr="00D8242C">
              <w:rPr>
                <w:rFonts w:cstheme="minorHAnsi"/>
                <w:b/>
                <w:color w:val="FFFFFF" w:themeColor="background1"/>
                <w:szCs w:val="18"/>
              </w:rPr>
              <w:t>Uw onderneming en de markt</w:t>
            </w:r>
          </w:p>
        </w:tc>
      </w:tr>
      <w:tr w:rsidR="000C2C4C" w:rsidRPr="00D8242C" w14:paraId="4AB2C1C3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32EFF450" w14:textId="77777777" w:rsidR="000C2C4C" w:rsidRPr="00D8242C" w:rsidRDefault="000C2C4C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3A7C6BFE" w14:textId="31EBDF74" w:rsidR="000C2C4C" w:rsidRPr="00535D9B" w:rsidRDefault="000C2C4C" w:rsidP="00BE0E32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>Beschrijf uw onderneming in max</w:t>
            </w:r>
            <w:r w:rsidR="005403FD" w:rsidRPr="00535D9B">
              <w:rPr>
                <w:rFonts w:cstheme="minorHAnsi"/>
                <w:szCs w:val="18"/>
              </w:rPr>
              <w:t>imaal</w:t>
            </w:r>
            <w:r w:rsidRPr="00535D9B">
              <w:rPr>
                <w:rFonts w:cstheme="minorHAnsi"/>
                <w:szCs w:val="18"/>
              </w:rPr>
              <w:t xml:space="preserve"> </w:t>
            </w:r>
            <w:r w:rsidR="005403FD" w:rsidRPr="00535D9B">
              <w:rPr>
                <w:rFonts w:cstheme="minorHAnsi"/>
                <w:szCs w:val="18"/>
              </w:rPr>
              <w:t>half A4</w:t>
            </w:r>
            <w:r w:rsidRPr="00535D9B">
              <w:rPr>
                <w:rFonts w:cstheme="minorHAnsi"/>
                <w:szCs w:val="18"/>
              </w:rPr>
              <w:t xml:space="preserve">. </w:t>
            </w:r>
          </w:p>
          <w:p w14:paraId="5247BB53" w14:textId="77777777" w:rsidR="000C2C4C" w:rsidRPr="00535D9B" w:rsidRDefault="000C2C4C" w:rsidP="00BE0E32">
            <w:pPr>
              <w:spacing w:line="276" w:lineRule="auto"/>
              <w:rPr>
                <w:rFonts w:cstheme="minorHAnsi"/>
                <w:szCs w:val="18"/>
              </w:rPr>
            </w:pPr>
          </w:p>
        </w:tc>
        <w:tc>
          <w:tcPr>
            <w:tcW w:w="4678" w:type="dxa"/>
          </w:tcPr>
          <w:p w14:paraId="24EA4701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  <w:tr w:rsidR="000C2C4C" w:rsidRPr="00D8242C" w14:paraId="29641FA9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46C02BDC" w14:textId="77777777" w:rsidR="000C2C4C" w:rsidRPr="00D8242C" w:rsidRDefault="000C2C4C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555F5E7A" w14:textId="77777777" w:rsidR="000C2C4C" w:rsidRPr="00535D9B" w:rsidRDefault="000C2C4C" w:rsidP="00BE0E32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In welke opzichten verwacht u zich te kunnen onderscheiden van andere marktpartijen? </w:t>
            </w:r>
          </w:p>
        </w:tc>
        <w:tc>
          <w:tcPr>
            <w:tcW w:w="4678" w:type="dxa"/>
          </w:tcPr>
          <w:p w14:paraId="46B85A11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  <w:tr w:rsidR="000C2C4C" w:rsidRPr="00D8242C" w14:paraId="0A068BF6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32AADD4F" w14:textId="77777777" w:rsidR="000C2C4C" w:rsidRPr="00D8242C" w:rsidRDefault="000C2C4C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5DA0E903" w14:textId="4890A96C" w:rsidR="000C2C4C" w:rsidRPr="00535D9B" w:rsidRDefault="000C2C4C" w:rsidP="00BE0E32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Welke trends en ontwikkelingen verwacht u op het gebied van </w:t>
            </w:r>
            <w:r w:rsidR="0005586A">
              <w:rPr>
                <w:rFonts w:cstheme="minorHAnsi"/>
                <w:szCs w:val="18"/>
              </w:rPr>
              <w:t>hoog volume printen</w:t>
            </w:r>
            <w:r w:rsidR="0005586A" w:rsidRPr="00535D9B">
              <w:rPr>
                <w:rFonts w:cstheme="minorHAnsi"/>
                <w:szCs w:val="18"/>
              </w:rPr>
              <w:t xml:space="preserve"> </w:t>
            </w:r>
            <w:r w:rsidRPr="00535D9B">
              <w:rPr>
                <w:rFonts w:cstheme="minorHAnsi"/>
                <w:szCs w:val="18"/>
              </w:rPr>
              <w:t xml:space="preserve">in de komende vijf jaar? </w:t>
            </w:r>
          </w:p>
          <w:p w14:paraId="6AE3C20C" w14:textId="77777777" w:rsidR="00F95914" w:rsidRPr="00535D9B" w:rsidRDefault="00F95914" w:rsidP="00BE0E32">
            <w:pPr>
              <w:spacing w:line="276" w:lineRule="auto"/>
              <w:rPr>
                <w:rFonts w:cstheme="minorHAnsi"/>
                <w:szCs w:val="18"/>
              </w:rPr>
            </w:pPr>
          </w:p>
          <w:p w14:paraId="10DBB13C" w14:textId="18BF9699" w:rsidR="00F95914" w:rsidRPr="00535D9B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Zijn er ontwikkelingen/innovaties ten aanzien van </w:t>
            </w:r>
            <w:r w:rsidR="00535D9B" w:rsidRPr="00535D9B">
              <w:rPr>
                <w:rFonts w:cstheme="minorHAnsi"/>
                <w:szCs w:val="18"/>
              </w:rPr>
              <w:t>ho</w:t>
            </w:r>
            <w:r w:rsidR="00CF51C5">
              <w:rPr>
                <w:rFonts w:cstheme="minorHAnsi"/>
                <w:szCs w:val="18"/>
              </w:rPr>
              <w:t>o</w:t>
            </w:r>
            <w:r w:rsidR="00535D9B" w:rsidRPr="00535D9B">
              <w:rPr>
                <w:rFonts w:cstheme="minorHAnsi"/>
                <w:szCs w:val="18"/>
              </w:rPr>
              <w:t>gvolume printers</w:t>
            </w:r>
            <w:r w:rsidRPr="00535D9B">
              <w:rPr>
                <w:rFonts w:cstheme="minorHAnsi"/>
                <w:szCs w:val="18"/>
              </w:rPr>
              <w:t xml:space="preserve"> die voor de IND interessant zouden kunnen zijn?</w:t>
            </w:r>
          </w:p>
          <w:p w14:paraId="5FF8F2DE" w14:textId="76566168" w:rsidR="00F95914" w:rsidRPr="00535D9B" w:rsidRDefault="00F95914" w:rsidP="00BE0E32">
            <w:pPr>
              <w:spacing w:line="276" w:lineRule="auto"/>
              <w:rPr>
                <w:rFonts w:cstheme="minorHAnsi"/>
                <w:szCs w:val="18"/>
              </w:rPr>
            </w:pPr>
          </w:p>
        </w:tc>
        <w:tc>
          <w:tcPr>
            <w:tcW w:w="4678" w:type="dxa"/>
          </w:tcPr>
          <w:p w14:paraId="6C8A2050" w14:textId="77777777" w:rsidR="000C2C4C" w:rsidRPr="00D8242C" w:rsidRDefault="000C2C4C" w:rsidP="00BE0E32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67171CD9" w14:textId="77777777" w:rsidTr="006C03CA">
        <w:tc>
          <w:tcPr>
            <w:tcW w:w="9493" w:type="dxa"/>
            <w:gridSpan w:val="3"/>
            <w:shd w:val="clear" w:color="auto" w:fill="365F91" w:themeFill="accent1" w:themeFillShade="BF"/>
          </w:tcPr>
          <w:p w14:paraId="3A40E828" w14:textId="1C5CF8AE" w:rsidR="006A54FB" w:rsidRPr="00D8242C" w:rsidRDefault="006A54FB" w:rsidP="006A54FB">
            <w:pPr>
              <w:jc w:val="center"/>
              <w:rPr>
                <w:rFonts w:cstheme="minorHAnsi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Cs w:val="18"/>
              </w:rPr>
              <w:t>De opdracht</w:t>
            </w:r>
          </w:p>
        </w:tc>
      </w:tr>
      <w:tr w:rsidR="006A54FB" w:rsidRPr="00D8242C" w14:paraId="50196986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447BFE81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9B9E653" w14:textId="71339B25" w:rsidR="00F95914" w:rsidRPr="00F95914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  <w:r w:rsidRPr="00F95914">
              <w:rPr>
                <w:rFonts w:cstheme="minorHAnsi"/>
                <w:szCs w:val="18"/>
              </w:rPr>
              <w:t xml:space="preserve">Zijn uw </w:t>
            </w:r>
            <w:r w:rsidR="00535D9B">
              <w:rPr>
                <w:rFonts w:cstheme="minorHAnsi"/>
                <w:szCs w:val="18"/>
              </w:rPr>
              <w:t>hoogvolume printers</w:t>
            </w:r>
            <w:r w:rsidRPr="00F95914">
              <w:rPr>
                <w:rFonts w:cstheme="minorHAnsi"/>
                <w:szCs w:val="18"/>
              </w:rPr>
              <w:t xml:space="preserve"> gebruiksvriendelijk, toegankelijk voor personen met een beperking? </w:t>
            </w:r>
          </w:p>
          <w:p w14:paraId="63DF6617" w14:textId="77777777" w:rsidR="006A54FB" w:rsidRPr="00D8242C" w:rsidRDefault="006A54FB" w:rsidP="006A54FB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</w:p>
        </w:tc>
        <w:tc>
          <w:tcPr>
            <w:tcW w:w="4678" w:type="dxa"/>
          </w:tcPr>
          <w:p w14:paraId="0C5C6849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4C2D4FB4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79F20B93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58337BAE" w14:textId="00FCEAE7" w:rsidR="00F95914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Kunt u </w:t>
            </w:r>
            <w:r w:rsidRPr="00F95914">
              <w:rPr>
                <w:rFonts w:cstheme="minorHAnsi"/>
                <w:szCs w:val="18"/>
              </w:rPr>
              <w:t xml:space="preserve">met staffels aangeven welk volume (in aantal </w:t>
            </w:r>
            <w:r w:rsidR="00535D9B">
              <w:rPr>
                <w:rFonts w:cstheme="minorHAnsi"/>
                <w:szCs w:val="18"/>
              </w:rPr>
              <w:t xml:space="preserve">A4 </w:t>
            </w:r>
            <w:r w:rsidRPr="00F95914">
              <w:rPr>
                <w:rFonts w:cstheme="minorHAnsi"/>
                <w:szCs w:val="18"/>
              </w:rPr>
              <w:t xml:space="preserve">per dag) de </w:t>
            </w:r>
            <w:r w:rsidR="00535D9B">
              <w:rPr>
                <w:rFonts w:cstheme="minorHAnsi"/>
                <w:szCs w:val="18"/>
              </w:rPr>
              <w:t>hoogvolume printers</w:t>
            </w:r>
            <w:r w:rsidRPr="00F95914">
              <w:rPr>
                <w:rFonts w:cstheme="minorHAnsi"/>
                <w:szCs w:val="18"/>
              </w:rPr>
              <w:t xml:space="preserve">  van uw bedrijf aankunnen. </w:t>
            </w:r>
          </w:p>
          <w:p w14:paraId="6BC4223E" w14:textId="77777777" w:rsidR="00F95914" w:rsidRPr="00F95914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</w:p>
          <w:p w14:paraId="4A1CA950" w14:textId="5231B459" w:rsidR="00F95914" w:rsidRPr="00517C7A" w:rsidRDefault="00F95914" w:rsidP="00F95914">
            <w:pPr>
              <w:rPr>
                <w:rFonts w:cstheme="minorHAnsi"/>
                <w:szCs w:val="18"/>
              </w:rPr>
            </w:pPr>
            <w:r w:rsidRPr="00517C7A">
              <w:rPr>
                <w:rFonts w:cstheme="minorHAnsi"/>
                <w:szCs w:val="18"/>
              </w:rPr>
              <w:t xml:space="preserve">Bijvoorbeeld: machine A tot 5.000 </w:t>
            </w:r>
            <w:r w:rsidR="00535D9B">
              <w:rPr>
                <w:rFonts w:cstheme="minorHAnsi"/>
                <w:szCs w:val="18"/>
              </w:rPr>
              <w:t>A4</w:t>
            </w:r>
            <w:r w:rsidRPr="00517C7A">
              <w:rPr>
                <w:rFonts w:cstheme="minorHAnsi"/>
                <w:szCs w:val="18"/>
              </w:rPr>
              <w:t xml:space="preserve"> per dag, machine B tot 20.000, machine C tot 50.000 etc.</w:t>
            </w:r>
          </w:p>
          <w:p w14:paraId="55B2F4B2" w14:textId="77777777" w:rsidR="006A54FB" w:rsidRPr="00D8242C" w:rsidRDefault="006A54FB" w:rsidP="006A54FB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</w:p>
        </w:tc>
        <w:tc>
          <w:tcPr>
            <w:tcW w:w="4678" w:type="dxa"/>
          </w:tcPr>
          <w:p w14:paraId="4D6238E4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F95914" w:rsidRPr="00D8242C" w14:paraId="26743909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2C1CF996" w14:textId="77777777" w:rsidR="00F95914" w:rsidRPr="00D8242C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9847EAD" w14:textId="674B7912" w:rsidR="00F95914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  <w:r w:rsidRPr="00F95914">
              <w:rPr>
                <w:rFonts w:cstheme="minorHAnsi"/>
                <w:szCs w:val="18"/>
              </w:rPr>
              <w:t xml:space="preserve">Hoeveel tijd schat u nodig te hebben voor de implementatie van de </w:t>
            </w:r>
            <w:r w:rsidR="00535D9B">
              <w:rPr>
                <w:rFonts w:cstheme="minorHAnsi"/>
                <w:szCs w:val="18"/>
              </w:rPr>
              <w:t>hoogvolume printers</w:t>
            </w:r>
            <w:r w:rsidRPr="00F95914">
              <w:rPr>
                <w:rFonts w:cstheme="minorHAnsi"/>
                <w:szCs w:val="18"/>
              </w:rPr>
              <w:t>?</w:t>
            </w:r>
          </w:p>
          <w:p w14:paraId="7FC2D0F6" w14:textId="77777777" w:rsidR="00CA74CE" w:rsidRDefault="00CA74CE" w:rsidP="00F95914">
            <w:pPr>
              <w:spacing w:line="276" w:lineRule="auto"/>
              <w:rPr>
                <w:rFonts w:cstheme="minorHAnsi"/>
                <w:szCs w:val="18"/>
              </w:rPr>
            </w:pPr>
          </w:p>
          <w:p w14:paraId="1C9384BA" w14:textId="3F8869F7" w:rsidR="00406C30" w:rsidRPr="00F95914" w:rsidRDefault="00406C30" w:rsidP="00F95914">
            <w:pPr>
              <w:spacing w:line="276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Wat is de snelst mogelijke levertijd</w:t>
            </w:r>
            <w:r w:rsidR="00CA74CE">
              <w:rPr>
                <w:rFonts w:cstheme="minorHAnsi"/>
                <w:szCs w:val="18"/>
              </w:rPr>
              <w:t xml:space="preserve"> </w:t>
            </w:r>
            <w:r w:rsidR="00B1661C">
              <w:rPr>
                <w:rFonts w:cstheme="minorHAnsi"/>
                <w:szCs w:val="18"/>
              </w:rPr>
              <w:t>van de hoogvolume printers na ontvangst van de bestelopdracht</w:t>
            </w:r>
            <w:r>
              <w:rPr>
                <w:rFonts w:cstheme="minorHAnsi"/>
                <w:szCs w:val="18"/>
              </w:rPr>
              <w:t>?</w:t>
            </w:r>
          </w:p>
          <w:p w14:paraId="6E9FB27A" w14:textId="77777777" w:rsidR="00F95914" w:rsidRPr="00D8242C" w:rsidRDefault="00F95914" w:rsidP="006A54FB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</w:p>
        </w:tc>
        <w:tc>
          <w:tcPr>
            <w:tcW w:w="4678" w:type="dxa"/>
          </w:tcPr>
          <w:p w14:paraId="7F8EDAFE" w14:textId="77777777" w:rsidR="00F95914" w:rsidRPr="00D8242C" w:rsidRDefault="00F95914" w:rsidP="006A54FB">
            <w:pPr>
              <w:rPr>
                <w:rFonts w:cstheme="minorHAnsi"/>
                <w:szCs w:val="18"/>
              </w:rPr>
            </w:pPr>
          </w:p>
        </w:tc>
      </w:tr>
      <w:tr w:rsidR="00F95914" w:rsidRPr="00D8242C" w14:paraId="4068B5B8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3B71FBD0" w14:textId="77777777" w:rsidR="00F95914" w:rsidRPr="00D8242C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48F06FF" w14:textId="5BEBCC32" w:rsidR="00F95914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  <w:r w:rsidRPr="00F95914">
              <w:rPr>
                <w:rFonts w:cstheme="minorHAnsi"/>
                <w:szCs w:val="18"/>
              </w:rPr>
              <w:t xml:space="preserve">Welke rol </w:t>
            </w:r>
            <w:r>
              <w:rPr>
                <w:rFonts w:cstheme="minorHAnsi"/>
                <w:szCs w:val="18"/>
              </w:rPr>
              <w:t>heeft</w:t>
            </w:r>
            <w:r w:rsidRPr="00F95914">
              <w:rPr>
                <w:rFonts w:cstheme="minorHAnsi"/>
                <w:szCs w:val="18"/>
              </w:rPr>
              <w:t xml:space="preserve"> uw bedrijf bij de implementatie van de </w:t>
            </w:r>
            <w:r w:rsidR="00535D9B">
              <w:rPr>
                <w:rFonts w:cstheme="minorHAnsi"/>
                <w:szCs w:val="18"/>
              </w:rPr>
              <w:t>hoogvolume printers</w:t>
            </w:r>
            <w:r w:rsidRPr="00F95914">
              <w:rPr>
                <w:rFonts w:cstheme="minorHAnsi"/>
                <w:szCs w:val="18"/>
              </w:rPr>
              <w:t>?</w:t>
            </w:r>
          </w:p>
          <w:p w14:paraId="3267A25D" w14:textId="097F0F2E" w:rsidR="00F95914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</w:p>
          <w:p w14:paraId="6A75FD79" w14:textId="2420AFA0" w:rsidR="00F95914" w:rsidRPr="00F95914" w:rsidRDefault="00F95914" w:rsidP="00F95914">
            <w:pPr>
              <w:spacing w:line="276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En welke rol voor </w:t>
            </w:r>
            <w:r w:rsidR="00535D9B">
              <w:rPr>
                <w:rFonts w:cstheme="minorHAnsi"/>
                <w:szCs w:val="18"/>
              </w:rPr>
              <w:t>de opdrachtgever?</w:t>
            </w:r>
          </w:p>
          <w:p w14:paraId="1ED64171" w14:textId="77777777" w:rsidR="00F95914" w:rsidRPr="00D8242C" w:rsidRDefault="00F95914" w:rsidP="006A54FB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</w:p>
        </w:tc>
        <w:tc>
          <w:tcPr>
            <w:tcW w:w="4678" w:type="dxa"/>
          </w:tcPr>
          <w:p w14:paraId="1C994E97" w14:textId="77777777" w:rsidR="00F95914" w:rsidRPr="00D8242C" w:rsidRDefault="00F95914" w:rsidP="006A54FB">
            <w:pPr>
              <w:rPr>
                <w:rFonts w:cstheme="minorHAnsi"/>
                <w:szCs w:val="18"/>
              </w:rPr>
            </w:pPr>
          </w:p>
        </w:tc>
      </w:tr>
      <w:tr w:rsidR="00F95914" w:rsidRPr="00D8242C" w14:paraId="2EEF712E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0C103CE6" w14:textId="77777777" w:rsidR="00F95914" w:rsidRPr="00D8242C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5FCE9FE" w14:textId="70286F07" w:rsidR="00F95914" w:rsidRPr="00D8242C" w:rsidRDefault="00F95914" w:rsidP="00143ECE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 w:rsidRPr="00517C7A">
              <w:rPr>
                <w:rFonts w:cstheme="minorHAnsi"/>
                <w:szCs w:val="18"/>
              </w:rPr>
              <w:t xml:space="preserve">Welke levertijden kent uw bedrijf voor het leveren van de </w:t>
            </w:r>
            <w:r w:rsidR="00535D9B">
              <w:rPr>
                <w:rFonts w:cstheme="minorHAnsi"/>
                <w:szCs w:val="18"/>
              </w:rPr>
              <w:t>hoogvolume printers</w:t>
            </w:r>
            <w:r>
              <w:rPr>
                <w:rFonts w:cstheme="minorHAnsi"/>
                <w:szCs w:val="18"/>
              </w:rPr>
              <w:t>?</w:t>
            </w:r>
          </w:p>
        </w:tc>
        <w:tc>
          <w:tcPr>
            <w:tcW w:w="4678" w:type="dxa"/>
          </w:tcPr>
          <w:p w14:paraId="32A99615" w14:textId="77777777" w:rsidR="00F95914" w:rsidRPr="00D8242C" w:rsidRDefault="00F95914" w:rsidP="006A54FB">
            <w:pPr>
              <w:rPr>
                <w:rFonts w:cstheme="minorHAnsi"/>
                <w:szCs w:val="18"/>
              </w:rPr>
            </w:pPr>
          </w:p>
        </w:tc>
      </w:tr>
      <w:tr w:rsidR="00143ECE" w:rsidRPr="00D8242C" w14:paraId="346CCEE8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6B24FF36" w14:textId="77777777" w:rsidR="00143ECE" w:rsidRPr="00D8242C" w:rsidRDefault="00143ECE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303D1E04" w14:textId="3D795C0B" w:rsidR="00143ECE" w:rsidRPr="00143ECE" w:rsidRDefault="00143ECE" w:rsidP="00143ECE">
            <w:pPr>
              <w:spacing w:line="276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Indien het volume gedurende de looptijd significant toeneemt en de </w:t>
            </w:r>
            <w:r w:rsidR="00535D9B">
              <w:rPr>
                <w:rFonts w:cstheme="minorHAnsi"/>
                <w:szCs w:val="18"/>
              </w:rPr>
              <w:t>hoogvolume printers</w:t>
            </w:r>
            <w:r>
              <w:rPr>
                <w:rFonts w:cstheme="minorHAnsi"/>
                <w:szCs w:val="18"/>
              </w:rPr>
              <w:t xml:space="preserve"> dat niet aankunnen, hoe </w:t>
            </w:r>
            <w:r w:rsidRPr="00143ECE">
              <w:rPr>
                <w:rFonts w:cstheme="minorHAnsi"/>
                <w:szCs w:val="18"/>
              </w:rPr>
              <w:t xml:space="preserve">lost u dat op? </w:t>
            </w:r>
          </w:p>
          <w:p w14:paraId="33B55B51" w14:textId="77777777" w:rsidR="00143ECE" w:rsidRPr="00517C7A" w:rsidRDefault="00143ECE" w:rsidP="00143ECE">
            <w:pPr>
              <w:pStyle w:val="Lijstalinea"/>
              <w:rPr>
                <w:rFonts w:cstheme="minorHAnsi"/>
                <w:szCs w:val="18"/>
              </w:rPr>
            </w:pPr>
          </w:p>
          <w:p w14:paraId="4F7D006D" w14:textId="77777777" w:rsidR="00143ECE" w:rsidRPr="00517C7A" w:rsidRDefault="00143ECE" w:rsidP="00143ECE">
            <w:pPr>
              <w:pStyle w:val="Lijstalinea"/>
              <w:numPr>
                <w:ilvl w:val="0"/>
                <w:numId w:val="41"/>
              </w:numPr>
              <w:spacing w:line="276" w:lineRule="auto"/>
              <w:ind w:left="574"/>
              <w:rPr>
                <w:rFonts w:cstheme="minorHAnsi"/>
                <w:szCs w:val="18"/>
              </w:rPr>
            </w:pPr>
            <w:r w:rsidRPr="00517C7A">
              <w:rPr>
                <w:rFonts w:cstheme="minorHAnsi"/>
                <w:szCs w:val="18"/>
              </w:rPr>
              <w:t>Extra machine(s) ernaast zetten</w:t>
            </w:r>
          </w:p>
          <w:p w14:paraId="098632D0" w14:textId="77777777" w:rsidR="00143ECE" w:rsidRPr="00517C7A" w:rsidRDefault="00143ECE" w:rsidP="00143ECE">
            <w:pPr>
              <w:pStyle w:val="Lijstalinea"/>
              <w:numPr>
                <w:ilvl w:val="0"/>
                <w:numId w:val="41"/>
              </w:numPr>
              <w:spacing w:line="276" w:lineRule="auto"/>
              <w:ind w:left="574"/>
              <w:rPr>
                <w:rFonts w:cstheme="minorHAnsi"/>
                <w:szCs w:val="18"/>
              </w:rPr>
            </w:pPr>
            <w:r w:rsidRPr="00517C7A">
              <w:rPr>
                <w:rFonts w:cstheme="minorHAnsi"/>
                <w:szCs w:val="18"/>
              </w:rPr>
              <w:t>Andere machines leveren die groter volume aankunnen</w:t>
            </w:r>
          </w:p>
          <w:p w14:paraId="7C580789" w14:textId="77777777" w:rsidR="00143ECE" w:rsidRPr="00517C7A" w:rsidRDefault="00143ECE" w:rsidP="00143ECE">
            <w:pPr>
              <w:pStyle w:val="Lijstalinea"/>
              <w:numPr>
                <w:ilvl w:val="0"/>
                <w:numId w:val="41"/>
              </w:numPr>
              <w:spacing w:line="276" w:lineRule="auto"/>
              <w:ind w:left="574"/>
              <w:rPr>
                <w:rFonts w:cstheme="minorHAnsi"/>
                <w:szCs w:val="18"/>
              </w:rPr>
            </w:pPr>
            <w:r w:rsidRPr="00517C7A">
              <w:rPr>
                <w:rFonts w:cstheme="minorHAnsi"/>
                <w:szCs w:val="18"/>
              </w:rPr>
              <w:t>Software aanpassen</w:t>
            </w:r>
          </w:p>
          <w:p w14:paraId="582618E4" w14:textId="77777777" w:rsidR="00143ECE" w:rsidRPr="00517C7A" w:rsidRDefault="00143ECE" w:rsidP="00143ECE">
            <w:pPr>
              <w:pStyle w:val="Lijstalinea"/>
              <w:numPr>
                <w:ilvl w:val="0"/>
                <w:numId w:val="41"/>
              </w:numPr>
              <w:spacing w:line="276" w:lineRule="auto"/>
              <w:ind w:left="574"/>
              <w:rPr>
                <w:rFonts w:cstheme="minorHAnsi"/>
                <w:szCs w:val="18"/>
              </w:rPr>
            </w:pPr>
            <w:r w:rsidRPr="00517C7A">
              <w:rPr>
                <w:rFonts w:cstheme="minorHAnsi"/>
                <w:szCs w:val="18"/>
              </w:rPr>
              <w:t>Anders, ………………..</w:t>
            </w:r>
          </w:p>
          <w:p w14:paraId="055F9D14" w14:textId="77777777" w:rsidR="00143ECE" w:rsidRPr="00517C7A" w:rsidRDefault="00143ECE" w:rsidP="00143ECE">
            <w:pPr>
              <w:spacing w:line="276" w:lineRule="auto"/>
              <w:rPr>
                <w:rFonts w:cstheme="minorHAnsi"/>
                <w:szCs w:val="18"/>
              </w:rPr>
            </w:pPr>
          </w:p>
        </w:tc>
        <w:tc>
          <w:tcPr>
            <w:tcW w:w="4678" w:type="dxa"/>
          </w:tcPr>
          <w:p w14:paraId="4019AF74" w14:textId="77777777" w:rsidR="00143ECE" w:rsidRPr="00D8242C" w:rsidRDefault="00143ECE" w:rsidP="006A54FB">
            <w:pPr>
              <w:rPr>
                <w:rFonts w:cstheme="minorHAnsi"/>
                <w:szCs w:val="18"/>
              </w:rPr>
            </w:pPr>
          </w:p>
        </w:tc>
      </w:tr>
      <w:tr w:rsidR="00143ECE" w:rsidRPr="00D8242C" w14:paraId="56570FBB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7B954429" w14:textId="77777777" w:rsidR="00143ECE" w:rsidRPr="00D8242C" w:rsidRDefault="00143ECE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2864DE62" w14:textId="49C7C827" w:rsidR="00143ECE" w:rsidRPr="00517C7A" w:rsidRDefault="00E704A2" w:rsidP="005403FD">
            <w:pPr>
              <w:spacing w:line="276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Wat is de normale levensduur (lifecycle) van uw printers.</w:t>
            </w:r>
          </w:p>
        </w:tc>
        <w:tc>
          <w:tcPr>
            <w:tcW w:w="4678" w:type="dxa"/>
          </w:tcPr>
          <w:p w14:paraId="40B40CAD" w14:textId="77777777" w:rsidR="00143ECE" w:rsidRPr="00D8242C" w:rsidRDefault="00143ECE" w:rsidP="006A54FB">
            <w:pPr>
              <w:rPr>
                <w:rFonts w:cstheme="minorHAnsi"/>
                <w:szCs w:val="18"/>
              </w:rPr>
            </w:pPr>
          </w:p>
        </w:tc>
      </w:tr>
      <w:tr w:rsidR="00143ECE" w:rsidRPr="00D8242C" w14:paraId="01C096D5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42817C33" w14:textId="77777777" w:rsidR="00143ECE" w:rsidRPr="00D8242C" w:rsidRDefault="00143ECE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6059F643" w14:textId="7CF0EA82" w:rsidR="00143ECE" w:rsidRDefault="00C5785C" w:rsidP="00143ECE">
            <w:pPr>
              <w:spacing w:line="276" w:lineRule="auto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Hebben uw printers speciale software of drivers nodig, anders dan de standaard PCL of Postscript drivers onder MS Windows.</w:t>
            </w:r>
          </w:p>
          <w:p w14:paraId="7C868A5D" w14:textId="65817FE8" w:rsidR="00C5785C" w:rsidRPr="00517C7A" w:rsidRDefault="00C5785C" w:rsidP="00143ECE">
            <w:pPr>
              <w:spacing w:line="276" w:lineRule="auto"/>
              <w:rPr>
                <w:rFonts w:cstheme="minorHAnsi"/>
                <w:szCs w:val="18"/>
              </w:rPr>
            </w:pPr>
          </w:p>
        </w:tc>
        <w:tc>
          <w:tcPr>
            <w:tcW w:w="4678" w:type="dxa"/>
          </w:tcPr>
          <w:p w14:paraId="507709D2" w14:textId="77777777" w:rsidR="00143ECE" w:rsidRPr="00D8242C" w:rsidRDefault="00143ECE" w:rsidP="006A54FB">
            <w:pPr>
              <w:rPr>
                <w:rFonts w:cstheme="minorHAnsi"/>
                <w:szCs w:val="18"/>
              </w:rPr>
            </w:pPr>
          </w:p>
        </w:tc>
      </w:tr>
      <w:tr w:rsidR="00E25EAC" w:rsidRPr="00D8242C" w14:paraId="148A2ECA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4B0EB6F0" w14:textId="77777777" w:rsidR="00E25EAC" w:rsidRPr="00D8242C" w:rsidRDefault="00E25EAC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0E8D0090" w14:textId="7C710628" w:rsidR="00E25EAC" w:rsidRDefault="00E25EAC" w:rsidP="00143ECE">
            <w:pPr>
              <w:spacing w:line="276" w:lineRule="auto"/>
              <w:rPr>
                <w:rFonts w:cstheme="minorHAnsi"/>
                <w:szCs w:val="18"/>
              </w:rPr>
            </w:pPr>
            <w:r w:rsidRPr="00E25EAC">
              <w:rPr>
                <w:rFonts w:cstheme="minorHAnsi"/>
                <w:szCs w:val="18"/>
              </w:rPr>
              <w:t>Weet u op voorhand al of uw printers overweg kunnen met de software Impress Automate van het bedrijf Quadient? Zo ja, zijn daarbij grote aanpassingen nodig?</w:t>
            </w:r>
          </w:p>
        </w:tc>
        <w:tc>
          <w:tcPr>
            <w:tcW w:w="4678" w:type="dxa"/>
          </w:tcPr>
          <w:p w14:paraId="525B52F4" w14:textId="77777777" w:rsidR="00E25EAC" w:rsidRPr="00D8242C" w:rsidRDefault="00E25EAC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041A2AA9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7CBA9442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1CD6A99B" w14:textId="69DAD22A" w:rsidR="006A54FB" w:rsidRPr="00535D9B" w:rsidRDefault="006A54FB" w:rsidP="006A54FB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Is de aangegeven scope </w:t>
            </w:r>
            <w:r w:rsidRPr="003828B9">
              <w:rPr>
                <w:rFonts w:cstheme="minorHAnsi"/>
                <w:szCs w:val="18"/>
              </w:rPr>
              <w:t xml:space="preserve">(zie </w:t>
            </w:r>
            <w:r w:rsidR="003828B9">
              <w:rPr>
                <w:rFonts w:cstheme="minorHAnsi"/>
                <w:szCs w:val="18"/>
              </w:rPr>
              <w:t>hoofdstuk 1.5</w:t>
            </w:r>
            <w:r w:rsidRPr="003828B9">
              <w:rPr>
                <w:rFonts w:cstheme="minorHAnsi"/>
                <w:szCs w:val="18"/>
              </w:rPr>
              <w:t>)</w:t>
            </w:r>
            <w:r w:rsidRPr="00535D9B">
              <w:rPr>
                <w:rFonts w:cstheme="minorHAnsi"/>
                <w:szCs w:val="18"/>
              </w:rPr>
              <w:t xml:space="preserve"> volgens u uit te vragen in één opdracht of adviseert u dit in meerdere percelen uit te vragen? Licht uw antwoord toe.</w:t>
            </w:r>
          </w:p>
        </w:tc>
        <w:tc>
          <w:tcPr>
            <w:tcW w:w="4678" w:type="dxa"/>
          </w:tcPr>
          <w:p w14:paraId="72355C13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2749FDB5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7AE33C47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A8C7A68" w14:textId="097DF48C" w:rsidR="006A54FB" w:rsidRPr="00535D9B" w:rsidRDefault="006A54FB" w:rsidP="006A54FB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>Indien u meerdere percelen adviseert, welke percelen zijn dit?</w:t>
            </w:r>
          </w:p>
        </w:tc>
        <w:tc>
          <w:tcPr>
            <w:tcW w:w="4678" w:type="dxa"/>
          </w:tcPr>
          <w:p w14:paraId="7A40E97B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11022B01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5C96E37E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23A23157" w14:textId="401B6524" w:rsidR="006A54FB" w:rsidRPr="00535D9B" w:rsidRDefault="006A54FB" w:rsidP="006A54FB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4678" w:type="dxa"/>
          </w:tcPr>
          <w:p w14:paraId="204BA4E8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02D4C908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2497F3A4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46AA607" w14:textId="74B425E6" w:rsidR="006A54FB" w:rsidRPr="00535D9B" w:rsidRDefault="006A54FB" w:rsidP="006A54FB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Indien u met derden inschrijft, welk deel van de </w:t>
            </w:r>
            <w:r w:rsidR="005403FD" w:rsidRPr="00535D9B">
              <w:rPr>
                <w:rFonts w:cstheme="minorHAnsi"/>
                <w:szCs w:val="18"/>
              </w:rPr>
              <w:t>opdracht overweegt u dan aan die derden</w:t>
            </w:r>
            <w:r w:rsidRPr="00535D9B">
              <w:rPr>
                <w:rFonts w:cstheme="minorHAnsi"/>
                <w:szCs w:val="18"/>
              </w:rPr>
              <w:t xml:space="preserve"> uit</w:t>
            </w:r>
            <w:r w:rsidR="00143ECE" w:rsidRPr="00535D9B">
              <w:rPr>
                <w:rFonts w:cstheme="minorHAnsi"/>
                <w:szCs w:val="18"/>
              </w:rPr>
              <w:t xml:space="preserve"> te </w:t>
            </w:r>
            <w:r w:rsidRPr="00535D9B">
              <w:rPr>
                <w:rFonts w:cstheme="minorHAnsi"/>
                <w:szCs w:val="18"/>
              </w:rPr>
              <w:t>besteden?</w:t>
            </w:r>
          </w:p>
        </w:tc>
        <w:tc>
          <w:tcPr>
            <w:tcW w:w="4678" w:type="dxa"/>
          </w:tcPr>
          <w:p w14:paraId="3A705760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7D90A012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3830F280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E157A2C" w14:textId="001E5650" w:rsidR="00272A71" w:rsidRDefault="006A54FB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F95914">
              <w:rPr>
                <w:rFonts w:cstheme="minorHAnsi"/>
                <w:szCs w:val="18"/>
              </w:rPr>
              <w:t xml:space="preserve">MVI </w:t>
            </w:r>
            <w:r w:rsidR="00272A71">
              <w:rPr>
                <w:rFonts w:cstheme="minorHAnsi"/>
                <w:szCs w:val="18"/>
              </w:rPr>
              <w:t>kent de volgende thema’s:</w:t>
            </w:r>
          </w:p>
          <w:p w14:paraId="1374C66F" w14:textId="77777777" w:rsidR="00272A71" w:rsidRPr="00272A71" w:rsidRDefault="00272A71" w:rsidP="00272A71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272A71">
              <w:rPr>
                <w:rFonts w:cstheme="minorHAnsi"/>
                <w:szCs w:val="18"/>
              </w:rPr>
              <w:t>Internationale sociale voorwaarden</w:t>
            </w:r>
          </w:p>
          <w:p w14:paraId="01ED4D65" w14:textId="77777777" w:rsidR="00272A71" w:rsidRPr="00272A71" w:rsidRDefault="00272A71" w:rsidP="00272A71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272A71">
              <w:rPr>
                <w:rFonts w:cstheme="minorHAnsi"/>
                <w:szCs w:val="18"/>
              </w:rPr>
              <w:t>Social return / Inkopen met Impact</w:t>
            </w:r>
          </w:p>
          <w:p w14:paraId="07BED098" w14:textId="77777777" w:rsidR="00272A71" w:rsidRPr="00272A71" w:rsidRDefault="00272A71" w:rsidP="00272A71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272A71">
              <w:rPr>
                <w:rFonts w:cstheme="minorHAnsi"/>
                <w:szCs w:val="18"/>
              </w:rPr>
              <w:t>Milieuvriendelijk inkopen</w:t>
            </w:r>
          </w:p>
          <w:p w14:paraId="3E5513D7" w14:textId="77777777" w:rsidR="00272A71" w:rsidRPr="00272A71" w:rsidRDefault="00272A71" w:rsidP="00272A71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272A71">
              <w:rPr>
                <w:rFonts w:cstheme="minorHAnsi"/>
                <w:szCs w:val="18"/>
              </w:rPr>
              <w:t>Biobased inkopen</w:t>
            </w:r>
          </w:p>
          <w:p w14:paraId="60E6E78D" w14:textId="77777777" w:rsidR="00272A71" w:rsidRPr="00272A71" w:rsidRDefault="00272A71" w:rsidP="00272A71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272A71">
              <w:rPr>
                <w:rFonts w:cstheme="minorHAnsi"/>
                <w:szCs w:val="18"/>
              </w:rPr>
              <w:t>Circulaire inkopen</w:t>
            </w:r>
          </w:p>
          <w:p w14:paraId="154DEF95" w14:textId="77777777" w:rsidR="00272A71" w:rsidRPr="00272A71" w:rsidRDefault="00272A71" w:rsidP="00272A71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272A71">
              <w:rPr>
                <w:rFonts w:cstheme="minorHAnsi"/>
                <w:szCs w:val="18"/>
              </w:rPr>
              <w:t>Innovatiegericht inkopen</w:t>
            </w:r>
          </w:p>
          <w:p w14:paraId="1D5392F3" w14:textId="69ECD50F" w:rsidR="00272A71" w:rsidRDefault="00272A71" w:rsidP="00272A71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272A71">
              <w:rPr>
                <w:rFonts w:cstheme="minorHAnsi"/>
                <w:szCs w:val="18"/>
              </w:rPr>
              <w:t>MKB-vriendelijk inkopen</w:t>
            </w:r>
          </w:p>
          <w:p w14:paraId="7FAB5D86" w14:textId="0EFA5643" w:rsidR="006A54FB" w:rsidRPr="00F95914" w:rsidRDefault="006A54FB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F95914">
              <w:rPr>
                <w:rFonts w:cstheme="minorHAnsi"/>
                <w:szCs w:val="18"/>
              </w:rPr>
              <w:t xml:space="preserve">Is het volgens u gebruikelijk in uw markt om deze onderdelen te verwerken in de opdracht? </w:t>
            </w:r>
          </w:p>
          <w:p w14:paraId="6C2FD424" w14:textId="77777777" w:rsidR="006A54FB" w:rsidRPr="00F95914" w:rsidRDefault="006A54FB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</w:p>
          <w:p w14:paraId="48D3F3FD" w14:textId="01EA49AA" w:rsidR="006A54FB" w:rsidRPr="00F95914" w:rsidRDefault="006A54FB" w:rsidP="006A54FB">
            <w:pPr>
              <w:spacing w:line="276" w:lineRule="auto"/>
              <w:rPr>
                <w:rFonts w:cstheme="minorHAnsi"/>
                <w:color w:val="FF0000"/>
                <w:szCs w:val="18"/>
              </w:rPr>
            </w:pPr>
            <w:r w:rsidRPr="00F95914">
              <w:rPr>
                <w:rFonts w:cstheme="minorHAnsi"/>
                <w:szCs w:val="18"/>
              </w:rPr>
              <w:t>Zo ja, welke mogelijkheden zie u hiervoor in deze opdracht? Zo nee, waarom leent deze opdracht zich niet voor deze onderwerpen?</w:t>
            </w:r>
          </w:p>
        </w:tc>
        <w:tc>
          <w:tcPr>
            <w:tcW w:w="4678" w:type="dxa"/>
          </w:tcPr>
          <w:p w14:paraId="06441970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0D508C50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3059D032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0094D92C" w14:textId="1411A973" w:rsidR="006A54FB" w:rsidRPr="00D8242C" w:rsidRDefault="005403FD" w:rsidP="005403FD">
            <w:pPr>
              <w:spacing w:line="276" w:lineRule="auto"/>
              <w:rPr>
                <w:rFonts w:cstheme="minorHAnsi"/>
                <w:szCs w:val="18"/>
              </w:rPr>
            </w:pPr>
            <w:r w:rsidRPr="00143ECE">
              <w:rPr>
                <w:rFonts w:cstheme="minorHAnsi"/>
                <w:szCs w:val="18"/>
              </w:rPr>
              <w:t xml:space="preserve">Heeft u nog andere ideeën en suggesties die u </w:t>
            </w:r>
            <w:r>
              <w:rPr>
                <w:rFonts w:cstheme="minorHAnsi"/>
                <w:szCs w:val="18"/>
              </w:rPr>
              <w:t xml:space="preserve">met ons </w:t>
            </w:r>
            <w:r w:rsidRPr="00143ECE">
              <w:rPr>
                <w:rFonts w:cstheme="minorHAnsi"/>
                <w:szCs w:val="18"/>
              </w:rPr>
              <w:t>wilt delen?</w:t>
            </w:r>
          </w:p>
        </w:tc>
        <w:tc>
          <w:tcPr>
            <w:tcW w:w="4678" w:type="dxa"/>
          </w:tcPr>
          <w:p w14:paraId="695C19A4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007B5F09" w14:textId="77777777" w:rsidTr="00232D2B">
        <w:tc>
          <w:tcPr>
            <w:tcW w:w="9493" w:type="dxa"/>
            <w:gridSpan w:val="3"/>
            <w:shd w:val="clear" w:color="auto" w:fill="365F91" w:themeFill="accent1" w:themeFillShade="BF"/>
          </w:tcPr>
          <w:p w14:paraId="6EA30ECA" w14:textId="2D78B429" w:rsidR="006A54FB" w:rsidRPr="00D8242C" w:rsidRDefault="006A54FB" w:rsidP="006A54FB">
            <w:pPr>
              <w:jc w:val="center"/>
              <w:rPr>
                <w:rFonts w:cstheme="minorHAnsi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Cs w:val="18"/>
              </w:rPr>
              <w:t xml:space="preserve">De </w:t>
            </w:r>
            <w:r w:rsidRPr="00D8242C">
              <w:rPr>
                <w:rFonts w:cstheme="minorHAnsi"/>
                <w:b/>
                <w:color w:val="FFFFFF" w:themeColor="background1"/>
                <w:szCs w:val="18"/>
              </w:rPr>
              <w:t>aanbesteding</w:t>
            </w:r>
          </w:p>
        </w:tc>
      </w:tr>
      <w:tr w:rsidR="006A54FB" w:rsidRPr="00D8242C" w14:paraId="1A5DCDBE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7D267DEB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8B99290" w14:textId="0462231D" w:rsidR="006A54FB" w:rsidRPr="00535D9B" w:rsidRDefault="006A54FB" w:rsidP="00143ECE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Met welke kwalitatieve </w:t>
            </w:r>
            <w:r w:rsidR="00143ECE" w:rsidRPr="00535D9B">
              <w:rPr>
                <w:rFonts w:cstheme="minorHAnsi"/>
                <w:szCs w:val="18"/>
              </w:rPr>
              <w:t>gunning</w:t>
            </w:r>
            <w:r w:rsidRPr="00535D9B">
              <w:rPr>
                <w:rFonts w:cstheme="minorHAnsi"/>
                <w:szCs w:val="18"/>
              </w:rPr>
              <w:t xml:space="preserve">criteria kan </w:t>
            </w:r>
            <w:r w:rsidR="00F95914" w:rsidRPr="00535D9B">
              <w:rPr>
                <w:rFonts w:cstheme="minorHAnsi"/>
                <w:szCs w:val="18"/>
              </w:rPr>
              <w:lastRenderedPageBreak/>
              <w:t>IND</w:t>
            </w:r>
            <w:r w:rsidRPr="00535D9B">
              <w:rPr>
                <w:rFonts w:cstheme="minorHAnsi"/>
                <w:szCs w:val="18"/>
              </w:rPr>
              <w:t xml:space="preserve"> volgens u de juiste partij voor de gevraagde producten en dienstverlening selecteren?</w:t>
            </w:r>
          </w:p>
        </w:tc>
        <w:tc>
          <w:tcPr>
            <w:tcW w:w="4678" w:type="dxa"/>
          </w:tcPr>
          <w:p w14:paraId="12387143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431F4085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443433F9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21BA9D71" w14:textId="136D39E0" w:rsidR="006A54FB" w:rsidRPr="00535D9B" w:rsidRDefault="006A54FB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Op welke wijze kan </w:t>
            </w:r>
            <w:r w:rsidR="00F95914" w:rsidRPr="00535D9B">
              <w:rPr>
                <w:rFonts w:cstheme="minorHAnsi"/>
                <w:szCs w:val="18"/>
              </w:rPr>
              <w:t>IND</w:t>
            </w:r>
            <w:r w:rsidRPr="00535D9B">
              <w:rPr>
                <w:rFonts w:cstheme="minorHAnsi"/>
                <w:szCs w:val="18"/>
              </w:rPr>
              <w:t xml:space="preserve"> de prijs voor de gevraagde producten en dienstverlening volgens u het beste uitvragen?</w:t>
            </w:r>
          </w:p>
        </w:tc>
        <w:tc>
          <w:tcPr>
            <w:tcW w:w="4678" w:type="dxa"/>
          </w:tcPr>
          <w:p w14:paraId="0F36C48E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6B1D2FBC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20FB0C5B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5A15B0F6" w14:textId="46C23126" w:rsidR="006A54FB" w:rsidRPr="00535D9B" w:rsidRDefault="006A54FB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Welke mogelijke tips heeft u voor </w:t>
            </w:r>
            <w:r w:rsidR="00F95914" w:rsidRPr="00535D9B">
              <w:rPr>
                <w:rFonts w:cstheme="minorHAnsi"/>
                <w:szCs w:val="18"/>
              </w:rPr>
              <w:t>IND</w:t>
            </w:r>
            <w:r w:rsidRPr="00535D9B">
              <w:rPr>
                <w:rFonts w:cstheme="minorHAnsi"/>
                <w:szCs w:val="18"/>
              </w:rPr>
              <w:t xml:space="preserve"> naar aanleiding van uw ervaringen met aanbestedingen en het opstellen van aanbestedingsstukken?</w:t>
            </w:r>
          </w:p>
        </w:tc>
        <w:tc>
          <w:tcPr>
            <w:tcW w:w="4678" w:type="dxa"/>
          </w:tcPr>
          <w:p w14:paraId="0D32A629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5BC06E45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59BD2C04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494E84DF" w14:textId="07DF11C3" w:rsidR="006A54FB" w:rsidRPr="00535D9B" w:rsidRDefault="006A54FB" w:rsidP="00535D9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Zou u voornemens zijn om deel te nemen aan een aanbesteding van </w:t>
            </w:r>
            <w:r w:rsidR="00F95914" w:rsidRPr="00535D9B">
              <w:rPr>
                <w:rFonts w:cstheme="minorHAnsi"/>
                <w:szCs w:val="18"/>
              </w:rPr>
              <w:t>IND</w:t>
            </w:r>
            <w:r w:rsidRPr="00535D9B">
              <w:rPr>
                <w:rFonts w:cstheme="minorHAnsi"/>
                <w:szCs w:val="18"/>
              </w:rPr>
              <w:t xml:space="preserve"> op het gebied van </w:t>
            </w:r>
            <w:r w:rsidR="00535D9B" w:rsidRPr="00535D9B">
              <w:rPr>
                <w:rFonts w:cstheme="minorHAnsi"/>
                <w:szCs w:val="18"/>
              </w:rPr>
              <w:t>hoogvolume printers</w:t>
            </w:r>
            <w:r w:rsidRPr="00535D9B">
              <w:rPr>
                <w:rFonts w:cstheme="minorHAnsi"/>
                <w:szCs w:val="18"/>
              </w:rPr>
              <w:t>? Licht dit desgewenst toe.</w:t>
            </w:r>
          </w:p>
        </w:tc>
        <w:tc>
          <w:tcPr>
            <w:tcW w:w="4678" w:type="dxa"/>
          </w:tcPr>
          <w:p w14:paraId="644C3CAC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00C50054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2DFA0000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2EEAE200" w14:textId="75F87B27" w:rsidR="006A54FB" w:rsidRPr="00535D9B" w:rsidRDefault="006A54FB" w:rsidP="006A54FB">
            <w:pPr>
              <w:spacing w:line="276" w:lineRule="auto"/>
              <w:rPr>
                <w:rFonts w:cstheme="minorHAnsi"/>
                <w:szCs w:val="18"/>
              </w:rPr>
            </w:pPr>
            <w:r w:rsidRPr="00535D9B">
              <w:rPr>
                <w:rFonts w:cstheme="minorHAnsi"/>
                <w:szCs w:val="18"/>
              </w:rPr>
              <w:t xml:space="preserve">Bent u geïnteresseerd om deel te nemen aan een eventuele (video-conference) bijeenkomst om uw beantwoording op deze vragen aan </w:t>
            </w:r>
            <w:r w:rsidR="00F95914" w:rsidRPr="00535D9B">
              <w:rPr>
                <w:rFonts w:cstheme="minorHAnsi"/>
                <w:szCs w:val="18"/>
              </w:rPr>
              <w:t>IND</w:t>
            </w:r>
            <w:r w:rsidRPr="00535D9B">
              <w:rPr>
                <w:rFonts w:cstheme="minorHAnsi"/>
                <w:szCs w:val="18"/>
              </w:rPr>
              <w:t xml:space="preserve"> toe te lichten?</w:t>
            </w:r>
          </w:p>
          <w:p w14:paraId="6ADEBC9D" w14:textId="77777777" w:rsidR="006A54FB" w:rsidRPr="00535D9B" w:rsidRDefault="006A54FB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</w:p>
        </w:tc>
        <w:tc>
          <w:tcPr>
            <w:tcW w:w="4678" w:type="dxa"/>
          </w:tcPr>
          <w:p w14:paraId="7DF6D136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30B0CE65" w14:textId="77777777" w:rsidTr="000314A4">
        <w:tc>
          <w:tcPr>
            <w:tcW w:w="9493" w:type="dxa"/>
            <w:gridSpan w:val="3"/>
            <w:shd w:val="clear" w:color="auto" w:fill="365F91" w:themeFill="accent1" w:themeFillShade="BF"/>
          </w:tcPr>
          <w:p w14:paraId="3F440CEE" w14:textId="27175BCD" w:rsidR="006A54FB" w:rsidRPr="000C2C4C" w:rsidRDefault="006A54FB" w:rsidP="006A54FB">
            <w:pPr>
              <w:jc w:val="center"/>
              <w:rPr>
                <w:rFonts w:cstheme="minorHAnsi"/>
                <w:b/>
                <w:szCs w:val="18"/>
              </w:rPr>
            </w:pPr>
            <w:r w:rsidRPr="000C2C4C">
              <w:rPr>
                <w:rFonts w:cstheme="minorHAnsi"/>
                <w:b/>
                <w:color w:val="FFFFFF" w:themeColor="background1"/>
                <w:szCs w:val="18"/>
              </w:rPr>
              <w:t>De overeenkomst</w:t>
            </w:r>
          </w:p>
        </w:tc>
      </w:tr>
      <w:tr w:rsidR="00F95914" w:rsidRPr="00D8242C" w14:paraId="05E2D835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20A1E1FD" w14:textId="77777777" w:rsidR="00F95914" w:rsidRPr="00D8242C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D676D44" w14:textId="6094AE83" w:rsidR="00F95914" w:rsidRPr="00F95914" w:rsidRDefault="00F95914" w:rsidP="006A54FB">
            <w:pPr>
              <w:spacing w:line="276" w:lineRule="auto"/>
              <w:rPr>
                <w:rFonts w:cstheme="minorHAnsi"/>
                <w:szCs w:val="18"/>
              </w:rPr>
            </w:pPr>
            <w:r w:rsidRPr="00F95914">
              <w:rPr>
                <w:rFonts w:cstheme="minorHAnsi"/>
                <w:szCs w:val="18"/>
              </w:rPr>
              <w:t>Welke contractduur acht u passend en waarom?</w:t>
            </w:r>
          </w:p>
        </w:tc>
        <w:tc>
          <w:tcPr>
            <w:tcW w:w="4678" w:type="dxa"/>
          </w:tcPr>
          <w:p w14:paraId="03D7B90D" w14:textId="77777777" w:rsidR="00F95914" w:rsidRPr="00D8242C" w:rsidRDefault="00F95914" w:rsidP="006A54FB">
            <w:pPr>
              <w:rPr>
                <w:rFonts w:cstheme="minorHAnsi"/>
                <w:szCs w:val="18"/>
              </w:rPr>
            </w:pPr>
          </w:p>
        </w:tc>
      </w:tr>
      <w:tr w:rsidR="00F95914" w:rsidRPr="00D8242C" w14:paraId="73792192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6A8D0A5F" w14:textId="77777777" w:rsidR="00F95914" w:rsidRPr="00D8242C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3FD3C34A" w14:textId="6B11D527" w:rsidR="00F95914" w:rsidRPr="00D8242C" w:rsidRDefault="00E90CEA" w:rsidP="006A54FB">
            <w:pPr>
              <w:spacing w:line="276" w:lineRule="auto"/>
              <w:rPr>
                <w:rFonts w:cstheme="minorHAnsi"/>
                <w:color w:val="000000" w:themeColor="text1"/>
                <w:szCs w:val="18"/>
              </w:rPr>
            </w:pPr>
            <w:r>
              <w:rPr>
                <w:rFonts w:cstheme="minorHAnsi"/>
                <w:color w:val="000000" w:themeColor="text1"/>
                <w:szCs w:val="18"/>
              </w:rPr>
              <w:t>Welke niveau’s van dienstverlening levert u? Wat zijn uw responstijden en garanties</w:t>
            </w:r>
            <w:r w:rsidR="00DB3891">
              <w:rPr>
                <w:rFonts w:cstheme="minorHAnsi"/>
                <w:color w:val="000000" w:themeColor="text1"/>
                <w:szCs w:val="18"/>
              </w:rPr>
              <w:t>?</w:t>
            </w:r>
          </w:p>
        </w:tc>
        <w:tc>
          <w:tcPr>
            <w:tcW w:w="4678" w:type="dxa"/>
          </w:tcPr>
          <w:p w14:paraId="39F7D37C" w14:textId="77777777" w:rsidR="00F95914" w:rsidRPr="00D8242C" w:rsidRDefault="00F95914" w:rsidP="006A54FB">
            <w:pPr>
              <w:rPr>
                <w:rFonts w:cstheme="minorHAnsi"/>
                <w:szCs w:val="18"/>
              </w:rPr>
            </w:pPr>
          </w:p>
        </w:tc>
      </w:tr>
      <w:tr w:rsidR="00F95914" w:rsidRPr="00D8242C" w14:paraId="7A6D935D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0909E2F7" w14:textId="77777777" w:rsidR="00F95914" w:rsidRPr="00D8242C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5B54DA32" w14:textId="5D9AD46B" w:rsidR="00F95914" w:rsidRPr="00F95914" w:rsidRDefault="00DB3891" w:rsidP="006A54FB">
            <w:pPr>
              <w:spacing w:line="276" w:lineRule="auto"/>
              <w:rPr>
                <w:rFonts w:cstheme="minorHAnsi"/>
                <w:color w:val="FF0000"/>
                <w:szCs w:val="18"/>
              </w:rPr>
            </w:pPr>
            <w:r w:rsidRPr="003828B9">
              <w:rPr>
                <w:rFonts w:cstheme="minorHAnsi"/>
                <w:szCs w:val="18"/>
              </w:rPr>
              <w:t>Heeft u speciale voorzieningen t.b.v. informatiebeveiliging?</w:t>
            </w:r>
          </w:p>
        </w:tc>
        <w:tc>
          <w:tcPr>
            <w:tcW w:w="4678" w:type="dxa"/>
          </w:tcPr>
          <w:p w14:paraId="6143A068" w14:textId="77777777" w:rsidR="00F95914" w:rsidRPr="00D8242C" w:rsidRDefault="00F95914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42F1575F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09EABA8F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191E8E28" w14:textId="77777777" w:rsidR="006A54FB" w:rsidRPr="003828B9" w:rsidRDefault="006A54FB" w:rsidP="006A54FB">
            <w:pPr>
              <w:spacing w:line="276" w:lineRule="auto"/>
              <w:rPr>
                <w:rFonts w:cstheme="minorHAnsi"/>
                <w:szCs w:val="18"/>
              </w:rPr>
            </w:pPr>
            <w:r w:rsidRPr="003828B9">
              <w:rPr>
                <w:rFonts w:cstheme="minorHAnsi"/>
                <w:szCs w:val="18"/>
              </w:rPr>
              <w:t>Wat zijn effectieve indicatoren (KPI’s) voor</w:t>
            </w:r>
          </w:p>
          <w:p w14:paraId="0D03A677" w14:textId="444065AE" w:rsidR="006A54FB" w:rsidRPr="003828B9" w:rsidRDefault="006A54FB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3828B9">
              <w:rPr>
                <w:rFonts w:cstheme="minorHAnsi"/>
                <w:szCs w:val="18"/>
              </w:rPr>
              <w:t>het beoordelen van de dienstverlening tijdens de looptijd van de overeenkomst?</w:t>
            </w:r>
          </w:p>
        </w:tc>
        <w:tc>
          <w:tcPr>
            <w:tcW w:w="4678" w:type="dxa"/>
          </w:tcPr>
          <w:p w14:paraId="6015E4A4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5B8B3492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2B64584C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34DB12D8" w14:textId="6F56002B" w:rsidR="00B1661C" w:rsidRDefault="00F95914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3828B9">
              <w:rPr>
                <w:rFonts w:cstheme="minorHAnsi"/>
                <w:szCs w:val="18"/>
              </w:rPr>
              <w:t>IND</w:t>
            </w:r>
            <w:r w:rsidR="006A54FB" w:rsidRPr="003828B9">
              <w:rPr>
                <w:rFonts w:cstheme="minorHAnsi"/>
                <w:szCs w:val="18"/>
              </w:rPr>
              <w:t xml:space="preserve"> houdt zich </w:t>
            </w:r>
            <w:r w:rsidR="00B1661C">
              <w:rPr>
                <w:rFonts w:cstheme="minorHAnsi"/>
                <w:szCs w:val="18"/>
              </w:rPr>
              <w:t xml:space="preserve">doorgaans </w:t>
            </w:r>
            <w:r w:rsidR="006A54FB" w:rsidRPr="003828B9">
              <w:rPr>
                <w:rFonts w:cstheme="minorHAnsi"/>
                <w:szCs w:val="18"/>
              </w:rPr>
              <w:t>aan indexatiecijfers van het CBS.</w:t>
            </w:r>
          </w:p>
          <w:p w14:paraId="730D18BD" w14:textId="77777777" w:rsidR="00B1661C" w:rsidRDefault="00B1661C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</w:p>
          <w:p w14:paraId="439C17B4" w14:textId="41AF11B4" w:rsidR="006A54FB" w:rsidRPr="003828B9" w:rsidRDefault="00B1661C" w:rsidP="00B1661C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Hanteert u een indexatie en zo ja, w</w:t>
            </w:r>
            <w:r w:rsidR="006A54FB" w:rsidRPr="003828B9">
              <w:rPr>
                <w:rFonts w:cstheme="minorHAnsi"/>
                <w:szCs w:val="18"/>
              </w:rPr>
              <w:t>elke indexatie</w:t>
            </w:r>
            <w:r>
              <w:rPr>
                <w:rFonts w:cstheme="minorHAnsi"/>
                <w:szCs w:val="18"/>
              </w:rPr>
              <w:t xml:space="preserve"> acht u </w:t>
            </w:r>
            <w:r w:rsidR="006A54FB" w:rsidRPr="003828B9">
              <w:rPr>
                <w:rFonts w:cstheme="minorHAnsi"/>
                <w:szCs w:val="18"/>
              </w:rPr>
              <w:t>het meest geschikt</w:t>
            </w:r>
            <w:r>
              <w:rPr>
                <w:rFonts w:cstheme="minorHAnsi"/>
                <w:szCs w:val="18"/>
              </w:rPr>
              <w:t xml:space="preserve"> voor deze opdracht</w:t>
            </w:r>
            <w:r w:rsidR="006A54FB" w:rsidRPr="003828B9">
              <w:rPr>
                <w:rFonts w:cstheme="minorHAnsi"/>
                <w:szCs w:val="18"/>
              </w:rPr>
              <w:t>?</w:t>
            </w:r>
          </w:p>
        </w:tc>
        <w:tc>
          <w:tcPr>
            <w:tcW w:w="4678" w:type="dxa"/>
          </w:tcPr>
          <w:p w14:paraId="564621CA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3B12B328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066CBE5A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14CF3919" w14:textId="5922AC2E" w:rsidR="006A54FB" w:rsidRPr="003828B9" w:rsidRDefault="00F95914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 w:rsidRPr="003828B9">
              <w:rPr>
                <w:rFonts w:cstheme="minorHAnsi"/>
                <w:szCs w:val="18"/>
              </w:rPr>
              <w:t>IND</w:t>
            </w:r>
            <w:r w:rsidR="006A54FB" w:rsidRPr="003828B9">
              <w:rPr>
                <w:rFonts w:cstheme="minorHAnsi"/>
                <w:szCs w:val="18"/>
              </w:rPr>
              <w:t xml:space="preserve"> hanteert de Algemene Rijksinkoopvoorwaarden (ARVODI/ARBIT/ARIV-2018) / andere voorwaarden. Zijn er voor u mogelijke belemmeringen bij het gebruik van deze voorwaarden? Zo ja, door welke bepalingen en waarom?</w:t>
            </w:r>
          </w:p>
        </w:tc>
        <w:tc>
          <w:tcPr>
            <w:tcW w:w="4678" w:type="dxa"/>
          </w:tcPr>
          <w:p w14:paraId="6CCE229C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  <w:tr w:rsidR="006A54FB" w:rsidRPr="00D8242C" w14:paraId="051858A5" w14:textId="77777777" w:rsidTr="00BE0E32">
        <w:tc>
          <w:tcPr>
            <w:tcW w:w="421" w:type="dxa"/>
            <w:shd w:val="clear" w:color="auto" w:fill="365F91" w:themeFill="accent1" w:themeFillShade="BF"/>
          </w:tcPr>
          <w:p w14:paraId="576FE25E" w14:textId="77777777" w:rsidR="006A54FB" w:rsidRPr="00D8242C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cstheme="minorHAnsi"/>
                <w:color w:val="FFFFFF" w:themeColor="background1"/>
                <w:szCs w:val="18"/>
              </w:rPr>
            </w:pPr>
          </w:p>
        </w:tc>
        <w:tc>
          <w:tcPr>
            <w:tcW w:w="4394" w:type="dxa"/>
          </w:tcPr>
          <w:p w14:paraId="7A4C0C02" w14:textId="5365AABD" w:rsidR="006A54FB" w:rsidRPr="00D8242C" w:rsidRDefault="00DB3891" w:rsidP="006A54FB">
            <w:pPr>
              <w:spacing w:after="160" w:line="276" w:lineRule="auto"/>
              <w:contextualSpacing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Heeft u speciale voorzieningen om aan de AVG wetgeving te conformeren?</w:t>
            </w:r>
          </w:p>
        </w:tc>
        <w:tc>
          <w:tcPr>
            <w:tcW w:w="4678" w:type="dxa"/>
          </w:tcPr>
          <w:p w14:paraId="52759D17" w14:textId="77777777" w:rsidR="006A54FB" w:rsidRPr="00D8242C" w:rsidRDefault="006A54FB" w:rsidP="006A54FB">
            <w:pPr>
              <w:rPr>
                <w:rFonts w:cstheme="minorHAnsi"/>
                <w:szCs w:val="18"/>
              </w:rPr>
            </w:pPr>
          </w:p>
        </w:tc>
      </w:tr>
    </w:tbl>
    <w:p w14:paraId="38340940" w14:textId="224A4BA4" w:rsidR="000C2C4C" w:rsidRDefault="000C2C4C" w:rsidP="000C2C4C">
      <w:pPr>
        <w:rPr>
          <w:rFonts w:cstheme="minorHAnsi"/>
          <w:szCs w:val="18"/>
        </w:rPr>
      </w:pPr>
    </w:p>
    <w:p w14:paraId="4D4F8713" w14:textId="01D4927C" w:rsidR="000C2C4C" w:rsidRPr="000C2C4C" w:rsidRDefault="000C2C4C" w:rsidP="000C2C4C">
      <w:pPr>
        <w:spacing w:after="200" w:line="276" w:lineRule="auto"/>
        <w:rPr>
          <w:rFonts w:cstheme="minorHAnsi"/>
          <w:szCs w:val="18"/>
        </w:rPr>
      </w:pPr>
    </w:p>
    <w:sectPr w:rsidR="000C2C4C" w:rsidRPr="000C2C4C" w:rsidSect="00047CA0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701" w:bottom="1418" w:left="1985" w:header="198" w:footer="65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1D18ACA" w16cex:dateUtc="2025-04-15T15:04:00Z"/>
  <w16cex:commentExtensible w16cex:durableId="30D2EDDB" w16cex:dateUtc="2025-04-15T15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C37DD8" w16cid:durableId="21D18ACA"/>
  <w16cid:commentId w16cid:paraId="7BFBF358" w16cid:durableId="30D2ED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90A3" w14:textId="77777777" w:rsidR="00BC58CE" w:rsidRDefault="00BC58CE">
      <w:pPr>
        <w:spacing w:line="240" w:lineRule="auto"/>
      </w:pPr>
      <w:r>
        <w:separator/>
      </w:r>
    </w:p>
  </w:endnote>
  <w:endnote w:type="continuationSeparator" w:id="0">
    <w:p w14:paraId="491689D3" w14:textId="77777777" w:rsidR="00BC58CE" w:rsidRDefault="00BC5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506A2" w14:textId="77777777" w:rsidR="00BC58CE" w:rsidRDefault="00BC58CE">
    <w:pPr>
      <w:pStyle w:val="Voettekst"/>
    </w:pPr>
  </w:p>
  <w:p w14:paraId="670C3583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A9EC8ED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A6DD96D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433B0795" w14:textId="2F288762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F83F92">
            <w:fldChar w:fldCharType="begin"/>
          </w:r>
          <w:r w:rsidR="00F83F92">
            <w:instrText xml:space="preserve"> NUMPAGES   \* MERGEFORMAT </w:instrText>
          </w:r>
          <w:r w:rsidR="00F83F92">
            <w:fldChar w:fldCharType="separate"/>
          </w:r>
          <w:r w:rsidR="00F83F92">
            <w:t>11</w:t>
          </w:r>
          <w:r w:rsidR="00F83F92">
            <w:fldChar w:fldCharType="end"/>
          </w:r>
        </w:p>
      </w:tc>
    </w:tr>
  </w:tbl>
  <w:p w14:paraId="488F1838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7284AC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4A0FA4E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1EAF53A3" w14:textId="36254265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r w:rsidR="00F83F92">
            <w:fldChar w:fldCharType="begin"/>
          </w:r>
          <w:r w:rsidR="00F83F92">
            <w:instrText xml:space="preserve"> NUMPAGES   \* MERGEFORMAT </w:instrText>
          </w:r>
          <w:r w:rsidR="00F83F92">
            <w:fldChar w:fldCharType="separate"/>
          </w:r>
          <w:r w:rsidR="00F83F92">
            <w:t>11</w:t>
          </w:r>
          <w:r w:rsidR="00F83F9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BC58CE" w14:paraId="63774B12" w14:textId="77777777" w:rsidTr="00CF7A54">
      <w:trPr>
        <w:trHeight w:hRule="exact" w:val="240"/>
      </w:trPr>
      <w:tc>
        <w:tcPr>
          <w:tcW w:w="6260" w:type="dxa"/>
          <w:shd w:val="clear" w:color="auto" w:fill="auto"/>
        </w:tcPr>
        <w:p w14:paraId="0CB8795E" w14:textId="37ABAF72" w:rsidR="00BC58CE" w:rsidRPr="00C12E90" w:rsidRDefault="005706F8" w:rsidP="00CF7A54">
          <w:pPr>
            <w:rPr>
              <w:rStyle w:val="Huisstijl-Rubricering"/>
            </w:rPr>
          </w:pPr>
          <w:r>
            <w:rPr>
              <w:rStyle w:val="Huisstijl-Rubricering"/>
            </w:rPr>
            <w:t xml:space="preserve"> </w:t>
          </w:r>
        </w:p>
      </w:tc>
      <w:tc>
        <w:tcPr>
          <w:tcW w:w="1392" w:type="dxa"/>
        </w:tcPr>
        <w:p w14:paraId="1C14C286" w14:textId="665E21D1" w:rsidR="00BC58CE" w:rsidRPr="006B1455" w:rsidRDefault="00BC58CE" w:rsidP="00CF7A5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83F92">
            <w:t>2</w:t>
          </w:r>
          <w:r>
            <w:fldChar w:fldCharType="end"/>
          </w:r>
          <w:r w:rsidRPr="006B1455">
            <w:t xml:space="preserve"> van </w:t>
          </w:r>
          <w:r w:rsidR="00F83F92">
            <w:fldChar w:fldCharType="begin"/>
          </w:r>
          <w:r w:rsidR="00F83F92">
            <w:instrText xml:space="preserve"> NUMPAGES   \* MERGEFORMAT </w:instrText>
          </w:r>
          <w:r w:rsidR="00F83F92">
            <w:fldChar w:fldCharType="separate"/>
          </w:r>
          <w:r w:rsidR="00F83F92">
            <w:t>3</w:t>
          </w:r>
          <w:r w:rsidR="00F83F92">
            <w:fldChar w:fldCharType="end"/>
          </w:r>
        </w:p>
      </w:tc>
    </w:tr>
  </w:tbl>
  <w:p w14:paraId="7287DAD0" w14:textId="77777777" w:rsidR="00BC58CE" w:rsidRPr="00BC3B53" w:rsidRDefault="00BC58CE" w:rsidP="00CF7A54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96D84" w14:paraId="30F70C85" w14:textId="77777777" w:rsidTr="00632295">
      <w:trPr>
        <w:trHeight w:hRule="exact" w:val="240"/>
      </w:trPr>
      <w:tc>
        <w:tcPr>
          <w:tcW w:w="6260" w:type="dxa"/>
          <w:shd w:val="clear" w:color="auto" w:fill="auto"/>
        </w:tcPr>
        <w:p w14:paraId="5C840717" w14:textId="77777777" w:rsidR="00F96D84" w:rsidRPr="00C12E90" w:rsidRDefault="00F96D84" w:rsidP="00F96D84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010D638" w14:textId="4E43A8EC" w:rsidR="00F96D84" w:rsidRPr="006B1455" w:rsidRDefault="00F96D84" w:rsidP="00F96D8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83F92">
            <w:t>1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F83F92">
              <w:t>3</w:t>
            </w:r>
          </w:fldSimple>
        </w:p>
      </w:tc>
    </w:tr>
  </w:tbl>
  <w:p w14:paraId="62A20E82" w14:textId="77777777" w:rsidR="00BC58CE" w:rsidRPr="00F96D84" w:rsidRDefault="00BC58CE" w:rsidP="00F96D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4F1FB" w14:textId="77777777" w:rsidR="00BC58CE" w:rsidRDefault="00BC58CE">
      <w:pPr>
        <w:spacing w:line="240" w:lineRule="auto"/>
      </w:pPr>
      <w:r>
        <w:separator/>
      </w:r>
    </w:p>
  </w:footnote>
  <w:footnote w:type="continuationSeparator" w:id="0">
    <w:p w14:paraId="1ABAA979" w14:textId="77777777" w:rsidR="00BC58CE" w:rsidRDefault="00BC58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DE6D9" w14:textId="77777777" w:rsidR="00BC58CE" w:rsidRDefault="00BC58CE">
    <w:pPr>
      <w:pStyle w:val="Koptekst"/>
    </w:pPr>
  </w:p>
  <w:p w14:paraId="401DEE8C" w14:textId="77777777" w:rsidR="00BC58CE" w:rsidRDefault="00BC58CE"/>
  <w:p w14:paraId="57553C63" w14:textId="77777777" w:rsidR="00BC58CE" w:rsidRDefault="00BC58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58CE" w:rsidRPr="00275984" w14:paraId="2CCCB285" w14:textId="77777777" w:rsidTr="00CF7A54">
      <w:trPr>
        <w:trHeight w:val="400"/>
      </w:trPr>
      <w:tc>
        <w:tcPr>
          <w:tcW w:w="7520" w:type="dxa"/>
          <w:shd w:val="clear" w:color="auto" w:fill="auto"/>
        </w:tcPr>
        <w:p w14:paraId="53F6594D" w14:textId="09A123D3" w:rsidR="00BC58CE" w:rsidRPr="002E14E1" w:rsidRDefault="005325A1" w:rsidP="005325A1">
          <w:pPr>
            <w:adjustRightInd w:val="0"/>
            <w:spacing w:line="0" w:lineRule="atLeast"/>
            <w:rPr>
              <w:sz w:val="13"/>
            </w:rPr>
          </w:pPr>
          <w:r>
            <w:rPr>
              <w:rStyle w:val="Huisstijl-Koptekst"/>
            </w:rPr>
            <w:t>Marktconsultatie &lt;onderwerp&gt;  |  &lt;</w:t>
          </w:r>
          <w:r w:rsidR="00047CA0">
            <w:rPr>
              <w:rStyle w:val="Huisstijl-Koptekst"/>
            </w:rPr>
            <w:t>datum</w:t>
          </w:r>
          <w:r>
            <w:rPr>
              <w:rStyle w:val="Huisstijl-Koptekst"/>
            </w:rPr>
            <w:t>&gt;</w:t>
          </w:r>
        </w:p>
      </w:tc>
    </w:tr>
  </w:tbl>
  <w:p w14:paraId="43E96019" w14:textId="77777777" w:rsidR="00BC58CE" w:rsidRDefault="00BC58CE" w:rsidP="00F810DC">
    <w:pPr>
      <w:pStyle w:val="Koptekst"/>
      <w:spacing w:line="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B725581"/>
    <w:multiLevelType w:val="hybridMultilevel"/>
    <w:tmpl w:val="DE8E704E"/>
    <w:lvl w:ilvl="0" w:tplc="C55E3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354CEB"/>
    <w:multiLevelType w:val="hybridMultilevel"/>
    <w:tmpl w:val="48D810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46D3D86"/>
    <w:multiLevelType w:val="hybridMultilevel"/>
    <w:tmpl w:val="4DAAC2F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8793B"/>
    <w:multiLevelType w:val="hybridMultilevel"/>
    <w:tmpl w:val="53BEF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A34D4"/>
    <w:multiLevelType w:val="hybridMultilevel"/>
    <w:tmpl w:val="E788EFF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8366B"/>
    <w:multiLevelType w:val="hybridMultilevel"/>
    <w:tmpl w:val="E0163A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0747"/>
    <w:multiLevelType w:val="hybridMultilevel"/>
    <w:tmpl w:val="79F646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2660D3"/>
    <w:multiLevelType w:val="hybridMultilevel"/>
    <w:tmpl w:val="AEDE0E2C"/>
    <w:lvl w:ilvl="0" w:tplc="E4009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048CB"/>
    <w:multiLevelType w:val="hybridMultilevel"/>
    <w:tmpl w:val="9EC09544"/>
    <w:lvl w:ilvl="0" w:tplc="B98005D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4C45365"/>
    <w:multiLevelType w:val="hybridMultilevel"/>
    <w:tmpl w:val="B7CA32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32D"/>
    <w:multiLevelType w:val="hybridMultilevel"/>
    <w:tmpl w:val="F22C23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91D3A"/>
    <w:multiLevelType w:val="hybridMultilevel"/>
    <w:tmpl w:val="DCBA76BE"/>
    <w:lvl w:ilvl="0" w:tplc="18721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A607D"/>
    <w:multiLevelType w:val="hybridMultilevel"/>
    <w:tmpl w:val="BB124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1F068F"/>
    <w:multiLevelType w:val="multilevel"/>
    <w:tmpl w:val="F580E850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Verdana" w:eastAsia="MS Mincho" w:hAnsi="Verdana" w:cs="Times New Roman"/>
        <w:b w:val="0"/>
        <w:i w:val="0"/>
        <w:sz w:val="16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 w15:restartNumberingAfterBreak="0">
    <w:nsid w:val="56C45F72"/>
    <w:multiLevelType w:val="hybridMultilevel"/>
    <w:tmpl w:val="AF3E5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5" w15:restartNumberingAfterBreak="0">
    <w:nsid w:val="5CB67CC9"/>
    <w:multiLevelType w:val="hybridMultilevel"/>
    <w:tmpl w:val="F708B008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ECD2273"/>
    <w:multiLevelType w:val="hybridMultilevel"/>
    <w:tmpl w:val="B8DEA13A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56E771A"/>
    <w:multiLevelType w:val="hybridMultilevel"/>
    <w:tmpl w:val="DB60900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04E34"/>
    <w:multiLevelType w:val="hybridMultilevel"/>
    <w:tmpl w:val="E42AA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1346D"/>
    <w:multiLevelType w:val="hybridMultilevel"/>
    <w:tmpl w:val="7326E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E6B04"/>
    <w:multiLevelType w:val="hybridMultilevel"/>
    <w:tmpl w:val="73E23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A6B76"/>
    <w:multiLevelType w:val="hybridMultilevel"/>
    <w:tmpl w:val="AD5AF30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57306B3"/>
    <w:multiLevelType w:val="hybridMultilevel"/>
    <w:tmpl w:val="7B6408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17D13"/>
    <w:multiLevelType w:val="hybridMultilevel"/>
    <w:tmpl w:val="25D255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15"/>
  </w:num>
  <w:num w:numId="4">
    <w:abstractNumId w:val="24"/>
  </w:num>
  <w:num w:numId="5">
    <w:abstractNumId w:val="0"/>
  </w:num>
  <w:num w:numId="6">
    <w:abstractNumId w:val="21"/>
  </w:num>
  <w:num w:numId="7">
    <w:abstractNumId w:val="5"/>
  </w:num>
  <w:num w:numId="8">
    <w:abstractNumId w:val="26"/>
  </w:num>
  <w:num w:numId="9">
    <w:abstractNumId w:val="29"/>
  </w:num>
  <w:num w:numId="10">
    <w:abstractNumId w:val="22"/>
  </w:num>
  <w:num w:numId="11">
    <w:abstractNumId w:val="18"/>
  </w:num>
  <w:num w:numId="12">
    <w:abstractNumId w:val="33"/>
  </w:num>
  <w:num w:numId="13">
    <w:abstractNumId w:val="17"/>
  </w:num>
  <w:num w:numId="14">
    <w:abstractNumId w:val="16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0"/>
  </w:num>
  <w:num w:numId="18">
    <w:abstractNumId w:val="13"/>
  </w:num>
  <w:num w:numId="19">
    <w:abstractNumId w:val="19"/>
  </w:num>
  <w:num w:numId="20">
    <w:abstractNumId w:val="4"/>
  </w:num>
  <w:num w:numId="21">
    <w:abstractNumId w:val="32"/>
  </w:num>
  <w:num w:numId="22">
    <w:abstractNumId w:val="2"/>
  </w:num>
  <w:num w:numId="23">
    <w:abstractNumId w:val="25"/>
  </w:num>
  <w:num w:numId="24">
    <w:abstractNumId w:val="1"/>
  </w:num>
  <w:num w:numId="25">
    <w:abstractNumId w:val="3"/>
  </w:num>
  <w:num w:numId="26">
    <w:abstractNumId w:val="5"/>
  </w:num>
  <w:num w:numId="27">
    <w:abstractNumId w:val="23"/>
  </w:num>
  <w:num w:numId="28">
    <w:abstractNumId w:val="24"/>
  </w:num>
  <w:num w:numId="29">
    <w:abstractNumId w:val="37"/>
  </w:num>
  <w:num w:numId="30">
    <w:abstractNumId w:val="36"/>
  </w:num>
  <w:num w:numId="31">
    <w:abstractNumId w:val="11"/>
  </w:num>
  <w:num w:numId="32">
    <w:abstractNumId w:val="2"/>
  </w:num>
  <w:num w:numId="33">
    <w:abstractNumId w:val="9"/>
  </w:num>
  <w:num w:numId="34">
    <w:abstractNumId w:val="34"/>
  </w:num>
  <w:num w:numId="35">
    <w:abstractNumId w:val="6"/>
  </w:num>
  <w:num w:numId="36">
    <w:abstractNumId w:val="12"/>
  </w:num>
  <w:num w:numId="37">
    <w:abstractNumId w:val="35"/>
  </w:num>
  <w:num w:numId="38">
    <w:abstractNumId w:val="8"/>
  </w:num>
  <w:num w:numId="39">
    <w:abstractNumId w:val="30"/>
  </w:num>
  <w:num w:numId="40">
    <w:abstractNumId w:val="27"/>
  </w:num>
  <w:num w:numId="41">
    <w:abstractNumId w:val="14"/>
  </w:num>
  <w:num w:numId="42">
    <w:abstractNumId w:val="20"/>
  </w:num>
  <w:num w:numId="43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ED"/>
    <w:rsid w:val="00003638"/>
    <w:rsid w:val="00005FCC"/>
    <w:rsid w:val="00006729"/>
    <w:rsid w:val="0000742A"/>
    <w:rsid w:val="00010497"/>
    <w:rsid w:val="000123BD"/>
    <w:rsid w:val="000127A4"/>
    <w:rsid w:val="000139B9"/>
    <w:rsid w:val="00026322"/>
    <w:rsid w:val="00026BCF"/>
    <w:rsid w:val="00030D94"/>
    <w:rsid w:val="00032E86"/>
    <w:rsid w:val="00042845"/>
    <w:rsid w:val="000445AB"/>
    <w:rsid w:val="00045492"/>
    <w:rsid w:val="00047CA0"/>
    <w:rsid w:val="0005058C"/>
    <w:rsid w:val="00051471"/>
    <w:rsid w:val="00054AB4"/>
    <w:rsid w:val="00055100"/>
    <w:rsid w:val="0005586A"/>
    <w:rsid w:val="0006136C"/>
    <w:rsid w:val="00075475"/>
    <w:rsid w:val="000774D4"/>
    <w:rsid w:val="00094815"/>
    <w:rsid w:val="000A0E77"/>
    <w:rsid w:val="000A10A2"/>
    <w:rsid w:val="000B687D"/>
    <w:rsid w:val="000C016E"/>
    <w:rsid w:val="000C255B"/>
    <w:rsid w:val="000C2C4C"/>
    <w:rsid w:val="000C5CE7"/>
    <w:rsid w:val="000D351D"/>
    <w:rsid w:val="000E4917"/>
    <w:rsid w:val="000F2AAA"/>
    <w:rsid w:val="000F35B6"/>
    <w:rsid w:val="000F37A5"/>
    <w:rsid w:val="000F3BA3"/>
    <w:rsid w:val="001005F0"/>
    <w:rsid w:val="001055F4"/>
    <w:rsid w:val="00107082"/>
    <w:rsid w:val="001071B7"/>
    <w:rsid w:val="001073F6"/>
    <w:rsid w:val="00111250"/>
    <w:rsid w:val="00117CD7"/>
    <w:rsid w:val="00121268"/>
    <w:rsid w:val="00123BC8"/>
    <w:rsid w:val="00123E0A"/>
    <w:rsid w:val="0012493F"/>
    <w:rsid w:val="0012606D"/>
    <w:rsid w:val="00127035"/>
    <w:rsid w:val="001314DB"/>
    <w:rsid w:val="00141737"/>
    <w:rsid w:val="00143ECE"/>
    <w:rsid w:val="00147086"/>
    <w:rsid w:val="00153A7D"/>
    <w:rsid w:val="00156902"/>
    <w:rsid w:val="0016340F"/>
    <w:rsid w:val="00164DAD"/>
    <w:rsid w:val="0016711A"/>
    <w:rsid w:val="00170526"/>
    <w:rsid w:val="0017234E"/>
    <w:rsid w:val="00175F76"/>
    <w:rsid w:val="00180987"/>
    <w:rsid w:val="00190913"/>
    <w:rsid w:val="00190B49"/>
    <w:rsid w:val="0019208A"/>
    <w:rsid w:val="00194DEC"/>
    <w:rsid w:val="001A1550"/>
    <w:rsid w:val="001A3146"/>
    <w:rsid w:val="001B11D5"/>
    <w:rsid w:val="001B3575"/>
    <w:rsid w:val="001C71D5"/>
    <w:rsid w:val="001D2E69"/>
    <w:rsid w:val="001D5403"/>
    <w:rsid w:val="001D5899"/>
    <w:rsid w:val="001E20B2"/>
    <w:rsid w:val="001E418B"/>
    <w:rsid w:val="001E755E"/>
    <w:rsid w:val="001F3754"/>
    <w:rsid w:val="001F4F38"/>
    <w:rsid w:val="001F6394"/>
    <w:rsid w:val="001F7453"/>
    <w:rsid w:val="00206D5B"/>
    <w:rsid w:val="00210444"/>
    <w:rsid w:val="002144B2"/>
    <w:rsid w:val="00214C04"/>
    <w:rsid w:val="002169A2"/>
    <w:rsid w:val="0021770E"/>
    <w:rsid w:val="00221CA8"/>
    <w:rsid w:val="00224103"/>
    <w:rsid w:val="0022419E"/>
    <w:rsid w:val="002342A2"/>
    <w:rsid w:val="00237F37"/>
    <w:rsid w:val="002423D2"/>
    <w:rsid w:val="002426F9"/>
    <w:rsid w:val="0024276D"/>
    <w:rsid w:val="002520AB"/>
    <w:rsid w:val="00252817"/>
    <w:rsid w:val="00252ACF"/>
    <w:rsid w:val="0025523A"/>
    <w:rsid w:val="00256745"/>
    <w:rsid w:val="002574C6"/>
    <w:rsid w:val="00257751"/>
    <w:rsid w:val="0026223E"/>
    <w:rsid w:val="00270A3A"/>
    <w:rsid w:val="002719E3"/>
    <w:rsid w:val="00272A71"/>
    <w:rsid w:val="002801FE"/>
    <w:rsid w:val="00280B85"/>
    <w:rsid w:val="002819E0"/>
    <w:rsid w:val="002846F8"/>
    <w:rsid w:val="002864F1"/>
    <w:rsid w:val="00286D81"/>
    <w:rsid w:val="002876F8"/>
    <w:rsid w:val="002931A8"/>
    <w:rsid w:val="002A2434"/>
    <w:rsid w:val="002D14D0"/>
    <w:rsid w:val="002E4E9F"/>
    <w:rsid w:val="002F2C42"/>
    <w:rsid w:val="002F582D"/>
    <w:rsid w:val="002F76F9"/>
    <w:rsid w:val="002F7FCB"/>
    <w:rsid w:val="003001C5"/>
    <w:rsid w:val="00304DC9"/>
    <w:rsid w:val="00307337"/>
    <w:rsid w:val="003076AD"/>
    <w:rsid w:val="00312FB5"/>
    <w:rsid w:val="003324C7"/>
    <w:rsid w:val="00340535"/>
    <w:rsid w:val="0034115F"/>
    <w:rsid w:val="0034331C"/>
    <w:rsid w:val="00353EFD"/>
    <w:rsid w:val="0035470F"/>
    <w:rsid w:val="00362CFD"/>
    <w:rsid w:val="00374C73"/>
    <w:rsid w:val="003828B9"/>
    <w:rsid w:val="0038611E"/>
    <w:rsid w:val="00387ACC"/>
    <w:rsid w:val="00393987"/>
    <w:rsid w:val="003A077E"/>
    <w:rsid w:val="003A320A"/>
    <w:rsid w:val="003A6CBF"/>
    <w:rsid w:val="003B1B0E"/>
    <w:rsid w:val="003B6E9B"/>
    <w:rsid w:val="003D298E"/>
    <w:rsid w:val="003E136F"/>
    <w:rsid w:val="003E44CF"/>
    <w:rsid w:val="003E4643"/>
    <w:rsid w:val="003E4985"/>
    <w:rsid w:val="003F6273"/>
    <w:rsid w:val="003F672F"/>
    <w:rsid w:val="004017D2"/>
    <w:rsid w:val="00401918"/>
    <w:rsid w:val="004049D3"/>
    <w:rsid w:val="00406C30"/>
    <w:rsid w:val="00420B3E"/>
    <w:rsid w:val="004217F1"/>
    <w:rsid w:val="0042226F"/>
    <w:rsid w:val="00425CFC"/>
    <w:rsid w:val="00426326"/>
    <w:rsid w:val="00430CE4"/>
    <w:rsid w:val="004431CD"/>
    <w:rsid w:val="004440AB"/>
    <w:rsid w:val="0045142C"/>
    <w:rsid w:val="0045376C"/>
    <w:rsid w:val="004558E2"/>
    <w:rsid w:val="00460DD0"/>
    <w:rsid w:val="004610C0"/>
    <w:rsid w:val="00461EA3"/>
    <w:rsid w:val="004650C1"/>
    <w:rsid w:val="00467264"/>
    <w:rsid w:val="00470FC8"/>
    <w:rsid w:val="004757B1"/>
    <w:rsid w:val="00476067"/>
    <w:rsid w:val="00476B19"/>
    <w:rsid w:val="00477597"/>
    <w:rsid w:val="004807DA"/>
    <w:rsid w:val="00484F72"/>
    <w:rsid w:val="0048579E"/>
    <w:rsid w:val="00486D55"/>
    <w:rsid w:val="0048752D"/>
    <w:rsid w:val="00487637"/>
    <w:rsid w:val="00487656"/>
    <w:rsid w:val="004932D6"/>
    <w:rsid w:val="00494E58"/>
    <w:rsid w:val="004B15C9"/>
    <w:rsid w:val="004B6BA4"/>
    <w:rsid w:val="004B74ED"/>
    <w:rsid w:val="004C3727"/>
    <w:rsid w:val="004C5DCA"/>
    <w:rsid w:val="004C68D5"/>
    <w:rsid w:val="004D191A"/>
    <w:rsid w:val="004D73B6"/>
    <w:rsid w:val="004E1088"/>
    <w:rsid w:val="004E421D"/>
    <w:rsid w:val="004F0B0A"/>
    <w:rsid w:val="004F1830"/>
    <w:rsid w:val="004F3411"/>
    <w:rsid w:val="004F716E"/>
    <w:rsid w:val="00500C97"/>
    <w:rsid w:val="00504E8B"/>
    <w:rsid w:val="00506737"/>
    <w:rsid w:val="005069EB"/>
    <w:rsid w:val="00510748"/>
    <w:rsid w:val="0051207D"/>
    <w:rsid w:val="0053170A"/>
    <w:rsid w:val="005325A1"/>
    <w:rsid w:val="00535A68"/>
    <w:rsid w:val="00535D9B"/>
    <w:rsid w:val="00537AE4"/>
    <w:rsid w:val="00537C7E"/>
    <w:rsid w:val="005403FD"/>
    <w:rsid w:val="0055094F"/>
    <w:rsid w:val="00550C81"/>
    <w:rsid w:val="005515EE"/>
    <w:rsid w:val="005563D0"/>
    <w:rsid w:val="00556D38"/>
    <w:rsid w:val="00557545"/>
    <w:rsid w:val="00561F08"/>
    <w:rsid w:val="00562427"/>
    <w:rsid w:val="00565D42"/>
    <w:rsid w:val="005669EF"/>
    <w:rsid w:val="005706F8"/>
    <w:rsid w:val="00571B44"/>
    <w:rsid w:val="005801CE"/>
    <w:rsid w:val="0058210F"/>
    <w:rsid w:val="00582A32"/>
    <w:rsid w:val="00593CA0"/>
    <w:rsid w:val="0059480C"/>
    <w:rsid w:val="00596732"/>
    <w:rsid w:val="00597477"/>
    <w:rsid w:val="005A0EE5"/>
    <w:rsid w:val="005A680C"/>
    <w:rsid w:val="005A769C"/>
    <w:rsid w:val="005B4C96"/>
    <w:rsid w:val="005C0773"/>
    <w:rsid w:val="005C56B1"/>
    <w:rsid w:val="005C5710"/>
    <w:rsid w:val="005C5F1C"/>
    <w:rsid w:val="005D31DF"/>
    <w:rsid w:val="005D73CF"/>
    <w:rsid w:val="005E5D0A"/>
    <w:rsid w:val="005E72E8"/>
    <w:rsid w:val="005F4B71"/>
    <w:rsid w:val="005F73DF"/>
    <w:rsid w:val="005F751E"/>
    <w:rsid w:val="00600D07"/>
    <w:rsid w:val="0060770B"/>
    <w:rsid w:val="0061286C"/>
    <w:rsid w:val="00622229"/>
    <w:rsid w:val="006259E8"/>
    <w:rsid w:val="00634418"/>
    <w:rsid w:val="006362EA"/>
    <w:rsid w:val="006440B0"/>
    <w:rsid w:val="00644BCD"/>
    <w:rsid w:val="00644D95"/>
    <w:rsid w:val="006462DE"/>
    <w:rsid w:val="00647610"/>
    <w:rsid w:val="00647D22"/>
    <w:rsid w:val="0065088B"/>
    <w:rsid w:val="00653FAB"/>
    <w:rsid w:val="00656DBE"/>
    <w:rsid w:val="006577E8"/>
    <w:rsid w:val="0066076D"/>
    <w:rsid w:val="00663A05"/>
    <w:rsid w:val="00680222"/>
    <w:rsid w:val="00680FA3"/>
    <w:rsid w:val="00683F7A"/>
    <w:rsid w:val="00685CA3"/>
    <w:rsid w:val="00693C50"/>
    <w:rsid w:val="00695A61"/>
    <w:rsid w:val="0069660B"/>
    <w:rsid w:val="006A54FB"/>
    <w:rsid w:val="006A693A"/>
    <w:rsid w:val="006B0FC2"/>
    <w:rsid w:val="006C17A1"/>
    <w:rsid w:val="006C2987"/>
    <w:rsid w:val="006C29D8"/>
    <w:rsid w:val="006C421C"/>
    <w:rsid w:val="006D34D8"/>
    <w:rsid w:val="006D7496"/>
    <w:rsid w:val="006E7ED1"/>
    <w:rsid w:val="006F14E6"/>
    <w:rsid w:val="006F5F06"/>
    <w:rsid w:val="00701D47"/>
    <w:rsid w:val="00711ABE"/>
    <w:rsid w:val="007127A3"/>
    <w:rsid w:val="007151E3"/>
    <w:rsid w:val="007161F2"/>
    <w:rsid w:val="007163A2"/>
    <w:rsid w:val="00726809"/>
    <w:rsid w:val="0073150F"/>
    <w:rsid w:val="00746EF8"/>
    <w:rsid w:val="00751F6C"/>
    <w:rsid w:val="00756C17"/>
    <w:rsid w:val="0076001C"/>
    <w:rsid w:val="00764E1C"/>
    <w:rsid w:val="00774ABD"/>
    <w:rsid w:val="007763EE"/>
    <w:rsid w:val="007765D6"/>
    <w:rsid w:val="00777E4B"/>
    <w:rsid w:val="007853C8"/>
    <w:rsid w:val="007A1CC7"/>
    <w:rsid w:val="007A5588"/>
    <w:rsid w:val="007B0A06"/>
    <w:rsid w:val="007B4C15"/>
    <w:rsid w:val="007B4C59"/>
    <w:rsid w:val="007C44DC"/>
    <w:rsid w:val="007C7427"/>
    <w:rsid w:val="007D02F0"/>
    <w:rsid w:val="007D2375"/>
    <w:rsid w:val="007D4BCD"/>
    <w:rsid w:val="007E4360"/>
    <w:rsid w:val="007E44C4"/>
    <w:rsid w:val="007E5775"/>
    <w:rsid w:val="007E668F"/>
    <w:rsid w:val="007E6EC2"/>
    <w:rsid w:val="007E7D2B"/>
    <w:rsid w:val="007F0A08"/>
    <w:rsid w:val="007F2C3D"/>
    <w:rsid w:val="007F483E"/>
    <w:rsid w:val="007F58B2"/>
    <w:rsid w:val="007F6F69"/>
    <w:rsid w:val="00800910"/>
    <w:rsid w:val="00801B9B"/>
    <w:rsid w:val="00801BE2"/>
    <w:rsid w:val="00806C95"/>
    <w:rsid w:val="00811524"/>
    <w:rsid w:val="00815AFF"/>
    <w:rsid w:val="00820068"/>
    <w:rsid w:val="0083061F"/>
    <w:rsid w:val="008327C0"/>
    <w:rsid w:val="0084150E"/>
    <w:rsid w:val="00845250"/>
    <w:rsid w:val="00846C3A"/>
    <w:rsid w:val="00850F31"/>
    <w:rsid w:val="008564B1"/>
    <w:rsid w:val="0086095B"/>
    <w:rsid w:val="008656AE"/>
    <w:rsid w:val="00867596"/>
    <w:rsid w:val="00867725"/>
    <w:rsid w:val="00871C34"/>
    <w:rsid w:val="00871D7D"/>
    <w:rsid w:val="008751C4"/>
    <w:rsid w:val="00886BF2"/>
    <w:rsid w:val="00892B6F"/>
    <w:rsid w:val="00892C1B"/>
    <w:rsid w:val="00893F0B"/>
    <w:rsid w:val="00894503"/>
    <w:rsid w:val="008A225D"/>
    <w:rsid w:val="008A5724"/>
    <w:rsid w:val="008B00D5"/>
    <w:rsid w:val="008B169C"/>
    <w:rsid w:val="008B1EEC"/>
    <w:rsid w:val="008B581E"/>
    <w:rsid w:val="008B7729"/>
    <w:rsid w:val="008C26E3"/>
    <w:rsid w:val="008E1DDE"/>
    <w:rsid w:val="008E2BF0"/>
    <w:rsid w:val="008E46DD"/>
    <w:rsid w:val="008E6331"/>
    <w:rsid w:val="008E639E"/>
    <w:rsid w:val="008F06F2"/>
    <w:rsid w:val="008F453C"/>
    <w:rsid w:val="008F4D9B"/>
    <w:rsid w:val="008F7F34"/>
    <w:rsid w:val="0090013C"/>
    <w:rsid w:val="009053A0"/>
    <w:rsid w:val="00906456"/>
    <w:rsid w:val="00907863"/>
    <w:rsid w:val="0091498B"/>
    <w:rsid w:val="00917215"/>
    <w:rsid w:val="00922A79"/>
    <w:rsid w:val="00922A7F"/>
    <w:rsid w:val="00925A97"/>
    <w:rsid w:val="00926E74"/>
    <w:rsid w:val="00927D28"/>
    <w:rsid w:val="0093468D"/>
    <w:rsid w:val="0095156F"/>
    <w:rsid w:val="00955181"/>
    <w:rsid w:val="00960459"/>
    <w:rsid w:val="00971D4B"/>
    <w:rsid w:val="009753DE"/>
    <w:rsid w:val="009758BD"/>
    <w:rsid w:val="00985166"/>
    <w:rsid w:val="0099303A"/>
    <w:rsid w:val="009A12EA"/>
    <w:rsid w:val="009A16B6"/>
    <w:rsid w:val="009A55C5"/>
    <w:rsid w:val="009B1059"/>
    <w:rsid w:val="009B3ABB"/>
    <w:rsid w:val="009C1C9C"/>
    <w:rsid w:val="009C28C3"/>
    <w:rsid w:val="009C5461"/>
    <w:rsid w:val="009C5FBE"/>
    <w:rsid w:val="009C73AD"/>
    <w:rsid w:val="009D0C3A"/>
    <w:rsid w:val="009D4A4C"/>
    <w:rsid w:val="009E32D0"/>
    <w:rsid w:val="009E3A61"/>
    <w:rsid w:val="009E448F"/>
    <w:rsid w:val="009E4CBF"/>
    <w:rsid w:val="009F4720"/>
    <w:rsid w:val="00A06501"/>
    <w:rsid w:val="00A06635"/>
    <w:rsid w:val="00A12D77"/>
    <w:rsid w:val="00A20A54"/>
    <w:rsid w:val="00A23B6B"/>
    <w:rsid w:val="00A270E6"/>
    <w:rsid w:val="00A310BF"/>
    <w:rsid w:val="00A32B20"/>
    <w:rsid w:val="00A32F0B"/>
    <w:rsid w:val="00A505B5"/>
    <w:rsid w:val="00A50D11"/>
    <w:rsid w:val="00A5583A"/>
    <w:rsid w:val="00A57B01"/>
    <w:rsid w:val="00A65932"/>
    <w:rsid w:val="00A6747D"/>
    <w:rsid w:val="00A717A9"/>
    <w:rsid w:val="00A73405"/>
    <w:rsid w:val="00A7480F"/>
    <w:rsid w:val="00A74CF5"/>
    <w:rsid w:val="00A83599"/>
    <w:rsid w:val="00A92E83"/>
    <w:rsid w:val="00A92FB1"/>
    <w:rsid w:val="00A952ED"/>
    <w:rsid w:val="00A97FE7"/>
    <w:rsid w:val="00AA18FF"/>
    <w:rsid w:val="00AA314E"/>
    <w:rsid w:val="00AA3C30"/>
    <w:rsid w:val="00AB5956"/>
    <w:rsid w:val="00AB662A"/>
    <w:rsid w:val="00AB7A00"/>
    <w:rsid w:val="00AC3CF8"/>
    <w:rsid w:val="00AC4F18"/>
    <w:rsid w:val="00AD5020"/>
    <w:rsid w:val="00AE38CC"/>
    <w:rsid w:val="00AE5AF0"/>
    <w:rsid w:val="00AE6C9C"/>
    <w:rsid w:val="00AF0D24"/>
    <w:rsid w:val="00AF11B9"/>
    <w:rsid w:val="00AF1D76"/>
    <w:rsid w:val="00AF3AF8"/>
    <w:rsid w:val="00B02302"/>
    <w:rsid w:val="00B033CD"/>
    <w:rsid w:val="00B03CCC"/>
    <w:rsid w:val="00B049EA"/>
    <w:rsid w:val="00B12805"/>
    <w:rsid w:val="00B14837"/>
    <w:rsid w:val="00B1622D"/>
    <w:rsid w:val="00B1661C"/>
    <w:rsid w:val="00B22DFA"/>
    <w:rsid w:val="00B25EA5"/>
    <w:rsid w:val="00B32188"/>
    <w:rsid w:val="00B35770"/>
    <w:rsid w:val="00B40C97"/>
    <w:rsid w:val="00B44474"/>
    <w:rsid w:val="00B502D9"/>
    <w:rsid w:val="00B61AC2"/>
    <w:rsid w:val="00B640C9"/>
    <w:rsid w:val="00B766CE"/>
    <w:rsid w:val="00B76D0E"/>
    <w:rsid w:val="00B86649"/>
    <w:rsid w:val="00B950FC"/>
    <w:rsid w:val="00BA344B"/>
    <w:rsid w:val="00BB3306"/>
    <w:rsid w:val="00BC08E5"/>
    <w:rsid w:val="00BC2C5B"/>
    <w:rsid w:val="00BC3F7D"/>
    <w:rsid w:val="00BC58CE"/>
    <w:rsid w:val="00BD3552"/>
    <w:rsid w:val="00BE28E4"/>
    <w:rsid w:val="00BE3357"/>
    <w:rsid w:val="00BE5553"/>
    <w:rsid w:val="00BF2CED"/>
    <w:rsid w:val="00BF36A5"/>
    <w:rsid w:val="00BF55A6"/>
    <w:rsid w:val="00BF6EA0"/>
    <w:rsid w:val="00BF71FA"/>
    <w:rsid w:val="00C147E3"/>
    <w:rsid w:val="00C153DA"/>
    <w:rsid w:val="00C15594"/>
    <w:rsid w:val="00C2189C"/>
    <w:rsid w:val="00C32947"/>
    <w:rsid w:val="00C33420"/>
    <w:rsid w:val="00C35822"/>
    <w:rsid w:val="00C35F35"/>
    <w:rsid w:val="00C37C25"/>
    <w:rsid w:val="00C415CE"/>
    <w:rsid w:val="00C41A1A"/>
    <w:rsid w:val="00C4305F"/>
    <w:rsid w:val="00C44865"/>
    <w:rsid w:val="00C55BCE"/>
    <w:rsid w:val="00C5785C"/>
    <w:rsid w:val="00C57BF8"/>
    <w:rsid w:val="00C57C61"/>
    <w:rsid w:val="00C61A90"/>
    <w:rsid w:val="00C61DBB"/>
    <w:rsid w:val="00C66E18"/>
    <w:rsid w:val="00C718E9"/>
    <w:rsid w:val="00C72C73"/>
    <w:rsid w:val="00C80636"/>
    <w:rsid w:val="00CA74CE"/>
    <w:rsid w:val="00CB1AAF"/>
    <w:rsid w:val="00CB2779"/>
    <w:rsid w:val="00CB5DF8"/>
    <w:rsid w:val="00CC504A"/>
    <w:rsid w:val="00CC5667"/>
    <w:rsid w:val="00CC5990"/>
    <w:rsid w:val="00CC6017"/>
    <w:rsid w:val="00CD663C"/>
    <w:rsid w:val="00CD6B72"/>
    <w:rsid w:val="00CE74D0"/>
    <w:rsid w:val="00CF0BB2"/>
    <w:rsid w:val="00CF20B9"/>
    <w:rsid w:val="00CF51C5"/>
    <w:rsid w:val="00CF56D8"/>
    <w:rsid w:val="00CF78CE"/>
    <w:rsid w:val="00CF7A54"/>
    <w:rsid w:val="00D10AC1"/>
    <w:rsid w:val="00D13975"/>
    <w:rsid w:val="00D17151"/>
    <w:rsid w:val="00D21590"/>
    <w:rsid w:val="00D22252"/>
    <w:rsid w:val="00D320D4"/>
    <w:rsid w:val="00D33F62"/>
    <w:rsid w:val="00D34AF3"/>
    <w:rsid w:val="00D36D76"/>
    <w:rsid w:val="00D44500"/>
    <w:rsid w:val="00D46F29"/>
    <w:rsid w:val="00D5490D"/>
    <w:rsid w:val="00D552F8"/>
    <w:rsid w:val="00D60541"/>
    <w:rsid w:val="00D60D93"/>
    <w:rsid w:val="00D65A00"/>
    <w:rsid w:val="00D6741F"/>
    <w:rsid w:val="00D72927"/>
    <w:rsid w:val="00D77111"/>
    <w:rsid w:val="00D77C76"/>
    <w:rsid w:val="00D77F0C"/>
    <w:rsid w:val="00D81372"/>
    <w:rsid w:val="00D83F20"/>
    <w:rsid w:val="00D846C0"/>
    <w:rsid w:val="00D87792"/>
    <w:rsid w:val="00D87B93"/>
    <w:rsid w:val="00D87F5E"/>
    <w:rsid w:val="00D9254D"/>
    <w:rsid w:val="00D96CF5"/>
    <w:rsid w:val="00D97765"/>
    <w:rsid w:val="00DA0CDB"/>
    <w:rsid w:val="00DA678F"/>
    <w:rsid w:val="00DB1D24"/>
    <w:rsid w:val="00DB26FE"/>
    <w:rsid w:val="00DB3891"/>
    <w:rsid w:val="00DB4EBE"/>
    <w:rsid w:val="00DC0508"/>
    <w:rsid w:val="00DC1910"/>
    <w:rsid w:val="00DD1CE2"/>
    <w:rsid w:val="00DF336A"/>
    <w:rsid w:val="00E04537"/>
    <w:rsid w:val="00E07A6E"/>
    <w:rsid w:val="00E07B39"/>
    <w:rsid w:val="00E130AC"/>
    <w:rsid w:val="00E1768C"/>
    <w:rsid w:val="00E23402"/>
    <w:rsid w:val="00E240B2"/>
    <w:rsid w:val="00E25AA4"/>
    <w:rsid w:val="00E25EAC"/>
    <w:rsid w:val="00E31DEB"/>
    <w:rsid w:val="00E32FC2"/>
    <w:rsid w:val="00E3473E"/>
    <w:rsid w:val="00E3529C"/>
    <w:rsid w:val="00E434C0"/>
    <w:rsid w:val="00E457AF"/>
    <w:rsid w:val="00E52524"/>
    <w:rsid w:val="00E53902"/>
    <w:rsid w:val="00E53FB2"/>
    <w:rsid w:val="00E56468"/>
    <w:rsid w:val="00E57024"/>
    <w:rsid w:val="00E640A9"/>
    <w:rsid w:val="00E70411"/>
    <w:rsid w:val="00E704A2"/>
    <w:rsid w:val="00E706D0"/>
    <w:rsid w:val="00E81F57"/>
    <w:rsid w:val="00E85599"/>
    <w:rsid w:val="00E85C6E"/>
    <w:rsid w:val="00E90CEA"/>
    <w:rsid w:val="00E90E75"/>
    <w:rsid w:val="00E910F7"/>
    <w:rsid w:val="00E91A87"/>
    <w:rsid w:val="00E91AA8"/>
    <w:rsid w:val="00E955AF"/>
    <w:rsid w:val="00EA3FF1"/>
    <w:rsid w:val="00EA4E3B"/>
    <w:rsid w:val="00EA5D9B"/>
    <w:rsid w:val="00EA62B2"/>
    <w:rsid w:val="00EB2179"/>
    <w:rsid w:val="00EB256B"/>
    <w:rsid w:val="00EB5A1D"/>
    <w:rsid w:val="00EB775E"/>
    <w:rsid w:val="00EC2D45"/>
    <w:rsid w:val="00ED0504"/>
    <w:rsid w:val="00ED1F09"/>
    <w:rsid w:val="00ED520B"/>
    <w:rsid w:val="00EE010E"/>
    <w:rsid w:val="00EE0C60"/>
    <w:rsid w:val="00EE24DA"/>
    <w:rsid w:val="00EE3CB3"/>
    <w:rsid w:val="00EF0023"/>
    <w:rsid w:val="00EF0EE4"/>
    <w:rsid w:val="00EF4834"/>
    <w:rsid w:val="00EF7588"/>
    <w:rsid w:val="00F00C92"/>
    <w:rsid w:val="00F0386C"/>
    <w:rsid w:val="00F0622D"/>
    <w:rsid w:val="00F07E80"/>
    <w:rsid w:val="00F1337F"/>
    <w:rsid w:val="00F148AC"/>
    <w:rsid w:val="00F15233"/>
    <w:rsid w:val="00F1544C"/>
    <w:rsid w:val="00F21A6C"/>
    <w:rsid w:val="00F246A3"/>
    <w:rsid w:val="00F250DC"/>
    <w:rsid w:val="00F31DE4"/>
    <w:rsid w:val="00F34BAD"/>
    <w:rsid w:val="00F353AF"/>
    <w:rsid w:val="00F41474"/>
    <w:rsid w:val="00F41AC7"/>
    <w:rsid w:val="00F47874"/>
    <w:rsid w:val="00F51509"/>
    <w:rsid w:val="00F52638"/>
    <w:rsid w:val="00F604B3"/>
    <w:rsid w:val="00F611B3"/>
    <w:rsid w:val="00F63E23"/>
    <w:rsid w:val="00F65846"/>
    <w:rsid w:val="00F6618D"/>
    <w:rsid w:val="00F66A28"/>
    <w:rsid w:val="00F71150"/>
    <w:rsid w:val="00F71A74"/>
    <w:rsid w:val="00F74B18"/>
    <w:rsid w:val="00F76337"/>
    <w:rsid w:val="00F7639C"/>
    <w:rsid w:val="00F76BB6"/>
    <w:rsid w:val="00F8079A"/>
    <w:rsid w:val="00F810DC"/>
    <w:rsid w:val="00F83E97"/>
    <w:rsid w:val="00F83F92"/>
    <w:rsid w:val="00F91F6B"/>
    <w:rsid w:val="00F925F3"/>
    <w:rsid w:val="00F932A6"/>
    <w:rsid w:val="00F94E25"/>
    <w:rsid w:val="00F94E87"/>
    <w:rsid w:val="00F954A3"/>
    <w:rsid w:val="00F9567E"/>
    <w:rsid w:val="00F95914"/>
    <w:rsid w:val="00F95A4E"/>
    <w:rsid w:val="00F96D84"/>
    <w:rsid w:val="00FA5BAF"/>
    <w:rsid w:val="00FB0D11"/>
    <w:rsid w:val="00FB2660"/>
    <w:rsid w:val="00FB2FE2"/>
    <w:rsid w:val="00FB7FD9"/>
    <w:rsid w:val="00FC03D1"/>
    <w:rsid w:val="00FC0B7C"/>
    <w:rsid w:val="00FC11C9"/>
    <w:rsid w:val="00FC17AE"/>
    <w:rsid w:val="00FC2782"/>
    <w:rsid w:val="00FC44F1"/>
    <w:rsid w:val="00FC5792"/>
    <w:rsid w:val="00FC6DD0"/>
    <w:rsid w:val="00FC6E1A"/>
    <w:rsid w:val="00FC6E91"/>
    <w:rsid w:val="00FD64C5"/>
    <w:rsid w:val="00FD77A9"/>
    <w:rsid w:val="00FE0B39"/>
    <w:rsid w:val="00FF0015"/>
    <w:rsid w:val="00FF0E80"/>
    <w:rsid w:val="00FF1ACC"/>
    <w:rsid w:val="00FF4023"/>
    <w:rsid w:val="00FF418F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C258"/>
  <w15:docId w15:val="{749CE35B-5655-4459-9C74-4623F477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0">
    <w:name w:val="heading 1"/>
    <w:basedOn w:val="Standaard"/>
    <w:next w:val="Standaard"/>
    <w:link w:val="Kop1Char"/>
    <w:qFormat/>
    <w:rsid w:val="00BF2CED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link w:val="Kop2Char"/>
    <w:qFormat/>
    <w:rsid w:val="00BF2CE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aliases w:val="BD,3scr"/>
    <w:basedOn w:val="Kop10"/>
    <w:next w:val="Standaard"/>
    <w:link w:val="Kop3Char"/>
    <w:qFormat/>
    <w:rsid w:val="00BF2CED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link w:val="Kop4Char"/>
    <w:qFormat/>
    <w:rsid w:val="00BF2CED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BF2CED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BF2CE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BF2CE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BF2CE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BF2CED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0"/>
    <w:uiPriority w:val="9"/>
    <w:rsid w:val="00BF2CED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0"/>
    <w:uiPriority w:val="9"/>
    <w:rsid w:val="00BF2CED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F2CED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F2CED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BF2CED"/>
    <w:rPr>
      <w:rFonts w:ascii="Arial" w:eastAsia="Times New Roman" w:hAnsi="Arial" w:cs="Arial"/>
      <w:lang w:eastAsia="nl-NL"/>
    </w:rPr>
  </w:style>
  <w:style w:type="paragraph" w:customStyle="1" w:styleId="Kop-Inhoudsopgave">
    <w:name w:val="Kop-Inhoudsopgave"/>
    <w:basedOn w:val="Kopzondernummering"/>
    <w:next w:val="Standaard"/>
    <w:rsid w:val="00BF2CED"/>
  </w:style>
  <w:style w:type="paragraph" w:customStyle="1" w:styleId="Kopzondernummering">
    <w:name w:val="Kop zonder nummering"/>
    <w:basedOn w:val="Standaard"/>
    <w:rsid w:val="00BF2CED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BF2CED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BF2CED"/>
    <w:pPr>
      <w:tabs>
        <w:tab w:val="num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next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BF2CED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BF2CED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BF2CED"/>
    <w:pPr>
      <w:tabs>
        <w:tab w:val="num" w:pos="227"/>
      </w:tabs>
      <w:ind w:left="227" w:hanging="227"/>
    </w:pPr>
    <w:rPr>
      <w:rFonts w:eastAsiaTheme="minorHAnsi" w:cstheme="minorBidi"/>
      <w:lang w:eastAsia="en-US"/>
    </w:rPr>
  </w:style>
  <w:style w:type="character" w:customStyle="1" w:styleId="Huisstijl-Koptekst">
    <w:name w:val="Huisstijl-Koptekst"/>
    <w:basedOn w:val="Standaardalinea-lettertype"/>
    <w:rsid w:val="00BF2CED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rsid w:val="00BF2C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opsomteken2">
    <w:name w:val="List Bullet 2"/>
    <w:basedOn w:val="Standaard"/>
    <w:rsid w:val="00BF2CE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BF2CED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BF2CE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BF2CED"/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rsid w:val="00BF2CE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BF2CED"/>
  </w:style>
  <w:style w:type="paragraph" w:styleId="Inhopg3">
    <w:name w:val="toc 3"/>
    <w:basedOn w:val="Standaard"/>
    <w:next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BF2CED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BF2CED"/>
    <w:rPr>
      <w:i/>
    </w:rPr>
  </w:style>
  <w:style w:type="table" w:styleId="Tabelraster">
    <w:name w:val="Table Grid"/>
    <w:basedOn w:val="Standaardtabel"/>
    <w:rsid w:val="00BF2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pPr>
      <w:spacing w:after="0" w:line="240" w:lineRule="auto"/>
    </w:pPr>
    <w:rPr>
      <w:rFonts w:ascii="Verdana" w:eastAsia="Times New Roman" w:hAnsi="Verdana" w:cs="Times New Roman"/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BF2CED"/>
    <w:rPr>
      <w:b w:val="0"/>
    </w:rPr>
  </w:style>
  <w:style w:type="paragraph" w:styleId="Inhopg4">
    <w:name w:val="toc 4"/>
    <w:basedOn w:val="Standaard"/>
    <w:next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BF2CED"/>
    <w:rPr>
      <w:vertAlign w:val="baseline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rsid w:val="00BF2CED"/>
    <w:rPr>
      <w:vertAlign w:val="superscript"/>
    </w:rPr>
  </w:style>
  <w:style w:type="paragraph" w:styleId="Ballontekst">
    <w:name w:val="Balloon Text"/>
    <w:basedOn w:val="Standaard"/>
    <w:link w:val="BallontekstChar"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F2CED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BF2CED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F2CE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F2CED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F2CE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F2CED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F2CED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F2CED"/>
    <w:rPr>
      <w:rFonts w:eastAsia="MS Mincho"/>
      <w:bCs/>
      <w:i/>
      <w:szCs w:val="20"/>
    </w:rPr>
  </w:style>
  <w:style w:type="paragraph" w:customStyle="1" w:styleId="opsomming-cijfersjustitie">
    <w:name w:val="opsomming-cijfers_justitie"/>
    <w:basedOn w:val="broodtekst"/>
    <w:rsid w:val="00BF2CED"/>
    <w:pPr>
      <w:numPr>
        <w:numId w:val="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character" w:styleId="Paginanummer">
    <w:name w:val="page number"/>
    <w:basedOn w:val="Standaardalinea-lettertype"/>
    <w:rsid w:val="00BF2CED"/>
  </w:style>
  <w:style w:type="paragraph" w:customStyle="1" w:styleId="witregel2">
    <w:name w:val="witregel2"/>
    <w:basedOn w:val="broodtekst"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F2CED"/>
    <w:rPr>
      <w:b/>
    </w:rPr>
  </w:style>
  <w:style w:type="character" w:customStyle="1" w:styleId="broodtekst-boldChar">
    <w:name w:val="broodtekst-bold Char"/>
    <w:link w:val="broodtekst-bold"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paragraph" w:customStyle="1" w:styleId="in-table">
    <w:name w:val="in-table"/>
    <w:basedOn w:val="broodtekst"/>
    <w:rsid w:val="00BF2CED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F2CED"/>
    <w:pPr>
      <w:numPr>
        <w:ilvl w:val="3"/>
        <w:numId w:val="5"/>
      </w:numPr>
      <w:spacing w:after="660" w:line="300" w:lineRule="atLeast"/>
      <w:ind w:hanging="1224"/>
    </w:pPr>
    <w:rPr>
      <w:sz w:val="24"/>
    </w:rPr>
  </w:style>
  <w:style w:type="paragraph" w:customStyle="1" w:styleId="kop2">
    <w:name w:val="kop2"/>
    <w:basedOn w:val="broodtekst"/>
    <w:next w:val="broodtekst"/>
    <w:rsid w:val="00BF2CED"/>
    <w:pPr>
      <w:numPr>
        <w:ilvl w:val="1"/>
        <w:numId w:val="5"/>
      </w:numPr>
      <w:spacing w:before="240"/>
      <w:ind w:hanging="1224"/>
    </w:pPr>
    <w:rPr>
      <w:b/>
    </w:rPr>
  </w:style>
  <w:style w:type="paragraph" w:customStyle="1" w:styleId="kop3">
    <w:name w:val="kop3"/>
    <w:basedOn w:val="broodtekst"/>
    <w:next w:val="broodtekst"/>
    <w:rsid w:val="00BF2CED"/>
    <w:pPr>
      <w:numPr>
        <w:ilvl w:val="2"/>
        <w:numId w:val="5"/>
      </w:num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rsid w:val="00BF2CED"/>
    <w:pPr>
      <w:tabs>
        <w:tab w:val="num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rsid w:val="00BF2CED"/>
    <w:pPr>
      <w:numPr>
        <w:numId w:val="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rsid w:val="00BF2CED"/>
    <w:rPr>
      <w:b/>
    </w:rPr>
  </w:style>
  <w:style w:type="paragraph" w:customStyle="1" w:styleId="rubricering">
    <w:name w:val="rubricering"/>
    <w:basedOn w:val="broodtekst"/>
    <w:rsid w:val="00BF2CED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F2CED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F2CED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F2CED"/>
    <w:rPr>
      <w:b/>
      <w:sz w:val="14"/>
    </w:rPr>
  </w:style>
  <w:style w:type="paragraph" w:customStyle="1" w:styleId="tabeltekst">
    <w:name w:val="tabeltekst"/>
    <w:basedOn w:val="broodtekst"/>
    <w:rsid w:val="00BF2CED"/>
    <w:rPr>
      <w:sz w:val="14"/>
    </w:rPr>
  </w:style>
  <w:style w:type="paragraph" w:customStyle="1" w:styleId="titel-ad">
    <w:name w:val="titel-ad"/>
    <w:basedOn w:val="broodtekst"/>
    <w:next w:val="table-before"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F2CED"/>
    <w:rPr>
      <w:i/>
    </w:rPr>
  </w:style>
  <w:style w:type="paragraph" w:customStyle="1" w:styleId="bijlage">
    <w:name w:val="bijlage"/>
    <w:basedOn w:val="broodtekst"/>
    <w:next w:val="broodtekst"/>
    <w:rsid w:val="00BF2CED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F2CED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F2CED"/>
    <w:rPr>
      <w:b/>
      <w:i/>
    </w:rPr>
  </w:style>
  <w:style w:type="paragraph" w:customStyle="1" w:styleId="opsomming-lettersjustitie">
    <w:name w:val="opsomming-letters_justitie"/>
    <w:basedOn w:val="broodtekst"/>
    <w:rsid w:val="00BF2CED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F2CED"/>
    <w:rPr>
      <w:i/>
    </w:rPr>
  </w:style>
  <w:style w:type="paragraph" w:styleId="Index1">
    <w:name w:val="index 1"/>
    <w:basedOn w:val="Standaard"/>
    <w:next w:val="Standaard"/>
    <w:autoRedefine/>
    <w:rsid w:val="00BF2CED"/>
    <w:rPr>
      <w:rFonts w:eastAsia="MS Mincho"/>
    </w:rPr>
  </w:style>
  <w:style w:type="paragraph" w:styleId="Indexkop">
    <w:name w:val="index heading"/>
    <w:basedOn w:val="Standaard"/>
    <w:next w:val="Index1"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rsid w:val="00BF2CED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paragraph" w:customStyle="1" w:styleId="Onderdeel">
    <w:name w:val="Onderdeel"/>
    <w:basedOn w:val="Standaard"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character" w:styleId="Verwijzingopmerking">
    <w:name w:val="annotation reference"/>
    <w:uiPriority w:val="99"/>
    <w:rsid w:val="00BF2C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F2CED"/>
    <w:rPr>
      <w:rFonts w:eastAsia="MS Minch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2CED"/>
    <w:rPr>
      <w:rFonts w:ascii="Verdana" w:eastAsia="MS Mincho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F2C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BF2CED"/>
    <w:pPr>
      <w:spacing w:after="0" w:line="240" w:lineRule="atLeast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,Normal List Paragraph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BF2CE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Normal List Paragraph Char"/>
    <w:basedOn w:val="Standaardalinea-lettertype"/>
    <w:link w:val="Lijstalinea"/>
    <w:uiPriority w:val="34"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paragraph" w:customStyle="1" w:styleId="DPAlinea1">
    <w:name w:val="DP_Alinea1"/>
    <w:basedOn w:val="Kop10"/>
    <w:next w:val="Standaard"/>
    <w:qFormat/>
    <w:rsid w:val="00600D07"/>
    <w:pPr>
      <w:pageBreakBefore w:val="0"/>
      <w:widowControl/>
      <w:tabs>
        <w:tab w:val="clear" w:pos="0"/>
        <w:tab w:val="left" w:pos="851"/>
      </w:tabs>
      <w:spacing w:after="0"/>
      <w:ind w:hanging="851"/>
      <w:contextualSpacing w:val="0"/>
    </w:pPr>
    <w:rPr>
      <w:kern w:val="0"/>
      <w:sz w:val="18"/>
      <w:szCs w:val="32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457AF"/>
    <w:pPr>
      <w:widowControl w:val="0"/>
      <w:adjustRightInd w:val="0"/>
      <w:spacing w:line="240" w:lineRule="auto"/>
      <w:textAlignment w:val="baseline"/>
    </w:pPr>
    <w:rPr>
      <w:rFonts w:cs="Arial"/>
      <w:bCs/>
      <w:noProof/>
      <w:szCs w:val="18"/>
    </w:rPr>
  </w:style>
  <w:style w:type="character" w:customStyle="1" w:styleId="StandaardtekstparagraaflChar">
    <w:name w:val="Standaard tekst paragraafl Char"/>
    <w:link w:val="Standaardtekstparagraafl"/>
    <w:rsid w:val="00E457AF"/>
    <w:rPr>
      <w:rFonts w:ascii="Verdana" w:eastAsia="Times New Roman" w:hAnsi="Verdana" w:cs="Arial"/>
      <w:bCs/>
      <w:noProof/>
      <w:sz w:val="18"/>
      <w:szCs w:val="18"/>
      <w:lang w:eastAsia="nl-NL"/>
    </w:rPr>
  </w:style>
  <w:style w:type="paragraph" w:customStyle="1" w:styleId="Default">
    <w:name w:val="Default"/>
    <w:rsid w:val="00FF40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StandaardArial">
    <w:name w:val="Standaard + Arial"/>
    <w:basedOn w:val="Standaard"/>
    <w:rsid w:val="00C37C25"/>
    <w:pPr>
      <w:spacing w:line="24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s10">
    <w:name w:val="s10"/>
    <w:basedOn w:val="Standaard"/>
    <w:rsid w:val="00F52638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customStyle="1" w:styleId="s4">
    <w:name w:val="s4"/>
    <w:basedOn w:val="Standaardalinea-lettertype"/>
    <w:rsid w:val="00F52638"/>
  </w:style>
  <w:style w:type="character" w:customStyle="1" w:styleId="st1">
    <w:name w:val="st1"/>
    <w:basedOn w:val="Standaardalinea-lettertype"/>
    <w:rsid w:val="004E1088"/>
  </w:style>
  <w:style w:type="paragraph" w:customStyle="1" w:styleId="Opmaakprofiel25">
    <w:name w:val="Opmaakprofiel25"/>
    <w:basedOn w:val="Kop10"/>
    <w:autoRedefine/>
    <w:rsid w:val="00D846C0"/>
    <w:pPr>
      <w:keepNext/>
      <w:pageBreakBefore w:val="0"/>
      <w:numPr>
        <w:numId w:val="24"/>
      </w:numPr>
      <w:adjustRightInd w:val="0"/>
      <w:spacing w:after="0" w:line="360" w:lineRule="atLeast"/>
      <w:contextualSpacing w:val="0"/>
      <w:jc w:val="both"/>
      <w:textAlignment w:val="baseline"/>
    </w:pPr>
    <w:rPr>
      <w:rFonts w:ascii="Utopia" w:hAnsi="Utopia" w:cs="Times New Roman"/>
      <w:b/>
      <w:bCs w:val="0"/>
      <w:kern w:val="0"/>
      <w:szCs w:val="20"/>
    </w:rPr>
  </w:style>
  <w:style w:type="paragraph" w:customStyle="1" w:styleId="tekstkop3">
    <w:name w:val="tekst kop 3"/>
    <w:basedOn w:val="Standaard"/>
    <w:autoRedefine/>
    <w:rsid w:val="00D846C0"/>
    <w:pPr>
      <w:widowControl w:val="0"/>
      <w:adjustRightInd w:val="0"/>
      <w:spacing w:line="240" w:lineRule="auto"/>
      <w:textAlignment w:val="baseline"/>
    </w:pPr>
    <w:rPr>
      <w:rFonts w:cs="Arial"/>
      <w:noProof/>
      <w:szCs w:val="18"/>
    </w:rPr>
  </w:style>
  <w:style w:type="character" w:customStyle="1" w:styleId="e24kjd">
    <w:name w:val="e24kjd"/>
    <w:basedOn w:val="Standaardalinea-lettertype"/>
    <w:rsid w:val="00AE5AF0"/>
  </w:style>
  <w:style w:type="paragraph" w:customStyle="1" w:styleId="standaardparagraaf">
    <w:name w:val="standaard paragraaf"/>
    <w:basedOn w:val="Standaard"/>
    <w:link w:val="standaardparagraafCharChar"/>
    <w:autoRedefine/>
    <w:rsid w:val="005F751E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paragraafCharChar">
    <w:name w:val="standaard paragraaf Char Char"/>
    <w:link w:val="standaardparagraaf"/>
    <w:rsid w:val="005F751E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StijlLatijnsHoofdtekstCalibriRegelafstandMinimaal14pt">
    <w:name w:val="Stijl (Latijns) +Hoofdtekst (Calibri) Regelafstand:  Minimaal 14 pt"/>
    <w:basedOn w:val="Standaard"/>
    <w:rsid w:val="000C2C4C"/>
    <w:pPr>
      <w:spacing w:line="280" w:lineRule="atLeast"/>
    </w:pPr>
    <w:rPr>
      <w:rFonts w:asciiTheme="minorHAnsi" w:hAnsiTheme="minorHAnsi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132B-FA23-4F9D-B683-6FB30FB8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van, Mahena</dc:creator>
  <cp:lastModifiedBy>Veen, Ronald van der</cp:lastModifiedBy>
  <cp:revision>2</cp:revision>
  <cp:lastPrinted>2025-04-15T15:22:00Z</cp:lastPrinted>
  <dcterms:created xsi:type="dcterms:W3CDTF">2025-04-15T15:24:00Z</dcterms:created>
  <dcterms:modified xsi:type="dcterms:W3CDTF">2025-04-15T15:24:00Z</dcterms:modified>
</cp:coreProperties>
</file>