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750B2" w14:textId="6E76984B" w:rsidR="00EA32D3" w:rsidRPr="008F1664" w:rsidRDefault="00BD67CC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</w:t>
      </w:r>
      <w:r w:rsidR="00B302A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Verklaring aanvaarding hoofdelijke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>worden, mits een 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6A2B923C" w14:textId="01E0575B" w:rsidR="00E20051" w:rsidRPr="00BB2831" w:rsidRDefault="00620EEA" w:rsidP="00BB2831">
      <w:pPr>
        <w:rPr>
          <w:rFonts w:ascii="Arial" w:hAnsi="Arial" w:cs="Arial"/>
          <w:sz w:val="20"/>
          <w:szCs w:val="20"/>
        </w:rPr>
      </w:pPr>
      <w:r w:rsidRPr="00827EA3">
        <w:rPr>
          <w:rFonts w:ascii="Arial" w:hAnsi="Arial" w:cs="Arial"/>
          <w:sz w:val="20"/>
          <w:szCs w:val="20"/>
        </w:rPr>
        <w:t>Ondergetekende verklaart</w:t>
      </w:r>
      <w:r w:rsidR="004C5D70" w:rsidRPr="00827EA3">
        <w:rPr>
          <w:rFonts w:ascii="Arial" w:hAnsi="Arial" w:cs="Arial"/>
          <w:sz w:val="20"/>
          <w:szCs w:val="20"/>
        </w:rPr>
        <w:t xml:space="preserve"> inzake de o</w:t>
      </w:r>
      <w:r w:rsidR="00B13ECD" w:rsidRPr="00827EA3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827EA3">
        <w:rPr>
          <w:rFonts w:ascii="Arial" w:hAnsi="Arial" w:cs="Arial"/>
          <w:i/>
          <w:sz w:val="20"/>
          <w:szCs w:val="20"/>
        </w:rPr>
        <w:t>“</w:t>
      </w:r>
      <w:r w:rsidR="00827EA3" w:rsidRPr="00827EA3">
        <w:rPr>
          <w:rFonts w:ascii="Arial" w:hAnsi="Arial" w:cs="Arial"/>
          <w:b/>
          <w:bCs/>
          <w:i/>
          <w:sz w:val="20"/>
          <w:szCs w:val="20"/>
        </w:rPr>
        <w:t>Maaien gras- en kruidachtige gemeente Buren</w:t>
      </w:r>
      <w:r w:rsidR="003556BE" w:rsidRPr="00827EA3">
        <w:rPr>
          <w:rFonts w:ascii="Arial" w:hAnsi="Arial" w:cs="Arial"/>
          <w:b/>
          <w:bCs/>
          <w:i/>
          <w:sz w:val="20"/>
          <w:szCs w:val="20"/>
        </w:rPr>
        <w:t>”</w:t>
      </w:r>
      <w:r w:rsidR="00B13ECD" w:rsidRPr="00827EA3">
        <w:rPr>
          <w:rFonts w:ascii="Arial" w:hAnsi="Arial" w:cs="Arial"/>
          <w:sz w:val="20"/>
          <w:szCs w:val="20"/>
        </w:rPr>
        <w:t xml:space="preserve"> dat: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BB283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BB2831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lastRenderedPageBreak/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999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ascii="Arial" w:hAnsi="Arial" w:cs="Arial"/>
              <w:sz w:val="16"/>
              <w:szCs w:val="16"/>
            </w:rPr>
          </w:pPr>
          <w:r w:rsidRPr="000E78A8">
            <w:rPr>
              <w:rFonts w:ascii="Arial" w:hAnsi="Arial"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60336"/>
    <w:rsid w:val="00485245"/>
    <w:rsid w:val="004C1C55"/>
    <w:rsid w:val="004C5D70"/>
    <w:rsid w:val="004D1708"/>
    <w:rsid w:val="004D2104"/>
    <w:rsid w:val="004F68AA"/>
    <w:rsid w:val="00534AB0"/>
    <w:rsid w:val="00596A22"/>
    <w:rsid w:val="005A2C64"/>
    <w:rsid w:val="005A5579"/>
    <w:rsid w:val="005A75C6"/>
    <w:rsid w:val="005B085D"/>
    <w:rsid w:val="005B25CF"/>
    <w:rsid w:val="005B4772"/>
    <w:rsid w:val="005F4F38"/>
    <w:rsid w:val="005F5BC9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27EA3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34A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02AC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B2831"/>
    <w:rsid w:val="00BD67CC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7A6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B302AC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B302AC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B302AC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A13705-C986-492F-B28E-571705851306}">
  <ds:schemaRefs>
    <ds:schemaRef ds:uri="http://purl.org/dc/dcmitype/"/>
    <ds:schemaRef ds:uri="http://purl.org/dc/terms/"/>
    <ds:schemaRef ds:uri="http://www.w3.org/XML/1998/namespace"/>
    <ds:schemaRef ds:uri="02108161-638f-4eb9-a539-0e7b466da1b7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49a4014-0841-4f8e-b8ad-91d60c239400"/>
  </ds:schemaRefs>
</ds:datastoreItem>
</file>

<file path=customXml/itemProps2.xml><?xml version="1.0" encoding="utf-8"?>
<ds:datastoreItem xmlns:ds="http://schemas.openxmlformats.org/officeDocument/2006/customXml" ds:itemID="{D1050914-462F-4B83-89DA-A8A4CDFB7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364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Merel van Haaften</cp:lastModifiedBy>
  <cp:revision>9</cp:revision>
  <cp:lastPrinted>2008-01-16T14:46:00Z</cp:lastPrinted>
  <dcterms:created xsi:type="dcterms:W3CDTF">2023-06-08T12:16:00Z</dcterms:created>
  <dcterms:modified xsi:type="dcterms:W3CDTF">2024-12-18T15:08:00Z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84000</vt:r8>
  </property>
  <property fmtid="{D5CDD505-2E9C-101B-9397-08002B2CF9AE}" pid="4" name="MediaServiceImageTags">
    <vt:lpwstr/>
  </property>
</Properties>
</file>