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881606F" w:rsidR="00C24BCF" w:rsidRPr="00184F8E" w:rsidRDefault="00991926" w:rsidP="00C24BCF">
      <w:pPr>
        <w:pStyle w:val="RapportTitel"/>
        <w:rPr>
          <w:rFonts w:ascii="Plus Jakarta Sans" w:hAnsi="Plus Jakarta Sans"/>
          <w:color w:val="auto"/>
        </w:rPr>
      </w:pPr>
      <w:r w:rsidRPr="00184F8E">
        <w:rPr>
          <w:rFonts w:ascii="Plus Jakarta Sans" w:hAnsi="Plus Jakarta Sans"/>
          <w:color w:val="auto"/>
        </w:rPr>
        <w:t xml:space="preserve">Bijlage </w:t>
      </w:r>
      <w:r w:rsidR="001A3D78">
        <w:rPr>
          <w:rFonts w:ascii="Plus Jakarta Sans" w:hAnsi="Plus Jakarta Sans"/>
          <w:color w:val="auto"/>
        </w:rPr>
        <w:t>3 F</w:t>
      </w:r>
      <w:r w:rsidR="00DC2C5E" w:rsidRPr="00184F8E">
        <w:rPr>
          <w:rFonts w:ascii="Plus Jakarta Sans" w:hAnsi="Plus Jakarta Sans"/>
          <w:color w:val="auto"/>
        </w:rPr>
        <w:t>ormulier</w:t>
      </w:r>
      <w:r w:rsidR="001A3D78">
        <w:rPr>
          <w:rFonts w:ascii="Plus Jakarta Sans" w:hAnsi="Plus Jakarta Sans"/>
          <w:color w:val="auto"/>
        </w:rPr>
        <w:t xml:space="preserve"> </w:t>
      </w:r>
      <w:r w:rsidR="001A3D78" w:rsidRPr="00184F8E">
        <w:rPr>
          <w:rFonts w:ascii="Plus Jakarta Sans" w:hAnsi="Plus Jakarta Sans"/>
          <w:color w:val="auto"/>
        </w:rPr>
        <w:t>Referentie</w:t>
      </w:r>
    </w:p>
    <w:p w14:paraId="20B10F0B" w14:textId="1BB9C4FA" w:rsidR="001E0C0A" w:rsidRPr="00184F8E" w:rsidRDefault="001E0C0A" w:rsidP="4DB3857F">
      <w:pPr>
        <w:pStyle w:val="Voettekst"/>
        <w:rPr>
          <w:rFonts w:ascii="Plus Jakarta Sans" w:hAnsi="Plus Jakarta Sans"/>
          <w:i/>
          <w:iCs/>
          <w:sz w:val="16"/>
          <w:szCs w:val="16"/>
        </w:rPr>
      </w:pPr>
      <w:bookmarkStart w:id="0" w:name="_Hlk59019676"/>
      <w:r w:rsidRPr="00184F8E">
        <w:rPr>
          <w:rFonts w:ascii="Plus Jakarta Sans" w:hAnsi="Plus Jakarta Sans"/>
          <w:i/>
          <w:iCs/>
          <w:sz w:val="16"/>
          <w:szCs w:val="16"/>
        </w:rPr>
        <w:t>Versie 202</w:t>
      </w:r>
      <w:r w:rsidR="00803089" w:rsidRPr="00184F8E">
        <w:rPr>
          <w:rFonts w:ascii="Plus Jakarta Sans" w:hAnsi="Plus Jakarta Sans"/>
          <w:i/>
          <w:iCs/>
          <w:sz w:val="16"/>
          <w:szCs w:val="16"/>
        </w:rPr>
        <w:t>503</w:t>
      </w:r>
    </w:p>
    <w:p w14:paraId="267DD071" w14:textId="082B26A3" w:rsidR="001E0C0A" w:rsidRPr="00184F8E" w:rsidRDefault="001E0C0A" w:rsidP="001E0C0A">
      <w:pPr>
        <w:pStyle w:val="Voettekst"/>
        <w:rPr>
          <w:rFonts w:ascii="Plus Jakarta Sans" w:hAnsi="Plus Jakarta Sans"/>
          <w:i/>
          <w:sz w:val="16"/>
          <w:szCs w:val="16"/>
        </w:rPr>
      </w:pPr>
    </w:p>
    <w:bookmarkEnd w:id="0"/>
    <w:p w14:paraId="6280F267" w14:textId="6B9BD7D1" w:rsidR="007C6965" w:rsidRPr="00184F8E" w:rsidRDefault="007C6965" w:rsidP="007C6965">
      <w:pPr>
        <w:rPr>
          <w:rFonts w:ascii="Plus Jakarta Sans" w:hAnsi="Plus Jakarta Sans"/>
        </w:rPr>
      </w:pPr>
      <w:r w:rsidRPr="00184F8E">
        <w:rPr>
          <w:rFonts w:ascii="Plus Jakarta Sans" w:hAnsi="Plus Jakarta Sans"/>
          <w:szCs w:val="20"/>
        </w:rPr>
        <w:t xml:space="preserve">U gebruikt voor het opgeven van de referentieopdracht(en) </w:t>
      </w:r>
      <w:r w:rsidR="00C8C361" w:rsidRPr="00184F8E">
        <w:rPr>
          <w:rFonts w:ascii="Plus Jakarta Sans" w:hAnsi="Plus Jakarta Sans"/>
          <w:szCs w:val="20"/>
        </w:rPr>
        <w:t>di</w:t>
      </w:r>
      <w:r w:rsidRPr="00184F8E">
        <w:rPr>
          <w:rFonts w:ascii="Plus Jakarta Sans" w:hAnsi="Plus Jakarta Sans"/>
          <w:szCs w:val="20"/>
        </w:rPr>
        <w:t>t referentieformulier. Gebrui</w:t>
      </w:r>
      <w:r w:rsidRPr="00184F8E">
        <w:rPr>
          <w:rFonts w:ascii="Plus Jakarta Sans" w:hAnsi="Plus Jakarta Sans"/>
        </w:rPr>
        <w:t xml:space="preserve">k per referentieopdracht één formulier. </w:t>
      </w:r>
    </w:p>
    <w:p w14:paraId="07E03762" w14:textId="77777777" w:rsidR="007C6965" w:rsidRPr="00184F8E" w:rsidRDefault="007C6965" w:rsidP="007C6965">
      <w:pPr>
        <w:rPr>
          <w:rFonts w:ascii="Plus Jakarta Sans" w:hAnsi="Plus Jakarta Sans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184F8E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184F8E" w:rsidRDefault="007C6965" w:rsidP="007C6965">
            <w:pPr>
              <w:pStyle w:val="Tabeltekst"/>
              <w:rPr>
                <w:rFonts w:ascii="Plus Jakarta Sans" w:hAnsi="Plus Jakarta Sans"/>
                <w:highlight w:val="yellow"/>
              </w:rPr>
            </w:pPr>
          </w:p>
        </w:tc>
      </w:tr>
      <w:tr w:rsidR="007C6965" w:rsidRPr="00184F8E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7AE13BE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42667615" w:rsidRPr="00184F8E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Pr="00184F8E" w:rsidRDefault="5618C4FB" w:rsidP="00184F8E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Pr="00184F8E" w:rsidRDefault="42667615" w:rsidP="00184F8E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Omschrijving van de </w:t>
            </w:r>
            <w:r w:rsidR="168FC655" w:rsidRPr="00184F8E">
              <w:rPr>
                <w:rFonts w:ascii="Plus Jakarta Sans" w:hAnsi="Plus Jakarta Sans"/>
                <w:sz w:val="20"/>
                <w:szCs w:val="20"/>
              </w:rPr>
              <w:t>o</w:t>
            </w:r>
            <w:r w:rsidRPr="00184F8E">
              <w:rPr>
                <w:rFonts w:ascii="Plus Jakarta Sans" w:hAnsi="Plus Jakarta Sans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2C1994" w:rsidRPr="00184F8E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184F8E" w:rsidRDefault="002C1994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Opdracht uitgevoerd in </w:t>
            </w:r>
            <w:r w:rsidR="00C62A36" w:rsidRPr="00184F8E">
              <w:rPr>
                <w:rFonts w:ascii="Plus Jakarta Sans" w:hAnsi="Plus Jakarta Sans"/>
                <w:sz w:val="20"/>
                <w:szCs w:val="20"/>
              </w:rPr>
              <w:t xml:space="preserve">combinatie? </w:t>
            </w:r>
          </w:p>
          <w:p w14:paraId="348E8740" w14:textId="21296A5E" w:rsidR="00C62A36" w:rsidRPr="00184F8E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Zo ja, </w:t>
            </w:r>
            <w:r w:rsidR="00C45124" w:rsidRPr="00184F8E">
              <w:rPr>
                <w:rFonts w:ascii="Plus Jakarta Sans" w:hAnsi="Plus Jakarta Sans"/>
                <w:sz w:val="20"/>
                <w:szCs w:val="20"/>
              </w:rPr>
              <w:t xml:space="preserve">benoem </w:t>
            </w:r>
            <w:r w:rsidR="008E485D" w:rsidRPr="00184F8E">
              <w:rPr>
                <w:rFonts w:ascii="Plus Jakarta Sans" w:hAnsi="Plus Jakarta Sans"/>
                <w:sz w:val="20"/>
                <w:szCs w:val="20"/>
              </w:rPr>
              <w:t>w</w:t>
            </w:r>
            <w:r w:rsidRPr="00184F8E">
              <w:rPr>
                <w:rFonts w:ascii="Plus Jakarta Sans" w:hAnsi="Plus Jakarta Sans"/>
                <w:sz w:val="20"/>
                <w:szCs w:val="20"/>
              </w:rPr>
              <w:t>elk</w:t>
            </w:r>
            <w:r w:rsidR="00C45124" w:rsidRPr="00184F8E">
              <w:rPr>
                <w:rFonts w:ascii="Plus Jakarta Sans" w:hAnsi="Plus Jakarta Sans"/>
                <w:sz w:val="20"/>
                <w:szCs w:val="20"/>
              </w:rPr>
              <w:t>e</w:t>
            </w: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 </w:t>
            </w:r>
            <w:r w:rsidR="00C45124" w:rsidRPr="00184F8E">
              <w:rPr>
                <w:rFonts w:ascii="Plus Jakarta Sans" w:hAnsi="Plus Jakarta Sans"/>
                <w:sz w:val="20"/>
                <w:szCs w:val="20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184F8E" w:rsidRDefault="002C1994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Omvang van de </w:t>
            </w:r>
            <w:r w:rsidR="0C633017" w:rsidRPr="00184F8E">
              <w:rPr>
                <w:rFonts w:ascii="Plus Jakarta Sans" w:hAnsi="Plus Jakarta Sans"/>
                <w:sz w:val="20"/>
                <w:szCs w:val="20"/>
              </w:rPr>
              <w:t>o</w:t>
            </w:r>
            <w:r w:rsidRPr="00184F8E">
              <w:rPr>
                <w:rFonts w:ascii="Plus Jakarta Sans" w:hAnsi="Plus Jakarta Sans"/>
                <w:sz w:val="20"/>
                <w:szCs w:val="20"/>
              </w:rPr>
              <w:t>pdracht</w:t>
            </w:r>
          </w:p>
          <w:p w14:paraId="4C772B81" w14:textId="2E547561" w:rsidR="007C6965" w:rsidRPr="00184F8E" w:rsidRDefault="007C6965" w:rsidP="007C6965">
            <w:pPr>
              <w:pStyle w:val="Opsomteken1"/>
              <w:rPr>
                <w:rFonts w:ascii="Plus Jakarta Sans" w:hAnsi="Plus Jakarta Sans"/>
                <w:szCs w:val="20"/>
              </w:rPr>
            </w:pPr>
            <w:r w:rsidRPr="00184F8E">
              <w:rPr>
                <w:rFonts w:ascii="Plus Jakarta Sans" w:hAnsi="Plus Jakarta Sans"/>
                <w:szCs w:val="20"/>
              </w:rPr>
              <w:t xml:space="preserve">Als u gebruik maakt van een nog niet (geheel) afgeronde </w:t>
            </w:r>
            <w:r w:rsidR="1A978409" w:rsidRPr="00184F8E">
              <w:rPr>
                <w:rFonts w:ascii="Plus Jakarta Sans" w:hAnsi="Plus Jakarta Sans"/>
                <w:szCs w:val="20"/>
              </w:rPr>
              <w:t>op</w:t>
            </w:r>
            <w:r w:rsidRPr="00184F8E">
              <w:rPr>
                <w:rFonts w:ascii="Plus Jakarta Sans" w:hAnsi="Plus Jakarta Sans"/>
                <w:szCs w:val="20"/>
              </w:rPr>
              <w:t>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Startdatum </w:t>
            </w:r>
            <w:r w:rsidR="407F275F" w:rsidRPr="00184F8E">
              <w:rPr>
                <w:rFonts w:ascii="Plus Jakarta Sans" w:hAnsi="Plus Jakarta Sans"/>
                <w:sz w:val="20"/>
                <w:szCs w:val="20"/>
              </w:rPr>
              <w:t>o</w:t>
            </w:r>
            <w:r w:rsidRPr="00184F8E">
              <w:rPr>
                <w:rFonts w:ascii="Plus Jakarta Sans" w:hAnsi="Plus Jakarta Sans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Einddatum </w:t>
            </w:r>
            <w:r w:rsidR="3C6EDE2D" w:rsidRPr="00184F8E">
              <w:rPr>
                <w:rFonts w:ascii="Plus Jakarta Sans" w:hAnsi="Plus Jakarta Sans"/>
                <w:sz w:val="20"/>
                <w:szCs w:val="20"/>
              </w:rPr>
              <w:t>o</w:t>
            </w: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 xml:space="preserve">Naam </w:t>
            </w:r>
            <w:r w:rsidR="5D06D322" w:rsidRPr="00184F8E">
              <w:rPr>
                <w:rFonts w:ascii="Plus Jakarta Sans" w:hAnsi="Plus Jakarta Sans"/>
                <w:sz w:val="20"/>
                <w:szCs w:val="20"/>
              </w:rPr>
              <w:t>I</w:t>
            </w:r>
            <w:r w:rsidRPr="00184F8E">
              <w:rPr>
                <w:rFonts w:ascii="Plus Jakarta Sans" w:hAnsi="Plus Jakarta Sans"/>
                <w:sz w:val="20"/>
                <w:szCs w:val="20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184F8E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184F8E" w:rsidRDefault="007C6965" w:rsidP="007C6965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184F8E">
              <w:rPr>
                <w:rFonts w:ascii="Plus Jakarta Sans" w:hAnsi="Plus Jakarta Sans"/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184F8E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</w:tbl>
    <w:p w14:paraId="192058A8" w14:textId="77777777" w:rsidR="006B01E8" w:rsidRPr="00184F8E" w:rsidRDefault="006B01E8" w:rsidP="00FA3CFC">
      <w:pPr>
        <w:rPr>
          <w:rFonts w:ascii="Plus Jakarta Sans" w:hAnsi="Plus Jakarta Sans"/>
        </w:rPr>
      </w:pPr>
    </w:p>
    <w:p w14:paraId="30612E8A" w14:textId="161E927D" w:rsidR="002C42E8" w:rsidRPr="00184F8E" w:rsidRDefault="007C6965" w:rsidP="00C62A36">
      <w:pPr>
        <w:rPr>
          <w:rFonts w:ascii="Plus Jakarta Sans" w:hAnsi="Plus Jakarta Sans"/>
        </w:rPr>
      </w:pPr>
      <w:r w:rsidRPr="00184F8E">
        <w:rPr>
          <w:rFonts w:ascii="Plus Jakarta Sans" w:hAnsi="Plus Jakarta Sans"/>
        </w:rPr>
        <w:t>We behouden ons het recht voor om de door u opgegeven referentie</w:t>
      </w:r>
      <w:r w:rsidR="00C263D3" w:rsidRPr="00184F8E">
        <w:rPr>
          <w:rFonts w:ascii="Plus Jakarta Sans" w:hAnsi="Plus Jakarta Sans"/>
        </w:rPr>
        <w:t>(</w:t>
      </w:r>
      <w:r w:rsidRPr="00184F8E">
        <w:rPr>
          <w:rFonts w:ascii="Plus Jakarta Sans" w:hAnsi="Plus Jakarta Sans"/>
        </w:rPr>
        <w:t>s</w:t>
      </w:r>
      <w:r w:rsidR="00C263D3" w:rsidRPr="00184F8E">
        <w:rPr>
          <w:rFonts w:ascii="Plus Jakarta Sans" w:hAnsi="Plus Jakarta Sans"/>
        </w:rPr>
        <w:t>)</w:t>
      </w:r>
      <w:r w:rsidRPr="00184F8E">
        <w:rPr>
          <w:rFonts w:ascii="Plus Jakarta Sans" w:hAnsi="Plus Jakarta Sans"/>
        </w:rPr>
        <w:t xml:space="preserve"> op juistheid en volledigheid te controleren. Ook kunnen wij zonder tussenkomst en/of toestemming van u contact opnemen met </w:t>
      </w:r>
      <w:r w:rsidR="00C36987" w:rsidRPr="00184F8E">
        <w:rPr>
          <w:rFonts w:ascii="Plus Jakarta Sans" w:hAnsi="Plus Jakarta Sans"/>
        </w:rPr>
        <w:t>éé</w:t>
      </w:r>
      <w:r w:rsidRPr="00184F8E">
        <w:rPr>
          <w:rFonts w:ascii="Plus Jakarta Sans" w:hAnsi="Plus Jakarta Sans"/>
        </w:rP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C80557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07A5" w14:textId="77777777" w:rsidR="004F5B96" w:rsidRDefault="004F5B96" w:rsidP="00C13F97">
      <w:pPr>
        <w:spacing w:line="240" w:lineRule="auto"/>
      </w:pPr>
      <w:r>
        <w:separator/>
      </w:r>
    </w:p>
  </w:endnote>
  <w:endnote w:type="continuationSeparator" w:id="0">
    <w:p w14:paraId="7E9C7231" w14:textId="77777777" w:rsidR="004F5B96" w:rsidRDefault="004F5B96" w:rsidP="00C13F97">
      <w:pPr>
        <w:spacing w:line="240" w:lineRule="auto"/>
      </w:pPr>
      <w:r>
        <w:continuationSeparator/>
      </w:r>
    </w:p>
  </w:endnote>
  <w:endnote w:type="continuationNotice" w:id="1">
    <w:p w14:paraId="6D4414E6" w14:textId="77777777" w:rsidR="004F5B96" w:rsidRDefault="004F5B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4C000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4C000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1EAF9B9E" w:rsidR="00B03A4C" w:rsidRPr="00BC115D" w:rsidRDefault="004C000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1A3D78">
              <w:rPr>
                <w:noProof/>
              </w:rPr>
              <w:t>Bijlage 3 Formulier Referentie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628E" w14:textId="77777777" w:rsidR="004F5B96" w:rsidRDefault="004F5B96" w:rsidP="00C13F97">
      <w:pPr>
        <w:spacing w:line="240" w:lineRule="auto"/>
      </w:pPr>
      <w:r>
        <w:separator/>
      </w:r>
    </w:p>
  </w:footnote>
  <w:footnote w:type="continuationSeparator" w:id="0">
    <w:p w14:paraId="78EFAD9A" w14:textId="77777777" w:rsidR="004F5B96" w:rsidRDefault="004F5B96" w:rsidP="00C13F97">
      <w:pPr>
        <w:spacing w:line="240" w:lineRule="auto"/>
      </w:pPr>
      <w:r>
        <w:continuationSeparator/>
      </w:r>
    </w:p>
  </w:footnote>
  <w:footnote w:type="continuationNotice" w:id="1">
    <w:p w14:paraId="4ADA0A50" w14:textId="77777777" w:rsidR="004F5B96" w:rsidRDefault="004F5B9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A7A7D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84F8E"/>
    <w:rsid w:val="001A3D78"/>
    <w:rsid w:val="001B1CE5"/>
    <w:rsid w:val="001E0C0A"/>
    <w:rsid w:val="001E3C7A"/>
    <w:rsid w:val="002018EB"/>
    <w:rsid w:val="00201D48"/>
    <w:rsid w:val="002117BC"/>
    <w:rsid w:val="0021774B"/>
    <w:rsid w:val="00257771"/>
    <w:rsid w:val="002B71B6"/>
    <w:rsid w:val="002C1994"/>
    <w:rsid w:val="002C3234"/>
    <w:rsid w:val="002C42E8"/>
    <w:rsid w:val="002D7A5F"/>
    <w:rsid w:val="002F35E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8282F"/>
    <w:rsid w:val="004870C2"/>
    <w:rsid w:val="004B4499"/>
    <w:rsid w:val="004B455A"/>
    <w:rsid w:val="004C000A"/>
    <w:rsid w:val="004F5B96"/>
    <w:rsid w:val="00521523"/>
    <w:rsid w:val="005451C0"/>
    <w:rsid w:val="005707C3"/>
    <w:rsid w:val="005821DD"/>
    <w:rsid w:val="005C2A23"/>
    <w:rsid w:val="005C45E8"/>
    <w:rsid w:val="005C7C8C"/>
    <w:rsid w:val="005D1D16"/>
    <w:rsid w:val="005D220B"/>
    <w:rsid w:val="005E09B4"/>
    <w:rsid w:val="005E0EF0"/>
    <w:rsid w:val="005F01EA"/>
    <w:rsid w:val="00615815"/>
    <w:rsid w:val="00630AC3"/>
    <w:rsid w:val="00642085"/>
    <w:rsid w:val="006714FC"/>
    <w:rsid w:val="006819C5"/>
    <w:rsid w:val="006B01E8"/>
    <w:rsid w:val="006C1AEA"/>
    <w:rsid w:val="006E1DDF"/>
    <w:rsid w:val="006F77E3"/>
    <w:rsid w:val="0072367A"/>
    <w:rsid w:val="007543D7"/>
    <w:rsid w:val="00754B77"/>
    <w:rsid w:val="00754F36"/>
    <w:rsid w:val="007702A5"/>
    <w:rsid w:val="007C6965"/>
    <w:rsid w:val="00803089"/>
    <w:rsid w:val="00816483"/>
    <w:rsid w:val="0086078F"/>
    <w:rsid w:val="0086782D"/>
    <w:rsid w:val="0089540E"/>
    <w:rsid w:val="008A0375"/>
    <w:rsid w:val="008B05BE"/>
    <w:rsid w:val="008E485D"/>
    <w:rsid w:val="00920953"/>
    <w:rsid w:val="00923C23"/>
    <w:rsid w:val="0093722B"/>
    <w:rsid w:val="00953D92"/>
    <w:rsid w:val="00954C19"/>
    <w:rsid w:val="00983213"/>
    <w:rsid w:val="00986BDB"/>
    <w:rsid w:val="00987E0A"/>
    <w:rsid w:val="00991926"/>
    <w:rsid w:val="009A1B7B"/>
    <w:rsid w:val="009B761F"/>
    <w:rsid w:val="009D10F3"/>
    <w:rsid w:val="00A11DFA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0557"/>
    <w:rsid w:val="00C8C361"/>
    <w:rsid w:val="00CD163E"/>
    <w:rsid w:val="00CF7CC3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35E47"/>
    <w:rsid w:val="00E60DCD"/>
    <w:rsid w:val="00E80289"/>
    <w:rsid w:val="00EC3152"/>
    <w:rsid w:val="00EF7722"/>
    <w:rsid w:val="00F47C65"/>
    <w:rsid w:val="00F76425"/>
    <w:rsid w:val="00F86731"/>
    <w:rsid w:val="00FA0037"/>
    <w:rsid w:val="00FA3CFC"/>
    <w:rsid w:val="00FA5927"/>
    <w:rsid w:val="00FB57AC"/>
    <w:rsid w:val="00FD1ACA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16F32C3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6F90D651-F283-4DC1-B682-9C0A01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669A3B350AF847BF822B9CDC4C2A05" ma:contentTypeVersion="4" ma:contentTypeDescription="Een nieuw document maken." ma:contentTypeScope="" ma:versionID="610f0a23692c48b7519cc8916fbd7dbe">
  <xsd:schema xmlns:xsd="http://www.w3.org/2001/XMLSchema" xmlns:xs="http://www.w3.org/2001/XMLSchema" xmlns:p="http://schemas.microsoft.com/office/2006/metadata/properties" xmlns:ns2="6efaeab9-181d-45d0-b774-b65dfa6d563b" targetNamespace="http://schemas.microsoft.com/office/2006/metadata/properties" ma:root="true" ma:fieldsID="a36fd2422b6f92e2f67c4795bbdeb28c" ns2:_="">
    <xsd:import namespace="6efaeab9-181d-45d0-b774-b65dfa6d56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aeab9-181d-45d0-b774-b65dfa6d5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57FDE9-F805-4618-8836-874C666EA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aeab9-181d-45d0-b774-b65dfa6d5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Carla Sels</cp:lastModifiedBy>
  <cp:revision>9</cp:revision>
  <cp:lastPrinted>2017-09-06T17:56:00Z</cp:lastPrinted>
  <dcterms:created xsi:type="dcterms:W3CDTF">2024-07-02T18:15:00Z</dcterms:created>
  <dcterms:modified xsi:type="dcterms:W3CDTF">2025-04-15T10:15:00Z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0x0101001F669A3B350AF847BF822B9CDC4C2A05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