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CBEFC" w14:textId="0C2A294E" w:rsidR="002F3620" w:rsidRPr="00710F33" w:rsidRDefault="00114D53" w:rsidP="002D1547">
      <w:pPr>
        <w:pStyle w:val="INKBijlage"/>
        <w:numPr>
          <w:ilvl w:val="0"/>
          <w:numId w:val="0"/>
        </w:numPr>
        <w:rPr>
          <w:rFonts w:ascii="RijksoverheidSansText" w:hAnsi="RijksoverheidSansText"/>
        </w:rPr>
      </w:pPr>
      <w:r>
        <w:rPr>
          <w:rFonts w:ascii="RijksoverheidSansText" w:hAnsi="RijksoverheidSansText"/>
        </w:rPr>
        <w:t xml:space="preserve">Bijlage </w:t>
      </w:r>
      <w:r w:rsidR="00DA3AC7">
        <w:rPr>
          <w:rFonts w:ascii="RijksoverheidSansText" w:hAnsi="RijksoverheidSansText"/>
        </w:rPr>
        <w:t>VIII.</w:t>
      </w:r>
      <w:r w:rsidR="00DA3AC7">
        <w:rPr>
          <w:rFonts w:ascii="RijksoverheidSansText" w:hAnsi="RijksoverheidSansText"/>
        </w:rPr>
        <w:tab/>
      </w:r>
      <w:r w:rsidR="00103E34" w:rsidRPr="00710F33">
        <w:rPr>
          <w:rFonts w:ascii="RijksoverheidSansText" w:hAnsi="RijksoverheidSansText"/>
        </w:rPr>
        <w:tab/>
        <w:t>Conformiteitenlijst</w:t>
      </w:r>
      <w:r w:rsidR="00BB6371">
        <w:rPr>
          <w:rFonts w:ascii="RijksoverheidSansText" w:hAnsi="RijksoverheidSansText"/>
        </w:rPr>
        <w:t xml:space="preserve"> </w:t>
      </w:r>
    </w:p>
    <w:p w14:paraId="7717C34D" w14:textId="77777777" w:rsidR="002F3620" w:rsidRPr="00710F33" w:rsidRDefault="002F3620" w:rsidP="002F3620">
      <w:pPr>
        <w:autoSpaceDE w:val="0"/>
        <w:autoSpaceDN w:val="0"/>
        <w:adjustRightInd w:val="0"/>
        <w:spacing w:line="360" w:lineRule="auto"/>
        <w:rPr>
          <w:rFonts w:ascii="RijksoverheidSansText" w:hAnsi="RijksoverheidSansText" w:cs="BAFCC A+ Univers"/>
          <w:i/>
          <w:color w:val="000000"/>
          <w:spacing w:val="5"/>
          <w:sz w:val="16"/>
          <w:szCs w:val="16"/>
        </w:rPr>
      </w:pPr>
    </w:p>
    <w:p w14:paraId="65AC679E" w14:textId="77777777" w:rsidR="002F3620" w:rsidRPr="00710F33" w:rsidRDefault="002F3620" w:rsidP="002F3620">
      <w:pPr>
        <w:autoSpaceDE w:val="0"/>
        <w:autoSpaceDN w:val="0"/>
        <w:adjustRightInd w:val="0"/>
        <w:spacing w:line="360" w:lineRule="auto"/>
        <w:rPr>
          <w:rFonts w:ascii="RijksoverheidSansText" w:hAnsi="RijksoverheidSansText" w:cs="BAFCC A+ Univers"/>
          <w:i/>
          <w:color w:val="000000"/>
          <w:spacing w:val="5"/>
          <w:sz w:val="16"/>
          <w:szCs w:val="16"/>
        </w:rPr>
      </w:pPr>
    </w:p>
    <w:p w14:paraId="221001F9" w14:textId="77777777" w:rsidR="002F3620" w:rsidRPr="00710F33" w:rsidRDefault="002F3620" w:rsidP="002F3620">
      <w:pPr>
        <w:autoSpaceDE w:val="0"/>
        <w:autoSpaceDN w:val="0"/>
        <w:adjustRightInd w:val="0"/>
        <w:spacing w:line="360" w:lineRule="auto"/>
        <w:rPr>
          <w:rFonts w:ascii="RijksoverheidSansText" w:hAnsi="RijksoverheidSansText" w:cs="BAFCC A+ Univers"/>
          <w:i/>
          <w:color w:val="000000"/>
          <w:spacing w:val="5"/>
          <w:sz w:val="16"/>
          <w:szCs w:val="16"/>
        </w:rPr>
      </w:pPr>
      <w:r w:rsidRPr="00710F33">
        <w:rPr>
          <w:rFonts w:ascii="RijksoverheidSansText" w:hAnsi="RijksoverheidSansText" w:cs="BAFCC A+ Univers"/>
          <w:i/>
          <w:color w:val="000000"/>
          <w:spacing w:val="5"/>
          <w:sz w:val="16"/>
          <w:szCs w:val="16"/>
        </w:rPr>
        <w:t xml:space="preserve">Deze verklaring dient door de </w:t>
      </w:r>
      <w:r w:rsidR="00103E34" w:rsidRPr="00710F33">
        <w:rPr>
          <w:rFonts w:ascii="RijksoverheidSansText" w:hAnsi="RijksoverheidSansText" w:cs="BAFCC A+ Univers"/>
          <w:i/>
          <w:color w:val="000000"/>
          <w:spacing w:val="5"/>
          <w:sz w:val="16"/>
          <w:szCs w:val="16"/>
        </w:rPr>
        <w:t>Inschrijver</w:t>
      </w:r>
      <w:r w:rsidR="00220E85" w:rsidRPr="00710F33">
        <w:rPr>
          <w:rFonts w:ascii="RijksoverheidSansText" w:hAnsi="RijksoverheidSansText" w:cs="BAFCC A+ Univers"/>
          <w:i/>
          <w:color w:val="000000"/>
          <w:spacing w:val="5"/>
          <w:sz w:val="16"/>
          <w:szCs w:val="16"/>
        </w:rPr>
        <w:t xml:space="preserve"> n</w:t>
      </w:r>
      <w:r w:rsidRPr="00710F33">
        <w:rPr>
          <w:rFonts w:ascii="RijksoverheidSansText" w:hAnsi="RijksoverheidSansText" w:cs="BAFCC A+ Univers"/>
          <w:i/>
          <w:color w:val="000000"/>
          <w:spacing w:val="5"/>
          <w:sz w:val="16"/>
          <w:szCs w:val="16"/>
        </w:rPr>
        <w:t>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5B2884AC" w14:textId="77777777" w:rsidR="002F3620" w:rsidRPr="00710F33" w:rsidRDefault="002F3620" w:rsidP="002F3620">
      <w:pPr>
        <w:autoSpaceDE w:val="0"/>
        <w:autoSpaceDN w:val="0"/>
        <w:adjustRightInd w:val="0"/>
        <w:spacing w:line="360" w:lineRule="auto"/>
        <w:rPr>
          <w:rFonts w:ascii="RijksoverheidSansText" w:hAnsi="RijksoverheidSansText" w:cs="BAFCC A+ Univers"/>
          <w:color w:val="000000"/>
          <w:spacing w:val="5"/>
        </w:rPr>
      </w:pPr>
    </w:p>
    <w:p w14:paraId="3C76A4CF" w14:textId="77777777" w:rsidR="002F3620" w:rsidRPr="00710F33" w:rsidRDefault="002F3620" w:rsidP="002F3620">
      <w:pPr>
        <w:autoSpaceDE w:val="0"/>
        <w:autoSpaceDN w:val="0"/>
        <w:adjustRightInd w:val="0"/>
        <w:spacing w:line="360" w:lineRule="auto"/>
        <w:rPr>
          <w:rFonts w:ascii="RijksoverheidSansText" w:hAnsi="RijksoverheidSansText" w:cs="BAFCC A+ Univers"/>
          <w:color w:val="000000"/>
          <w:spacing w:val="5"/>
        </w:rPr>
      </w:pPr>
      <w:r w:rsidRPr="00710F33">
        <w:rPr>
          <w:rFonts w:ascii="RijksoverheidSansText" w:hAnsi="RijksoverheidSansText" w:cs="BAFCC A+ Univers"/>
          <w:color w:val="000000"/>
          <w:spacing w:val="5"/>
        </w:rPr>
        <w:t>Hiermee verklaart</w:t>
      </w:r>
      <w:r w:rsidR="00220E85" w:rsidRPr="00710F33">
        <w:rPr>
          <w:rFonts w:ascii="RijksoverheidSansText" w:hAnsi="RijksoverheidSansText" w:cs="BAFCC A+ Univers"/>
          <w:color w:val="000000"/>
          <w:spacing w:val="5"/>
        </w:rPr>
        <w:t xml:space="preserve"> </w:t>
      </w:r>
      <w:r w:rsidR="00103E34" w:rsidRPr="00710F33">
        <w:rPr>
          <w:rFonts w:ascii="RijksoverheidSansText" w:hAnsi="RijksoverheidSansText" w:cs="BAFCC A+ Univers"/>
          <w:color w:val="000000"/>
          <w:spacing w:val="5"/>
        </w:rPr>
        <w:t xml:space="preserve">Inschrijver </w:t>
      </w:r>
      <w:r w:rsidRPr="00710F33">
        <w:rPr>
          <w:rFonts w:ascii="RijksoverheidSansText" w:hAnsi="RijksoverheidSansText" w:cs="BAFCC A+ Univers"/>
          <w:color w:val="000000"/>
          <w:spacing w:val="5"/>
        </w:rPr>
        <w:t xml:space="preserve">ondubbelzinnig met de strekking van het antwoord “JA” te voldoen aan de </w:t>
      </w:r>
      <w:r w:rsidR="00220E85" w:rsidRPr="00710F33">
        <w:rPr>
          <w:rFonts w:ascii="RijksoverheidSansText" w:hAnsi="RijksoverheidSansText" w:cs="BAFCC A+ Univers"/>
          <w:color w:val="000000"/>
          <w:spacing w:val="5"/>
        </w:rPr>
        <w:t xml:space="preserve">gestelde </w:t>
      </w:r>
      <w:r w:rsidRPr="00710F33">
        <w:rPr>
          <w:rFonts w:ascii="RijksoverheidSansText" w:hAnsi="RijksoverheidSansText" w:cs="BAFCC A+ Univers"/>
          <w:color w:val="000000"/>
          <w:spacing w:val="5"/>
        </w:rPr>
        <w:t>eisen.</w:t>
      </w:r>
    </w:p>
    <w:p w14:paraId="2E9D6960" w14:textId="77777777" w:rsidR="002F3620" w:rsidRPr="00710F33" w:rsidRDefault="002F3620" w:rsidP="002F3620">
      <w:pPr>
        <w:autoSpaceDE w:val="0"/>
        <w:autoSpaceDN w:val="0"/>
        <w:adjustRightInd w:val="0"/>
        <w:spacing w:line="360" w:lineRule="auto"/>
        <w:rPr>
          <w:rFonts w:ascii="RijksoverheidSansText" w:hAnsi="RijksoverheidSansText" w:cs="BAFCC A+ Univers"/>
          <w:color w:val="000000"/>
          <w:spacing w:val="5"/>
        </w:rPr>
      </w:pPr>
    </w:p>
    <w:tbl>
      <w:tblPr>
        <w:tblW w:w="9067" w:type="dxa"/>
        <w:tblCellMar>
          <w:left w:w="10" w:type="dxa"/>
          <w:right w:w="10" w:type="dxa"/>
        </w:tblCellMar>
        <w:tblLook w:val="0000" w:firstRow="0" w:lastRow="0" w:firstColumn="0" w:lastColumn="0" w:noHBand="0" w:noVBand="0"/>
      </w:tblPr>
      <w:tblGrid>
        <w:gridCol w:w="1079"/>
        <w:gridCol w:w="6966"/>
        <w:gridCol w:w="1022"/>
      </w:tblGrid>
      <w:tr w:rsidR="002F3620" w:rsidRPr="00710F33" w14:paraId="64DF1654" w14:textId="77777777" w:rsidTr="00CA2885">
        <w:trPr>
          <w:cantSplit/>
          <w:trHeight w:val="340"/>
          <w:tblHeader/>
        </w:trPr>
        <w:tc>
          <w:tcPr>
            <w:tcW w:w="1079"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14:paraId="67E048FC" w14:textId="77777777" w:rsidR="002F3620" w:rsidRPr="00710F33" w:rsidRDefault="002F3620" w:rsidP="00D9308F">
            <w:pPr>
              <w:suppressAutoHyphens/>
              <w:autoSpaceDN w:val="0"/>
              <w:spacing w:line="360" w:lineRule="auto"/>
              <w:textAlignment w:val="baseline"/>
              <w:rPr>
                <w:rFonts w:ascii="RijksoverheidSansText" w:hAnsi="RijksoverheidSansText" w:cs="Arial"/>
                <w:b/>
                <w:spacing w:val="5"/>
                <w:szCs w:val="19"/>
                <w:lang w:eastAsia="nl-NL"/>
              </w:rPr>
            </w:pPr>
            <w:r w:rsidRPr="00710F33">
              <w:rPr>
                <w:rFonts w:ascii="RijksoverheidSansText" w:hAnsi="RijksoverheidSansText" w:cs="Arial"/>
                <w:b/>
                <w:spacing w:val="5"/>
                <w:szCs w:val="19"/>
                <w:lang w:eastAsia="nl-NL"/>
              </w:rPr>
              <w:t>Nummer eis</w:t>
            </w:r>
          </w:p>
        </w:tc>
        <w:tc>
          <w:tcPr>
            <w:tcW w:w="69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14:paraId="225CE5D5" w14:textId="77777777" w:rsidR="002F3620" w:rsidRPr="00710F33" w:rsidRDefault="002F3620" w:rsidP="008C346C">
            <w:pPr>
              <w:suppressAutoHyphens/>
              <w:autoSpaceDN w:val="0"/>
              <w:spacing w:line="360" w:lineRule="auto"/>
              <w:jc w:val="both"/>
              <w:textAlignment w:val="baseline"/>
              <w:rPr>
                <w:rFonts w:ascii="RijksoverheidSansText" w:hAnsi="RijksoverheidSansText" w:cs="Arial"/>
                <w:b/>
                <w:spacing w:val="5"/>
                <w:szCs w:val="19"/>
                <w:lang w:eastAsia="nl-NL"/>
              </w:rPr>
            </w:pPr>
            <w:r w:rsidRPr="00710F33">
              <w:rPr>
                <w:rFonts w:ascii="RijksoverheidSansText" w:hAnsi="RijksoverheidSansText" w:cs="Arial"/>
                <w:b/>
                <w:spacing w:val="5"/>
                <w:szCs w:val="19"/>
                <w:lang w:eastAsia="nl-NL"/>
              </w:rPr>
              <w:t>Omschrijving eis</w:t>
            </w:r>
          </w:p>
          <w:p w14:paraId="60E9E0A3" w14:textId="77777777" w:rsidR="008C346C" w:rsidRPr="00710F33" w:rsidRDefault="008C346C" w:rsidP="008C346C">
            <w:pPr>
              <w:suppressAutoHyphens/>
              <w:autoSpaceDN w:val="0"/>
              <w:spacing w:line="360" w:lineRule="auto"/>
              <w:jc w:val="both"/>
              <w:textAlignment w:val="baseline"/>
              <w:rPr>
                <w:rFonts w:ascii="RijksoverheidSansText" w:hAnsi="RijksoverheidSansText" w:cs="Arial"/>
                <w:b/>
                <w:spacing w:val="5"/>
                <w:szCs w:val="19"/>
                <w:lang w:eastAsia="nl-NL"/>
              </w:rPr>
            </w:pPr>
          </w:p>
        </w:tc>
        <w:tc>
          <w:tcPr>
            <w:tcW w:w="1022"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14:paraId="075BB944" w14:textId="77777777" w:rsidR="002F3620" w:rsidRPr="00710F33" w:rsidRDefault="002F3620" w:rsidP="00D9308F">
            <w:pPr>
              <w:suppressAutoHyphens/>
              <w:autoSpaceDN w:val="0"/>
              <w:spacing w:line="360" w:lineRule="auto"/>
              <w:textAlignment w:val="baseline"/>
              <w:rPr>
                <w:rFonts w:ascii="RijksoverheidSansText" w:hAnsi="RijksoverheidSansText" w:cs="Arial"/>
                <w:b/>
                <w:spacing w:val="5"/>
                <w:szCs w:val="19"/>
                <w:lang w:eastAsia="nl-NL"/>
              </w:rPr>
            </w:pPr>
            <w:r w:rsidRPr="00710F33">
              <w:rPr>
                <w:rFonts w:ascii="RijksoverheidSansText" w:hAnsi="RijksoverheidSansText" w:cs="Arial"/>
                <w:b/>
                <w:spacing w:val="5"/>
                <w:szCs w:val="19"/>
                <w:lang w:eastAsia="nl-NL"/>
              </w:rPr>
              <w:t>Akkoord ja / nee</w:t>
            </w:r>
          </w:p>
        </w:tc>
      </w:tr>
      <w:tr w:rsidR="00264DC2" w:rsidRPr="00710F33" w14:paraId="2E8B61E7" w14:textId="77777777" w:rsidTr="00C924BD">
        <w:trPr>
          <w:trHeight w:val="340"/>
        </w:trPr>
        <w:tc>
          <w:tcPr>
            <w:tcW w:w="90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2441A" w14:textId="366D5D2C" w:rsidR="00264DC2" w:rsidRDefault="00E56C3F" w:rsidP="00D9308F">
            <w:pPr>
              <w:suppressAutoHyphens/>
              <w:autoSpaceDN w:val="0"/>
              <w:spacing w:line="360" w:lineRule="auto"/>
              <w:textAlignment w:val="baseline"/>
              <w:rPr>
                <w:rFonts w:ascii="RijksoverheidSansText" w:hAnsi="RijksoverheidSansText" w:cs="Arial"/>
                <w:b/>
                <w:spacing w:val="5"/>
                <w:szCs w:val="19"/>
                <w:lang w:eastAsia="nl-NL"/>
              </w:rPr>
            </w:pPr>
            <w:r>
              <w:rPr>
                <w:rFonts w:ascii="RijksoverheidSansText" w:hAnsi="RijksoverheidSansText" w:cs="Arial"/>
                <w:b/>
                <w:spacing w:val="5"/>
                <w:szCs w:val="19"/>
                <w:lang w:eastAsia="nl-NL"/>
              </w:rPr>
              <w:t xml:space="preserve">Gunningseisen - </w:t>
            </w:r>
            <w:r w:rsidR="00E04208">
              <w:rPr>
                <w:rFonts w:ascii="RijksoverheidSansText" w:hAnsi="RijksoverheidSansText" w:cs="Arial"/>
                <w:b/>
                <w:spacing w:val="5"/>
                <w:szCs w:val="19"/>
                <w:lang w:eastAsia="nl-NL"/>
              </w:rPr>
              <w:t>Bijlage A</w:t>
            </w:r>
          </w:p>
        </w:tc>
      </w:tr>
      <w:tr w:rsidR="00264DC2" w:rsidRPr="00710F33" w14:paraId="741B3718" w14:textId="77777777" w:rsidTr="00264DC2">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8E0F25" w14:textId="05A5AC0D" w:rsidR="00264DC2" w:rsidRPr="00E04208" w:rsidRDefault="00E04208" w:rsidP="00D9308F">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1</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7CB65" w14:textId="671B74A8" w:rsidR="00264DC2" w:rsidRPr="00E04208" w:rsidRDefault="002C7670" w:rsidP="00264DC2">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heeft Rollen met betrekking tot de PDCA-workflow, zodat de Three lines ingericht kunnen worden (RASCI).</w:t>
            </w:r>
          </w:p>
        </w:tc>
        <w:sdt>
          <w:sdtPr>
            <w:rPr>
              <w:rFonts w:ascii="RijksoverheidSansText" w:hAnsi="RijksoverheidSansText" w:cs="Arial"/>
              <w:b/>
              <w:spacing w:val="5"/>
              <w:sz w:val="18"/>
              <w:szCs w:val="18"/>
              <w:lang w:eastAsia="nl-NL"/>
            </w:rPr>
            <w:id w:val="44494576"/>
            <w:placeholder>
              <w:docPart w:val="DefaultPlaceholder_-1854013438"/>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37779" w14:textId="68B6A2A4" w:rsidR="00264DC2" w:rsidRPr="00E04208" w:rsidRDefault="006E5723" w:rsidP="00D9308F">
                <w:pPr>
                  <w:suppressAutoHyphens/>
                  <w:autoSpaceDN w:val="0"/>
                  <w:spacing w:line="360" w:lineRule="auto"/>
                  <w:textAlignment w:val="baseline"/>
                  <w:rPr>
                    <w:rFonts w:ascii="RijksoverheidSansText" w:hAnsi="RijksoverheidSansText" w:cs="Arial"/>
                    <w:b/>
                    <w:spacing w:val="5"/>
                    <w:sz w:val="18"/>
                    <w:szCs w:val="18"/>
                    <w:lang w:eastAsia="nl-NL"/>
                  </w:rPr>
                </w:pPr>
                <w:r w:rsidRPr="0034220C">
                  <w:rPr>
                    <w:rStyle w:val="Tekstvantijdelijkeaanduiding"/>
                  </w:rPr>
                  <w:t>Kies een item.</w:t>
                </w:r>
              </w:p>
            </w:tc>
          </w:sdtContent>
        </w:sdt>
      </w:tr>
      <w:tr w:rsidR="00264DC2" w:rsidRPr="00710F33" w14:paraId="2DD5E29F" w14:textId="77777777" w:rsidTr="00264DC2">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330CF9" w14:textId="4B2E6BF3" w:rsidR="00264DC2" w:rsidRPr="00E04208" w:rsidRDefault="00E04208" w:rsidP="00D9308F">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2</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59C2D" w14:textId="097F5CB9" w:rsidR="00264DC2" w:rsidRPr="00E04208" w:rsidRDefault="002C7670" w:rsidP="00D9308F">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Eigenaren en Uitvoerders toe te wijzen aan Acties.</w:t>
            </w:r>
          </w:p>
        </w:tc>
        <w:sdt>
          <w:sdtPr>
            <w:rPr>
              <w:rFonts w:ascii="RijksoverheidSansText" w:hAnsi="RijksoverheidSansText" w:cs="Arial"/>
              <w:b/>
              <w:spacing w:val="5"/>
              <w:sz w:val="18"/>
              <w:szCs w:val="18"/>
              <w:lang w:eastAsia="nl-NL"/>
            </w:rPr>
            <w:id w:val="65930104"/>
            <w:placeholder>
              <w:docPart w:val="AECBB0BB8CE742B9991260868F9EE1E6"/>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53D84" w14:textId="2B5701A9" w:rsidR="00264DC2" w:rsidRPr="00E04208" w:rsidRDefault="006E5723" w:rsidP="00D9308F">
                <w:pPr>
                  <w:suppressAutoHyphens/>
                  <w:autoSpaceDN w:val="0"/>
                  <w:spacing w:line="360" w:lineRule="auto"/>
                  <w:textAlignment w:val="baseline"/>
                  <w:rPr>
                    <w:rFonts w:ascii="RijksoverheidSansText" w:hAnsi="RijksoverheidSansText" w:cs="Arial"/>
                    <w:b/>
                    <w:spacing w:val="5"/>
                    <w:sz w:val="18"/>
                    <w:szCs w:val="18"/>
                    <w:lang w:eastAsia="nl-NL"/>
                  </w:rPr>
                </w:pPr>
                <w:r w:rsidRPr="0034220C">
                  <w:rPr>
                    <w:rStyle w:val="Tekstvantijdelijkeaanduiding"/>
                  </w:rPr>
                  <w:t>Kies een item.</w:t>
                </w:r>
              </w:p>
            </w:tc>
          </w:sdtContent>
        </w:sdt>
      </w:tr>
      <w:tr w:rsidR="00264DC2" w:rsidRPr="00710F33" w14:paraId="34A331A1" w14:textId="77777777" w:rsidTr="00264DC2">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21E3C" w14:textId="452E8EF2" w:rsidR="00264DC2" w:rsidRPr="00E04208" w:rsidRDefault="00E04208" w:rsidP="00D9308F">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3</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EAF67" w14:textId="3C2155F9" w:rsidR="00264DC2" w:rsidRPr="00E04208" w:rsidRDefault="002C7670" w:rsidP="00D9308F">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dat Acties door Eigenaren kunnen worden gedelegeerd.</w:t>
            </w:r>
          </w:p>
        </w:tc>
        <w:sdt>
          <w:sdtPr>
            <w:rPr>
              <w:rFonts w:ascii="RijksoverheidSansText" w:hAnsi="RijksoverheidSansText" w:cs="Arial"/>
              <w:b/>
              <w:spacing w:val="5"/>
              <w:sz w:val="18"/>
              <w:szCs w:val="18"/>
              <w:lang w:eastAsia="nl-NL"/>
            </w:rPr>
            <w:id w:val="-1717425188"/>
            <w:placeholder>
              <w:docPart w:val="D537F76E94D6451FB17FE843DF583AD1"/>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BC075" w14:textId="7597342D" w:rsidR="00264DC2" w:rsidRPr="00E04208" w:rsidRDefault="006E5723" w:rsidP="00D9308F">
                <w:pPr>
                  <w:suppressAutoHyphens/>
                  <w:autoSpaceDN w:val="0"/>
                  <w:spacing w:line="360" w:lineRule="auto"/>
                  <w:textAlignment w:val="baseline"/>
                  <w:rPr>
                    <w:rFonts w:ascii="RijksoverheidSansText" w:hAnsi="RijksoverheidSansText" w:cs="Arial"/>
                    <w:b/>
                    <w:spacing w:val="5"/>
                    <w:sz w:val="18"/>
                    <w:szCs w:val="18"/>
                    <w:lang w:eastAsia="nl-NL"/>
                  </w:rPr>
                </w:pPr>
                <w:r w:rsidRPr="0034220C">
                  <w:rPr>
                    <w:rStyle w:val="Tekstvantijdelijkeaanduiding"/>
                  </w:rPr>
                  <w:t>Kies een item.</w:t>
                </w:r>
              </w:p>
            </w:tc>
          </w:sdtContent>
        </w:sdt>
      </w:tr>
      <w:tr w:rsidR="006E5723" w:rsidRPr="00710F33" w14:paraId="1E09CA4F" w14:textId="77777777" w:rsidTr="00BD26B0">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33FB0" w14:textId="4EB3BEFD"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4</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F1B47" w14:textId="4F27B6DB"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In de Oplossing is het mogelijk om Eigenaren en Entiteiten te koppelen aan Processen, Doelen, Risico's, onderdelen van Processen en Kaders.</w:t>
            </w:r>
          </w:p>
        </w:tc>
        <w:sdt>
          <w:sdtPr>
            <w:rPr>
              <w:rFonts w:ascii="RijksoverheidSansText" w:hAnsi="RijksoverheidSansText" w:cs="Arial"/>
              <w:b/>
              <w:spacing w:val="5"/>
              <w:sz w:val="18"/>
              <w:szCs w:val="18"/>
              <w:lang w:eastAsia="nl-NL"/>
            </w:rPr>
            <w:id w:val="-432274893"/>
            <w:placeholder>
              <w:docPart w:val="FB2A6F64691B42999F9AF3D5105F7AFD"/>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6B36528D" w14:textId="6464094F"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EC2887">
                  <w:rPr>
                    <w:rStyle w:val="Tekstvantijdelijkeaanduiding"/>
                  </w:rPr>
                  <w:t>Kies een item.</w:t>
                </w:r>
              </w:p>
            </w:tc>
          </w:sdtContent>
        </w:sdt>
      </w:tr>
      <w:tr w:rsidR="006E5723" w:rsidRPr="00710F33" w14:paraId="7CFFCDDE" w14:textId="77777777" w:rsidTr="00BD26B0">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4AF2CD" w14:textId="557D1EEF"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5</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17C3C" w14:textId="7FF94737"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een link te leggen naar procesbeschrijvingen, bijvoorbeeld door middel van een hyperlink.</w:t>
            </w:r>
          </w:p>
        </w:tc>
        <w:sdt>
          <w:sdtPr>
            <w:rPr>
              <w:rFonts w:ascii="RijksoverheidSansText" w:hAnsi="RijksoverheidSansText" w:cs="Arial"/>
              <w:b/>
              <w:spacing w:val="5"/>
              <w:sz w:val="18"/>
              <w:szCs w:val="18"/>
              <w:lang w:eastAsia="nl-NL"/>
            </w:rPr>
            <w:id w:val="-1089692753"/>
            <w:placeholder>
              <w:docPart w:val="F2A6E713AAC34A5494D25EF64C023EB8"/>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5217FADD" w14:textId="7483A3C1"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EC2887">
                  <w:rPr>
                    <w:rStyle w:val="Tekstvantijdelijkeaanduiding"/>
                  </w:rPr>
                  <w:t>Kies een item.</w:t>
                </w:r>
              </w:p>
            </w:tc>
          </w:sdtContent>
        </w:sdt>
      </w:tr>
      <w:tr w:rsidR="006E5723" w:rsidRPr="00710F33" w14:paraId="36E82325" w14:textId="77777777" w:rsidTr="00BD26B0">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89B8D4" w14:textId="744BF27D"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6</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48E88" w14:textId="5F79E710"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In de Oplossing is het mogelijk om een Proces, Risico, Control (PRC)-structuur aan te brengen.</w:t>
            </w:r>
          </w:p>
        </w:tc>
        <w:sdt>
          <w:sdtPr>
            <w:rPr>
              <w:rFonts w:ascii="RijksoverheidSansText" w:hAnsi="RijksoverheidSansText" w:cs="Arial"/>
              <w:b/>
              <w:spacing w:val="5"/>
              <w:sz w:val="18"/>
              <w:szCs w:val="18"/>
              <w:lang w:eastAsia="nl-NL"/>
            </w:rPr>
            <w:id w:val="1385362528"/>
            <w:placeholder>
              <w:docPart w:val="93EC59ED804A4B4FB15909194706A549"/>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5A5CD870" w14:textId="38C7E78F"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EC2887">
                  <w:rPr>
                    <w:rStyle w:val="Tekstvantijdelijkeaanduiding"/>
                  </w:rPr>
                  <w:t>Kies een item.</w:t>
                </w:r>
              </w:p>
            </w:tc>
          </w:sdtContent>
        </w:sdt>
      </w:tr>
      <w:tr w:rsidR="006E5723" w:rsidRPr="00710F33" w14:paraId="0D1F1E5B" w14:textId="77777777" w:rsidTr="00BD26B0">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990FD9" w14:textId="74D21F95"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7</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19D4C" w14:textId="63EE4A11"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Doelen te koppelen aan Entiteiten, Processen en Kaders.</w:t>
            </w:r>
          </w:p>
        </w:tc>
        <w:sdt>
          <w:sdtPr>
            <w:rPr>
              <w:rFonts w:ascii="RijksoverheidSansText" w:hAnsi="RijksoverheidSansText" w:cs="Arial"/>
              <w:b/>
              <w:spacing w:val="5"/>
              <w:sz w:val="18"/>
              <w:szCs w:val="18"/>
              <w:lang w:eastAsia="nl-NL"/>
            </w:rPr>
            <w:id w:val="768279995"/>
            <w:placeholder>
              <w:docPart w:val="96C0F925977849F492C3D3D1436F517C"/>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69FC3F8E" w14:textId="16B0D2E5"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EC2887">
                  <w:rPr>
                    <w:rStyle w:val="Tekstvantijdelijkeaanduiding"/>
                  </w:rPr>
                  <w:t>Kies een item.</w:t>
                </w:r>
              </w:p>
            </w:tc>
          </w:sdtContent>
        </w:sdt>
      </w:tr>
      <w:tr w:rsidR="006E5723" w:rsidRPr="00710F33" w14:paraId="42F4BC3B" w14:textId="77777777" w:rsidTr="00BD26B0">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DC2E85" w14:textId="2CCB6F0A"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8</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19DA1" w14:textId="2E2AEBA7"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een Matrixstructuur (Lijn- en Ketensturing) in te richten en volgens deze structuur te werken aangaande Processen en Kaders.</w:t>
            </w:r>
          </w:p>
        </w:tc>
        <w:sdt>
          <w:sdtPr>
            <w:rPr>
              <w:rFonts w:ascii="RijksoverheidSansText" w:hAnsi="RijksoverheidSansText" w:cs="Arial"/>
              <w:b/>
              <w:spacing w:val="5"/>
              <w:sz w:val="18"/>
              <w:szCs w:val="18"/>
              <w:lang w:eastAsia="nl-NL"/>
            </w:rPr>
            <w:id w:val="1842661536"/>
            <w:placeholder>
              <w:docPart w:val="9493DF4B0A5C43C1BB822CDA16554EF9"/>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0A38DFF7" w14:textId="0E41898C"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EC2887">
                  <w:rPr>
                    <w:rStyle w:val="Tekstvantijdelijkeaanduiding"/>
                  </w:rPr>
                  <w:t>Kies een item.</w:t>
                </w:r>
              </w:p>
            </w:tc>
          </w:sdtContent>
        </w:sdt>
      </w:tr>
      <w:tr w:rsidR="006E5723" w:rsidRPr="00710F33" w14:paraId="47E29A72" w14:textId="77777777" w:rsidTr="00BD26B0">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6086E" w14:textId="5AE9511C"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9</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E28D2" w14:textId="2D92231A"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Processen te koppelen aan Entiteiten.</w:t>
            </w:r>
          </w:p>
        </w:tc>
        <w:sdt>
          <w:sdtPr>
            <w:rPr>
              <w:rFonts w:ascii="RijksoverheidSansText" w:hAnsi="RijksoverheidSansText" w:cs="Arial"/>
              <w:b/>
              <w:spacing w:val="5"/>
              <w:sz w:val="18"/>
              <w:szCs w:val="18"/>
              <w:lang w:eastAsia="nl-NL"/>
            </w:rPr>
            <w:id w:val="-929198808"/>
            <w:placeholder>
              <w:docPart w:val="DE1967065DC9463C90BE9CBC1C69FCF3"/>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55D0D75B" w14:textId="50B98949"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EC2887">
                  <w:rPr>
                    <w:rStyle w:val="Tekstvantijdelijkeaanduiding"/>
                  </w:rPr>
                  <w:t>Kies een item.</w:t>
                </w:r>
              </w:p>
            </w:tc>
          </w:sdtContent>
        </w:sdt>
      </w:tr>
      <w:tr w:rsidR="006E5723" w:rsidRPr="00710F33" w14:paraId="5C8C7604" w14:textId="77777777" w:rsidTr="00BD26B0">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BDFD4" w14:textId="50C88229"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10</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6AEBF" w14:textId="3878350E"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Doelen vast te leggen en te categoriseren.</w:t>
            </w:r>
          </w:p>
        </w:tc>
        <w:sdt>
          <w:sdtPr>
            <w:rPr>
              <w:rFonts w:ascii="RijksoverheidSansText" w:hAnsi="RijksoverheidSansText" w:cs="Arial"/>
              <w:b/>
              <w:spacing w:val="5"/>
              <w:sz w:val="18"/>
              <w:szCs w:val="18"/>
              <w:lang w:eastAsia="nl-NL"/>
            </w:rPr>
            <w:id w:val="1531531470"/>
            <w:placeholder>
              <w:docPart w:val="AA6F26863EFA4E5FA9F0F075F5525B38"/>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2EFA89FD" w14:textId="197332B8"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EC2887">
                  <w:rPr>
                    <w:rStyle w:val="Tekstvantijdelijkeaanduiding"/>
                  </w:rPr>
                  <w:t>Kies een item.</w:t>
                </w:r>
              </w:p>
            </w:tc>
          </w:sdtContent>
        </w:sdt>
      </w:tr>
      <w:tr w:rsidR="006E5723" w:rsidRPr="00710F33" w14:paraId="3902E133" w14:textId="77777777" w:rsidTr="00BD26B0">
        <w:trPr>
          <w:trHeight w:val="7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85FC2" w14:textId="58A63EBE"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11</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E42F5" w14:textId="6BDC12CD"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Processen, Risico's, beheersmaatregelen en Controles te Cascaderen naar verschillende niveaus.</w:t>
            </w:r>
          </w:p>
        </w:tc>
        <w:sdt>
          <w:sdtPr>
            <w:rPr>
              <w:rFonts w:ascii="RijksoverheidSansText" w:hAnsi="RijksoverheidSansText" w:cs="Arial"/>
              <w:b/>
              <w:spacing w:val="5"/>
              <w:sz w:val="18"/>
              <w:szCs w:val="18"/>
              <w:lang w:eastAsia="nl-NL"/>
            </w:rPr>
            <w:id w:val="-1097169886"/>
            <w:placeholder>
              <w:docPart w:val="ABFE0FAD2B914750B3E2CDFAA06962E9"/>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6D7B94A8" w14:textId="2E40D0EA"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EC2887">
                  <w:rPr>
                    <w:rStyle w:val="Tekstvantijdelijkeaanduiding"/>
                  </w:rPr>
                  <w:t>Kies een item.</w:t>
                </w:r>
              </w:p>
            </w:tc>
          </w:sdtContent>
        </w:sdt>
      </w:tr>
      <w:tr w:rsidR="006E5723" w:rsidRPr="00710F33" w14:paraId="3922ABEC" w14:textId="77777777" w:rsidTr="00BD26B0">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863838" w14:textId="3CD1AE35"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12</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79C41" w14:textId="31087A78"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moet een directe link kunnen maken tussen een Proces/Doel met een Risico en bijbehorende beheersmaatregel.</w:t>
            </w:r>
          </w:p>
        </w:tc>
        <w:sdt>
          <w:sdtPr>
            <w:rPr>
              <w:rFonts w:ascii="RijksoverheidSansText" w:hAnsi="RijksoverheidSansText" w:cs="Arial"/>
              <w:b/>
              <w:spacing w:val="5"/>
              <w:sz w:val="18"/>
              <w:szCs w:val="18"/>
              <w:lang w:eastAsia="nl-NL"/>
            </w:rPr>
            <w:id w:val="-1774937627"/>
            <w:placeholder>
              <w:docPart w:val="444CBF44D0AB4C6AA59C761C789A4E81"/>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10A23046" w14:textId="1DDEDC43"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EC2887">
                  <w:rPr>
                    <w:rStyle w:val="Tekstvantijdelijkeaanduiding"/>
                  </w:rPr>
                  <w:t>Kies een item.</w:t>
                </w:r>
              </w:p>
            </w:tc>
          </w:sdtContent>
        </w:sdt>
      </w:tr>
      <w:tr w:rsidR="00AD682A" w:rsidRPr="00710F33" w14:paraId="53B2C659" w14:textId="77777777" w:rsidTr="0029753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A42F2" w14:textId="08E283D3" w:rsidR="00AD682A" w:rsidRPr="00E04208" w:rsidRDefault="00D06DB9" w:rsidP="0029753F">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13</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6F8F6" w14:textId="374BAA53" w:rsidR="00AD682A" w:rsidRPr="00E04208" w:rsidRDefault="002C7670" w:rsidP="0029753F">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een Drill-down functie voor Processen en Entiteiten (waarbij Hoofdstructuur en Onderliggende structuren zijn te splitsen).</w:t>
            </w:r>
          </w:p>
        </w:tc>
        <w:sdt>
          <w:sdtPr>
            <w:rPr>
              <w:rFonts w:ascii="RijksoverheidSansText" w:hAnsi="RijksoverheidSansText" w:cs="Arial"/>
              <w:b/>
              <w:spacing w:val="5"/>
              <w:sz w:val="18"/>
              <w:szCs w:val="18"/>
              <w:lang w:eastAsia="nl-NL"/>
            </w:rPr>
            <w:id w:val="1552966848"/>
            <w:placeholder>
              <w:docPart w:val="E1BBF18D619B47128290A9EAD6762D1F"/>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9ADF0" w14:textId="3E95B71A" w:rsidR="00AD682A" w:rsidRPr="00E04208" w:rsidRDefault="006E5723" w:rsidP="0029753F">
                <w:pPr>
                  <w:suppressAutoHyphens/>
                  <w:autoSpaceDN w:val="0"/>
                  <w:spacing w:line="360" w:lineRule="auto"/>
                  <w:textAlignment w:val="baseline"/>
                  <w:rPr>
                    <w:rFonts w:ascii="RijksoverheidSansText" w:hAnsi="RijksoverheidSansText" w:cs="Arial"/>
                    <w:b/>
                    <w:spacing w:val="5"/>
                    <w:sz w:val="18"/>
                    <w:szCs w:val="18"/>
                    <w:lang w:eastAsia="nl-NL"/>
                  </w:rPr>
                </w:pPr>
                <w:r w:rsidRPr="0034220C">
                  <w:rPr>
                    <w:rStyle w:val="Tekstvantijdelijkeaanduiding"/>
                  </w:rPr>
                  <w:t>Kies een item.</w:t>
                </w:r>
              </w:p>
            </w:tc>
          </w:sdtContent>
        </w:sdt>
      </w:tr>
      <w:tr w:rsidR="006E5723" w:rsidRPr="00710F33" w14:paraId="0D77F0E5"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02F55" w14:textId="73D8BDB9"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lastRenderedPageBreak/>
              <w:t>GUE 14</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4920A" w14:textId="570EF111"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uitkomsten (van onder meer Risicoanalyses en Controles) op te kunnen tellen en aggregeren naar een hoger gelegen organisatieniveau/procesniveau mede ten behoeve van het inzicht voor Eigenaren.</w:t>
            </w:r>
          </w:p>
        </w:tc>
        <w:sdt>
          <w:sdtPr>
            <w:rPr>
              <w:rFonts w:ascii="RijksoverheidSansText" w:hAnsi="RijksoverheidSansText" w:cs="Arial"/>
              <w:b/>
              <w:spacing w:val="5"/>
              <w:sz w:val="18"/>
              <w:szCs w:val="18"/>
              <w:lang w:eastAsia="nl-NL"/>
            </w:rPr>
            <w:id w:val="1306124765"/>
            <w:placeholder>
              <w:docPart w:val="EB1153EEA67344979C700631F1F89138"/>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63F37261" w14:textId="21249469"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3F77EA68"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614C1F" w14:textId="3D072C31"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15</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20D51" w14:textId="67EFC8B0"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Doelstellingen te Cascaderen naar onderliggende niveau's vanuit zowel Lijn- als Ketensturing en dit te kunnen aggregeren naar bovenliggende niveaus.</w:t>
            </w:r>
          </w:p>
        </w:tc>
        <w:sdt>
          <w:sdtPr>
            <w:rPr>
              <w:rFonts w:ascii="RijksoverheidSansText" w:hAnsi="RijksoverheidSansText" w:cs="Arial"/>
              <w:b/>
              <w:spacing w:val="5"/>
              <w:sz w:val="18"/>
              <w:szCs w:val="18"/>
              <w:lang w:eastAsia="nl-NL"/>
            </w:rPr>
            <w:id w:val="460005198"/>
            <w:placeholder>
              <w:docPart w:val="1B9731AD93AC4156B6212A449415663E"/>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51B59DEA" w14:textId="1FC99E8B"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30D7913D"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86DCC" w14:textId="6C01E1AF"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16</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91908" w14:textId="6CF98851"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geautomatiseerd herinneringen te sturen naar minimaal de Uitvoerders aangaande nog uit te voeren Acties. De frequentie van deze herinneringen zijn door de Opdrachtgever zelf in te stellen.</w:t>
            </w:r>
          </w:p>
        </w:tc>
        <w:sdt>
          <w:sdtPr>
            <w:rPr>
              <w:rFonts w:ascii="RijksoverheidSansText" w:hAnsi="RijksoverheidSansText" w:cs="Arial"/>
              <w:b/>
              <w:spacing w:val="5"/>
              <w:sz w:val="18"/>
              <w:szCs w:val="18"/>
              <w:lang w:eastAsia="nl-NL"/>
            </w:rPr>
            <w:id w:val="-673107770"/>
            <w:placeholder>
              <w:docPart w:val="FBA1C218AEFB4A11A17051358CD4B65B"/>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52520D5D" w14:textId="3F4DCF88"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66586046"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B8C94" w14:textId="3F7F8973"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17</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CE52D" w14:textId="4D340ACB"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Workflowmanagement in te kunnen richten en uit te kunnen voeren voor tenminste het registeren, delegeren, beheren en goedkeuren van bevindingen en Acties.</w:t>
            </w:r>
          </w:p>
        </w:tc>
        <w:sdt>
          <w:sdtPr>
            <w:rPr>
              <w:rFonts w:ascii="RijksoverheidSansText" w:hAnsi="RijksoverheidSansText" w:cs="Arial"/>
              <w:b/>
              <w:spacing w:val="5"/>
              <w:sz w:val="18"/>
              <w:szCs w:val="18"/>
              <w:lang w:eastAsia="nl-NL"/>
            </w:rPr>
            <w:id w:val="693807925"/>
            <w:placeholder>
              <w:docPart w:val="7F4C5D9C100040269AF0EFE3005AB943"/>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5570E043" w14:textId="3DD00DE1"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542DF5A0"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7259E2" w14:textId="1067A43E"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18</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F27FE" w14:textId="4659CA8F"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Workflowmanagement toe te passen ten behoeve van tenminste het uitvoeren van het risicomanagementproces, compliancemanagement (zoals BIO en ISO 27001/2) beheren van Controles, uitvoeren van Acties en opvolgen van bevindingen.</w:t>
            </w:r>
          </w:p>
        </w:tc>
        <w:sdt>
          <w:sdtPr>
            <w:rPr>
              <w:rFonts w:ascii="RijksoverheidSansText" w:hAnsi="RijksoverheidSansText" w:cs="Arial"/>
              <w:b/>
              <w:spacing w:val="5"/>
              <w:sz w:val="18"/>
              <w:szCs w:val="18"/>
              <w:lang w:eastAsia="nl-NL"/>
            </w:rPr>
            <w:id w:val="828719757"/>
            <w:placeholder>
              <w:docPart w:val="B06F50A9CA0F4824AB3233A075BF03A2"/>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79DDFC88" w14:textId="30F519D7"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41BFCAF3"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4DDA9" w14:textId="49CB9E05"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19</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84A67" w14:textId="44EFC1D1"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veranderingen in organisatie, Kaders, Processen en Risico's te kunnen vastleggen en volgen middels Versiebeheer.</w:t>
            </w:r>
          </w:p>
        </w:tc>
        <w:sdt>
          <w:sdtPr>
            <w:rPr>
              <w:rFonts w:ascii="RijksoverheidSansText" w:hAnsi="RijksoverheidSansText" w:cs="Arial"/>
              <w:b/>
              <w:spacing w:val="5"/>
              <w:sz w:val="18"/>
              <w:szCs w:val="18"/>
              <w:lang w:eastAsia="nl-NL"/>
            </w:rPr>
            <w:id w:val="-1228987254"/>
            <w:placeholder>
              <w:docPart w:val="FE5F75433DAF4E1AA64D0AC93AA6B6E8"/>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41BB1920" w14:textId="0E9D5E7E"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567D5FE6"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99C73" w14:textId="7D2AFD5F"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20</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3CF41" w14:textId="696777BE" w:rsidR="006E5723" w:rsidRPr="00E04208"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koppelt unieke identificatienummers aan onder meer Risico's, Controles, bevindingen en Acties.</w:t>
            </w:r>
          </w:p>
        </w:tc>
        <w:sdt>
          <w:sdtPr>
            <w:rPr>
              <w:rFonts w:ascii="RijksoverheidSansText" w:hAnsi="RijksoverheidSansText" w:cs="Arial"/>
              <w:b/>
              <w:spacing w:val="5"/>
              <w:sz w:val="18"/>
              <w:szCs w:val="18"/>
              <w:lang w:eastAsia="nl-NL"/>
            </w:rPr>
            <w:id w:val="-340234040"/>
            <w:placeholder>
              <w:docPart w:val="41C0F2C04EB64E2F81DBF8F1E4E1A716"/>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0242C49D" w14:textId="0A1C14E0"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46105C53"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9B0946" w14:textId="4B9D36FF"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21</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F8BA2" w14:textId="74B5F996"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voor Opdrachtgever tot het inrichten van verschillende (losstaande) organisatiestructuren.</w:t>
            </w:r>
          </w:p>
        </w:tc>
        <w:sdt>
          <w:sdtPr>
            <w:rPr>
              <w:rFonts w:ascii="RijksoverheidSansText" w:hAnsi="RijksoverheidSansText" w:cs="Arial"/>
              <w:b/>
              <w:spacing w:val="5"/>
              <w:sz w:val="18"/>
              <w:szCs w:val="18"/>
              <w:lang w:eastAsia="nl-NL"/>
            </w:rPr>
            <w:id w:val="1093287059"/>
            <w:placeholder>
              <w:docPart w:val="438217FE1BAD4D278A7D96A0F6FAB461"/>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735CB172" w14:textId="09859C87"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34ADC8B7"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2A401" w14:textId="40068EA1"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22</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AC1FB" w14:textId="002F5FF3"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Eenmaal vastgelegde informatie, waaronder begrepen Documentatie, relaties en Acties, blijft gerelateerd aan de omstandigheden, inrichting en voorwaarden (zoals specifieke normeringen) die geldig waren ten tijde van de vastlegging. Een nieuwe Release, nieuwe versie van een Bibliotheek of andere aanpassing heeft hier geen invloed op.</w:t>
            </w:r>
          </w:p>
        </w:tc>
        <w:sdt>
          <w:sdtPr>
            <w:rPr>
              <w:rFonts w:ascii="RijksoverheidSansText" w:hAnsi="RijksoverheidSansText" w:cs="Arial"/>
              <w:b/>
              <w:spacing w:val="5"/>
              <w:sz w:val="18"/>
              <w:szCs w:val="18"/>
              <w:lang w:eastAsia="nl-NL"/>
            </w:rPr>
            <w:id w:val="-1858879222"/>
            <w:placeholder>
              <w:docPart w:val="3D45E26801D1402B9CA5F815313CF0AA"/>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0B00B1B3" w14:textId="03C3F2DC"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207DBCE2"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F9E029" w14:textId="3FD74261"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23</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949E7" w14:textId="073885C4"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6A0C32">
              <w:rPr>
                <w:rFonts w:ascii="RijksoverheidSansText" w:hAnsi="RijksoverheidSansText" w:cs="Arial"/>
                <w:color w:val="000000"/>
                <w:spacing w:val="5"/>
                <w:szCs w:val="19"/>
                <w:lang w:eastAsia="en-GB"/>
              </w:rPr>
              <w:t xml:space="preserve">De </w:t>
            </w:r>
            <w:r>
              <w:rPr>
                <w:rFonts w:ascii="RijksoverheidSansText" w:hAnsi="RijksoverheidSansText" w:cs="Arial"/>
                <w:color w:val="000000"/>
                <w:spacing w:val="5"/>
                <w:szCs w:val="19"/>
                <w:lang w:eastAsia="en-GB"/>
              </w:rPr>
              <w:t>Oplossing</w:t>
            </w:r>
            <w:r w:rsidRPr="006A0C32">
              <w:rPr>
                <w:rFonts w:ascii="RijksoverheidSansText" w:hAnsi="RijksoverheidSansText" w:cs="Arial"/>
                <w:color w:val="000000"/>
                <w:spacing w:val="5"/>
                <w:szCs w:val="19"/>
                <w:lang w:eastAsia="en-GB"/>
              </w:rPr>
              <w:t xml:space="preserve"> beschikt over een Bibliotheek waarin onder meer de </w:t>
            </w:r>
            <w:r>
              <w:rPr>
                <w:rFonts w:ascii="RijksoverheidSansText" w:hAnsi="RijksoverheidSansText" w:cs="Arial"/>
                <w:color w:val="000000"/>
                <w:spacing w:val="5"/>
                <w:szCs w:val="19"/>
                <w:lang w:eastAsia="en-GB"/>
              </w:rPr>
              <w:t>K</w:t>
            </w:r>
            <w:r w:rsidRPr="006A0C32">
              <w:rPr>
                <w:rFonts w:ascii="RijksoverheidSansText" w:hAnsi="RijksoverheidSansText" w:cs="Arial"/>
                <w:color w:val="000000"/>
                <w:spacing w:val="5"/>
                <w:szCs w:val="19"/>
                <w:lang w:eastAsia="en-GB"/>
              </w:rPr>
              <w:t>aders kunnen worden verrijkt (inclusief het aanvullen en wijzigen door de Opdrachtgever) met bijvoorbeeld Handreikingen, Templates en Instructies.</w:t>
            </w:r>
          </w:p>
        </w:tc>
        <w:sdt>
          <w:sdtPr>
            <w:rPr>
              <w:rFonts w:ascii="RijksoverheidSansText" w:hAnsi="RijksoverheidSansText" w:cs="Arial"/>
              <w:b/>
              <w:spacing w:val="5"/>
              <w:sz w:val="18"/>
              <w:szCs w:val="18"/>
              <w:lang w:eastAsia="nl-NL"/>
            </w:rPr>
            <w:id w:val="-425035086"/>
            <w:placeholder>
              <w:docPart w:val="12396BAEBFC34CF4AADD34A7E111C905"/>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2F3507EC" w14:textId="23A4BEE9"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2C695DAB"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C3DCE8" w14:textId="07703DAA"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24</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E6999" w14:textId="35457F68"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een Bibliotheek met 'vaste' (in de zin van veel voorkomende) set van Risico's en beheersmaatregelen die door Gebruikers te selecteren zijn. Deze is door de Opdrachtgever te wijzigen.</w:t>
            </w:r>
          </w:p>
        </w:tc>
        <w:sdt>
          <w:sdtPr>
            <w:rPr>
              <w:rFonts w:ascii="RijksoverheidSansText" w:hAnsi="RijksoverheidSansText" w:cs="Arial"/>
              <w:b/>
              <w:spacing w:val="5"/>
              <w:sz w:val="18"/>
              <w:szCs w:val="18"/>
              <w:lang w:eastAsia="nl-NL"/>
            </w:rPr>
            <w:id w:val="-1601168751"/>
            <w:placeholder>
              <w:docPart w:val="969E8FFA6A884B5AAE2D13F0B96CC399"/>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01261111" w14:textId="33BA95E3"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4F0EE064"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3B2E34" w14:textId="5FDFF33D"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25</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8785D" w14:textId="5B5BC5BD"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Opdrachtnemer zorgt dat Bibliotheken voor wet- en regelgeving op gebied van onder meer Informatiebeveiliging, privacy, AI, etc. ter beschikking worden gesteld en Update deze periodiek.</w:t>
            </w:r>
          </w:p>
        </w:tc>
        <w:sdt>
          <w:sdtPr>
            <w:rPr>
              <w:rFonts w:ascii="RijksoverheidSansText" w:hAnsi="RijksoverheidSansText" w:cs="Arial"/>
              <w:b/>
              <w:spacing w:val="5"/>
              <w:sz w:val="18"/>
              <w:szCs w:val="18"/>
              <w:lang w:eastAsia="nl-NL"/>
            </w:rPr>
            <w:id w:val="1651865778"/>
            <w:placeholder>
              <w:docPart w:val="5CB3598E6F864DB2B024C99086776B22"/>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60DE667E" w14:textId="54322F8E"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37A4D30D"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C33665" w14:textId="6EB0968C"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26</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A80E8" w14:textId="70C8B173"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Compliance-onderwerpen vast te kunnen leggen, monitoren en hierover te kunnen Rapporteren.</w:t>
            </w:r>
          </w:p>
        </w:tc>
        <w:sdt>
          <w:sdtPr>
            <w:rPr>
              <w:rFonts w:ascii="RijksoverheidSansText" w:hAnsi="RijksoverheidSansText" w:cs="Arial"/>
              <w:b/>
              <w:spacing w:val="5"/>
              <w:sz w:val="18"/>
              <w:szCs w:val="18"/>
              <w:lang w:eastAsia="nl-NL"/>
            </w:rPr>
            <w:id w:val="-884862232"/>
            <w:placeholder>
              <w:docPart w:val="68F2830530B34DFF80C740B790397640"/>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6200114E" w14:textId="55F987CF"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2959EAB4"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415AE9" w14:textId="7D3F7995"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27</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97788" w14:textId="1B3132EF"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te verwijzen naar relevante en actuele wet en regelgeving en/of Kaders, waaronder bijvoorbeeld BIO, AVG, Archiefwet en WPG.</w:t>
            </w:r>
          </w:p>
        </w:tc>
        <w:sdt>
          <w:sdtPr>
            <w:rPr>
              <w:rFonts w:ascii="RijksoverheidSansText" w:hAnsi="RijksoverheidSansText" w:cs="Arial"/>
              <w:b/>
              <w:spacing w:val="5"/>
              <w:sz w:val="18"/>
              <w:szCs w:val="18"/>
              <w:lang w:eastAsia="nl-NL"/>
            </w:rPr>
            <w:id w:val="1368955886"/>
            <w:placeholder>
              <w:docPart w:val="28798D9CBE724FB6AA2E191F35342756"/>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7C7B82E8" w14:textId="246B195F"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2B1E2F31"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FB2BA" w14:textId="17B881C0"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28</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89349" w14:textId="4773F0D1"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de uitkomsten van het risicomanagement proces te kunnen vastleggen.</w:t>
            </w:r>
          </w:p>
        </w:tc>
        <w:sdt>
          <w:sdtPr>
            <w:rPr>
              <w:rFonts w:ascii="RijksoverheidSansText" w:hAnsi="RijksoverheidSansText" w:cs="Arial"/>
              <w:b/>
              <w:spacing w:val="5"/>
              <w:sz w:val="18"/>
              <w:szCs w:val="18"/>
              <w:lang w:eastAsia="nl-NL"/>
            </w:rPr>
            <w:id w:val="876732859"/>
            <w:placeholder>
              <w:docPart w:val="4A744511D6054C8286FD4A0DDDD01335"/>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00F75255" w14:textId="0F61A9C9"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41F6444B"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053A00" w14:textId="08419434"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lastRenderedPageBreak/>
              <w:t>GUE 29</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EF71E" w14:textId="18226516"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Risicocategorieën aan te maken, selecteren en te kunnen wijzigen.</w:t>
            </w:r>
          </w:p>
        </w:tc>
        <w:sdt>
          <w:sdtPr>
            <w:rPr>
              <w:rFonts w:ascii="RijksoverheidSansText" w:hAnsi="RijksoverheidSansText" w:cs="Arial"/>
              <w:b/>
              <w:spacing w:val="5"/>
              <w:sz w:val="18"/>
              <w:szCs w:val="18"/>
              <w:lang w:eastAsia="nl-NL"/>
            </w:rPr>
            <w:id w:val="1486276309"/>
            <w:placeholder>
              <w:docPart w:val="7924E0BBFA2A4ACE8D1E81B5C4EB8FA2"/>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3EAB0547" w14:textId="22E6ED0F"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56999608"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6C05F" w14:textId="6D730529"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30</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ECF28" w14:textId="074D8E59"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handmatig Risico's en beheersmaatregelen aan Processen te kunnen toevoegen en wijzigen.</w:t>
            </w:r>
          </w:p>
        </w:tc>
        <w:sdt>
          <w:sdtPr>
            <w:rPr>
              <w:rFonts w:ascii="RijksoverheidSansText" w:hAnsi="RijksoverheidSansText" w:cs="Arial"/>
              <w:b/>
              <w:spacing w:val="5"/>
              <w:sz w:val="18"/>
              <w:szCs w:val="18"/>
              <w:lang w:eastAsia="nl-NL"/>
            </w:rPr>
            <w:id w:val="2140522244"/>
            <w:placeholder>
              <w:docPart w:val="BD011CCD92EB4A02A4FDBDD6EF90F432"/>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2DCE18C9" w14:textId="1FF99FC8"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0E890836"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1DA7E4" w14:textId="7DA2AEE5"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31</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EC0C0" w14:textId="5EE3E6FA"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de Kans x Impact uit te drukken in een schaal (bijvoorbeeld Heatmap).</w:t>
            </w:r>
          </w:p>
        </w:tc>
        <w:sdt>
          <w:sdtPr>
            <w:rPr>
              <w:rFonts w:ascii="RijksoverheidSansText" w:hAnsi="RijksoverheidSansText" w:cs="Arial"/>
              <w:b/>
              <w:spacing w:val="5"/>
              <w:sz w:val="18"/>
              <w:szCs w:val="18"/>
              <w:lang w:eastAsia="nl-NL"/>
            </w:rPr>
            <w:id w:val="1648853679"/>
            <w:placeholder>
              <w:docPart w:val="D9613E9C48044A308472331AF49CFB65"/>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11F5674F" w14:textId="71568583"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207F432A"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CB02C" w14:textId="7CE14540"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32</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F5670" w14:textId="427446C4"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een Bruto- en Netto Risico scores te kunnen vastleggen inclusief een veld voor de toelichting of motivatie.</w:t>
            </w:r>
          </w:p>
        </w:tc>
        <w:sdt>
          <w:sdtPr>
            <w:rPr>
              <w:rFonts w:ascii="RijksoverheidSansText" w:hAnsi="RijksoverheidSansText" w:cs="Arial"/>
              <w:b/>
              <w:spacing w:val="5"/>
              <w:sz w:val="18"/>
              <w:szCs w:val="18"/>
              <w:lang w:eastAsia="nl-NL"/>
            </w:rPr>
            <w:id w:val="1479884368"/>
            <w:placeholder>
              <w:docPart w:val="2B5D746C5B3F4CF1AE30F7D09995783F"/>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1433C0FC" w14:textId="64DADBF8"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7CDBEE5F"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05DE6" w14:textId="70B34D58"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33</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F30DF" w14:textId="39DB2D63"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op meerdere proces- en organisatieniveaus uitkomsten van Risicoanalyses vast te kunnen leggen.</w:t>
            </w:r>
          </w:p>
        </w:tc>
        <w:sdt>
          <w:sdtPr>
            <w:rPr>
              <w:rFonts w:ascii="RijksoverheidSansText" w:hAnsi="RijksoverheidSansText" w:cs="Arial"/>
              <w:b/>
              <w:spacing w:val="5"/>
              <w:sz w:val="18"/>
              <w:szCs w:val="18"/>
              <w:lang w:eastAsia="nl-NL"/>
            </w:rPr>
            <w:id w:val="1754089929"/>
            <w:placeholder>
              <w:docPart w:val="4D4BCA46091F4A929D647818EEACED15"/>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13E2BF92" w14:textId="0313B67D"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7A58DA98"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54A468" w14:textId="131914CB"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34</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3E0DA" w14:textId="755FE4C9"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ten aan zien van de risicobeschrijving minimaal vast te leggen oorzaak, gebeurtenis en gevolg.</w:t>
            </w:r>
          </w:p>
        </w:tc>
        <w:sdt>
          <w:sdtPr>
            <w:rPr>
              <w:rFonts w:ascii="RijksoverheidSansText" w:hAnsi="RijksoverheidSansText" w:cs="Arial"/>
              <w:b/>
              <w:spacing w:val="5"/>
              <w:sz w:val="18"/>
              <w:szCs w:val="18"/>
              <w:lang w:eastAsia="nl-NL"/>
            </w:rPr>
            <w:id w:val="265825083"/>
            <w:placeholder>
              <w:docPart w:val="F068645E03A14AC7B84A5337B1D10857"/>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3F45F871" w14:textId="5ED3F792"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63A5CD9F"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6E75D" w14:textId="2E64B8CF"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35</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6B53A" w14:textId="7B032AFB"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 xml:space="preserve">De Oplossing biedt de mogelijkheid om de Risicorespons vast te leggen.  </w:t>
            </w:r>
          </w:p>
        </w:tc>
        <w:sdt>
          <w:sdtPr>
            <w:rPr>
              <w:rFonts w:ascii="RijksoverheidSansText" w:hAnsi="RijksoverheidSansText" w:cs="Arial"/>
              <w:b/>
              <w:spacing w:val="5"/>
              <w:sz w:val="18"/>
              <w:szCs w:val="18"/>
              <w:lang w:eastAsia="nl-NL"/>
            </w:rPr>
            <w:id w:val="1615410033"/>
            <w:placeholder>
              <w:docPart w:val="8B168AF2703143F89A6A37296384688C"/>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20832EC4" w14:textId="647FADCC"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386B1CC5"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E1379" w14:textId="6783C81F"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36</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DE9D8" w14:textId="52AC4F65"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de Risicorepons te kunnen voorzien van nadere informatie (b.v. de mogelijkheid om een toelichting te kunnen geven op de Risicorespons).</w:t>
            </w:r>
          </w:p>
        </w:tc>
        <w:sdt>
          <w:sdtPr>
            <w:rPr>
              <w:rFonts w:ascii="RijksoverheidSansText" w:hAnsi="RijksoverheidSansText" w:cs="Arial"/>
              <w:b/>
              <w:spacing w:val="5"/>
              <w:sz w:val="18"/>
              <w:szCs w:val="18"/>
              <w:lang w:eastAsia="nl-NL"/>
            </w:rPr>
            <w:id w:val="-1343465307"/>
            <w:placeholder>
              <w:docPart w:val="A1B052F043E442DB8F3CAE9073266967"/>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61C0B19F" w14:textId="0A022A63"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193E8B10"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3B7CA6" w14:textId="3B46BECB"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37</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99FEF" w14:textId="2F803558"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eerste- en tweedelijnscontroles te kunnen uitvoeren op de beheersmaatregelen en hierover een eindoordeel vast te kunnen leggen.</w:t>
            </w:r>
          </w:p>
        </w:tc>
        <w:sdt>
          <w:sdtPr>
            <w:rPr>
              <w:rFonts w:ascii="RijksoverheidSansText" w:hAnsi="RijksoverheidSansText" w:cs="Arial"/>
              <w:b/>
              <w:spacing w:val="5"/>
              <w:sz w:val="18"/>
              <w:szCs w:val="18"/>
              <w:lang w:eastAsia="nl-NL"/>
            </w:rPr>
            <w:id w:val="849135743"/>
            <w:placeholder>
              <w:docPart w:val="89FE1699DD7E474C96C4547FEAB14434"/>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28E94D13" w14:textId="02F14131"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56F63C93"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9981B" w14:textId="0276A2EB"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38</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CF0E0" w14:textId="090B28C1"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dat zowel de eerste als de tweede lijn een eigen (eventueel afwijkend) eindoordeel kunnen geven.</w:t>
            </w:r>
          </w:p>
        </w:tc>
        <w:sdt>
          <w:sdtPr>
            <w:rPr>
              <w:rFonts w:ascii="RijksoverheidSansText" w:hAnsi="RijksoverheidSansText" w:cs="Arial"/>
              <w:b/>
              <w:spacing w:val="5"/>
              <w:sz w:val="18"/>
              <w:szCs w:val="18"/>
              <w:lang w:eastAsia="nl-NL"/>
            </w:rPr>
            <w:id w:val="525763548"/>
            <w:placeholder>
              <w:docPart w:val="078988FA22FC46B79F8A734ABD276B0D"/>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62B1B83F" w14:textId="792C0254"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3A41BCEE"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7EBEA0" w14:textId="5F3F44D8"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39</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3D730" w14:textId="73A77696"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heeft een interne planningsfunctie, waarbij tenminste de mogelijkheid bestaat om Controles in te plannen, de uitvoering van de Controles te monitoren en hierover te Rapporteren.</w:t>
            </w:r>
          </w:p>
        </w:tc>
        <w:sdt>
          <w:sdtPr>
            <w:rPr>
              <w:rFonts w:ascii="RijksoverheidSansText" w:hAnsi="RijksoverheidSansText" w:cs="Arial"/>
              <w:b/>
              <w:spacing w:val="5"/>
              <w:sz w:val="18"/>
              <w:szCs w:val="18"/>
              <w:lang w:eastAsia="nl-NL"/>
            </w:rPr>
            <w:id w:val="-2083209436"/>
            <w:placeholder>
              <w:docPart w:val="2042251D48B54D1AB47CB7263AA6DAD4"/>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1D434F31" w14:textId="1B510E95"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40A01305"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9BDCC" w14:textId="1EF282B7"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40</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2EB97" w14:textId="528109C1"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aparte tijdschema's te kunnen aanmaken voor het plannen en het uitvoeren van eerste- en tweedelijnscontroles.</w:t>
            </w:r>
          </w:p>
        </w:tc>
        <w:sdt>
          <w:sdtPr>
            <w:rPr>
              <w:rFonts w:ascii="RijksoverheidSansText" w:hAnsi="RijksoverheidSansText" w:cs="Arial"/>
              <w:b/>
              <w:spacing w:val="5"/>
              <w:sz w:val="18"/>
              <w:szCs w:val="18"/>
              <w:lang w:eastAsia="nl-NL"/>
            </w:rPr>
            <w:id w:val="-2052916478"/>
            <w:placeholder>
              <w:docPart w:val="A6259362F8034AB48C86B3B0A85FECB2"/>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4344C756" w14:textId="78CEDCEC"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13162EB8"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068C6B" w14:textId="5BF90847"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41</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5CA67" w14:textId="0E60F97A"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bij de opzet van Controles nadere informatie te kunnen vastleggen aangaande onder meer Doel van de Controle, uit te voeren werkzaamheden en minimale bewijsmateriaal.</w:t>
            </w:r>
          </w:p>
        </w:tc>
        <w:sdt>
          <w:sdtPr>
            <w:rPr>
              <w:rFonts w:ascii="RijksoverheidSansText" w:hAnsi="RijksoverheidSansText" w:cs="Arial"/>
              <w:b/>
              <w:spacing w:val="5"/>
              <w:sz w:val="18"/>
              <w:szCs w:val="18"/>
              <w:lang w:eastAsia="nl-NL"/>
            </w:rPr>
            <w:id w:val="1589109214"/>
            <w:placeholder>
              <w:docPart w:val="8FAA03FA6FC2496EAA41D85DF1EF5F70"/>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2672899E" w14:textId="3A470FAD"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3C2417D9"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7064BD" w14:textId="54E7EEBA"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42</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56A3F" w14:textId="3E3B1A82"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één beheersmaatregel te kunnen koppelen aan meerdere Risico's.</w:t>
            </w:r>
          </w:p>
        </w:tc>
        <w:sdt>
          <w:sdtPr>
            <w:rPr>
              <w:rFonts w:ascii="RijksoverheidSansText" w:hAnsi="RijksoverheidSansText" w:cs="Arial"/>
              <w:b/>
              <w:spacing w:val="5"/>
              <w:sz w:val="18"/>
              <w:szCs w:val="18"/>
              <w:lang w:eastAsia="nl-NL"/>
            </w:rPr>
            <w:id w:val="-1250042344"/>
            <w:placeholder>
              <w:docPart w:val="C53091D6E0F14771B3885477DE5D0402"/>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1159C696" w14:textId="52D6CC89"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0F81A6E0"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B3B1E1" w14:textId="1FAC95E8"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43</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BDA9B" w14:textId="1AF49D9C"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één Controle uit te voeren voor meerdere beheersmaatregelen.</w:t>
            </w:r>
          </w:p>
        </w:tc>
        <w:sdt>
          <w:sdtPr>
            <w:rPr>
              <w:rFonts w:ascii="RijksoverheidSansText" w:hAnsi="RijksoverheidSansText" w:cs="Arial"/>
              <w:b/>
              <w:spacing w:val="5"/>
              <w:sz w:val="18"/>
              <w:szCs w:val="18"/>
              <w:lang w:eastAsia="nl-NL"/>
            </w:rPr>
            <w:id w:val="1146099503"/>
            <w:placeholder>
              <w:docPart w:val="5978E9F77C504FCB93749B47BA28F4E3"/>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30BE4C4B" w14:textId="5BEAC917"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3DA1FC41"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B99BE" w14:textId="756CAB17"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44</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5FAF9" w14:textId="6F5EF805"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controlevragen toe te voegen om de effectiviteit van beheersmaatregelen te kunnen controleren.</w:t>
            </w:r>
          </w:p>
        </w:tc>
        <w:sdt>
          <w:sdtPr>
            <w:rPr>
              <w:rFonts w:ascii="RijksoverheidSansText" w:hAnsi="RijksoverheidSansText" w:cs="Arial"/>
              <w:b/>
              <w:spacing w:val="5"/>
              <w:sz w:val="18"/>
              <w:szCs w:val="18"/>
              <w:lang w:eastAsia="nl-NL"/>
            </w:rPr>
            <w:id w:val="871502732"/>
            <w:placeholder>
              <w:docPart w:val="8027D34FDA934E99A79A16C189283495"/>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0129DA22" w14:textId="1B397DBE"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0018734D"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72268" w14:textId="3A3B8CCE"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45</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FB816" w14:textId="1DC260FB"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een toelichting (door zowel voor de eerste als de tweede lijn) te kunnen vastleggen ten aanzien van de werkzaamheden die zijn verricht bij het beantwoorden van controlevragen.</w:t>
            </w:r>
          </w:p>
        </w:tc>
        <w:sdt>
          <w:sdtPr>
            <w:rPr>
              <w:rFonts w:ascii="RijksoverheidSansText" w:hAnsi="RijksoverheidSansText" w:cs="Arial"/>
              <w:b/>
              <w:spacing w:val="5"/>
              <w:sz w:val="18"/>
              <w:szCs w:val="18"/>
              <w:lang w:eastAsia="nl-NL"/>
            </w:rPr>
            <w:id w:val="-189533808"/>
            <w:placeholder>
              <w:docPart w:val="29F11B146DEB4855960DD538FEFA2FF2"/>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7AD608B1" w14:textId="420FE073"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5EE9BD5E"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0C1455" w14:textId="4EF25A5F"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lastRenderedPageBreak/>
              <w:t>GUE 46</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4E608" w14:textId="6EDEB72E"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naast het eindoordeel van de Controle een toelichting (door zowel voor de eerste als de tweede lijn) te kunnen geven.</w:t>
            </w:r>
          </w:p>
        </w:tc>
        <w:sdt>
          <w:sdtPr>
            <w:rPr>
              <w:rFonts w:ascii="RijksoverheidSansText" w:hAnsi="RijksoverheidSansText" w:cs="Arial"/>
              <w:b/>
              <w:spacing w:val="5"/>
              <w:sz w:val="18"/>
              <w:szCs w:val="18"/>
              <w:lang w:eastAsia="nl-NL"/>
            </w:rPr>
            <w:id w:val="847372465"/>
            <w:placeholder>
              <w:docPart w:val="455C343824A742C6A11488D010FCAF7A"/>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4EA9B0A0" w14:textId="3079ECD1"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061BA3E2"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2B7C8" w14:textId="4667BBD4"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47</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15E6F" w14:textId="42226D51"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Controles te kunnen voorzien van een frequentie (bijvoorbeeld dagelijks, wekelijks, maandelijks, kwartaal en viermaands).</w:t>
            </w:r>
          </w:p>
        </w:tc>
        <w:sdt>
          <w:sdtPr>
            <w:rPr>
              <w:rFonts w:ascii="RijksoverheidSansText" w:hAnsi="RijksoverheidSansText" w:cs="Arial"/>
              <w:b/>
              <w:spacing w:val="5"/>
              <w:sz w:val="18"/>
              <w:szCs w:val="18"/>
              <w:lang w:eastAsia="nl-NL"/>
            </w:rPr>
            <w:id w:val="601683659"/>
            <w:placeholder>
              <w:docPart w:val="C396E8B0F28D4BA4B45A062F1AD7235D"/>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48307595" w14:textId="1F354DD7"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065A4C6E"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6AC4E7" w14:textId="2A88A38E"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48</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0CDC7" w14:textId="31CC3455" w:rsidR="006E5723" w:rsidRPr="006A785B"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2C7670">
              <w:rPr>
                <w:rFonts w:ascii="RijksoverheidSansText" w:hAnsi="RijksoverheidSansText" w:cs="Arial"/>
                <w:bCs/>
                <w:spacing w:val="5"/>
                <w:sz w:val="18"/>
                <w:szCs w:val="18"/>
                <w:lang w:eastAsia="nl-NL"/>
              </w:rPr>
              <w:t>De Oplossing biedt de mogelijkheid om de opzet van Controles te voorzien van nadere informatie aangaande onder meer het Doel van de Controle, uit te voeren werkzaamheden en het minimale bewijsmateriaal.</w:t>
            </w:r>
          </w:p>
        </w:tc>
        <w:sdt>
          <w:sdtPr>
            <w:rPr>
              <w:rFonts w:ascii="RijksoverheidSansText" w:hAnsi="RijksoverheidSansText" w:cs="Arial"/>
              <w:b/>
              <w:spacing w:val="5"/>
              <w:sz w:val="18"/>
              <w:szCs w:val="18"/>
              <w:lang w:eastAsia="nl-NL"/>
            </w:rPr>
            <w:id w:val="1810352970"/>
            <w:placeholder>
              <w:docPart w:val="873EAB03FC22430FBBF4F9D6A709CD70"/>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03B30883" w14:textId="26EED391"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6C0C8690"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71043" w14:textId="6C357C9A"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GUE 49</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7C7AA" w14:textId="542987B3"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E4D4C">
              <w:rPr>
                <w:rFonts w:ascii="RijksoverheidSansText" w:hAnsi="RijksoverheidSansText" w:cs="Arial"/>
                <w:bCs/>
                <w:spacing w:val="5"/>
                <w:sz w:val="18"/>
                <w:szCs w:val="18"/>
                <w:lang w:eastAsia="nl-NL"/>
              </w:rPr>
              <w:t>De Oplossing biedt de mogelijkheid om bevindingen en Acties te kunnen vastleggen, prioriteren (bijvoorbeeld Laag, Midden en Hoog) en hierover te kunnen Rapporteren.</w:t>
            </w:r>
          </w:p>
        </w:tc>
        <w:sdt>
          <w:sdtPr>
            <w:rPr>
              <w:rFonts w:ascii="RijksoverheidSansText" w:hAnsi="RijksoverheidSansText" w:cs="Arial"/>
              <w:b/>
              <w:spacing w:val="5"/>
              <w:sz w:val="18"/>
              <w:szCs w:val="18"/>
              <w:lang w:eastAsia="nl-NL"/>
            </w:rPr>
            <w:id w:val="-1725903375"/>
            <w:placeholder>
              <w:docPart w:val="BD33DB31BD2749D68EC0FFDCEBF9D8CC"/>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1E1378C3" w14:textId="089D592E"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3700F692"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ABEDB" w14:textId="47161D51"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50</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8B3B9" w14:textId="6C352D0F"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E4D4C">
              <w:rPr>
                <w:rFonts w:ascii="RijksoverheidSansText" w:hAnsi="RijksoverheidSansText" w:cs="Arial"/>
                <w:bCs/>
                <w:spacing w:val="5"/>
                <w:sz w:val="18"/>
                <w:szCs w:val="18"/>
                <w:lang w:eastAsia="nl-NL"/>
              </w:rPr>
              <w:t>De Oplossing biedt de mogelijkheid om bevindingen te kunnen vastleggen van tenminste niet-effectieve beheersmaatregelen (eerste- en tweedelijnscontrole), uitkomsten van Risicoanalyse en (externe) onderzoeken. Verwijzing naar (externe) onderzoeken kunnen worden vastgelegd middels een hyperlink.</w:t>
            </w:r>
          </w:p>
        </w:tc>
        <w:sdt>
          <w:sdtPr>
            <w:rPr>
              <w:rFonts w:ascii="RijksoverheidSansText" w:hAnsi="RijksoverheidSansText" w:cs="Arial"/>
              <w:b/>
              <w:spacing w:val="5"/>
              <w:sz w:val="18"/>
              <w:szCs w:val="18"/>
              <w:lang w:eastAsia="nl-NL"/>
            </w:rPr>
            <w:id w:val="-500048507"/>
            <w:placeholder>
              <w:docPart w:val="526966DE76E1469FBB83634C82D6D4CF"/>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57A383B7" w14:textId="4F707EA5"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3BF1465E"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07FFF" w14:textId="0920DE4F"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51</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B2563" w14:textId="5586980F"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E4D4C">
              <w:rPr>
                <w:rFonts w:ascii="RijksoverheidSansText" w:hAnsi="RijksoverheidSansText" w:cs="Arial"/>
                <w:bCs/>
                <w:spacing w:val="5"/>
                <w:sz w:val="18"/>
                <w:szCs w:val="18"/>
                <w:lang w:eastAsia="nl-NL"/>
              </w:rPr>
              <w:t>De Oplossing biedt de mogelijkheid om bevindingen te kunnen koppelen aan Entiteiten,Processen en assets.</w:t>
            </w:r>
          </w:p>
        </w:tc>
        <w:sdt>
          <w:sdtPr>
            <w:rPr>
              <w:rFonts w:ascii="RijksoverheidSansText" w:hAnsi="RijksoverheidSansText" w:cs="Arial"/>
              <w:b/>
              <w:spacing w:val="5"/>
              <w:sz w:val="18"/>
              <w:szCs w:val="18"/>
              <w:lang w:eastAsia="nl-NL"/>
            </w:rPr>
            <w:id w:val="-1346635337"/>
            <w:placeholder>
              <w:docPart w:val="28DF04229FB5427A9FDF10685AE73FD8"/>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18A6394F" w14:textId="1FA19B9E"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5124C0DC"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5669B" w14:textId="5DC542A7"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52</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E15B5" w14:textId="4E865811"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E4D4C">
              <w:rPr>
                <w:rFonts w:ascii="RijksoverheidSansText" w:hAnsi="RijksoverheidSansText" w:cs="Arial"/>
                <w:bCs/>
                <w:spacing w:val="5"/>
                <w:sz w:val="18"/>
                <w:szCs w:val="18"/>
                <w:lang w:eastAsia="nl-NL"/>
              </w:rPr>
              <w:t>De Oplossing biedt de mogelijkheid om verschillende type (bijvoorbeeld initiële en gewijzigde) deadlines te kunnen vastleggen ten aanzien van bevindingen en Acties</w:t>
            </w:r>
          </w:p>
        </w:tc>
        <w:sdt>
          <w:sdtPr>
            <w:rPr>
              <w:rFonts w:ascii="RijksoverheidSansText" w:hAnsi="RijksoverheidSansText" w:cs="Arial"/>
              <w:b/>
              <w:spacing w:val="5"/>
              <w:sz w:val="18"/>
              <w:szCs w:val="18"/>
              <w:lang w:eastAsia="nl-NL"/>
            </w:rPr>
            <w:id w:val="-1842692979"/>
            <w:placeholder>
              <w:docPart w:val="BE10095D0EE0415DB429874C2938EB63"/>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65F3B2F1" w14:textId="6F94C98D"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3A8CA451"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794B0" w14:textId="793E3FC7"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53</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FD277" w14:textId="425DD732"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biedt de mogelijkheid om de uitkomsten van een Oorzaakanalyse te kunnen vastleggen.</w:t>
            </w:r>
          </w:p>
        </w:tc>
        <w:sdt>
          <w:sdtPr>
            <w:rPr>
              <w:rFonts w:ascii="RijksoverheidSansText" w:hAnsi="RijksoverheidSansText" w:cs="Arial"/>
              <w:b/>
              <w:spacing w:val="5"/>
              <w:sz w:val="18"/>
              <w:szCs w:val="18"/>
              <w:lang w:eastAsia="nl-NL"/>
            </w:rPr>
            <w:id w:val="2077470519"/>
            <w:placeholder>
              <w:docPart w:val="24101B342AD3453496DF9494690DD20B"/>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289A17B8" w14:textId="1B4CB502"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0E6DA768"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8934A" w14:textId="38D53833"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54</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74BE2" w14:textId="72CC8D3A"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biedt de mogelijkheid voor Gebruikers om uit een Vaste lijst (in de zin van veel voorkomende) van Oorzaakcategorieën te kunnen selecteren.</w:t>
            </w:r>
          </w:p>
        </w:tc>
        <w:sdt>
          <w:sdtPr>
            <w:rPr>
              <w:rFonts w:ascii="RijksoverheidSansText" w:hAnsi="RijksoverheidSansText" w:cs="Arial"/>
              <w:b/>
              <w:spacing w:val="5"/>
              <w:sz w:val="18"/>
              <w:szCs w:val="18"/>
              <w:lang w:eastAsia="nl-NL"/>
            </w:rPr>
            <w:id w:val="-1917845150"/>
            <w:placeholder>
              <w:docPart w:val="60A65DE4FE924176A2F7B8BB3DDAB5BB"/>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2B76FA50" w14:textId="3079FE5D"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3A9F50E9"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BFA2E" w14:textId="60671739"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55</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96F6F" w14:textId="76FF0138"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biedt de mogelijkheid om Oorzaakcategorieën bij de Oorzaakanalyse vast te kunnen leggen. Daarnaast biedt de Oplossing de mogelijkheid om ten aanzien van de Oorzaakanalyse nadere informatie te kunnen vastleggen.</w:t>
            </w:r>
          </w:p>
        </w:tc>
        <w:sdt>
          <w:sdtPr>
            <w:rPr>
              <w:rFonts w:ascii="RijksoverheidSansText" w:hAnsi="RijksoverheidSansText" w:cs="Arial"/>
              <w:b/>
              <w:spacing w:val="5"/>
              <w:sz w:val="18"/>
              <w:szCs w:val="18"/>
              <w:lang w:eastAsia="nl-NL"/>
            </w:rPr>
            <w:id w:val="930779606"/>
            <w:placeholder>
              <w:docPart w:val="70F3D30AE12D46E9B6CDDC6F8FAEB9C9"/>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12B4BC0F" w14:textId="086E1F50"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5191F1BF"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FBCBC" w14:textId="3F6D6FC3"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56</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833B7" w14:textId="260C034D"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biedt de mogelijkheid om vanuit diverse dwarsdoorsnedes te kunnen rapporteren. Ten minste vanuit ketens, meerdere niveaus lijnsturing, Risicocategorieën en complianceonderwerpen.</w:t>
            </w:r>
          </w:p>
        </w:tc>
        <w:sdt>
          <w:sdtPr>
            <w:rPr>
              <w:rFonts w:ascii="RijksoverheidSansText" w:hAnsi="RijksoverheidSansText" w:cs="Arial"/>
              <w:b/>
              <w:spacing w:val="5"/>
              <w:sz w:val="18"/>
              <w:szCs w:val="18"/>
              <w:lang w:eastAsia="nl-NL"/>
            </w:rPr>
            <w:id w:val="-1934729912"/>
            <w:placeholder>
              <w:docPart w:val="67FCFDC3A1384D6CA809AD9519893094"/>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7554CEE4" w14:textId="6E6AE45E"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0FD2AEE8"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20F29" w14:textId="66D76190"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57</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C4FDE" w14:textId="445FF43E"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biedt de mogelijkheid dat de Opdrachtgever zelfstandig (Custom) Rapportages en Dashboards kan opmaken, wijzigen en beschikbaar stellen voor gebruikers.</w:t>
            </w:r>
          </w:p>
        </w:tc>
        <w:sdt>
          <w:sdtPr>
            <w:rPr>
              <w:rFonts w:ascii="RijksoverheidSansText" w:hAnsi="RijksoverheidSansText" w:cs="Arial"/>
              <w:b/>
              <w:spacing w:val="5"/>
              <w:sz w:val="18"/>
              <w:szCs w:val="18"/>
              <w:lang w:eastAsia="nl-NL"/>
            </w:rPr>
            <w:id w:val="-647745410"/>
            <w:placeholder>
              <w:docPart w:val="80C6E4FF16474AA49C865AB77C17FCB4"/>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60F0C56C" w14:textId="48DBAF8C"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0DCB9DCB"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CB8A0" w14:textId="6462A29A"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58</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38A65" w14:textId="71C5CDC5"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biedt de mogelijkheid om Rapportages periodiek geautomatiseerd beschikbaar te maken voor Gebruikers.</w:t>
            </w:r>
          </w:p>
        </w:tc>
        <w:sdt>
          <w:sdtPr>
            <w:rPr>
              <w:rFonts w:ascii="RijksoverheidSansText" w:hAnsi="RijksoverheidSansText" w:cs="Arial"/>
              <w:b/>
              <w:spacing w:val="5"/>
              <w:sz w:val="18"/>
              <w:szCs w:val="18"/>
              <w:lang w:eastAsia="nl-NL"/>
            </w:rPr>
            <w:id w:val="1677839967"/>
            <w:placeholder>
              <w:docPart w:val="33602394554242F7871A410A99E8A345"/>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24312E58" w14:textId="41313409"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65FA3E2B"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13495" w14:textId="168D1CEB"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59</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B2F0B" w14:textId="2AAF9111"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biedt de mogelijkheid om inzicht te geven in de mate van beheersing d.m.v. Dashboards op ten minste de volgende niveaus: concern, keten en lijnorganisatie (en onderliggende niveaus).</w:t>
            </w:r>
          </w:p>
        </w:tc>
        <w:sdt>
          <w:sdtPr>
            <w:rPr>
              <w:rFonts w:ascii="RijksoverheidSansText" w:hAnsi="RijksoverheidSansText" w:cs="Arial"/>
              <w:b/>
              <w:spacing w:val="5"/>
              <w:sz w:val="18"/>
              <w:szCs w:val="18"/>
              <w:lang w:eastAsia="nl-NL"/>
            </w:rPr>
            <w:id w:val="706767080"/>
            <w:placeholder>
              <w:docPart w:val="43C72D301E014A05A57A94906C2208B4"/>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3B487696" w14:textId="6FE5708A"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103C8566"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FE41E" w14:textId="40569D95"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60</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F2D56" w14:textId="5A7C5248"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biedt op het niveau van Processen en Entiteiten de mogelijkheid om in één oogopslag (bijvoorbeeld grafisch weergegeven door middel van een diagram en/of kleuren) de mate van control inzichtelijk te maken, waarbij rekening wordt gehouden met de rol van de Gebruiker.</w:t>
            </w:r>
          </w:p>
        </w:tc>
        <w:sdt>
          <w:sdtPr>
            <w:rPr>
              <w:rFonts w:ascii="RijksoverheidSansText" w:hAnsi="RijksoverheidSansText" w:cs="Arial"/>
              <w:b/>
              <w:spacing w:val="5"/>
              <w:sz w:val="18"/>
              <w:szCs w:val="18"/>
              <w:lang w:eastAsia="nl-NL"/>
            </w:rPr>
            <w:id w:val="883599677"/>
            <w:placeholder>
              <w:docPart w:val="740A942F48AF4787AE87674547C366D3"/>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4C8B1F4C" w14:textId="767A8616"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7EC1D7CE"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644E9" w14:textId="741AA9E9"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lastRenderedPageBreak/>
              <w:t xml:space="preserve">GUE </w:t>
            </w:r>
            <w:r>
              <w:rPr>
                <w:rFonts w:ascii="RijksoverheidSansText" w:hAnsi="RijksoverheidSansText" w:cs="Arial"/>
                <w:bCs/>
                <w:spacing w:val="5"/>
                <w:sz w:val="18"/>
                <w:szCs w:val="18"/>
                <w:lang w:eastAsia="nl-NL"/>
              </w:rPr>
              <w:t>61</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E9AF3" w14:textId="74121149"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biedt de mogelijkheid om de uitkomsten van Risico-identificatie en -analyse visueel in de Rapportage weer te geven, bijvoorbeeld door middel van het tonen van de relevante Heatmap.</w:t>
            </w:r>
          </w:p>
        </w:tc>
        <w:sdt>
          <w:sdtPr>
            <w:rPr>
              <w:rFonts w:ascii="RijksoverheidSansText" w:hAnsi="RijksoverheidSansText" w:cs="Arial"/>
              <w:b/>
              <w:spacing w:val="5"/>
              <w:sz w:val="18"/>
              <w:szCs w:val="18"/>
              <w:lang w:eastAsia="nl-NL"/>
            </w:rPr>
            <w:id w:val="1121733701"/>
            <w:placeholder>
              <w:docPart w:val="2B5FD164B01846B886B3ECBF6483A142"/>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082B434F" w14:textId="217A670C"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44166013"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0FD2F" w14:textId="6A404B2C"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62</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DDDF4" w14:textId="63A7D0B6"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biedt de mogelijkheid om op basis van filters rapportages te kunnen samenstellen. Minimaal beschikbare filters zijn: de Oorzaakcategorieën bij de Oorzaakanalyse; Risicocategorieën; Entiteiten; bronnen.</w:t>
            </w:r>
          </w:p>
        </w:tc>
        <w:sdt>
          <w:sdtPr>
            <w:rPr>
              <w:rFonts w:ascii="RijksoverheidSansText" w:hAnsi="RijksoverheidSansText" w:cs="Arial"/>
              <w:b/>
              <w:spacing w:val="5"/>
              <w:sz w:val="18"/>
              <w:szCs w:val="18"/>
              <w:lang w:eastAsia="nl-NL"/>
            </w:rPr>
            <w:id w:val="-1172333900"/>
            <w:placeholder>
              <w:docPart w:val="1D3AF83A00AC42348DEA5771EEF31360"/>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5FB88014" w14:textId="297A2FB9"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7A76A377"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B280E" w14:textId="37036890"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63</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C954E" w14:textId="51905508"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beschikt over Dashboard(s) om Gebruikers inzicht te geven in de voor de Gebruiker relevante Acties, zodat de voortgang kan worden gemonitord. De Acties bevatten tenminste de volgende informatie: type, deadline en status.</w:t>
            </w:r>
          </w:p>
        </w:tc>
        <w:sdt>
          <w:sdtPr>
            <w:rPr>
              <w:rFonts w:ascii="RijksoverheidSansText" w:hAnsi="RijksoverheidSansText" w:cs="Arial"/>
              <w:b/>
              <w:spacing w:val="5"/>
              <w:sz w:val="18"/>
              <w:szCs w:val="18"/>
              <w:lang w:eastAsia="nl-NL"/>
            </w:rPr>
            <w:id w:val="476568878"/>
            <w:placeholder>
              <w:docPart w:val="3D32810F8B2C4978A9E30679ED599571"/>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7FF87A3E" w14:textId="444E3CB2"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7E9789D9"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A11AE" w14:textId="166359F0"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64</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50704" w14:textId="2BAF0F27"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biedt een Dashboard met inzicht in (gedelegeerde) Acties waarvan de Gebruiker Uitvoerder is.</w:t>
            </w:r>
          </w:p>
        </w:tc>
        <w:sdt>
          <w:sdtPr>
            <w:rPr>
              <w:rFonts w:ascii="RijksoverheidSansText" w:hAnsi="RijksoverheidSansText" w:cs="Arial"/>
              <w:b/>
              <w:spacing w:val="5"/>
              <w:sz w:val="18"/>
              <w:szCs w:val="18"/>
              <w:lang w:eastAsia="nl-NL"/>
            </w:rPr>
            <w:id w:val="-1181583804"/>
            <w:placeholder>
              <w:docPart w:val="2A2E97E577FC4E8BBE77ED2C8FB67197"/>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615B173E" w14:textId="2F15F9BC"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3CE45011"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0525B" w14:textId="25BCFC7A"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65</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41EBD" w14:textId="11B5E1A0"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biedt de functionaliteit om periodiek geautomatiseerde overzichten met de voortgang van Acties te kunnen genereren.</w:t>
            </w:r>
          </w:p>
        </w:tc>
        <w:sdt>
          <w:sdtPr>
            <w:rPr>
              <w:rFonts w:ascii="RijksoverheidSansText" w:hAnsi="RijksoverheidSansText" w:cs="Arial"/>
              <w:b/>
              <w:spacing w:val="5"/>
              <w:sz w:val="18"/>
              <w:szCs w:val="18"/>
              <w:lang w:eastAsia="nl-NL"/>
            </w:rPr>
            <w:id w:val="1332330769"/>
            <w:placeholder>
              <w:docPart w:val="65CB98825FDA413F862D4CC1D03F27DC"/>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4E0BFC8B" w14:textId="02048448"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321481EB"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06169" w14:textId="33E759E8"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66</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5CCB1" w14:textId="6347F2A1"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moet bij aanvang draaien op een Windows server 2022 of Linux Red Hat server versie 8.</w:t>
            </w:r>
          </w:p>
        </w:tc>
        <w:sdt>
          <w:sdtPr>
            <w:rPr>
              <w:rFonts w:ascii="RijksoverheidSansText" w:hAnsi="RijksoverheidSansText" w:cs="Arial"/>
              <w:b/>
              <w:spacing w:val="5"/>
              <w:sz w:val="18"/>
              <w:szCs w:val="18"/>
              <w:lang w:eastAsia="nl-NL"/>
            </w:rPr>
            <w:id w:val="-1359653119"/>
            <w:placeholder>
              <w:docPart w:val="99FDAD4B86534929AE8736289E093DBB"/>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2D8A6A15" w14:textId="0853626C"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15EE55E2"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8E97D" w14:textId="33FDFE36"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67</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24770" w14:textId="6311F57A"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Opdrachtgever is voornemens binnen het eerste jaar na aanvang van de Overeenkomst over te stappen naar een OpenShift omgeving, de Oplossing moet hiervoor geschikt zijn.</w:t>
            </w:r>
          </w:p>
        </w:tc>
        <w:sdt>
          <w:sdtPr>
            <w:rPr>
              <w:rFonts w:ascii="RijksoverheidSansText" w:hAnsi="RijksoverheidSansText" w:cs="Arial"/>
              <w:b/>
              <w:spacing w:val="5"/>
              <w:sz w:val="18"/>
              <w:szCs w:val="18"/>
              <w:lang w:eastAsia="nl-NL"/>
            </w:rPr>
            <w:id w:val="934175732"/>
            <w:placeholder>
              <w:docPart w:val="1BC423B67780495EB4A9BE6D3120C988"/>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3F6B6429" w14:textId="68DE01D4"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5715B3A0"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18289" w14:textId="594BB730"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68</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9ADE3" w14:textId="00CD52FC"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dient een ‘zero-client footprint’ te hebben. Dat wil zeggen er is, naast een webbrowser, geen additionele software, browser-plugin of additionele hardware nodig op de gebruikersapparaten om alle gevraagde functionaliteit van de Oplossing te kunnen benaderen.</w:t>
            </w:r>
          </w:p>
        </w:tc>
        <w:sdt>
          <w:sdtPr>
            <w:rPr>
              <w:rFonts w:ascii="RijksoverheidSansText" w:hAnsi="RijksoverheidSansText" w:cs="Arial"/>
              <w:b/>
              <w:spacing w:val="5"/>
              <w:sz w:val="18"/>
              <w:szCs w:val="18"/>
              <w:lang w:eastAsia="nl-NL"/>
            </w:rPr>
            <w:id w:val="-1919707162"/>
            <w:placeholder>
              <w:docPart w:val="43A2D0BC1E984A2097D3032D59FCF9CD"/>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7FF0E1DC" w14:textId="53F3C49B"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6946A93E"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E4A64" w14:textId="1B497C33"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69</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894CD" w14:textId="4058E263"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is apparaat-onafhankelijk te gebruiken op gangbare gebruikersapparaten die over een webbrowser beschikken. De volledige functionaliteit van de Oplossing wordt ondersteund door de vier meest gangbare webbrowsers. Op het moment van publicatie zijn dat Google Chrome, Microsoft Edge, Mozilla Firefox en Apple Safari.</w:t>
            </w:r>
          </w:p>
        </w:tc>
        <w:sdt>
          <w:sdtPr>
            <w:rPr>
              <w:rFonts w:ascii="RijksoverheidSansText" w:hAnsi="RijksoverheidSansText" w:cs="Arial"/>
              <w:b/>
              <w:spacing w:val="5"/>
              <w:sz w:val="18"/>
              <w:szCs w:val="18"/>
              <w:lang w:eastAsia="nl-NL"/>
            </w:rPr>
            <w:id w:val="516358460"/>
            <w:placeholder>
              <w:docPart w:val="D7DC41A6F0624DF6B448787D8EF09F5E"/>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1B215856" w14:textId="55200E0E"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13C4AB8B"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78CBC" w14:textId="5F306EEA"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70</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EE0A4" w14:textId="40258EBC"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slaat bevindingen, Risico's, evidence en andere (Meta)data enkel lokaal (on-premise) op.</w:t>
            </w:r>
          </w:p>
        </w:tc>
        <w:sdt>
          <w:sdtPr>
            <w:rPr>
              <w:rFonts w:ascii="RijksoverheidSansText" w:hAnsi="RijksoverheidSansText" w:cs="Arial"/>
              <w:b/>
              <w:spacing w:val="5"/>
              <w:sz w:val="18"/>
              <w:szCs w:val="18"/>
              <w:lang w:eastAsia="nl-NL"/>
            </w:rPr>
            <w:id w:val="1446502824"/>
            <w:placeholder>
              <w:docPart w:val="1F8BF50C4D514E1693A2C672E8CC1725"/>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553CACF9" w14:textId="21BFDE6E"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42466A72"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5BA3A" w14:textId="53271D11"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71</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62EE4" w14:textId="7C95DA40"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biedt de mogelijkheid om in ieder geval per beheersmaatregel, Controle, bevinding en Actie meerdere bestanden (waaronder ten minste word, excel en pdf) via de GRC-Applicatie toe te voegen en op te roepen.</w:t>
            </w:r>
          </w:p>
        </w:tc>
        <w:sdt>
          <w:sdtPr>
            <w:rPr>
              <w:rFonts w:ascii="RijksoverheidSansText" w:hAnsi="RijksoverheidSansText" w:cs="Arial"/>
              <w:b/>
              <w:spacing w:val="5"/>
              <w:sz w:val="18"/>
              <w:szCs w:val="18"/>
              <w:lang w:eastAsia="nl-NL"/>
            </w:rPr>
            <w:id w:val="2119250735"/>
            <w:placeholder>
              <w:docPart w:val="6B44D1F7741840A8A7A035D67A6D9119"/>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6271C95A" w14:textId="767B6E5D"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994631" w14:paraId="3F4092FA"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E6EB5" w14:textId="37A3AA67"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72</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4EA70" w14:textId="2C15436C" w:rsidR="006E5723" w:rsidRPr="00E56C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Pr>
                <w:rFonts w:ascii="RijksoverheidSansText" w:hAnsi="RijksoverheidSansText" w:cs="Arial"/>
                <w:bCs/>
                <w:spacing w:val="5"/>
                <w:sz w:val="18"/>
                <w:szCs w:val="18"/>
                <w:lang w:eastAsia="nl-NL"/>
              </w:rPr>
              <w:t>(</w:t>
            </w:r>
            <w:r w:rsidRPr="00E56C3F">
              <w:rPr>
                <w:rFonts w:ascii="RijksoverheidSansText" w:hAnsi="RijksoverheidSansText" w:cs="Arial"/>
                <w:bCs/>
                <w:spacing w:val="5"/>
                <w:sz w:val="18"/>
                <w:szCs w:val="18"/>
                <w:lang w:eastAsia="nl-NL"/>
              </w:rPr>
              <w:t>BIO 12.1.2.1, 14.2.1.1) De gangbare principes rondom ‘Security By Design’ en ‘Security by Default’ zijn uitgangspunt voor het ontwerp en de ontwikkeling van software en systemen ondersteund door een secure software development life-cycle. De Inschrijver dient een Secure Software Development proces te hanteren om te waarborgen dat de betreffende software veilig is ontwikkeld. De Inschrijver dient minimaal de volgende maatregelen te hebben geborgd:</w:t>
            </w:r>
          </w:p>
          <w:p w14:paraId="5C8274C2" w14:textId="77777777" w:rsidR="006E5723" w:rsidRPr="00E56C3F" w:rsidRDefault="006E5723" w:rsidP="006E5723">
            <w:pPr>
              <w:numPr>
                <w:ilvl w:val="0"/>
                <w:numId w:val="31"/>
              </w:num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 xml:space="preserve">Wijzigingenbeheer (wijzigingsadministratie, risicoafweging van mogelijke gevolgen, goedkeuringsprocedure, communicatie met Belastingdienst) is ingericht; </w:t>
            </w:r>
          </w:p>
          <w:p w14:paraId="13C6232A" w14:textId="77777777" w:rsidR="006E5723" w:rsidRPr="00E56C3F" w:rsidRDefault="006E5723" w:rsidP="006E5723">
            <w:pPr>
              <w:numPr>
                <w:ilvl w:val="0"/>
                <w:numId w:val="31"/>
              </w:num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Het uitvoeren van statische en dynamische code analyse tijdens het ontwikkelproces is geborgd;</w:t>
            </w:r>
          </w:p>
          <w:p w14:paraId="333FB49C" w14:textId="77777777" w:rsidR="006E5723" w:rsidRPr="00E56C3F" w:rsidRDefault="006E5723" w:rsidP="006E5723">
            <w:pPr>
              <w:numPr>
                <w:ilvl w:val="0"/>
                <w:numId w:val="31"/>
              </w:num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Secure coding guidelines zijn onderdeel van de ontwikkelrichtlijen;</w:t>
            </w:r>
          </w:p>
          <w:p w14:paraId="0199E0B0" w14:textId="2E00A0E9" w:rsidR="006E5723" w:rsidRPr="00E56C3F" w:rsidRDefault="006E5723" w:rsidP="006E5723">
            <w:pPr>
              <w:suppressAutoHyphens/>
              <w:autoSpaceDN w:val="0"/>
              <w:spacing w:line="360" w:lineRule="auto"/>
              <w:textAlignment w:val="baseline"/>
              <w:rPr>
                <w:rFonts w:ascii="RijksoverheidSansText" w:hAnsi="RijksoverheidSansText" w:cs="Arial"/>
                <w:bCs/>
                <w:spacing w:val="5"/>
                <w:sz w:val="18"/>
                <w:szCs w:val="18"/>
                <w:lang w:val="en-US" w:eastAsia="nl-NL"/>
              </w:rPr>
            </w:pPr>
            <w:r w:rsidRPr="00E56C3F">
              <w:rPr>
                <w:rFonts w:ascii="RijksoverheidSansText" w:hAnsi="RijksoverheidSansText" w:cs="Arial"/>
                <w:bCs/>
                <w:spacing w:val="5"/>
                <w:sz w:val="18"/>
                <w:szCs w:val="18"/>
                <w:lang w:val="en-US" w:eastAsia="nl-NL"/>
              </w:rPr>
              <w:lastRenderedPageBreak/>
              <w:t>Toegang tot de source code is beperkt (need-to-know, least privileged).</w:t>
            </w:r>
          </w:p>
        </w:tc>
        <w:sdt>
          <w:sdtPr>
            <w:rPr>
              <w:rFonts w:ascii="RijksoverheidSansText" w:hAnsi="RijksoverheidSansText" w:cs="Arial"/>
              <w:b/>
              <w:spacing w:val="5"/>
              <w:sz w:val="18"/>
              <w:szCs w:val="18"/>
              <w:lang w:eastAsia="nl-NL"/>
            </w:rPr>
            <w:id w:val="2115940363"/>
            <w:placeholder>
              <w:docPart w:val="9268FC6E99F64CE29759177FE79CC53B"/>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074D65A1" w14:textId="7A2A7008" w:rsidR="006E5723" w:rsidRPr="00E56C3F" w:rsidRDefault="006E5723" w:rsidP="006E5723">
                <w:pPr>
                  <w:suppressAutoHyphens/>
                  <w:autoSpaceDN w:val="0"/>
                  <w:spacing w:line="360" w:lineRule="auto"/>
                  <w:textAlignment w:val="baseline"/>
                  <w:rPr>
                    <w:rFonts w:ascii="RijksoverheidSansText" w:hAnsi="RijksoverheidSansText" w:cs="Arial"/>
                    <w:b/>
                    <w:spacing w:val="5"/>
                    <w:sz w:val="18"/>
                    <w:szCs w:val="18"/>
                    <w:lang w:val="en-US" w:eastAsia="nl-NL"/>
                  </w:rPr>
                </w:pPr>
                <w:r w:rsidRPr="009C7E00">
                  <w:rPr>
                    <w:rStyle w:val="Tekstvantijdelijkeaanduiding"/>
                  </w:rPr>
                  <w:t>Kies een item.</w:t>
                </w:r>
              </w:p>
            </w:tc>
          </w:sdtContent>
        </w:sdt>
      </w:tr>
      <w:tr w:rsidR="006E5723" w:rsidRPr="00710F33" w14:paraId="44C2DB6C"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35CB9" w14:textId="4833A10D"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73</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0777F" w14:textId="77777777" w:rsidR="006E5723" w:rsidRPr="00E56C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Indien Oplossing (m.n. een mobiele applicatie) een webinterface met het internet heeft, maakt dit gebruik van door de markt aanbevolen instellingen.</w:t>
            </w:r>
          </w:p>
          <w:p w14:paraId="3818E38C" w14:textId="4FB4F6E9"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Bij het controleren van uw Oplossing via de website ‘Security Headers’ wordt minimaal een A behaald.</w:t>
            </w:r>
          </w:p>
        </w:tc>
        <w:sdt>
          <w:sdtPr>
            <w:rPr>
              <w:rFonts w:ascii="RijksoverheidSansText" w:hAnsi="RijksoverheidSansText" w:cs="Arial"/>
              <w:b/>
              <w:spacing w:val="5"/>
              <w:sz w:val="18"/>
              <w:szCs w:val="18"/>
              <w:lang w:eastAsia="nl-NL"/>
            </w:rPr>
            <w:id w:val="-1458020674"/>
            <w:placeholder>
              <w:docPart w:val="FFA5538AF3B14A16855A623BD4B41AD6"/>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2DDE507F" w14:textId="0359012A"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13FA4EBC"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89C6C" w14:textId="114E01DE"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74</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46FEA" w14:textId="77777777" w:rsidR="006E5723" w:rsidRPr="00E56C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(BIO 6.1.2.1, 9.4.1.1, 9.4.1,2, 9.4.4.1) Toegang tot de Oplossing en de Gegevens van de Belastingdienst gebeurt op basis van de principes need-to-know en least privilege.</w:t>
            </w:r>
          </w:p>
          <w:p w14:paraId="47B60A39" w14:textId="77777777" w:rsidR="006E5723" w:rsidRPr="00E56C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p>
          <w:p w14:paraId="02459B14" w14:textId="2DB2F89C"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heeft de (technische) mogelijkheden om invulling te geven aan deze principes.</w:t>
            </w:r>
          </w:p>
        </w:tc>
        <w:sdt>
          <w:sdtPr>
            <w:rPr>
              <w:rFonts w:ascii="RijksoverheidSansText" w:hAnsi="RijksoverheidSansText" w:cs="Arial"/>
              <w:b/>
              <w:spacing w:val="5"/>
              <w:sz w:val="18"/>
              <w:szCs w:val="18"/>
              <w:lang w:eastAsia="nl-NL"/>
            </w:rPr>
            <w:id w:val="-20324570"/>
            <w:placeholder>
              <w:docPart w:val="B351958A415247948A98D04DD0112642"/>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435AF874" w14:textId="0CBE1624"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33DB1E49"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99B49" w14:textId="543FD36B"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75</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F2A0B" w14:textId="77777777" w:rsidR="006E5723" w:rsidRPr="00E56C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 xml:space="preserve">Indien de Oplossing een App biedt voor mobile devices, zoals smartphones en tablets, dient de App te voldoen aan de aansluitvoorwaarden voor de AppStore van de Belastingdienst, te weten: </w:t>
            </w:r>
          </w:p>
          <w:p w14:paraId="032CBAB9" w14:textId="77777777" w:rsidR="006E5723" w:rsidRPr="00E56C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p>
          <w:p w14:paraId="6603ECB3" w14:textId="77777777" w:rsidR="006E5723" w:rsidRPr="00E56C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Toegankelijkheid:</w:t>
            </w:r>
          </w:p>
          <w:p w14:paraId="3F9C7049" w14:textId="77777777" w:rsidR="006E5723" w:rsidRPr="00E56C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 De mobiele app moet voldoen aan Web Content Accessibility Guidelines (WCAG) 2.1 niveau AA.</w:t>
            </w:r>
          </w:p>
          <w:p w14:paraId="6F8C8884" w14:textId="77777777" w:rsidR="006E5723" w:rsidRPr="00E56C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 verantwoording middels een toegankelijkheidsverklaring.</w:t>
            </w:r>
          </w:p>
          <w:p w14:paraId="7D5E34A6" w14:textId="77777777" w:rsidR="006E5723" w:rsidRPr="00E56C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p>
          <w:p w14:paraId="2216B885" w14:textId="77777777" w:rsidR="006E5723" w:rsidRPr="00E56C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Configuratie</w:t>
            </w:r>
          </w:p>
          <w:p w14:paraId="5CB195AA" w14:textId="77777777" w:rsidR="006E5723" w:rsidRPr="00E56C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 Apps moet geconfigureerd kunnen worden via het AppConfig best practices.</w:t>
            </w:r>
          </w:p>
          <w:p w14:paraId="23C78250" w14:textId="77777777" w:rsidR="006E5723" w:rsidRPr="00E56C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p>
          <w:p w14:paraId="37DEEB97" w14:textId="77777777" w:rsidR="006E5723" w:rsidRPr="00E56C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Distributie</w:t>
            </w:r>
          </w:p>
          <w:p w14:paraId="4FA7305C" w14:textId="7E00BFFE"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 Apps moeten op een dusdanige manier aangeleverd worden zodat deze beschikbaar gesteld kunnen worden via Apple Business Manager en Managed Google Play.</w:t>
            </w:r>
          </w:p>
        </w:tc>
        <w:sdt>
          <w:sdtPr>
            <w:rPr>
              <w:rFonts w:ascii="RijksoverheidSansText" w:hAnsi="RijksoverheidSansText" w:cs="Arial"/>
              <w:b/>
              <w:spacing w:val="5"/>
              <w:sz w:val="18"/>
              <w:szCs w:val="18"/>
              <w:lang w:eastAsia="nl-NL"/>
            </w:rPr>
            <w:id w:val="1594127198"/>
            <w:placeholder>
              <w:docPart w:val="D1946571058647DEBBF97F0EB0A1B536"/>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5BF7288A" w14:textId="14317506"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5F3A3776"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59C6D" w14:textId="18953879"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76</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EED7E" w14:textId="3999C6F1"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Indien de Oplossing een App biedt voor mobile devices, zoals smartphones en tablets dan dient de back-end en alle andere ICT-componenten die nodig zijn om de App te laten functioneren conform dezelfde uitgangspunten beveiligd te zijn als de rest van de Oplossing.</w:t>
            </w:r>
          </w:p>
        </w:tc>
        <w:sdt>
          <w:sdtPr>
            <w:rPr>
              <w:rFonts w:ascii="RijksoverheidSansText" w:hAnsi="RijksoverheidSansText" w:cs="Arial"/>
              <w:b/>
              <w:spacing w:val="5"/>
              <w:sz w:val="18"/>
              <w:szCs w:val="18"/>
              <w:lang w:eastAsia="nl-NL"/>
            </w:rPr>
            <w:id w:val="149034296"/>
            <w:placeholder>
              <w:docPart w:val="CDF6F274E3D446E78434A866DE9432B1"/>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4A19EA31" w14:textId="31AB141B"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422A5B68"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E85A7" w14:textId="1DB50D18"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77</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A4510" w14:textId="4819D4BF"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In het geval dat er een Linux applicatie wordt aangeboden dient de Oplossing te voldoen aan de FHS standaard mbt bestanden voor Linux systemen.</w:t>
            </w:r>
          </w:p>
        </w:tc>
        <w:sdt>
          <w:sdtPr>
            <w:rPr>
              <w:rFonts w:ascii="RijksoverheidSansText" w:hAnsi="RijksoverheidSansText" w:cs="Arial"/>
              <w:b/>
              <w:spacing w:val="5"/>
              <w:sz w:val="18"/>
              <w:szCs w:val="18"/>
              <w:lang w:eastAsia="nl-NL"/>
            </w:rPr>
            <w:id w:val="1404025429"/>
            <w:placeholder>
              <w:docPart w:val="B8274C0B8A3F4FDC8B4A3A6A8D936FE0"/>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13085826" w14:textId="61DEC22B"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17BD6642"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01880F" w14:textId="58CC232E"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78</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D9B23" w14:textId="26D7FA4B"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biedt de mogelijkheid om voor beheerdoeleinden een export functionaliteit te hebben.</w:t>
            </w:r>
          </w:p>
        </w:tc>
        <w:sdt>
          <w:sdtPr>
            <w:rPr>
              <w:rFonts w:ascii="RijksoverheidSansText" w:hAnsi="RijksoverheidSansText" w:cs="Arial"/>
              <w:b/>
              <w:spacing w:val="5"/>
              <w:sz w:val="18"/>
              <w:szCs w:val="18"/>
              <w:lang w:eastAsia="nl-NL"/>
            </w:rPr>
            <w:id w:val="-777332130"/>
            <w:placeholder>
              <w:docPart w:val="EA29ABC669B14EF5A2D3BFC41373717C"/>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29C578F0" w14:textId="6187CDC9"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0E59BDC3"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8A800" w14:textId="7A8FA75A"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79</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1E06A" w14:textId="37330FE4"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biedt de mogelijkheid tot het archiveren van Gegevens op basis van door Opdrachtgever in te stellen voorwaarden, zoals b.v. na 5 of 7 jaar op basis van de archiefwet.</w:t>
            </w:r>
          </w:p>
        </w:tc>
        <w:sdt>
          <w:sdtPr>
            <w:rPr>
              <w:rFonts w:ascii="RijksoverheidSansText" w:hAnsi="RijksoverheidSansText" w:cs="Arial"/>
              <w:b/>
              <w:spacing w:val="5"/>
              <w:sz w:val="18"/>
              <w:szCs w:val="18"/>
              <w:lang w:eastAsia="nl-NL"/>
            </w:rPr>
            <w:id w:val="-1753816027"/>
            <w:placeholder>
              <w:docPart w:val="1029E3890A7D49048DFA172119B1CD2B"/>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31AB293C" w14:textId="5F59B73A"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03C98350"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D1A8F3" w14:textId="58367B3B"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80</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B3437" w14:textId="64661FC1"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beschikt over een functionaliteit voor aanpassen, verwijderen en bevriezen (locken) van Gegevens.</w:t>
            </w:r>
          </w:p>
        </w:tc>
        <w:sdt>
          <w:sdtPr>
            <w:rPr>
              <w:rFonts w:ascii="RijksoverheidSansText" w:hAnsi="RijksoverheidSansText" w:cs="Arial"/>
              <w:b/>
              <w:spacing w:val="5"/>
              <w:sz w:val="18"/>
              <w:szCs w:val="18"/>
              <w:lang w:eastAsia="nl-NL"/>
            </w:rPr>
            <w:id w:val="1081794709"/>
            <w:placeholder>
              <w:docPart w:val="A03E413EB14B4180AB810D6DB6C7031B"/>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091EF5D4" w14:textId="0935CB58"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2BFA83AB"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065E7" w14:textId="5FDCF8CA"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81</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23365" w14:textId="28B82A6A"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kan geselecteerde Gegevens exporteren naar gangbare documentsoorten, bijvoorbeeld xlxs, csv, pdf en docx.</w:t>
            </w:r>
          </w:p>
        </w:tc>
        <w:sdt>
          <w:sdtPr>
            <w:rPr>
              <w:rFonts w:ascii="RijksoverheidSansText" w:hAnsi="RijksoverheidSansText" w:cs="Arial"/>
              <w:b/>
              <w:spacing w:val="5"/>
              <w:sz w:val="18"/>
              <w:szCs w:val="18"/>
              <w:lang w:eastAsia="nl-NL"/>
            </w:rPr>
            <w:id w:val="1123650440"/>
            <w:placeholder>
              <w:docPart w:val="E5A565A0C87842D09D067FF5706BFF90"/>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3F4A99C9" w14:textId="1914D494"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1B033920"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A142F" w14:textId="2E23E09E"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82</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86B53" w14:textId="77777777" w:rsidR="006E5723" w:rsidRPr="00E56C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 xml:space="preserve">Indien er Gegevens verwerkt worden door Opdrachtnemer én indien Opdrachtnemer of één van zijn Onderaannemers een eigenaar buiten de EU heeft, dan zijn maatregelen </w:t>
            </w:r>
            <w:r w:rsidRPr="00E56C3F">
              <w:rPr>
                <w:rFonts w:ascii="RijksoverheidSansText" w:hAnsi="RijksoverheidSansText" w:cs="Arial"/>
                <w:bCs/>
                <w:spacing w:val="5"/>
                <w:sz w:val="18"/>
                <w:szCs w:val="18"/>
                <w:lang w:eastAsia="nl-NL"/>
              </w:rPr>
              <w:lastRenderedPageBreak/>
              <w:t xml:space="preserve">getroffen zodat (Persoons)gegevens alleen conform de in de EU geldige wetgeving aan overheidspartijen in andere landen ter beschikking gesteld kunnen worden. </w:t>
            </w:r>
          </w:p>
          <w:p w14:paraId="019A392E" w14:textId="77777777" w:rsidR="006E5723" w:rsidRPr="00E56C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p>
          <w:p w14:paraId="14904E04" w14:textId="77777777" w:rsidR="006E5723" w:rsidRPr="00E56C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Er wordt inzage gegeven in welke partijen inzage in de Gegevens kunnen eisen. Indien Gegevens buiten de EU of EU goedgekeurde landen gedeeld moet worden, dan wordt gebruik gemaakt van Standard Contractual Clauses.</w:t>
            </w:r>
          </w:p>
          <w:p w14:paraId="7F0D9AAF" w14:textId="77777777" w:rsidR="006E5723" w:rsidRPr="00E56C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p>
          <w:p w14:paraId="6605197A" w14:textId="47F42FDC"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Inschrijver levert indien van toepassing bij de Inschrijving een bewijs hiervan als Bijlage in.</w:t>
            </w:r>
          </w:p>
        </w:tc>
        <w:sdt>
          <w:sdtPr>
            <w:rPr>
              <w:rFonts w:ascii="RijksoverheidSansText" w:hAnsi="RijksoverheidSansText" w:cs="Arial"/>
              <w:b/>
              <w:spacing w:val="5"/>
              <w:sz w:val="18"/>
              <w:szCs w:val="18"/>
              <w:lang w:eastAsia="nl-NL"/>
            </w:rPr>
            <w:id w:val="-131565796"/>
            <w:placeholder>
              <w:docPart w:val="BAB783D99F43442E9C37D526348AE335"/>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6CAF4552" w14:textId="60F29002"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05BDD77C"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B34E79" w14:textId="50AFA7C6"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83</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66D99" w14:textId="2C088313"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(BIO 15.1.3.1) Opdrachtnemer geeft op eerste verzoek inzicht in eventuele Onderaannemers en in welke landen deze Onderaannemers geregistreerd zijn.</w:t>
            </w:r>
          </w:p>
        </w:tc>
        <w:sdt>
          <w:sdtPr>
            <w:rPr>
              <w:rFonts w:ascii="RijksoverheidSansText" w:hAnsi="RijksoverheidSansText" w:cs="Arial"/>
              <w:b/>
              <w:spacing w:val="5"/>
              <w:sz w:val="18"/>
              <w:szCs w:val="18"/>
              <w:lang w:eastAsia="nl-NL"/>
            </w:rPr>
            <w:id w:val="586963457"/>
            <w:placeholder>
              <w:docPart w:val="6B659E6713954EC89A5C94DF65D07197"/>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7F3740CC" w14:textId="0E241475"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6B453E78"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06FCF" w14:textId="3CE77B5B"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84</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E4825" w14:textId="2E141857"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biedt een gebruikersinterface in ten minste de Nederlandse taal.</w:t>
            </w:r>
          </w:p>
        </w:tc>
        <w:sdt>
          <w:sdtPr>
            <w:rPr>
              <w:rFonts w:ascii="RijksoverheidSansText" w:hAnsi="RijksoverheidSansText" w:cs="Arial"/>
              <w:b/>
              <w:spacing w:val="5"/>
              <w:sz w:val="18"/>
              <w:szCs w:val="18"/>
              <w:lang w:eastAsia="nl-NL"/>
            </w:rPr>
            <w:id w:val="-1030957798"/>
            <w:placeholder>
              <w:docPart w:val="36B1D25729184EB3A4A00F6CC0E00F21"/>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3AB27527" w14:textId="5DF40B3B"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00FFE2AF"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A719C" w14:textId="215E6103"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85</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55CCB" w14:textId="6F16D32F"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heeft mechanismen om (gebruikers)fouten te voorkomen, zoals bijvoorbeeld het verbieden van onmogelijke/onlogische invoer en een 'weet je het zeker' pop-up bij niet-terugdraaibare Acties.</w:t>
            </w:r>
          </w:p>
        </w:tc>
        <w:sdt>
          <w:sdtPr>
            <w:rPr>
              <w:rFonts w:ascii="RijksoverheidSansText" w:hAnsi="RijksoverheidSansText" w:cs="Arial"/>
              <w:b/>
              <w:spacing w:val="5"/>
              <w:sz w:val="18"/>
              <w:szCs w:val="18"/>
              <w:lang w:eastAsia="nl-NL"/>
            </w:rPr>
            <w:id w:val="490684152"/>
            <w:placeholder>
              <w:docPart w:val="2C50E97DE3E548D99F0A7E1D413020D4"/>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19A59989" w14:textId="065F0658"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4DA32BDC"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7F2BE" w14:textId="6D885DB7"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86</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85272" w14:textId="26E3169C"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heeft de mogelijkheid toe te voegen: velden met uni- dan wel multi-selectie mogelijkheid.</w:t>
            </w:r>
          </w:p>
        </w:tc>
        <w:sdt>
          <w:sdtPr>
            <w:rPr>
              <w:rFonts w:ascii="RijksoverheidSansText" w:hAnsi="RijksoverheidSansText" w:cs="Arial"/>
              <w:b/>
              <w:spacing w:val="5"/>
              <w:sz w:val="18"/>
              <w:szCs w:val="18"/>
              <w:lang w:eastAsia="nl-NL"/>
            </w:rPr>
            <w:id w:val="896017282"/>
            <w:placeholder>
              <w:docPart w:val="369E677AF7054437B1115605A40CB7C8"/>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791FA252" w14:textId="3D50D7FF"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06DB702C"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838D0" w14:textId="187A9A80"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87</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84055" w14:textId="32524721"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De Oplossing biedt de mogelijkheid voor de Opdrachtgever om zelf aan te geven welke velden optioneel dan wel verplicht zijn.</w:t>
            </w:r>
          </w:p>
        </w:tc>
        <w:sdt>
          <w:sdtPr>
            <w:rPr>
              <w:rFonts w:ascii="RijksoverheidSansText" w:hAnsi="RijksoverheidSansText" w:cs="Arial"/>
              <w:b/>
              <w:spacing w:val="5"/>
              <w:sz w:val="18"/>
              <w:szCs w:val="18"/>
              <w:lang w:eastAsia="nl-NL"/>
            </w:rPr>
            <w:id w:val="-975834461"/>
            <w:placeholder>
              <w:docPart w:val="E885F373D06E41CDAD13B8C114D4B41C"/>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6478BC44" w14:textId="5C3944E5"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72F79B5F"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6AF7F1" w14:textId="594AA3C5"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88</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1A3D0" w14:textId="77777777" w:rsidR="006E5723" w:rsidRPr="00E56C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 xml:space="preserve">De Oplossing biedt de mogelijkheid om de organisatiestructuur van de Belastingdienst op te nemen. Hierbij biedt de Oplossing de mogelijkheid tot inrichting van meerdere organisatorische hierarchieën door Opdrachtgever, waaronder: </w:t>
            </w:r>
          </w:p>
          <w:p w14:paraId="4DE61597" w14:textId="77777777" w:rsidR="006E5723" w:rsidRPr="00E56C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 xml:space="preserve"> - Hoger gelegen niveaus hebben inzicht in hun onderliggende niveaus, en</w:t>
            </w:r>
          </w:p>
          <w:p w14:paraId="41B6959E" w14:textId="0ED71015"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E56C3F">
              <w:rPr>
                <w:rFonts w:ascii="RijksoverheidSansText" w:hAnsi="RijksoverheidSansText" w:cs="Arial"/>
                <w:bCs/>
                <w:spacing w:val="5"/>
                <w:sz w:val="18"/>
                <w:szCs w:val="18"/>
                <w:lang w:eastAsia="nl-NL"/>
              </w:rPr>
              <w:t xml:space="preserve"> - Lager gelegen niveaus hebben géén inzicht in hoger gelegen niveaus.</w:t>
            </w:r>
          </w:p>
        </w:tc>
        <w:sdt>
          <w:sdtPr>
            <w:rPr>
              <w:rFonts w:ascii="RijksoverheidSansText" w:hAnsi="RijksoverheidSansText" w:cs="Arial"/>
              <w:b/>
              <w:spacing w:val="5"/>
              <w:sz w:val="18"/>
              <w:szCs w:val="18"/>
              <w:lang w:eastAsia="nl-NL"/>
            </w:rPr>
            <w:id w:val="-596558400"/>
            <w:placeholder>
              <w:docPart w:val="E4940A5F8BCC4B5C8B9385753FBC6DBE"/>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1496A9AA" w14:textId="22075125"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466F78B3"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089B1" w14:textId="44BDD78A"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89</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F20A5" w14:textId="3624DB9C"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De Oplossing biedt LTB (logisch toegangsbeheer) gebruikersprofielen op basis van RBAC (Role Based Access Control) waarbij rollen/profielen door Opdrachtgever gedefineerd kunnen worden.</w:t>
            </w:r>
          </w:p>
        </w:tc>
        <w:sdt>
          <w:sdtPr>
            <w:rPr>
              <w:rFonts w:ascii="RijksoverheidSansText" w:hAnsi="RijksoverheidSansText" w:cs="Arial"/>
              <w:b/>
              <w:spacing w:val="5"/>
              <w:sz w:val="18"/>
              <w:szCs w:val="18"/>
              <w:lang w:eastAsia="nl-NL"/>
            </w:rPr>
            <w:id w:val="-78067364"/>
            <w:placeholder>
              <w:docPart w:val="9CE6D57CC2FE45D2B2DC1E53D5C5C454"/>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69142F82" w14:textId="1746B4D6"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5641DFA5"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764923" w14:textId="1C1B0CEB"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90</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0A2F2" w14:textId="442D7A13"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De Oplossing sluit aan op de Single Sign On methode van Opdrachtgever, nu SAML 2.0 of OpenID Connect.</w:t>
            </w:r>
          </w:p>
        </w:tc>
        <w:sdt>
          <w:sdtPr>
            <w:rPr>
              <w:rFonts w:ascii="RijksoverheidSansText" w:hAnsi="RijksoverheidSansText" w:cs="Arial"/>
              <w:b/>
              <w:spacing w:val="5"/>
              <w:sz w:val="18"/>
              <w:szCs w:val="18"/>
              <w:lang w:eastAsia="nl-NL"/>
            </w:rPr>
            <w:id w:val="-1722204198"/>
            <w:placeholder>
              <w:docPart w:val="511E08CA9A054CD5B495AF12A74F7E82"/>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2DD818F3" w14:textId="72D8F2E7"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24A384F9"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2D8DB7" w14:textId="6FC05473"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91</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277FA" w14:textId="5BFEBCC0"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(BIO 6.1.2.1) Het beheer van toegangsrechten voor de Oplossing, inclusief de bewaking van functiescheiding en het gebruik van groepsrollen, geschiedt vanuit door de Opdrachtnemer geboden (logisch) Identity Managementsysteem (IMS). Dit IMS dient gekoppeld te kunnen worden aan het door Opdrachtgever gebruikte IMS.</w:t>
            </w:r>
          </w:p>
        </w:tc>
        <w:sdt>
          <w:sdtPr>
            <w:rPr>
              <w:rFonts w:ascii="RijksoverheidSansText" w:hAnsi="RijksoverheidSansText" w:cs="Arial"/>
              <w:b/>
              <w:spacing w:val="5"/>
              <w:sz w:val="18"/>
              <w:szCs w:val="18"/>
              <w:lang w:eastAsia="nl-NL"/>
            </w:rPr>
            <w:id w:val="-1175105610"/>
            <w:placeholder>
              <w:docPart w:val="3F48509A4CEB4FD39AF2C0C4379A4612"/>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61E18B22" w14:textId="20391A4C"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78CC881D"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311455" w14:textId="6AD688FE" w:rsidR="006E5723"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92</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5CC7B" w14:textId="6DA54202"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(BIO 6.1.2.1, 9.2.1.2) Een gebruikersidentificatie (gebruikersaccount) is altijd één op één herleidbaar naar een Natuurlijk Persoon of een gedocumenteerd en geregisteerd systeem account.</w:t>
            </w:r>
          </w:p>
        </w:tc>
        <w:sdt>
          <w:sdtPr>
            <w:rPr>
              <w:rFonts w:ascii="RijksoverheidSansText" w:hAnsi="RijksoverheidSansText" w:cs="Arial"/>
              <w:b/>
              <w:spacing w:val="5"/>
              <w:sz w:val="18"/>
              <w:szCs w:val="18"/>
              <w:lang w:eastAsia="nl-NL"/>
            </w:rPr>
            <w:id w:val="2050869944"/>
            <w:placeholder>
              <w:docPart w:val="93F850A7F147484A830420ED969420FE"/>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3BE26F17" w14:textId="30BCD7F0"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2FB8DE08"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DDE3C0" w14:textId="13EDE66E" w:rsidR="006E5723" w:rsidRPr="00B849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93</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157FC" w14:textId="77777777" w:rsidR="006E5723" w:rsidRPr="00F10C80"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[BIO 9.4.3.1, 9.4.3.1-4] Wachtwoorden voldoen minimaal aan de eisen zoals gesteld in de BIO.</w:t>
            </w:r>
          </w:p>
          <w:p w14:paraId="627942A6" w14:textId="77777777" w:rsidR="006E5723" w:rsidRPr="00F10C80"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p>
          <w:p w14:paraId="60FECDEB" w14:textId="77777777" w:rsidR="006E5723" w:rsidRPr="00F10C80"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1) Algemeen (technisch afdwingen)</w:t>
            </w:r>
          </w:p>
          <w:p w14:paraId="2A2E94A0" w14:textId="77777777" w:rsidR="006E5723" w:rsidRPr="00F10C80"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a. Gebruik van wachtwoorden wordt geautomatiseerd afgedwongen</w:t>
            </w:r>
          </w:p>
          <w:p w14:paraId="58089950" w14:textId="77777777" w:rsidR="006E5723" w:rsidRPr="00F10C80"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lastRenderedPageBreak/>
              <w:t>b. Initiële wachtwoorden (inclusief die gereset zijn) zijn een Werkdag geldig en worden bij eerste gebruik gewijzigd.</w:t>
            </w:r>
          </w:p>
          <w:p w14:paraId="5CEE6E13" w14:textId="77777777" w:rsidR="006E5723" w:rsidRPr="00F10C80"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c. Eisen aan wachtwoorden worden geautomatiseerd afgedwongen.</w:t>
            </w:r>
          </w:p>
          <w:p w14:paraId="4201AAD7" w14:textId="77777777" w:rsidR="006E5723" w:rsidRPr="00F10C80"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p>
          <w:p w14:paraId="5503CF13" w14:textId="77777777" w:rsidR="006E5723" w:rsidRPr="00F10C80"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2) indien geen MFA dan:</w:t>
            </w:r>
          </w:p>
          <w:p w14:paraId="0E2BE4FF" w14:textId="77777777" w:rsidR="006E5723" w:rsidRPr="00F10C80"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a. Minimaal 12 posities, complex (nummers, klein, groot)</w:t>
            </w:r>
          </w:p>
          <w:p w14:paraId="44FCBCFD" w14:textId="77777777" w:rsidR="006E5723" w:rsidRPr="00F10C80"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b. Aantal foutieve inlogpogingen: 10. In dat geval: blokkering account</w:t>
            </w:r>
          </w:p>
          <w:p w14:paraId="2EEB1226" w14:textId="77777777" w:rsidR="006E5723" w:rsidRPr="00F10C80"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c. Minimaal jaarlijks vernieuwen</w:t>
            </w:r>
          </w:p>
          <w:p w14:paraId="0B240649" w14:textId="77777777" w:rsidR="006E5723" w:rsidRPr="00F10C80"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p>
          <w:p w14:paraId="0177183E" w14:textId="0011E721"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Indien het authenticatieproces is gekoppeld aan dat van de Belastingdienst dan zijn de richtlijnen van de Belastingdienst leidend.</w:t>
            </w:r>
          </w:p>
        </w:tc>
        <w:sdt>
          <w:sdtPr>
            <w:rPr>
              <w:rFonts w:ascii="RijksoverheidSansText" w:hAnsi="RijksoverheidSansText" w:cs="Arial"/>
              <w:b/>
              <w:spacing w:val="5"/>
              <w:sz w:val="18"/>
              <w:szCs w:val="18"/>
              <w:lang w:eastAsia="nl-NL"/>
            </w:rPr>
            <w:id w:val="1380743730"/>
            <w:placeholder>
              <w:docPart w:val="84AE38BE2CB44BE38DD00986EBE95FB0"/>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50E9ADAE" w14:textId="17D90434"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2FA65F6A"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2A9479" w14:textId="1F387079" w:rsidR="006E5723" w:rsidRPr="00B849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94</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11FB1" w14:textId="77777777" w:rsidR="006E5723" w:rsidRPr="00F10C80"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[BBN2](BIO 9.4.2.1) De Oplossing heeft een multi-factor authenticationmechanisme. Voor alle Gebruikers met verhoogde rechten (bijvoorbeeld: beheerrechten) is het gebruik verplicht.</w:t>
            </w:r>
          </w:p>
          <w:p w14:paraId="09899E59" w14:textId="77777777" w:rsidR="006E5723" w:rsidRPr="00F10C80"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p>
          <w:p w14:paraId="168ECF4F" w14:textId="7F8C7606"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Voor andere Gebruikers kan de Belastingdienst dit mechanisme op basis van rol (laten) activeren.</w:t>
            </w:r>
          </w:p>
        </w:tc>
        <w:sdt>
          <w:sdtPr>
            <w:rPr>
              <w:rFonts w:ascii="RijksoverheidSansText" w:hAnsi="RijksoverheidSansText" w:cs="Arial"/>
              <w:b/>
              <w:spacing w:val="5"/>
              <w:sz w:val="18"/>
              <w:szCs w:val="18"/>
              <w:lang w:eastAsia="nl-NL"/>
            </w:rPr>
            <w:id w:val="1067921644"/>
            <w:placeholder>
              <w:docPart w:val="70019060C245495F9EFF7D2661815709"/>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7FB3CC02" w14:textId="09643A9E"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165CE325"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A7348F" w14:textId="502E7847" w:rsidR="006E5723" w:rsidRPr="00B849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95</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81DA0" w14:textId="160563C5"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De Oplossing kan koppelen met één van de autorisatiebron van ADS (windows), RACF (mainframe), SAP IDM of IBM Notes.</w:t>
            </w:r>
          </w:p>
        </w:tc>
        <w:sdt>
          <w:sdtPr>
            <w:rPr>
              <w:rFonts w:ascii="RijksoverheidSansText" w:hAnsi="RijksoverheidSansText" w:cs="Arial"/>
              <w:b/>
              <w:spacing w:val="5"/>
              <w:sz w:val="18"/>
              <w:szCs w:val="18"/>
              <w:lang w:eastAsia="nl-NL"/>
            </w:rPr>
            <w:id w:val="-555240978"/>
            <w:placeholder>
              <w:docPart w:val="B00ACB3D05D24FACA7D9664A8C1F7D23"/>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47B56E7F" w14:textId="253C408C"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04E391C9"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2B03A" w14:textId="235AEB33" w:rsidR="006E5723" w:rsidRPr="00B849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96</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F53E0" w14:textId="4F96773B"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De Oplossing kan aansluiten op de standaard logging systemen van het platform zoals bijvoorbeeld de event log van windows.</w:t>
            </w:r>
          </w:p>
        </w:tc>
        <w:sdt>
          <w:sdtPr>
            <w:rPr>
              <w:rFonts w:ascii="RijksoverheidSansText" w:hAnsi="RijksoverheidSansText" w:cs="Arial"/>
              <w:b/>
              <w:spacing w:val="5"/>
              <w:sz w:val="18"/>
              <w:szCs w:val="18"/>
              <w:lang w:eastAsia="nl-NL"/>
            </w:rPr>
            <w:id w:val="-1530563132"/>
            <w:placeholder>
              <w:docPart w:val="2E40415A0AB24C41A2B01AB1D0A6B4B7"/>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753171B1" w14:textId="20CD329F"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5EA54887"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C7083" w14:textId="0346C553" w:rsidR="006E5723" w:rsidRPr="00B849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97</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516AC" w14:textId="7D700360"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De Oplossing biedt de mogelijkheid het gehele besluitvormingsproces transparant en herleidbaar vast te leggen in een printbare rapportage/log. (Datamanipulaties zijn naar een persoon herleidbaar).</w:t>
            </w:r>
          </w:p>
        </w:tc>
        <w:sdt>
          <w:sdtPr>
            <w:rPr>
              <w:rFonts w:ascii="RijksoverheidSansText" w:hAnsi="RijksoverheidSansText" w:cs="Arial"/>
              <w:b/>
              <w:spacing w:val="5"/>
              <w:sz w:val="18"/>
              <w:szCs w:val="18"/>
              <w:lang w:eastAsia="nl-NL"/>
            </w:rPr>
            <w:id w:val="160430346"/>
            <w:placeholder>
              <w:docPart w:val="65A532F06E1E4B2FAA554E5547B7C116"/>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0D53B076" w14:textId="2A210DEE"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3C1FBB47"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DC3C96" w14:textId="588117F5" w:rsidR="006E5723" w:rsidRPr="00B849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98</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CFC4A" w14:textId="3E0F85DF"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In de lijst van Gebruikers van de Oplossing moet óók het e-mail adres van de Gebruikers worden opgeslagen tbv notificatiemogelijkheden. De Opdrachtgever kan de adressenlijst zelfstandig actualiseren.</w:t>
            </w:r>
          </w:p>
        </w:tc>
        <w:sdt>
          <w:sdtPr>
            <w:rPr>
              <w:rFonts w:ascii="RijksoverheidSansText" w:hAnsi="RijksoverheidSansText" w:cs="Arial"/>
              <w:b/>
              <w:spacing w:val="5"/>
              <w:sz w:val="18"/>
              <w:szCs w:val="18"/>
              <w:lang w:eastAsia="nl-NL"/>
            </w:rPr>
            <w:id w:val="1745141418"/>
            <w:placeholder>
              <w:docPart w:val="2274C4E091104702B6D246A0EEDC6203"/>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26378CC2" w14:textId="79B5E53F"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365CF99A"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D0D9F" w14:textId="4FA0110D" w:rsidR="006E5723" w:rsidRPr="00B849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99</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06A46" w14:textId="64F3E671"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Bij een delegatie van een Actie krijgt de Uitvoerder een notificatie hiervan via de mail.</w:t>
            </w:r>
          </w:p>
        </w:tc>
        <w:sdt>
          <w:sdtPr>
            <w:rPr>
              <w:rFonts w:ascii="RijksoverheidSansText" w:hAnsi="RijksoverheidSansText" w:cs="Arial"/>
              <w:b/>
              <w:spacing w:val="5"/>
              <w:sz w:val="18"/>
              <w:szCs w:val="18"/>
              <w:lang w:eastAsia="nl-NL"/>
            </w:rPr>
            <w:id w:val="1458375151"/>
            <w:placeholder>
              <w:docPart w:val="C1422DB10F55444C9ABA6FD58F4DED41"/>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53A9DBAA" w14:textId="2E7BD85E"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4BD722E4"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E0518D" w14:textId="74B1D8DC" w:rsidR="006E5723" w:rsidRPr="00B849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100</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5686F" w14:textId="3048F91D"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De Oplossing moet een notificatie kunnen versturen vanuit een zelf te definieren mailadres, bijvoorbeeld @Belastingdienst, @Toeslagen en @Douane.</w:t>
            </w:r>
          </w:p>
        </w:tc>
        <w:sdt>
          <w:sdtPr>
            <w:rPr>
              <w:rFonts w:ascii="RijksoverheidSansText" w:hAnsi="RijksoverheidSansText" w:cs="Arial"/>
              <w:b/>
              <w:spacing w:val="5"/>
              <w:sz w:val="18"/>
              <w:szCs w:val="18"/>
              <w:lang w:eastAsia="nl-NL"/>
            </w:rPr>
            <w:id w:val="-1524466519"/>
            <w:placeholder>
              <w:docPart w:val="964E4B1FFE53462F8A46FD05623B219A"/>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5BA45ED6" w14:textId="57DAB683"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033EF296"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6254EE" w14:textId="458BCB25" w:rsidR="006E5723" w:rsidRPr="00B849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101</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0E89B" w14:textId="4DB03157"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De Oplossing heeft een marktconforme reactietijd voor gebruikersinteracties en het genereren van Rapporten.</w:t>
            </w:r>
          </w:p>
        </w:tc>
        <w:sdt>
          <w:sdtPr>
            <w:rPr>
              <w:rFonts w:ascii="RijksoverheidSansText" w:hAnsi="RijksoverheidSansText" w:cs="Arial"/>
              <w:b/>
              <w:spacing w:val="5"/>
              <w:sz w:val="18"/>
              <w:szCs w:val="18"/>
              <w:lang w:eastAsia="nl-NL"/>
            </w:rPr>
            <w:id w:val="-1222447483"/>
            <w:placeholder>
              <w:docPart w:val="5B22D663817E4F878AA370601BD01549"/>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4AC85A59" w14:textId="60AEC082"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3E355EBA"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ED0756" w14:textId="37AE64A6" w:rsidR="006E5723" w:rsidRPr="00B849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102</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F337B" w14:textId="6E5C86BE"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De Oplossing biedt de mogelijkheid om Rapportages te kunnen exporteren. Een van de volgende formaten is ten minste mogelijk: .docx, .xlsx, of .csv.</w:t>
            </w:r>
          </w:p>
        </w:tc>
        <w:sdt>
          <w:sdtPr>
            <w:rPr>
              <w:rFonts w:ascii="RijksoverheidSansText" w:hAnsi="RijksoverheidSansText" w:cs="Arial"/>
              <w:b/>
              <w:spacing w:val="5"/>
              <w:sz w:val="18"/>
              <w:szCs w:val="18"/>
              <w:lang w:eastAsia="nl-NL"/>
            </w:rPr>
            <w:id w:val="483506738"/>
            <w:placeholder>
              <w:docPart w:val="4B831BF458B94284AF6BCD70B8B48E08"/>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53A6B9DE" w14:textId="3609B6CC"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26D2F41A"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7FE0AF" w14:textId="0D43D605" w:rsidR="006E5723" w:rsidRPr="00B849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103</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B6E9E" w14:textId="3F6180B3"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Inschrijver zal de sociale voorwaarden (Bijlage 3) op eerste verzoek van de Aanbestedende dienst, maar niet eerder dan na het mededelen van de gunningsbeslissing, invullen en ondertekend aanleveren.</w:t>
            </w:r>
          </w:p>
        </w:tc>
        <w:sdt>
          <w:sdtPr>
            <w:rPr>
              <w:rFonts w:ascii="RijksoverheidSansText" w:hAnsi="RijksoverheidSansText" w:cs="Arial"/>
              <w:b/>
              <w:spacing w:val="5"/>
              <w:sz w:val="18"/>
              <w:szCs w:val="18"/>
              <w:lang w:eastAsia="nl-NL"/>
            </w:rPr>
            <w:id w:val="-160466402"/>
            <w:placeholder>
              <w:docPart w:val="F49327294BDF46BBBF655B7154E7AC84"/>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512F8375" w14:textId="1E0B286A"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7BE963B5"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EB3FB3" w14:textId="5F6B9C44" w:rsidR="006E5723" w:rsidRPr="00B849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104</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7569F" w14:textId="613992BE"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Inschrijver gaat akkoord met de concept Overeenkomst met inbegrip van de eventuele per Nota van Inlichtingen kenbaar gemaakte wijzigingen zoals genoemd in deze paragraaf.</w:t>
            </w:r>
          </w:p>
        </w:tc>
        <w:sdt>
          <w:sdtPr>
            <w:rPr>
              <w:rFonts w:ascii="RijksoverheidSansText" w:hAnsi="RijksoverheidSansText" w:cs="Arial"/>
              <w:b/>
              <w:spacing w:val="5"/>
              <w:sz w:val="18"/>
              <w:szCs w:val="18"/>
              <w:lang w:eastAsia="nl-NL"/>
            </w:rPr>
            <w:id w:val="-332910466"/>
            <w:placeholder>
              <w:docPart w:val="2979DB4B001B41F08FC9B96BE3E88CA0"/>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27C2EC21" w14:textId="4926F7B3"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1F7F28DD"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4CFEEC" w14:textId="1EE337EC" w:rsidR="006E5723" w:rsidRPr="00B849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lastRenderedPageBreak/>
              <w:t xml:space="preserve">GUE </w:t>
            </w:r>
            <w:r>
              <w:rPr>
                <w:rFonts w:ascii="RijksoverheidSansText" w:hAnsi="RijksoverheidSansText" w:cs="Arial"/>
                <w:bCs/>
                <w:spacing w:val="5"/>
                <w:sz w:val="18"/>
                <w:szCs w:val="18"/>
                <w:lang w:eastAsia="nl-NL"/>
              </w:rPr>
              <w:t>105</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C6B5D" w14:textId="09FCCF6D"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Eventuele valutarisico’s zijn volledig voor rekening van Opdrachtnemer en worden geacht in de geoffreerde Prijzen te zijn verwerkt.</w:t>
            </w:r>
          </w:p>
        </w:tc>
        <w:sdt>
          <w:sdtPr>
            <w:rPr>
              <w:rFonts w:ascii="RijksoverheidSansText" w:hAnsi="RijksoverheidSansText" w:cs="Arial"/>
              <w:b/>
              <w:spacing w:val="5"/>
              <w:sz w:val="18"/>
              <w:szCs w:val="18"/>
              <w:lang w:eastAsia="nl-NL"/>
            </w:rPr>
            <w:id w:val="463395322"/>
            <w:placeholder>
              <w:docPart w:val="AF6B498F1B514B0C9AC4A58ED21ED70E"/>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480FC180" w14:textId="5E4796E9"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350F5612"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4F6632" w14:textId="1A8660AF" w:rsidR="006E5723" w:rsidRPr="00B849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106</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08A0B" w14:textId="271017EE"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Inschrijver levert bij Inschrijving een (concept) Implementatieplan op, uitgaande van gebruiksklare oplevering van Oplossing, per datum 1 oktober 2025.</w:t>
            </w:r>
          </w:p>
        </w:tc>
        <w:sdt>
          <w:sdtPr>
            <w:rPr>
              <w:rFonts w:ascii="RijksoverheidSansText" w:hAnsi="RijksoverheidSansText" w:cs="Arial"/>
              <w:b/>
              <w:spacing w:val="5"/>
              <w:sz w:val="18"/>
              <w:szCs w:val="18"/>
              <w:lang w:eastAsia="nl-NL"/>
            </w:rPr>
            <w:id w:val="-307932867"/>
            <w:placeholder>
              <w:docPart w:val="AFA6CFB8438A45B385045EA2691A6374"/>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3E8CA7D4" w14:textId="77B7896B"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01CFD8A4"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5B327" w14:textId="52DAE511" w:rsidR="006E5723" w:rsidRPr="00B849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107</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6A500" w14:textId="7C6E66C4"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Opdrachtnemer garandeerd dat de Oplossing schaalbaar (dat het niet langzamer wordt door de groei van database en het aantal Gebruikers) is gegeven de omvang van het verwachte aantal Gebruikers bij de Opdrachtgever.</w:t>
            </w:r>
          </w:p>
        </w:tc>
        <w:sdt>
          <w:sdtPr>
            <w:rPr>
              <w:rFonts w:ascii="RijksoverheidSansText" w:hAnsi="RijksoverheidSansText" w:cs="Arial"/>
              <w:b/>
              <w:spacing w:val="5"/>
              <w:sz w:val="18"/>
              <w:szCs w:val="18"/>
              <w:lang w:eastAsia="nl-NL"/>
            </w:rPr>
            <w:id w:val="1252861177"/>
            <w:placeholder>
              <w:docPart w:val="768815A93B0644AFAAB125C6FE9C63A7"/>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0E44D5EF" w14:textId="59871501"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6BB4C87F"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B6C281" w14:textId="3568B5E5" w:rsidR="006E5723" w:rsidRPr="00B8493F"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108</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4DC49" w14:textId="77777777" w:rsidR="006E5723" w:rsidRPr="00F10C80"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Opdrachtnemer levert bij Inschrijving een uitgewerkte conceptversie op van een Service Level Agreement (SLA) voor de Oplossing. De SLA bevat de in de aanbesteding genoemde elementen, denk hierbij aan de volgende onderwerpen:</w:t>
            </w:r>
          </w:p>
          <w:p w14:paraId="07E3AAAC" w14:textId="77777777" w:rsidR="006E5723" w:rsidRPr="00F10C80" w:rsidRDefault="006E5723" w:rsidP="006E5723">
            <w:pPr>
              <w:numPr>
                <w:ilvl w:val="0"/>
                <w:numId w:val="34"/>
              </w:num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Doel en scope van het document</w:t>
            </w:r>
          </w:p>
          <w:p w14:paraId="44174D45" w14:textId="77777777" w:rsidR="006E5723" w:rsidRPr="00F10C80" w:rsidRDefault="006E5723" w:rsidP="006E5723">
            <w:pPr>
              <w:numPr>
                <w:ilvl w:val="0"/>
                <w:numId w:val="34"/>
              </w:num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Benoeming partijen, verantwoordelijkheden en werkingsgebied</w:t>
            </w:r>
          </w:p>
          <w:p w14:paraId="4CFC202A" w14:textId="77777777" w:rsidR="006E5723" w:rsidRPr="00F10C80" w:rsidRDefault="006E5723" w:rsidP="006E5723">
            <w:pPr>
              <w:numPr>
                <w:ilvl w:val="0"/>
                <w:numId w:val="34"/>
              </w:num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Aanvang, wijzigingsbeleid, vaststelling en ondertekening</w:t>
            </w:r>
          </w:p>
          <w:p w14:paraId="7F6ACBC3" w14:textId="77777777" w:rsidR="006E5723" w:rsidRPr="00F10C80" w:rsidRDefault="006E5723" w:rsidP="006E5723">
            <w:pPr>
              <w:numPr>
                <w:ilvl w:val="0"/>
                <w:numId w:val="34"/>
              </w:num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Gerelateerde documenten</w:t>
            </w:r>
          </w:p>
          <w:p w14:paraId="3F17F63F" w14:textId="77777777" w:rsidR="006E5723" w:rsidRPr="00F10C80" w:rsidRDefault="006E5723" w:rsidP="006E5723">
            <w:pPr>
              <w:numPr>
                <w:ilvl w:val="0"/>
                <w:numId w:val="34"/>
              </w:num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Beschrijving en scope van de dienstverlening</w:t>
            </w:r>
          </w:p>
          <w:p w14:paraId="154E92DA" w14:textId="77777777" w:rsidR="006E5723" w:rsidRPr="00F10C80" w:rsidRDefault="006E5723" w:rsidP="006E5723">
            <w:pPr>
              <w:numPr>
                <w:ilvl w:val="0"/>
                <w:numId w:val="34"/>
              </w:num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In het kader van Informatiebeveiliging:</w:t>
            </w:r>
          </w:p>
          <w:p w14:paraId="02645F02" w14:textId="77777777" w:rsidR="006E5723" w:rsidRPr="00F10C80" w:rsidRDefault="006E5723" w:rsidP="006E5723">
            <w:pPr>
              <w:numPr>
                <w:ilvl w:val="0"/>
                <w:numId w:val="32"/>
              </w:num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Servicedesk (melding en oppakken prio 1-security incidenten, Datalekken)</w:t>
            </w:r>
          </w:p>
          <w:p w14:paraId="5F9D90D6" w14:textId="77777777" w:rsidR="006E5723" w:rsidRPr="00F10C80" w:rsidRDefault="006E5723" w:rsidP="006E5723">
            <w:pPr>
              <w:numPr>
                <w:ilvl w:val="0"/>
                <w:numId w:val="32"/>
              </w:num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Change-en releasemanagement (waaronder security Patches en significante juridische en infrastructurele wijzigingen)</w:t>
            </w:r>
          </w:p>
          <w:p w14:paraId="3ACA5C07" w14:textId="77777777" w:rsidR="006E5723" w:rsidRPr="00F10C80" w:rsidRDefault="006E5723" w:rsidP="006E5723">
            <w:pPr>
              <w:numPr>
                <w:ilvl w:val="0"/>
                <w:numId w:val="32"/>
              </w:num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val="en-US" w:eastAsia="nl-NL"/>
              </w:rPr>
              <w:t>Continuïteit (BCM)</w:t>
            </w:r>
          </w:p>
          <w:p w14:paraId="003953CF" w14:textId="59DB6ECA" w:rsidR="006E5723" w:rsidRPr="00F10C80" w:rsidRDefault="006E5723" w:rsidP="006E5723">
            <w:pPr>
              <w:numPr>
                <w:ilvl w:val="0"/>
                <w:numId w:val="32"/>
              </w:num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val="en-US" w:eastAsia="nl-NL"/>
              </w:rPr>
              <w:t>Securitymanagement</w:t>
            </w:r>
            <w:r>
              <w:rPr>
                <w:rFonts w:ascii="RijksoverheidSansText" w:hAnsi="RijksoverheidSansText" w:cs="Arial"/>
                <w:bCs/>
                <w:spacing w:val="5"/>
                <w:sz w:val="18"/>
                <w:szCs w:val="18"/>
                <w:lang w:val="en-US" w:eastAsia="nl-NL"/>
              </w:rPr>
              <w:br/>
            </w:r>
          </w:p>
          <w:p w14:paraId="5D1869C0" w14:textId="77777777" w:rsidR="006E5723" w:rsidRPr="00F10C80" w:rsidRDefault="006E5723" w:rsidP="006E5723">
            <w:pPr>
              <w:suppressAutoHyphens/>
              <w:autoSpaceDN w:val="0"/>
              <w:spacing w:line="360" w:lineRule="auto"/>
              <w:textAlignment w:val="baseline"/>
              <w:rPr>
                <w:rFonts w:ascii="RijksoverheidSansText" w:hAnsi="RijksoverheidSansText" w:cs="Arial"/>
                <w:bCs/>
                <w:spacing w:val="5"/>
                <w:sz w:val="18"/>
                <w:szCs w:val="18"/>
                <w:lang w:val="en-US" w:eastAsia="nl-NL"/>
              </w:rPr>
            </w:pPr>
            <w:r w:rsidRPr="00F10C80">
              <w:rPr>
                <w:rFonts w:ascii="RijksoverheidSansText" w:hAnsi="RijksoverheidSansText" w:cs="Arial"/>
                <w:bCs/>
                <w:spacing w:val="5"/>
                <w:sz w:val="18"/>
                <w:szCs w:val="18"/>
                <w:lang w:val="en-US" w:eastAsia="nl-NL"/>
              </w:rPr>
              <w:t>- Incident- en problemmanagement</w:t>
            </w:r>
          </w:p>
          <w:p w14:paraId="0C9DE1E4" w14:textId="77777777" w:rsidR="006E5723" w:rsidRPr="00F10C80"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 Audits,  beveiligingstesten (A&amp;P-testen, vulnerability scans) en continuïteitstesten (backup &amp; restore, Calamiteitentests)</w:t>
            </w:r>
          </w:p>
          <w:p w14:paraId="1FEF93F7" w14:textId="77777777" w:rsidR="006E5723" w:rsidRPr="00F10C80"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 Monitoring, alerting en logging:</w:t>
            </w:r>
          </w:p>
          <w:p w14:paraId="450C1DAF" w14:textId="77777777" w:rsidR="006E5723" w:rsidRPr="00F10C80" w:rsidRDefault="006E5723" w:rsidP="006E5723">
            <w:pPr>
              <w:numPr>
                <w:ilvl w:val="0"/>
                <w:numId w:val="33"/>
              </w:num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Rapportage</w:t>
            </w:r>
          </w:p>
          <w:p w14:paraId="7CDB89D4" w14:textId="77777777" w:rsidR="006E5723" w:rsidRPr="00F10C80"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p>
          <w:p w14:paraId="075087D1" w14:textId="0D438042" w:rsidR="006E5723" w:rsidRPr="00A64CBD" w:rsidRDefault="006E5723" w:rsidP="006E5723">
            <w:pPr>
              <w:suppressAutoHyphens/>
              <w:autoSpaceDN w:val="0"/>
              <w:spacing w:line="360" w:lineRule="auto"/>
              <w:textAlignment w:val="baseline"/>
              <w:rPr>
                <w:rFonts w:ascii="RijksoverheidSansText" w:hAnsi="RijksoverheidSansText" w:cs="Arial"/>
                <w:bCs/>
                <w:spacing w:val="5"/>
                <w:sz w:val="18"/>
                <w:szCs w:val="18"/>
                <w:lang w:eastAsia="nl-NL"/>
              </w:rPr>
            </w:pPr>
            <w:r w:rsidRPr="00F10C80">
              <w:rPr>
                <w:rFonts w:ascii="RijksoverheidSansText" w:hAnsi="RijksoverheidSansText" w:cs="Arial"/>
                <w:bCs/>
                <w:spacing w:val="5"/>
                <w:sz w:val="18"/>
                <w:szCs w:val="18"/>
                <w:lang w:eastAsia="nl-NL"/>
              </w:rPr>
              <w:t>Opdrachtnemer maakt hiervoor gebruik van de onderwerpen in de meegeleverde Template Bijlage XI. Template SLA. In geval van tegenstrijdigheid tussen de Aanbestedingsstukken en Bijlage XI, prevaleert de inhoud van de Aanbestedingsstukken.</w:t>
            </w:r>
          </w:p>
        </w:tc>
        <w:sdt>
          <w:sdtPr>
            <w:rPr>
              <w:rFonts w:ascii="RijksoverheidSansText" w:hAnsi="RijksoverheidSansText" w:cs="Arial"/>
              <w:b/>
              <w:spacing w:val="5"/>
              <w:sz w:val="18"/>
              <w:szCs w:val="18"/>
              <w:lang w:eastAsia="nl-NL"/>
            </w:rPr>
            <w:id w:val="717100665"/>
            <w:placeholder>
              <w:docPart w:val="CF298B636AE54973B9DF45E5F56915FE"/>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377702D7" w14:textId="3DCCC5D6" w:rsidR="006E5723" w:rsidRPr="00E04208" w:rsidRDefault="006E5723" w:rsidP="006E5723">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024992" w:rsidRPr="00710F33" w14:paraId="2E152116"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D26CD" w14:textId="419FB77A" w:rsidR="00024992" w:rsidRPr="00B8493F" w:rsidRDefault="00024992" w:rsidP="00024992">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10</w:t>
            </w:r>
            <w:r>
              <w:rPr>
                <w:rFonts w:ascii="RijksoverheidSansText" w:hAnsi="RijksoverheidSansText" w:cs="Arial"/>
                <w:bCs/>
                <w:spacing w:val="5"/>
                <w:sz w:val="18"/>
                <w:szCs w:val="18"/>
                <w:lang w:eastAsia="nl-NL"/>
              </w:rPr>
              <w:t>9</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62F62" w14:textId="7B2E8B5F" w:rsidR="00024992" w:rsidRPr="00F10C80" w:rsidRDefault="00024992" w:rsidP="00024992">
            <w:pPr>
              <w:suppressAutoHyphens/>
              <w:autoSpaceDN w:val="0"/>
              <w:spacing w:line="360" w:lineRule="auto"/>
              <w:textAlignment w:val="baseline"/>
              <w:rPr>
                <w:rFonts w:ascii="RijksoverheidSansText" w:hAnsi="RijksoverheidSansText" w:cs="Arial"/>
                <w:bCs/>
                <w:spacing w:val="5"/>
                <w:sz w:val="18"/>
                <w:szCs w:val="18"/>
                <w:lang w:eastAsia="nl-NL"/>
              </w:rPr>
            </w:pPr>
            <w:r w:rsidRPr="00024992">
              <w:rPr>
                <w:rFonts w:ascii="RijksoverheidSansText" w:hAnsi="RijksoverheidSansText" w:cs="Arial"/>
                <w:bCs/>
                <w:spacing w:val="5"/>
                <w:sz w:val="18"/>
                <w:szCs w:val="18"/>
                <w:lang w:eastAsia="nl-NL"/>
              </w:rPr>
              <w:t>De Opdrachtnemer heeft een Nederlands of Engels sprekende Helpdesk voor het afhandelen van Calls.</w:t>
            </w:r>
          </w:p>
        </w:tc>
        <w:sdt>
          <w:sdtPr>
            <w:rPr>
              <w:rFonts w:ascii="RijksoverheidSansText" w:hAnsi="RijksoverheidSansText" w:cs="Arial"/>
              <w:b/>
              <w:spacing w:val="5"/>
              <w:sz w:val="18"/>
              <w:szCs w:val="18"/>
              <w:lang w:eastAsia="nl-NL"/>
            </w:rPr>
            <w:id w:val="1129359204"/>
            <w:placeholder>
              <w:docPart w:val="80C0E44CEDBF46E0B284EF6C2237B2CD"/>
            </w:placeholder>
            <w:showingPlcHdr/>
            <w:comboBox>
              <w:listItem w:displayText="Ja" w:value="Ja"/>
              <w:listItem w:displayText="Nee" w:value="Nee"/>
            </w:comboBox>
          </w:sdt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13A4A330" w14:textId="7022ABB5" w:rsidR="00024992" w:rsidRDefault="00024992" w:rsidP="00024992">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024992" w:rsidRPr="00710F33" w14:paraId="5CC3F808"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B0AF0" w14:textId="3E20412E" w:rsidR="00024992" w:rsidRPr="00B8493F" w:rsidRDefault="00024992" w:rsidP="00024992">
            <w:pPr>
              <w:suppressAutoHyphens/>
              <w:autoSpaceDN w:val="0"/>
              <w:spacing w:line="360" w:lineRule="auto"/>
              <w:textAlignment w:val="baseline"/>
              <w:rPr>
                <w:rFonts w:ascii="RijksoverheidSansText" w:hAnsi="RijksoverheidSansText" w:cs="Arial"/>
                <w:bCs/>
                <w:spacing w:val="5"/>
                <w:sz w:val="18"/>
                <w:szCs w:val="18"/>
                <w:lang w:eastAsia="nl-NL"/>
              </w:rPr>
            </w:pPr>
            <w:r w:rsidRPr="00B8493F">
              <w:rPr>
                <w:rFonts w:ascii="RijksoverheidSansText" w:hAnsi="RijksoverheidSansText" w:cs="Arial"/>
                <w:bCs/>
                <w:spacing w:val="5"/>
                <w:sz w:val="18"/>
                <w:szCs w:val="18"/>
                <w:lang w:eastAsia="nl-NL"/>
              </w:rPr>
              <w:t xml:space="preserve">GUE </w:t>
            </w:r>
            <w:r>
              <w:rPr>
                <w:rFonts w:ascii="RijksoverheidSansText" w:hAnsi="RijksoverheidSansText" w:cs="Arial"/>
                <w:bCs/>
                <w:spacing w:val="5"/>
                <w:sz w:val="18"/>
                <w:szCs w:val="18"/>
                <w:lang w:eastAsia="nl-NL"/>
              </w:rPr>
              <w:t>1</w:t>
            </w:r>
            <w:r>
              <w:rPr>
                <w:rFonts w:ascii="RijksoverheidSansText" w:hAnsi="RijksoverheidSansText" w:cs="Arial"/>
                <w:bCs/>
                <w:spacing w:val="5"/>
                <w:sz w:val="18"/>
                <w:szCs w:val="18"/>
                <w:lang w:eastAsia="nl-NL"/>
              </w:rPr>
              <w:t>10</w:t>
            </w:r>
          </w:p>
        </w:tc>
        <w:tc>
          <w:tcPr>
            <w:tcW w:w="6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F80F6" w14:textId="0A6DA706" w:rsidR="00024992" w:rsidRPr="00F10C80" w:rsidRDefault="00024992" w:rsidP="00024992">
            <w:pPr>
              <w:suppressAutoHyphens/>
              <w:autoSpaceDN w:val="0"/>
              <w:spacing w:line="360" w:lineRule="auto"/>
              <w:textAlignment w:val="baseline"/>
              <w:rPr>
                <w:rFonts w:ascii="RijksoverheidSansText" w:hAnsi="RijksoverheidSansText" w:cs="Arial"/>
                <w:bCs/>
                <w:spacing w:val="5"/>
                <w:sz w:val="18"/>
                <w:szCs w:val="18"/>
                <w:lang w:eastAsia="nl-NL"/>
              </w:rPr>
            </w:pPr>
            <w:r w:rsidRPr="00024992">
              <w:rPr>
                <w:rFonts w:ascii="RijksoverheidSansText" w:hAnsi="RijksoverheidSansText" w:cs="Arial"/>
                <w:bCs/>
                <w:spacing w:val="5"/>
                <w:sz w:val="18"/>
                <w:szCs w:val="18"/>
                <w:lang w:eastAsia="nl-NL"/>
              </w:rPr>
              <w:t>Inschrijver conformeert zich aan bovenstaande voorwaarden indien gebruik gemaakt wordt van Remote support.</w:t>
            </w:r>
          </w:p>
        </w:tc>
        <w:sdt>
          <w:sdtPr>
            <w:rPr>
              <w:rFonts w:ascii="RijksoverheidSansText" w:hAnsi="RijksoverheidSansText" w:cs="Arial"/>
              <w:b/>
              <w:spacing w:val="5"/>
              <w:sz w:val="18"/>
              <w:szCs w:val="18"/>
              <w:lang w:eastAsia="nl-NL"/>
            </w:rPr>
            <w:id w:val="-109130457"/>
            <w:placeholder>
              <w:docPart w:val="568EB171C00F4F61AEEF7A3E9264FB24"/>
            </w:placeholder>
            <w:showingPlcHdr/>
            <w:comboBox>
              <w:listItem w:displayText="Ja" w:value="Ja"/>
              <w:listItem w:displayText="Nee" w:value="Nee"/>
            </w:comboBox>
          </w:sdt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7E534D28" w14:textId="7E79B9F8" w:rsidR="00024992" w:rsidRDefault="00024992" w:rsidP="00024992">
                <w:pPr>
                  <w:suppressAutoHyphens/>
                  <w:autoSpaceDN w:val="0"/>
                  <w:spacing w:line="360" w:lineRule="auto"/>
                  <w:textAlignment w:val="baseline"/>
                  <w:rPr>
                    <w:rFonts w:ascii="RijksoverheidSansText" w:hAnsi="RijksoverheidSansText" w:cs="Arial"/>
                    <w:b/>
                    <w:spacing w:val="5"/>
                    <w:sz w:val="18"/>
                    <w:szCs w:val="18"/>
                    <w:lang w:eastAsia="nl-NL"/>
                  </w:rPr>
                </w:pPr>
                <w:r w:rsidRPr="009C7E00">
                  <w:rPr>
                    <w:rStyle w:val="Tekstvantijdelijkeaanduiding"/>
                  </w:rPr>
                  <w:t>Kies een item.</w:t>
                </w:r>
              </w:p>
            </w:tc>
          </w:sdtContent>
        </w:sdt>
      </w:tr>
      <w:tr w:rsidR="006E5723" w:rsidRPr="00710F33" w14:paraId="0F749026" w14:textId="77777777" w:rsidTr="00C924BD">
        <w:trPr>
          <w:trHeight w:val="340"/>
        </w:trPr>
        <w:tc>
          <w:tcPr>
            <w:tcW w:w="90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68904C" w14:textId="4F730451" w:rsidR="006E5723" w:rsidRPr="000314B9" w:rsidRDefault="006E5723" w:rsidP="006E5723">
            <w:pPr>
              <w:suppressAutoHyphens/>
              <w:autoSpaceDN w:val="0"/>
              <w:spacing w:line="360" w:lineRule="auto"/>
              <w:textAlignment w:val="baseline"/>
              <w:rPr>
                <w:rFonts w:ascii="RijksoverheidSansText" w:hAnsi="RijksoverheidSansText" w:cs="Arial"/>
                <w:b/>
                <w:spacing w:val="5"/>
                <w:szCs w:val="19"/>
                <w:lang w:eastAsia="nl-NL"/>
              </w:rPr>
            </w:pPr>
            <w:r>
              <w:rPr>
                <w:rFonts w:ascii="RijksoverheidSansText" w:hAnsi="RijksoverheidSansText" w:cs="Arial"/>
                <w:b/>
                <w:spacing w:val="5"/>
                <w:szCs w:val="19"/>
                <w:lang w:eastAsia="nl-NL"/>
              </w:rPr>
              <w:t>Uitvoeringseisen – Bijlage A</w:t>
            </w:r>
          </w:p>
        </w:tc>
      </w:tr>
      <w:tr w:rsidR="006E5723" w:rsidRPr="00710F33" w14:paraId="04BC1279"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CAC1CC" w14:textId="3FC63382"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1</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C4E09" w14:textId="29089EC7"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Opdrachtgever maakt gebruik van het meest recente, of de daarvoor gaande versie (N-1) van het OpenShift platform. De Oplossing moet hier blijvend geschikt voor zijn.</w:t>
            </w:r>
          </w:p>
        </w:tc>
        <w:sdt>
          <w:sdtPr>
            <w:rPr>
              <w:rFonts w:ascii="RijksoverheidSansText" w:hAnsi="RijksoverheidSansText" w:cs="Arial"/>
              <w:b/>
              <w:spacing w:val="5"/>
              <w:sz w:val="18"/>
              <w:szCs w:val="18"/>
              <w:lang w:eastAsia="nl-NL"/>
            </w:rPr>
            <w:id w:val="-2087600798"/>
            <w:placeholder>
              <w:docPart w:val="0BDAE98DC3F9409BB8825460A38CA5CD"/>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A9612" w14:textId="631152F6"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0C6D3416"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D6EF2" w14:textId="31B2D253"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2</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E750F7"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De Inschrijver levert de Oplossing als één integraal werkend systeem. Als de Oplossing bestaat uit deeloplossingen dan is de integratie en goede werking van deze oplossingen de verantwoordelijkheid van de Opdrachtnemer. Ook als gebruik wordt gemaakt van eventuele onderaannemers.</w:t>
            </w:r>
          </w:p>
          <w:p w14:paraId="7019E420"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55F4B3B2" w14:textId="2C519C02"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Dit geldt ook voor omgevingen van Opdrachtnemer waarmee toegang wordt verkregen tot Gegevens of Programma(code) van de Oplossing.</w:t>
            </w:r>
          </w:p>
        </w:tc>
        <w:sdt>
          <w:sdtPr>
            <w:rPr>
              <w:rFonts w:ascii="RijksoverheidSansText" w:hAnsi="RijksoverheidSansText" w:cs="Arial"/>
              <w:b/>
              <w:spacing w:val="5"/>
              <w:sz w:val="18"/>
              <w:szCs w:val="18"/>
              <w:lang w:eastAsia="nl-NL"/>
            </w:rPr>
            <w:id w:val="1686405037"/>
            <w:placeholder>
              <w:docPart w:val="E13B30869EA643C8A0CF655CB875A65E"/>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EA6AE" w14:textId="3D95D74D"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0C1C1F7B"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F8C97F" w14:textId="343B9AA9"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3</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1C845"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In de Oplossing gebruikte Open Source-code en libraries van andere leveranciers bevatten geen bekende Kwetsbaarheden. Er wordt gebruik gemaakt van de meest recente veilige versies uit betrouwbare bron.</w:t>
            </w:r>
          </w:p>
          <w:p w14:paraId="62BCC546"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1E571356" w14:textId="7EE8EFD5" w:rsidR="006E5723" w:rsidRPr="00E04208"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Als er geen veilige versie beschikbaar is dan wordt dit gemeld als Beveiligingsincident conform de bestaande afspraken.</w:t>
            </w:r>
          </w:p>
        </w:tc>
        <w:sdt>
          <w:sdtPr>
            <w:rPr>
              <w:rFonts w:ascii="RijksoverheidSansText" w:hAnsi="RijksoverheidSansText" w:cs="Arial"/>
              <w:b/>
              <w:spacing w:val="5"/>
              <w:sz w:val="18"/>
              <w:szCs w:val="18"/>
              <w:lang w:eastAsia="nl-NL"/>
            </w:rPr>
            <w:id w:val="1732879636"/>
            <w:placeholder>
              <w:docPart w:val="B451758EDEA5418B870C7430B283BBB6"/>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D9865" w14:textId="309E7280"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2AF1831E"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F05B6C" w14:textId="6DA91D6F"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4</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EFF860" w14:textId="0E0B178F" w:rsidR="006E5723" w:rsidRPr="00E04208"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Indien er API-koppelingen bestaan in de Oplossing is de API-documentatie actueel, correct en wordt op verzoek beschikbaar gesteld aan de Contractmanager van de Belastingdienst.</w:t>
            </w:r>
          </w:p>
        </w:tc>
        <w:sdt>
          <w:sdtPr>
            <w:rPr>
              <w:rFonts w:ascii="RijksoverheidSansText" w:hAnsi="RijksoverheidSansText" w:cs="Arial"/>
              <w:b/>
              <w:spacing w:val="5"/>
              <w:sz w:val="18"/>
              <w:szCs w:val="18"/>
              <w:lang w:eastAsia="nl-NL"/>
            </w:rPr>
            <w:id w:val="1361092056"/>
            <w:placeholder>
              <w:docPart w:val="762728C56882416BADEFE25C3AA21309"/>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87948" w14:textId="686E3B39"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26972DC8"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B2822" w14:textId="205C0774"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5</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0F8C66" w14:textId="694C0577"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Indien er API-kopplingen zijn, dan zijn deze beveiligd. Dat geldt ook voor de bijbehorende authenticatiegegevens.</w:t>
            </w:r>
          </w:p>
        </w:tc>
        <w:sdt>
          <w:sdtPr>
            <w:rPr>
              <w:rFonts w:ascii="RijksoverheidSansText" w:hAnsi="RijksoverheidSansText" w:cs="Arial"/>
              <w:b/>
              <w:spacing w:val="5"/>
              <w:sz w:val="18"/>
              <w:szCs w:val="18"/>
              <w:lang w:eastAsia="nl-NL"/>
            </w:rPr>
            <w:id w:val="-17784258"/>
            <w:placeholder>
              <w:docPart w:val="0709A53A7E004DE6AC1C7F8B3E6F31FC"/>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9FC0B" w14:textId="466180E6"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17C52C91"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C407D5" w14:textId="68514B0F"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6</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6D365E" w14:textId="720BB633"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De installatie en Updates van de Oplossing kan uitgevoerd worden door medewerkers van de Belastingdienst door middel van installatiescripts/methodes die standaard zijn.</w:t>
            </w:r>
          </w:p>
        </w:tc>
        <w:sdt>
          <w:sdtPr>
            <w:rPr>
              <w:rFonts w:ascii="RijksoverheidSansText" w:hAnsi="RijksoverheidSansText" w:cs="Arial"/>
              <w:b/>
              <w:spacing w:val="5"/>
              <w:sz w:val="18"/>
              <w:szCs w:val="18"/>
              <w:lang w:eastAsia="nl-NL"/>
            </w:rPr>
            <w:id w:val="468945191"/>
            <w:placeholder>
              <w:docPart w:val="795853421A9D4B3884CE1C10F5A5CA32"/>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B92A2" w14:textId="05397027"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1FD55E41"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E7F6E" w14:textId="3B9F1BE7"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7</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FB77D4" w14:textId="6BDECFF7"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In de Oplossing is het mogelijk om bewijsmateriaal, en met name Controle-informatie, op te slaan.</w:t>
            </w:r>
          </w:p>
        </w:tc>
        <w:sdt>
          <w:sdtPr>
            <w:rPr>
              <w:rFonts w:ascii="RijksoverheidSansText" w:hAnsi="RijksoverheidSansText" w:cs="Arial"/>
              <w:b/>
              <w:spacing w:val="5"/>
              <w:sz w:val="18"/>
              <w:szCs w:val="18"/>
              <w:lang w:eastAsia="nl-NL"/>
            </w:rPr>
            <w:id w:val="415748205"/>
            <w:placeholder>
              <w:docPart w:val="CD3C39ECD5D844C3980E5307F6AA2BF3"/>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0C3D4" w14:textId="21EC57A8"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08FBA256"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DACF8" w14:textId="203B8A01"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8</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E98323"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Indien Opdrachtnemer Gegevens verwerkt, worden deze verwerkt in lidstaten van de EU of een land met een door de EU goedgekeurd beveilgingsniveau. Gegevens van de Belastingdienst verlaten deze landen niet.</w:t>
            </w:r>
          </w:p>
          <w:p w14:paraId="5C58AAE8"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71317943" w14:textId="50A17446"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Opdrachtnemer levert op verzoek documenten in die bewijzen dat verwerking in de hierboven genoemde landen plaatsvindt en deze landen nooit verlaat.</w:t>
            </w:r>
          </w:p>
        </w:tc>
        <w:sdt>
          <w:sdtPr>
            <w:rPr>
              <w:rFonts w:ascii="RijksoverheidSansText" w:hAnsi="RijksoverheidSansText" w:cs="Arial"/>
              <w:b/>
              <w:spacing w:val="5"/>
              <w:sz w:val="18"/>
              <w:szCs w:val="18"/>
              <w:lang w:eastAsia="nl-NL"/>
            </w:rPr>
            <w:id w:val="-1206560404"/>
            <w:placeholder>
              <w:docPart w:val="78A8FA8B4A874DEE8BA49DBCC99E2D1D"/>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5F102" w14:textId="63E2BF0B"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49495548"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FC05C" w14:textId="1569EC28"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9</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35194" w14:textId="5FC6C14A"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Opdrachtnemer zal geen Gegevens voor eigen doeleinden delen dan wel verwerken, behalve na expliciete toestemming van de Opdrachtgever. Opdrachtnemer openbaart welke Gegevens als strikt noodzakelijk worden beschouwd voor de uitvoering van de Overeenkomst.</w:t>
            </w:r>
          </w:p>
        </w:tc>
        <w:sdt>
          <w:sdtPr>
            <w:rPr>
              <w:rFonts w:ascii="RijksoverheidSansText" w:hAnsi="RijksoverheidSansText" w:cs="Arial"/>
              <w:b/>
              <w:spacing w:val="5"/>
              <w:sz w:val="18"/>
              <w:szCs w:val="18"/>
              <w:lang w:eastAsia="nl-NL"/>
            </w:rPr>
            <w:id w:val="1375278060"/>
            <w:placeholder>
              <w:docPart w:val="A8A072409D9749CEBFFD878E8077B7B7"/>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D7189" w14:textId="4E8CA814"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01EC0557"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59940F" w14:textId="2D4AA162"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10</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797B1"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Opdrachtnemer toont jaarlijks een ISO27001-certificaat (of een gelijkwaardig certificaat), inclusief de bijbehorende Statement of Applicability en auditrapportage(s).</w:t>
            </w:r>
          </w:p>
          <w:p w14:paraId="1091C251" w14:textId="1623336D"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Deze certificaten zijn afgegeven door een hiervoor geaccrediteerde partij.</w:t>
            </w:r>
          </w:p>
        </w:tc>
        <w:sdt>
          <w:sdtPr>
            <w:rPr>
              <w:rFonts w:ascii="RijksoverheidSansText" w:hAnsi="RijksoverheidSansText" w:cs="Arial"/>
              <w:b/>
              <w:spacing w:val="5"/>
              <w:sz w:val="18"/>
              <w:szCs w:val="18"/>
              <w:lang w:eastAsia="nl-NL"/>
            </w:rPr>
            <w:id w:val="1170443781"/>
            <w:placeholder>
              <w:docPart w:val="29D8E58F27C1449284B89F298B4FF910"/>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8601D" w14:textId="5F389B97"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5A340CF1"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94052B" w14:textId="65333039"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11</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96FA97" w14:textId="6FD0D4B6"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Opdrachtnemer overlegt voorafgaande aan uit te voeren werkzaamheden van de betreffende medewerker(s) een geldige Verklaring Omtrent Gedrag (hierna VOG) of, ingeval bij niet ingezetenen, een gelijkwaardige verklaring.</w:t>
            </w:r>
          </w:p>
        </w:tc>
        <w:sdt>
          <w:sdtPr>
            <w:rPr>
              <w:rFonts w:ascii="RijksoverheidSansText" w:hAnsi="RijksoverheidSansText" w:cs="Arial"/>
              <w:b/>
              <w:spacing w:val="5"/>
              <w:sz w:val="18"/>
              <w:szCs w:val="18"/>
              <w:lang w:eastAsia="nl-NL"/>
            </w:rPr>
            <w:id w:val="-217362335"/>
            <w:placeholder>
              <w:docPart w:val="5C367053B71F413182C330B5221A0B13"/>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86700" w14:textId="75BA7C8E"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68D06676"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15E42" w14:textId="618942F7"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12</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45A0D2"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(BIO 10.1.1.2, 13.2.2.4, 13.2.3.3, 18.1.5.1) Inschrijver committeert zich aan het gebruik van de Verplichte standaarden van het Forum Standaardisatie in relatie tot de Oplossing. Het betreft de volgende standaarden:</w:t>
            </w:r>
          </w:p>
          <w:p w14:paraId="69377952" w14:textId="77777777" w:rsidR="006E5723" w:rsidRPr="00F10C80" w:rsidRDefault="006E5723" w:rsidP="006E5723">
            <w:pPr>
              <w:numPr>
                <w:ilvl w:val="6"/>
                <w:numId w:val="36"/>
              </w:num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Opdrachtnemer is in staat voor alle webverbindingen van de Oplossing HTTPS en HSTS toe te passen conform de richtlijnen van het NCSC. Er wordt alleen gebruik gemaakt van standaarden en instellingen die door het NCSC als ‘Goed’ zijn gekwalificeerd (“ICT-beveiligingsrichtlijnen voor Transport Layer Security”).</w:t>
            </w:r>
          </w:p>
          <w:p w14:paraId="10362153"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lastRenderedPageBreak/>
              <w:t>Met de ‘Qualys SSL Labs SSL Server Test’  wordt minimaal een A- behaald.</w:t>
            </w:r>
            <w:r w:rsidRPr="00F10C80">
              <w:rPr>
                <w:rFonts w:ascii="RijksoverheidSansText" w:hAnsi="RijksoverheidSansText" w:cs="Arial"/>
                <w:spacing w:val="5"/>
                <w:sz w:val="18"/>
                <w:szCs w:val="18"/>
                <w:lang w:eastAsia="nl-NL"/>
              </w:rPr>
              <w:br/>
            </w:r>
          </w:p>
          <w:p w14:paraId="07A91B29" w14:textId="77777777" w:rsidR="006E5723" w:rsidRPr="00F10C80" w:rsidRDefault="006E5723" w:rsidP="006E5723">
            <w:pPr>
              <w:numPr>
                <w:ilvl w:val="6"/>
                <w:numId w:val="36"/>
              </w:num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Opdrachtnemer is in staat voor alle webverbindingen van de Oplossing HTTPS en HSTS toe te passen conform de richtlijnen van het NCSC. Er wordt alleen gebruik gemaakt van standaarden en instellingen die door het NCSC als ‘Goed’ zijn gekwalificeerd (“ICT-beveiligingsrichtlijnen voor Transport Layer Security”).</w:t>
            </w:r>
          </w:p>
          <w:p w14:paraId="7D83BB99"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Met de ‘Qualys SSL Labs SSL Server Test’ wordt minimaal een A- behaald.</w:t>
            </w:r>
          </w:p>
          <w:p w14:paraId="41C0D644"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1DE8C7F2" w14:textId="77777777" w:rsidR="006E5723" w:rsidRPr="00F10C80" w:rsidRDefault="006E5723" w:rsidP="006E5723">
            <w:pPr>
              <w:numPr>
                <w:ilvl w:val="6"/>
                <w:numId w:val="36"/>
              </w:num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Opdrachtnemer is in staat voor e-mailverbindingen met de Belastingdienst en/of burgers en/of bedrijven TLS, STARTTLS, DANE, SPF en DMARC toe te passen. De IP-adressen van verzendende systemen zijn geregistreerd als SPF-record in de DNS van de verzendende domeinnaam. Van inkomende e-mailberichten wordt de geldigheid van het verzendend IP-adres gecontroleerd tegen het IP-adres van de verzendende server.</w:t>
            </w:r>
          </w:p>
          <w:p w14:paraId="064B4F35"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De policies voor SPF en DMARC zijn strikt geconfigureerd (SPF: “~all””  en “-all”, DMARC: “p=quarantine” en “p=reject”).</w:t>
            </w:r>
          </w:p>
          <w:p w14:paraId="122A51E3"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STARTTLS is zodanig geconfigureerd dat alleen e-mailverkeer over TLS mogelijk is. TLS is geconfigureerd conform de richtlijnen van het NCSC (“ICT-beveiligingsrichtlijnen voor Transport Layer Security”, er wordt alleen gebruik gemaakt van standaarden en instellingen die door het NCSC als ‘Goed’ zijn gekwalificeerd.).</w:t>
            </w:r>
          </w:p>
          <w:p w14:paraId="7C943CB1"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5DE93A3A"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Alleen met nadrukkelijke toestemming van de Belastingdienst kan hier van worden afgeweken.</w:t>
            </w:r>
          </w:p>
          <w:p w14:paraId="576B9A83"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75E9D93F" w14:textId="56136C74"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Inschrijver gaat akkoord met het toepassen van wijzigingen op basis van wijzigingen bij het Forum van Standaardisatie.</w:t>
            </w:r>
          </w:p>
        </w:tc>
        <w:sdt>
          <w:sdtPr>
            <w:rPr>
              <w:rFonts w:ascii="RijksoverheidSansText" w:hAnsi="RijksoverheidSansText" w:cs="Arial"/>
              <w:b/>
              <w:spacing w:val="5"/>
              <w:sz w:val="18"/>
              <w:szCs w:val="18"/>
              <w:lang w:eastAsia="nl-NL"/>
            </w:rPr>
            <w:id w:val="584499933"/>
            <w:placeholder>
              <w:docPart w:val="D4CC18FA95344409BAB7C2F9E3C428A8"/>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04CD6" w14:textId="7ADE6EF8"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5B51B79E"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C193F" w14:textId="005B8AB2"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13</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92232"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[BBN1](BIO 6.1.1.1) Inschrijver heeft een gemandateerde contactpersoon specifiek voor het afhandelen van beveiligingsonderwerpen.</w:t>
            </w:r>
          </w:p>
          <w:p w14:paraId="6361A497"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05B1614E" w14:textId="33F4192F" w:rsidR="006E5723" w:rsidRPr="00E04208"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Voor prio 1-Incidenten is deze contactpersoon 24/7 bereikbaar (buiten kantoortijden evt. volgens een stand by-regeling).</w:t>
            </w:r>
          </w:p>
        </w:tc>
        <w:sdt>
          <w:sdtPr>
            <w:rPr>
              <w:rFonts w:ascii="RijksoverheidSansText" w:hAnsi="RijksoverheidSansText" w:cs="Arial"/>
              <w:b/>
              <w:spacing w:val="5"/>
              <w:sz w:val="18"/>
              <w:szCs w:val="18"/>
              <w:lang w:eastAsia="nl-NL"/>
            </w:rPr>
            <w:id w:val="221565279"/>
            <w:placeholder>
              <w:docPart w:val="C7B697A62FBD4AE38C811D4649F07509"/>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E9188" w14:textId="47DBFD62"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4C578DED"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FDFE7D" w14:textId="65F840A7"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14</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3C27A6"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Opdrachtnemer informeert de Belastingdienst onmiddellijk wanneer er een Kwetsbaarheid wordt geconstateerd of verwacht, betreffende de Gegevens en/of de Oplossing waar de Belastingdienst gebruik van maakt die ook in gebruik zijn bij andere klanten van Opdrachtnemer.</w:t>
            </w:r>
          </w:p>
          <w:p w14:paraId="28C9D2DD"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61AB2DAB"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 xml:space="preserve">Opdrachtnemer zal in dat geval tevens de omvang van de Kwetsbaarheid aangeven, de verwachte consequenties voor de Belastingdienst alsmede de reeds getroffen en te treffen maatregelen om de gevolgen te beperken. </w:t>
            </w:r>
          </w:p>
          <w:p w14:paraId="7F03DA99"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731901C2" w14:textId="51E62BD9"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Dit proces zal beschreven worden in de DAP.</w:t>
            </w:r>
          </w:p>
        </w:tc>
        <w:sdt>
          <w:sdtPr>
            <w:rPr>
              <w:rFonts w:ascii="RijksoverheidSansText" w:hAnsi="RijksoverheidSansText" w:cs="Arial"/>
              <w:b/>
              <w:spacing w:val="5"/>
              <w:sz w:val="18"/>
              <w:szCs w:val="18"/>
              <w:lang w:eastAsia="nl-NL"/>
            </w:rPr>
            <w:id w:val="1182783955"/>
            <w:placeholder>
              <w:docPart w:val="913B271DBDC74050BE43974DA2F102FF"/>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57573" w14:textId="769D4990"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440649ED"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F5A083" w14:textId="4C78FE2A"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lastRenderedPageBreak/>
              <w:t>UE 15</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0A9348"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[BBN1](BIO 6.1.1.1) Inschrijver heeft gemandateerde contactpersonen specifiek voor het afhandelen van privacygerelateerde zaken.</w:t>
            </w:r>
          </w:p>
          <w:p w14:paraId="401B9788" w14:textId="2CC0F2F2"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Deze contactpersoon is 24/7 bereikbaar (buiten kantoortijden evt. volgens een stand by-regeling).</w:t>
            </w:r>
          </w:p>
        </w:tc>
        <w:sdt>
          <w:sdtPr>
            <w:rPr>
              <w:rFonts w:ascii="RijksoverheidSansText" w:hAnsi="RijksoverheidSansText" w:cs="Arial"/>
              <w:b/>
              <w:spacing w:val="5"/>
              <w:sz w:val="18"/>
              <w:szCs w:val="18"/>
              <w:lang w:eastAsia="nl-NL"/>
            </w:rPr>
            <w:id w:val="655426011"/>
            <w:placeholder>
              <w:docPart w:val="BBFBC445C9E74444AEF0D180065DF7F0"/>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1235B" w14:textId="43A03027"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4809DE29"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EEA48" w14:textId="5F1366DE"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16</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3B4F9"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(BIO 16.1.3.1) Opdrachtnemer handelt via de Belastingdienst gemelde CVD (Coordinated Vulnerability Disclosure)-meldingen af conform het CVD-beleid van de Belastingdienst, voor meer informatie over het CVD-beleid, klik dan hier.</w:t>
            </w:r>
          </w:p>
          <w:p w14:paraId="4F029809"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318F7A78" w14:textId="77777777" w:rsidR="006E5723" w:rsidRPr="00F10C80"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Gemelde kwetsbaarheden worden conform het CVD-beleid afgehandeld.</w:t>
            </w:r>
          </w:p>
          <w:p w14:paraId="2E7E9630" w14:textId="685A2854"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F10C80">
              <w:rPr>
                <w:rFonts w:ascii="RijksoverheidSansText" w:hAnsi="RijksoverheidSansText" w:cs="Arial"/>
                <w:spacing w:val="5"/>
                <w:sz w:val="18"/>
                <w:szCs w:val="18"/>
                <w:lang w:eastAsia="nl-NL"/>
              </w:rPr>
              <w:t>Dit proces zal op Verzoek beschreven en opgenomen worden in de DAP.</w:t>
            </w:r>
          </w:p>
        </w:tc>
        <w:sdt>
          <w:sdtPr>
            <w:rPr>
              <w:rFonts w:ascii="RijksoverheidSansText" w:hAnsi="RijksoverheidSansText" w:cs="Arial"/>
              <w:b/>
              <w:spacing w:val="5"/>
              <w:sz w:val="18"/>
              <w:szCs w:val="18"/>
              <w:lang w:eastAsia="nl-NL"/>
            </w:rPr>
            <w:id w:val="-704405335"/>
            <w:placeholder>
              <w:docPart w:val="356B1EB8A3804AB893DB50F6CB3B4844"/>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47499" w14:textId="61D89A34"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1C710D8F"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C96CC" w14:textId="57A3E19C"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17</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1EA06" w14:textId="45236EF4"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 xml:space="preserve">Opdrachtnemer gaat akkoord met de inzet door de Belastingdienst van een onafhankelijk A&amp;P-testbedrijf en sluit een Vrijwaringsverklaring af per A&amp;P-testbedrijf </w:t>
            </w:r>
            <w:proofErr w:type="spellStart"/>
            <w:r w:rsidRPr="00A74EB1">
              <w:rPr>
                <w:rFonts w:ascii="RijksoverheidSansText" w:hAnsi="RijksoverheidSansText" w:cs="Arial"/>
                <w:spacing w:val="5"/>
                <w:sz w:val="18"/>
                <w:szCs w:val="18"/>
                <w:lang w:eastAsia="nl-NL"/>
              </w:rPr>
              <w:t>danwel</w:t>
            </w:r>
            <w:proofErr w:type="spellEnd"/>
            <w:r w:rsidRPr="00A74EB1">
              <w:rPr>
                <w:rFonts w:ascii="RijksoverheidSansText" w:hAnsi="RijksoverheidSansText" w:cs="Arial"/>
                <w:spacing w:val="5"/>
                <w:sz w:val="18"/>
                <w:szCs w:val="18"/>
                <w:lang w:eastAsia="nl-NL"/>
              </w:rPr>
              <w:t xml:space="preserve"> A&amp;P-test.</w:t>
            </w:r>
          </w:p>
        </w:tc>
        <w:sdt>
          <w:sdtPr>
            <w:rPr>
              <w:rFonts w:ascii="RijksoverheidSansText" w:hAnsi="RijksoverheidSansText" w:cs="Arial"/>
              <w:b/>
              <w:spacing w:val="5"/>
              <w:sz w:val="18"/>
              <w:szCs w:val="18"/>
              <w:lang w:eastAsia="nl-NL"/>
            </w:rPr>
            <w:id w:val="-937366163"/>
            <w:placeholder>
              <w:docPart w:val="535D4B1DE9CE4D799D0A2D1075B6DB73"/>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BC0D2" w14:textId="69F1D05E"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2F3C1122"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21F58D" w14:textId="24EA1561"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18</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6DBE2"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Opdrachtgever zal bij een kritiek beveiligingsrisico (critical) de Oplossing mogelijk uit moeten zetten.</w:t>
            </w:r>
          </w:p>
          <w:p w14:paraId="64FE1483"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0265D444"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Opdrachtnemer werkt, indien nodig, kosteloos mee met het opnieuw ingebruik nemen van de Oplossing, waarbij vertrouwelijkheid en integriteit van de Gegevens gewaarborgd is. Ook als er integratie van Gegevens van de Oplossing met Gegevens die tijdens de onbeschikbaarheid zijn gegenereerd, moet plaatsvinden.</w:t>
            </w:r>
          </w:p>
          <w:p w14:paraId="178CD826"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09D5EA75" w14:textId="114CDA10"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Op verzoek van Opdrachtgever worden nadere afspraken hierover opgenomen in de DAP.</w:t>
            </w:r>
          </w:p>
        </w:tc>
        <w:sdt>
          <w:sdtPr>
            <w:rPr>
              <w:rFonts w:ascii="RijksoverheidSansText" w:hAnsi="RijksoverheidSansText" w:cs="Arial"/>
              <w:b/>
              <w:spacing w:val="5"/>
              <w:sz w:val="18"/>
              <w:szCs w:val="18"/>
              <w:lang w:eastAsia="nl-NL"/>
            </w:rPr>
            <w:id w:val="1684398444"/>
            <w:placeholder>
              <w:docPart w:val="E0582430CEE648D29CF69A3A996A3FD4"/>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041E0" w14:textId="2EDC5C0C"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3D61E1EB"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6A086A" w14:textId="1FFC1042"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19</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7C02CA"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[on-premise](12.1.4.1, 18.2.3.1) De Belastingdienst voert voor in productiename, periodiek of na een significante Release een A&amp;P-test uit conform de beschreven richtlijnen van de Belastingdienst. De precieze invulling van de A&amp;P-test is afhankelijk van de situatie en wordt bepaald door de Opdrachtgever. Het kan een A&amp;P-test zijn binnen de keten waar de Oplossing onderdeel van is.</w:t>
            </w:r>
          </w:p>
          <w:p w14:paraId="1283DB53"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6781ADC1"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Eventuele Kwetsbaarheden die binnen de scope van de Opdrachtnemer vallen worden conform de richtlijnen van de Belastingdienst opgelost door Opdrachtnemer. In overleg worden relevante acties opgenomen in het Verbeterplan.</w:t>
            </w:r>
          </w:p>
          <w:p w14:paraId="34D193CA" w14:textId="74F3C490"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Opdrachtnemer werkt hier kosteloos aan mee.</w:t>
            </w:r>
          </w:p>
        </w:tc>
        <w:sdt>
          <w:sdtPr>
            <w:rPr>
              <w:rFonts w:ascii="RijksoverheidSansText" w:hAnsi="RijksoverheidSansText" w:cs="Arial"/>
              <w:b/>
              <w:spacing w:val="5"/>
              <w:sz w:val="18"/>
              <w:szCs w:val="18"/>
              <w:lang w:eastAsia="nl-NL"/>
            </w:rPr>
            <w:id w:val="1338659776"/>
            <w:placeholder>
              <w:docPart w:val="F078319DDA5E42AF98BFFF76D31D0DFA"/>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F7895" w14:textId="1B5CEB0E"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372D429E"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24BC86" w14:textId="4242E526"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20</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48167E"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[on-premise] (BIO18.2.3.1) De Belastingdienst voert op haar kosten periodiek –bij voorkeur maandelijks- een Vulnerability scan uit op de Oplossing conform haar richtlijnen.</w:t>
            </w:r>
          </w:p>
          <w:p w14:paraId="5593CFCA"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6F615DCF" w14:textId="2297676E"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Eventuele Kwetsbaarheden die binnen de scope van de Opdrachtnemer vallen, worden conform de richtlijnen van de Belastingdienst opgelost door Opdrachtnemer. In overleg worden relevante acties opgenomen in het Verbeterplan. Opdrachtnemer werkt hier kosteloos aan mee.</w:t>
            </w:r>
          </w:p>
        </w:tc>
        <w:sdt>
          <w:sdtPr>
            <w:rPr>
              <w:rFonts w:ascii="RijksoverheidSansText" w:hAnsi="RijksoverheidSansText" w:cs="Arial"/>
              <w:b/>
              <w:spacing w:val="5"/>
              <w:sz w:val="18"/>
              <w:szCs w:val="18"/>
              <w:lang w:eastAsia="nl-NL"/>
            </w:rPr>
            <w:id w:val="1373046726"/>
            <w:placeholder>
              <w:docPart w:val="4803D1C80BD64F4DB0AAB370C597708A"/>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8B53B" w14:textId="43A15525"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7991B529"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18B5A" w14:textId="4226194F"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21</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5D2DA"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 xml:space="preserve">De Oplossing voldoet aan de eisen van DigiToegankelijk (WCAG, meest recente versie). Indien bij Inschrijving nog niet wordt voldaan aan de eisen van </w:t>
            </w:r>
            <w:r w:rsidRPr="00A74EB1">
              <w:rPr>
                <w:rFonts w:ascii="RijksoverheidSansText" w:hAnsi="RijksoverheidSansText" w:cs="Arial"/>
                <w:spacing w:val="5"/>
                <w:sz w:val="18"/>
                <w:szCs w:val="18"/>
                <w:lang w:eastAsia="nl-NL"/>
              </w:rPr>
              <w:lastRenderedPageBreak/>
              <w:t xml:space="preserve">DigiToegankelijk dan levert de Inschrijver een Roadmap/plan op waaruit blijkt dat de Oplossing binnen twee jaar zal voldoen aan deze eisen. </w:t>
            </w:r>
          </w:p>
          <w:p w14:paraId="3D16EFB4"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5F2BE15F" w14:textId="33F6A58E"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Indien van toepassing wordt er in de SLA rapportage inzicht gegeven over de voortgang van de Roadmap hiervoor.</w:t>
            </w:r>
          </w:p>
        </w:tc>
        <w:sdt>
          <w:sdtPr>
            <w:rPr>
              <w:rFonts w:ascii="RijksoverheidSansText" w:hAnsi="RijksoverheidSansText" w:cs="Arial"/>
              <w:b/>
              <w:spacing w:val="5"/>
              <w:sz w:val="18"/>
              <w:szCs w:val="18"/>
              <w:lang w:eastAsia="nl-NL"/>
            </w:rPr>
            <w:id w:val="-980765019"/>
            <w:placeholder>
              <w:docPart w:val="AC4C50FC41FA4E28A5C2DE2B2B96E86C"/>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1E602" w14:textId="27400463"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04229ED0"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DFEF50" w14:textId="06A973AE"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22</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169BB"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[BBN1, on-premise]( BIO 9.4.4.2, 12.4.2.4, 16.1.7.1) De Oplossing wordt volcontinu gemonitord en excepties worden gelogd conform 20200127-Standaard-Technische-beveiligings-logging-IV. In dit document, is onder andere, beschreven:</w:t>
            </w:r>
          </w:p>
          <w:p w14:paraId="60E1E141"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 Datum en tijd;</w:t>
            </w:r>
          </w:p>
          <w:p w14:paraId="548B6EE7"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 IP-adres of hostnaam van het device dat de informatie logt;</w:t>
            </w:r>
          </w:p>
          <w:p w14:paraId="042A6A2A"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 IP-adres van het remote systeem (indien met een ander systeem wordt gecommuniceerd);</w:t>
            </w:r>
          </w:p>
          <w:p w14:paraId="6A37835B"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 identificatie van de Gebruiker of het proces;</w:t>
            </w:r>
          </w:p>
          <w:p w14:paraId="6EB71971"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 Beschrijving van de activiteit of gebeurtenis;</w:t>
            </w:r>
          </w:p>
          <w:p w14:paraId="0157E6A9"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 Het resultaat van de activiteit of gebeurtenis.</w:t>
            </w:r>
          </w:p>
          <w:p w14:paraId="2438965F"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29ED7E1A"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Gebeurtenissen die gelogd moeten worden:</w:t>
            </w:r>
          </w:p>
          <w:p w14:paraId="170B6448"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 Authenticatie/autorisatie pogingen, inloggen en uitloggen;</w:t>
            </w:r>
          </w:p>
          <w:p w14:paraId="2B12DC29"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 Acties die betrekking hebben op gebruikersprofielen, bestanden en databases of systeemservices;</w:t>
            </w:r>
          </w:p>
          <w:p w14:paraId="0D94E35B"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 Transacties tussen systemen;</w:t>
            </w:r>
          </w:p>
          <w:p w14:paraId="23E2DCB6"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 Activatie en/of de-active van beveiligingsfunctionaliteit;</w:t>
            </w:r>
          </w:p>
          <w:p w14:paraId="5139E841"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 Niet gespecificeerd gedrag van systemen en applicaties (uitzonderingen, fouten en storingen);</w:t>
            </w:r>
          </w:p>
          <w:p w14:paraId="358FD54D"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 Beveiligingsincidenten.</w:t>
            </w:r>
          </w:p>
          <w:p w14:paraId="69F6B84C"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390926D5"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 xml:space="preserve">De logfunctie van de Oplossing kan gekoppeld worden aan de op de centrale logvoorziening van de Belastingdienst. Op dit moment is dat Splunk. </w:t>
            </w:r>
          </w:p>
          <w:p w14:paraId="2F239072"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5AECAEFF" w14:textId="026941CE"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Afspraken worden gemaakt tijdens Implementatie en worden beschreven in de DAP.</w:t>
            </w:r>
          </w:p>
        </w:tc>
        <w:sdt>
          <w:sdtPr>
            <w:rPr>
              <w:rFonts w:ascii="RijksoverheidSansText" w:hAnsi="RijksoverheidSansText" w:cs="Arial"/>
              <w:b/>
              <w:spacing w:val="5"/>
              <w:sz w:val="18"/>
              <w:szCs w:val="18"/>
              <w:lang w:eastAsia="nl-NL"/>
            </w:rPr>
            <w:id w:val="-1220586365"/>
            <w:placeholder>
              <w:docPart w:val="554DA6DF2FB347D197302BC31D8CD0D9"/>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24BCC" w14:textId="3CDF2CD8"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41B4E98E"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4B0EA4" w14:textId="2F098426"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23</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E9F8A"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(BIO 12.1.4.) Indien Inschrijver productiedata van Opdrachtgever gebruikt ten behoeve van testen geldt deze eis. Inschrijver dient dan gebruik te maken van gescheiden Ontwikkel-, Test-, Acceptatie-en Productieomgevingen. In de Productieomgeving wordt niet getest. Productiegegevens worden alleen gebruikt in de Productieomgeving. Het niveau van Beveiliging en technische inrichting van de Acceptatieomgeving is gelijk aan die van de Productieomgeving.</w:t>
            </w:r>
          </w:p>
          <w:p w14:paraId="107B473B"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64684A98"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Programmacode wordt op een gecontroleerde manier van omgeving tot omgeving getransporteerd.</w:t>
            </w:r>
          </w:p>
          <w:p w14:paraId="100290D9"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357D5DF4" w14:textId="4D7B9053"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Alleen met expliciete toestemming van de Belastingdienst (dataeigenaar) kan hiervan worden afgeweken met toepassing van goedgekeurde (aanvullende) waarborgen.</w:t>
            </w:r>
          </w:p>
        </w:tc>
        <w:sdt>
          <w:sdtPr>
            <w:rPr>
              <w:rFonts w:ascii="RijksoverheidSansText" w:hAnsi="RijksoverheidSansText" w:cs="Arial"/>
              <w:b/>
              <w:spacing w:val="5"/>
              <w:sz w:val="18"/>
              <w:szCs w:val="18"/>
              <w:lang w:eastAsia="nl-NL"/>
            </w:rPr>
            <w:id w:val="10886340"/>
            <w:placeholder>
              <w:docPart w:val="8D0DA374E548458CB3EFCA44621F4DA6"/>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A3235" w14:textId="6888CC50"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05EB8078"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70BF4E" w14:textId="46797180"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24</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68018F" w14:textId="06BE4A69"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In de Oplossing moet 20% van de Gebruikers Concurrent kunnen werken.</w:t>
            </w:r>
          </w:p>
        </w:tc>
        <w:sdt>
          <w:sdtPr>
            <w:rPr>
              <w:rFonts w:ascii="RijksoverheidSansText" w:hAnsi="RijksoverheidSansText" w:cs="Arial"/>
              <w:b/>
              <w:spacing w:val="5"/>
              <w:sz w:val="18"/>
              <w:szCs w:val="18"/>
              <w:lang w:eastAsia="nl-NL"/>
            </w:rPr>
            <w:id w:val="-1328829020"/>
            <w:placeholder>
              <w:docPart w:val="A11AF17F3E164911AD62DF02AB4730E5"/>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085D8" w14:textId="68419A81"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651AEBA7"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AC3CA2" w14:textId="5763D8A2"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lastRenderedPageBreak/>
              <w:t>UE 25</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210608"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val="en-US" w:eastAsia="nl-NL"/>
              </w:rPr>
            </w:pPr>
            <w:r w:rsidRPr="00A74EB1">
              <w:rPr>
                <w:rFonts w:ascii="RijksoverheidSansText" w:hAnsi="RijksoverheidSansText" w:cs="Arial"/>
                <w:spacing w:val="5"/>
                <w:sz w:val="18"/>
                <w:szCs w:val="18"/>
                <w:lang w:val="en-US" w:eastAsia="nl-NL"/>
              </w:rPr>
              <w:t>[on-premise](BIO 12.3.1.4, 12.3.1.5) Back-up &amp; restore</w:t>
            </w:r>
          </w:p>
          <w:p w14:paraId="4AF1399F"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val="en-US" w:eastAsia="nl-NL"/>
              </w:rPr>
            </w:pPr>
          </w:p>
          <w:p w14:paraId="089EDFCE" w14:textId="233C6500"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Opdrachtgever is verantwoordelijk voor de uitvoering van back-ups. De Oplossing maakt het mogelijk dat een back-up kan worden gemaakt van de Gegevens, het Programma en de Configuratiegegevens. De RPO is vastgesteld op 28 uur.</w:t>
            </w:r>
          </w:p>
        </w:tc>
        <w:sdt>
          <w:sdtPr>
            <w:rPr>
              <w:rFonts w:ascii="RijksoverheidSansText" w:hAnsi="RijksoverheidSansText" w:cs="Arial"/>
              <w:b/>
              <w:spacing w:val="5"/>
              <w:sz w:val="18"/>
              <w:szCs w:val="18"/>
              <w:lang w:eastAsia="nl-NL"/>
            </w:rPr>
            <w:id w:val="401335613"/>
            <w:placeholder>
              <w:docPart w:val="A6228BB76F1241248302ED256997384B"/>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CAA37" w14:textId="5B002966"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75ABDAF6"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F402E" w14:textId="2273A3AB"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26</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0303E6"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[on-premise]( BIO 12.3.1.4, 12.3.1.5) De Belastingdienst voert periodiek een Backup &amp; Restoretest uit. Afwijkingen worden indien voor Opdrachtnemer relevant gemeld.</w:t>
            </w:r>
          </w:p>
          <w:p w14:paraId="5DB95789"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2DDE0EBC" w14:textId="2A5FF977"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Opdrachtnemer werkt kosteloos mee aan het implementeren van eventuele verbeterpunten die van toepassing zijn op de Oplossing zelf.</w:t>
            </w:r>
          </w:p>
        </w:tc>
        <w:sdt>
          <w:sdtPr>
            <w:rPr>
              <w:rFonts w:ascii="RijksoverheidSansText" w:hAnsi="RijksoverheidSansText" w:cs="Arial"/>
              <w:b/>
              <w:spacing w:val="5"/>
              <w:sz w:val="18"/>
              <w:szCs w:val="18"/>
              <w:lang w:eastAsia="nl-NL"/>
            </w:rPr>
            <w:id w:val="-1328273702"/>
            <w:placeholder>
              <w:docPart w:val="980DFEB31F514435870EC4EF781347A9"/>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81CF6" w14:textId="655A0944"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7A169560"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FC0826" w14:textId="6296EDA9"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27</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7EDC1"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 xml:space="preserve">[BBN2][on-premise] (BIO 11.1.4.2, 17.1.3.1) De Opdrachtgever voert periodieke Calamiteitentesten uit. Het kan een continuïtietstest zijn binnen de keten waar de Oplossing onderdeel van is. </w:t>
            </w:r>
          </w:p>
          <w:p w14:paraId="1048F4C2"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4BD19284" w14:textId="59E282AD"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Opdrachtnemer werkt kosteloos mee aan het implementeren van eventuele verbeterpunten voortkomende uit deze testen die van toepassing zijn op de Oplossing zelf.</w:t>
            </w:r>
          </w:p>
        </w:tc>
        <w:sdt>
          <w:sdtPr>
            <w:rPr>
              <w:rFonts w:ascii="RijksoverheidSansText" w:hAnsi="RijksoverheidSansText" w:cs="Arial"/>
              <w:b/>
              <w:spacing w:val="5"/>
              <w:sz w:val="18"/>
              <w:szCs w:val="18"/>
              <w:lang w:eastAsia="nl-NL"/>
            </w:rPr>
            <w:id w:val="-2118048112"/>
            <w:placeholder>
              <w:docPart w:val="1A92D58BCFE34A13889F748C4C3A3D04"/>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E9D55" w14:textId="5B1B7795"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675BA2FE"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6D795D" w14:textId="2311F91D"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28</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D5B76F" w14:textId="6BA29FE1"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Het (laten) creeëren van Rapportages mag niet ten koste van het 'normale' gebruik en/of performance van de Oplossing gaan.</w:t>
            </w:r>
          </w:p>
        </w:tc>
        <w:sdt>
          <w:sdtPr>
            <w:rPr>
              <w:rFonts w:ascii="RijksoverheidSansText" w:hAnsi="RijksoverheidSansText" w:cs="Arial"/>
              <w:b/>
              <w:spacing w:val="5"/>
              <w:sz w:val="18"/>
              <w:szCs w:val="18"/>
              <w:lang w:eastAsia="nl-NL"/>
            </w:rPr>
            <w:id w:val="324783795"/>
            <w:placeholder>
              <w:docPart w:val="783326DDEE544776BDC68F3E024928C1"/>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ADE36" w14:textId="0EC5E1AD"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79EC970A"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8E143" w14:textId="3E055A01"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29</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368BE6" w14:textId="2AEE6460"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Opdrachtnemer conformeert zich aan de Business Etiquette zoals opgenomen in Bijlage 4 van het Beschrijvend Document.</w:t>
            </w:r>
          </w:p>
        </w:tc>
        <w:sdt>
          <w:sdtPr>
            <w:rPr>
              <w:rFonts w:ascii="RijksoverheidSansText" w:hAnsi="RijksoverheidSansText" w:cs="Arial"/>
              <w:b/>
              <w:spacing w:val="5"/>
              <w:sz w:val="18"/>
              <w:szCs w:val="18"/>
              <w:lang w:eastAsia="nl-NL"/>
            </w:rPr>
            <w:id w:val="1826317747"/>
            <w:placeholder>
              <w:docPart w:val="906C03B42B9E42859D6BFC51AE1CB6EC"/>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1D81D" w14:textId="715D69B9"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30FEF9E0"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6B57EB" w14:textId="22B676C7"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30</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53C06"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Opdrachtnemer dient rekening te houden met de verplichtingen uit hoofde van de bepalingen inzake de arbeidsbescherming en de arbeidsvoorwaarden die gelden in het land waar de opdracht wordt uitgevoerd, zoals bedoeld in artikel 2.81 lid 2Aw2012.</w:t>
            </w:r>
          </w:p>
          <w:p w14:paraId="011C971D"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40DDDA59"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Kennis omtrent die belastingen en milieubescherming, arbeidsvoorwaarden en arbeidsbescherming kunnen Inschrijvers, voor zover het gaat om uitvoering in Nederland, verkrijgen bij:</w:t>
            </w:r>
          </w:p>
          <w:p w14:paraId="1A0E659F" w14:textId="77777777" w:rsidR="006E5723" w:rsidRPr="00A74EB1" w:rsidRDefault="006E5723" w:rsidP="006E5723">
            <w:pPr>
              <w:numPr>
                <w:ilvl w:val="0"/>
                <w:numId w:val="23"/>
              </w:num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 xml:space="preserve">Opdrachtgever, </w:t>
            </w:r>
            <w:hyperlink r:id="rId8" w:history="1">
              <w:r w:rsidRPr="00A74EB1">
                <w:rPr>
                  <w:rStyle w:val="Hyperlink"/>
                  <w:rFonts w:ascii="RijksoverheidSansText" w:hAnsi="RijksoverheidSansText" w:cs="Arial"/>
                  <w:spacing w:val="5"/>
                  <w:sz w:val="18"/>
                  <w:szCs w:val="18"/>
                  <w:lang w:eastAsia="nl-NL"/>
                </w:rPr>
                <w:t>www.belastingdienst.nl</w:t>
              </w:r>
            </w:hyperlink>
            <w:r w:rsidRPr="00A74EB1">
              <w:rPr>
                <w:rFonts w:ascii="RijksoverheidSansText" w:hAnsi="RijksoverheidSansText" w:cs="Arial"/>
                <w:spacing w:val="5"/>
                <w:sz w:val="18"/>
                <w:szCs w:val="18"/>
                <w:lang w:eastAsia="nl-NL"/>
              </w:rPr>
              <w:t xml:space="preserve">; </w:t>
            </w:r>
          </w:p>
          <w:p w14:paraId="355D492C" w14:textId="77777777" w:rsidR="006E5723" w:rsidRPr="00A74EB1" w:rsidRDefault="006E5723" w:rsidP="006E5723">
            <w:pPr>
              <w:numPr>
                <w:ilvl w:val="0"/>
                <w:numId w:val="23"/>
              </w:num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 xml:space="preserve">het Ministerie van Infrastructuur en Waterstaat, </w:t>
            </w:r>
            <w:hyperlink r:id="rId9" w:history="1">
              <w:r w:rsidRPr="00A74EB1">
                <w:rPr>
                  <w:rStyle w:val="Hyperlink"/>
                  <w:rFonts w:ascii="RijksoverheidSansText" w:hAnsi="RijksoverheidSansText" w:cs="Arial"/>
                  <w:spacing w:val="5"/>
                  <w:sz w:val="18"/>
                  <w:szCs w:val="18"/>
                  <w:lang w:eastAsia="nl-NL"/>
                </w:rPr>
                <w:t>https://www.rijksoverheid.nl/ministeries/ministerie-van-infrastructuur-en-waterstaat</w:t>
              </w:r>
            </w:hyperlink>
            <w:r w:rsidRPr="00A74EB1">
              <w:rPr>
                <w:rFonts w:ascii="RijksoverheidSansText" w:hAnsi="RijksoverheidSansText" w:cs="Arial"/>
                <w:spacing w:val="5"/>
                <w:sz w:val="18"/>
                <w:szCs w:val="18"/>
                <w:lang w:eastAsia="nl-NL"/>
              </w:rPr>
              <w:t xml:space="preserve">; </w:t>
            </w:r>
          </w:p>
          <w:p w14:paraId="25187A76" w14:textId="56CCF09A"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 xml:space="preserve">het Ministerie van Sociale Zaken en Werkgelegenheid, </w:t>
            </w:r>
            <w:hyperlink r:id="rId10" w:history="1">
              <w:r w:rsidRPr="00A74EB1">
                <w:rPr>
                  <w:rStyle w:val="Hyperlink"/>
                  <w:rFonts w:ascii="RijksoverheidSansText" w:hAnsi="RijksoverheidSansText" w:cs="Arial"/>
                  <w:spacing w:val="5"/>
                  <w:sz w:val="18"/>
                  <w:szCs w:val="18"/>
                  <w:lang w:eastAsia="nl-NL"/>
                </w:rPr>
                <w:t>www.rijksoverheid.nl/ministeries/szw</w:t>
              </w:r>
            </w:hyperlink>
            <w:r w:rsidRPr="00A74EB1">
              <w:rPr>
                <w:rFonts w:ascii="RijksoverheidSansText" w:hAnsi="RijksoverheidSansText" w:cs="Arial"/>
                <w:spacing w:val="5"/>
                <w:sz w:val="18"/>
                <w:szCs w:val="18"/>
                <w:lang w:eastAsia="nl-NL"/>
              </w:rPr>
              <w:t>.</w:t>
            </w:r>
          </w:p>
        </w:tc>
        <w:sdt>
          <w:sdtPr>
            <w:rPr>
              <w:rFonts w:ascii="RijksoverheidSansText" w:hAnsi="RijksoverheidSansText" w:cs="Arial"/>
              <w:b/>
              <w:spacing w:val="5"/>
              <w:sz w:val="18"/>
              <w:szCs w:val="18"/>
              <w:lang w:eastAsia="nl-NL"/>
            </w:rPr>
            <w:id w:val="-1433746306"/>
            <w:placeholder>
              <w:docPart w:val="1914603F2D1442D2B6477A78F883CD96"/>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EBB2A" w14:textId="3DE1E179"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04221F60"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6352F6" w14:textId="75079C94"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31</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272E6" w14:textId="15D1C4F3"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Na het tekenen van de Overeenkomst stemmen Partijen met elkaar af over de wijze waarop invulling wordt gegeven aan social return.</w:t>
            </w:r>
          </w:p>
        </w:tc>
        <w:sdt>
          <w:sdtPr>
            <w:rPr>
              <w:rFonts w:ascii="RijksoverheidSansText" w:hAnsi="RijksoverheidSansText" w:cs="Arial"/>
              <w:b/>
              <w:spacing w:val="5"/>
              <w:sz w:val="18"/>
              <w:szCs w:val="18"/>
              <w:lang w:eastAsia="nl-NL"/>
            </w:rPr>
            <w:id w:val="-956571052"/>
            <w:placeholder>
              <w:docPart w:val="C03D3E86C28C44C4A8C901AD476C0809"/>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E98A0" w14:textId="0AE7B440"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0A0A58EC"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1A52E9" w14:textId="365A4D3F"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32</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03623B"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5% van het arbeidscomponent van de opdrachtsom wordt besteed ten behoeve van één of meer van de volgende Social Return doelgroepen in relatie tot deze opdracht. Als doelgroepen zijn onder meer te onderscheiden:</w:t>
            </w:r>
            <w:r w:rsidRPr="00A74EB1">
              <w:rPr>
                <w:rFonts w:ascii="RijksoverheidSansText" w:hAnsi="RijksoverheidSansText" w:cs="Arial"/>
                <w:spacing w:val="5"/>
                <w:sz w:val="18"/>
                <w:szCs w:val="18"/>
                <w:lang w:eastAsia="nl-NL"/>
              </w:rPr>
              <w:br/>
            </w:r>
          </w:p>
          <w:p w14:paraId="3FDC61CA" w14:textId="77777777" w:rsidR="006E5723" w:rsidRPr="00A74EB1" w:rsidRDefault="006E5723" w:rsidP="006E5723">
            <w:pPr>
              <w:numPr>
                <w:ilvl w:val="0"/>
                <w:numId w:val="37"/>
              </w:num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Wet Werk en Bijstand (WWB) gerechtigden, die langer werkloos zijn dan 12 maanden, 50 jaar of ouder zijn en/of die zonder re-integratie ondersteuning of andere begeleiding niet zelfstandig aan werk kunnen komen,</w:t>
            </w:r>
          </w:p>
          <w:p w14:paraId="04A05748" w14:textId="77777777" w:rsidR="006E5723" w:rsidRPr="00A74EB1" w:rsidRDefault="006E5723" w:rsidP="006E5723">
            <w:pPr>
              <w:numPr>
                <w:ilvl w:val="0"/>
                <w:numId w:val="37"/>
              </w:num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lastRenderedPageBreak/>
              <w:t>Werkloosheidwet (WW) gerechtigden, die langer werkloos zijn dan 12 maanden, en/of 50 jaar of ouder zijn,</w:t>
            </w:r>
          </w:p>
          <w:p w14:paraId="164110EB" w14:textId="77777777" w:rsidR="006E5723" w:rsidRPr="00A74EB1" w:rsidRDefault="006E5723" w:rsidP="006E5723">
            <w:pPr>
              <w:numPr>
                <w:ilvl w:val="0"/>
                <w:numId w:val="37"/>
              </w:num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Wet Werk en Inkomen naar Arbeidsvermogen (WIA) gerechtigden,</w:t>
            </w:r>
          </w:p>
          <w:p w14:paraId="5932BDD8" w14:textId="77777777" w:rsidR="006E5723" w:rsidRPr="00A74EB1" w:rsidRDefault="006E5723" w:rsidP="006E5723">
            <w:pPr>
              <w:numPr>
                <w:ilvl w:val="0"/>
                <w:numId w:val="37"/>
              </w:num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Regeling Werkhervatting Gedeeltelijk Arbeidsgeschikten (WGA) gerechtigden,</w:t>
            </w:r>
          </w:p>
          <w:p w14:paraId="0AA9E356" w14:textId="77777777" w:rsidR="006E5723" w:rsidRPr="00A74EB1" w:rsidRDefault="006E5723" w:rsidP="006E5723">
            <w:pPr>
              <w:numPr>
                <w:ilvl w:val="0"/>
                <w:numId w:val="37"/>
              </w:num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Wet arbeidsongeschiktheid zelfstandigen (WAZ) gerechtigden,</w:t>
            </w:r>
          </w:p>
          <w:p w14:paraId="328301E1" w14:textId="77777777" w:rsidR="006E5723" w:rsidRPr="00A74EB1" w:rsidRDefault="006E5723" w:rsidP="006E5723">
            <w:pPr>
              <w:numPr>
                <w:ilvl w:val="0"/>
                <w:numId w:val="37"/>
              </w:num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 xml:space="preserve">Wet arbeidsongeschiktheidsvoorziening Jonggehandicapten (Wajong) gerechtigden, </w:t>
            </w:r>
          </w:p>
          <w:p w14:paraId="66EBF1F2" w14:textId="77777777" w:rsidR="006E5723" w:rsidRPr="00A74EB1" w:rsidRDefault="006E5723" w:rsidP="006E5723">
            <w:pPr>
              <w:numPr>
                <w:ilvl w:val="0"/>
                <w:numId w:val="37"/>
              </w:num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Wet Inkomensvoorziening Oudere en gedeeltelijk Arbeidsongeschikte Werkloze werknemers (IOAW) gerechtigden,</w:t>
            </w:r>
          </w:p>
          <w:p w14:paraId="04ADCF9F" w14:textId="77777777" w:rsidR="006E5723" w:rsidRPr="00A74EB1" w:rsidRDefault="006E5723" w:rsidP="006E5723">
            <w:pPr>
              <w:numPr>
                <w:ilvl w:val="0"/>
                <w:numId w:val="37"/>
              </w:num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Wet Inkomensvoorziening Oudere en gedeeltelijk Arbeidsongeschikte gewezen Zelfstandigen (IOAZ) gerechtigden,</w:t>
            </w:r>
          </w:p>
          <w:p w14:paraId="1B02C029" w14:textId="77777777" w:rsidR="006E5723" w:rsidRPr="00A74EB1" w:rsidRDefault="006E5723" w:rsidP="006E5723">
            <w:pPr>
              <w:numPr>
                <w:ilvl w:val="0"/>
                <w:numId w:val="37"/>
              </w:num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Wet Sociale Werkvoorzieningen (WSW) geïndiceerden,</w:t>
            </w:r>
          </w:p>
          <w:p w14:paraId="53929D9D" w14:textId="77777777" w:rsidR="006E5723" w:rsidRPr="00A74EB1" w:rsidRDefault="006E5723" w:rsidP="006E5723">
            <w:pPr>
              <w:numPr>
                <w:ilvl w:val="0"/>
                <w:numId w:val="37"/>
              </w:num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Leer/werkplekken voor niet uitkeringsgerechtigde werkzoekenden (nuggers),</w:t>
            </w:r>
          </w:p>
          <w:p w14:paraId="3AB57D22" w14:textId="77777777" w:rsidR="006E5723" w:rsidRPr="00A74EB1" w:rsidRDefault="006E5723" w:rsidP="006E5723">
            <w:pPr>
              <w:numPr>
                <w:ilvl w:val="0"/>
                <w:numId w:val="37"/>
              </w:num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Leer/werkplekken voor vroegtijdig schoolverlaters en jongeren met onvoldoende kwalificaties, en</w:t>
            </w:r>
          </w:p>
          <w:p w14:paraId="5F8E46CF" w14:textId="77777777" w:rsidR="006E5723" w:rsidRPr="00A74EB1" w:rsidRDefault="006E5723" w:rsidP="006E5723">
            <w:pPr>
              <w:numPr>
                <w:ilvl w:val="0"/>
                <w:numId w:val="37"/>
              </w:num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 xml:space="preserve">Leer/werkplekken in het kader van BOL/BBL opleidingen, VSO en/of praktijkscholen. </w:t>
            </w:r>
          </w:p>
          <w:p w14:paraId="703F5BA6" w14:textId="77777777" w:rsidR="006E5723" w:rsidRPr="00A74EB1"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08EB6E7E" w14:textId="49ABD116"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In overleg met de contractmanager van Opdrachtgever kunnen doelgroepen toegevoegd of verwijderd worden. Opdrachtnemer informeert Opdrachtgever regelmatig over de door haar gekozen invulling van deze eis.</w:t>
            </w:r>
          </w:p>
        </w:tc>
        <w:sdt>
          <w:sdtPr>
            <w:rPr>
              <w:rFonts w:ascii="RijksoverheidSansText" w:hAnsi="RijksoverheidSansText" w:cs="Arial"/>
              <w:b/>
              <w:spacing w:val="5"/>
              <w:sz w:val="18"/>
              <w:szCs w:val="18"/>
              <w:lang w:eastAsia="nl-NL"/>
            </w:rPr>
            <w:id w:val="-105889059"/>
            <w:placeholder>
              <w:docPart w:val="C5668EADC00E488EA02028ABC1510E46"/>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A93F1" w14:textId="363A1659"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79683066"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021D71" w14:textId="13B118D2"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33</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304B5F" w14:textId="0E77CC93"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74EB1">
              <w:rPr>
                <w:rFonts w:ascii="RijksoverheidSansText" w:hAnsi="RijksoverheidSansText" w:cs="Arial"/>
                <w:spacing w:val="5"/>
                <w:sz w:val="18"/>
                <w:szCs w:val="18"/>
                <w:lang w:eastAsia="nl-NL"/>
              </w:rPr>
              <w:t>Opdrachtnemer stuurt aan de Opdrachtgever elk half jaar, uiterlijk 15 kalenderdagen na ommekomst van deze periode, geheel ingevuld en ondertekend een periodiek verantwoordingsformulier social return toe. Dit periodiek verantwoordingsformulier social return is opgenomen als Bijlage bij de Overeenkomst.</w:t>
            </w:r>
          </w:p>
        </w:tc>
        <w:sdt>
          <w:sdtPr>
            <w:rPr>
              <w:rFonts w:ascii="RijksoverheidSansText" w:hAnsi="RijksoverheidSansText" w:cs="Arial"/>
              <w:b/>
              <w:spacing w:val="5"/>
              <w:sz w:val="18"/>
              <w:szCs w:val="18"/>
              <w:lang w:eastAsia="nl-NL"/>
            </w:rPr>
            <w:id w:val="1270288047"/>
            <w:placeholder>
              <w:docPart w:val="B8D40B932B1A408E9A03AB7C6683B737"/>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854C1" w14:textId="5496A4B2"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66C163F6"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15B36A" w14:textId="1E8051A3"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34</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90B4D0" w14:textId="11CDB94C"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8E126C">
              <w:rPr>
                <w:rFonts w:ascii="RijksoverheidSansText" w:hAnsi="RijksoverheidSansText" w:cs="Arial"/>
                <w:spacing w:val="5"/>
                <w:sz w:val="18"/>
                <w:szCs w:val="18"/>
                <w:lang w:eastAsia="nl-NL"/>
              </w:rPr>
              <w:t>Kosten die niet in de Inschrijving genoemd worden en niet verdisconteerd zijn in de Prijzen, maar toch noodzakelijk blijken te zijn voor een optimaal functioneren van de Oplossing conform de in de Aanbestedingsstukken gestelde eisen èn de in de Inschrijving opgenomen beantwoording van de Wensen, kan Opdrachtnemer niet in rekening brengen bij Opdrachtgever.</w:t>
            </w:r>
          </w:p>
        </w:tc>
        <w:sdt>
          <w:sdtPr>
            <w:rPr>
              <w:rFonts w:ascii="RijksoverheidSansText" w:hAnsi="RijksoverheidSansText" w:cs="Arial"/>
              <w:b/>
              <w:spacing w:val="5"/>
              <w:sz w:val="18"/>
              <w:szCs w:val="18"/>
              <w:lang w:eastAsia="nl-NL"/>
            </w:rPr>
            <w:id w:val="524600352"/>
            <w:placeholder>
              <w:docPart w:val="8D757C6C09DB40E0AD50744403931134"/>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55818" w14:textId="3BD4C05F"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1031CDFA"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24CD01" w14:textId="3C4B5767"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35</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D963C6" w14:textId="6A1E50F1"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8E126C">
              <w:rPr>
                <w:rFonts w:ascii="RijksoverheidSansText" w:hAnsi="RijksoverheidSansText" w:cs="Arial"/>
                <w:spacing w:val="5"/>
                <w:sz w:val="18"/>
                <w:szCs w:val="18"/>
                <w:lang w:eastAsia="nl-NL"/>
              </w:rPr>
              <w:t>Voor zover Opdrachtnemer gehouden is omzetbelasting in rekening te brengen, zullen de in het Prijzenformulier vermelde bedragen worden verhoogd met het geldende percentage omzetbelasting.</w:t>
            </w:r>
          </w:p>
        </w:tc>
        <w:sdt>
          <w:sdtPr>
            <w:rPr>
              <w:rFonts w:ascii="RijksoverheidSansText" w:hAnsi="RijksoverheidSansText" w:cs="Arial"/>
              <w:b/>
              <w:spacing w:val="5"/>
              <w:sz w:val="18"/>
              <w:szCs w:val="18"/>
              <w:lang w:eastAsia="nl-NL"/>
            </w:rPr>
            <w:id w:val="-800229871"/>
            <w:placeholder>
              <w:docPart w:val="BABB179A6E3843E982047E1560D6B0D8"/>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5768C" w14:textId="68EBFB90"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3C5F7226"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79F9F" w14:textId="3300ECCE"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36</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73929E" w14:textId="2D919C87"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8E126C">
              <w:rPr>
                <w:rFonts w:ascii="RijksoverheidSansText" w:hAnsi="RijksoverheidSansText" w:cs="Arial"/>
                <w:spacing w:val="5"/>
                <w:sz w:val="18"/>
                <w:szCs w:val="18"/>
                <w:lang w:eastAsia="nl-NL"/>
              </w:rPr>
              <w:t>De door de Opdrachtnemer geoffreerde Prijzen mogen jaarlijks per 1 januari geïndexeerd worden conform paragraaf 7.4. De eerste indexering vindt plaats niet eerder dan dan 1 januari 2026.</w:t>
            </w:r>
          </w:p>
        </w:tc>
        <w:sdt>
          <w:sdtPr>
            <w:rPr>
              <w:rFonts w:ascii="RijksoverheidSansText" w:hAnsi="RijksoverheidSansText" w:cs="Arial"/>
              <w:b/>
              <w:spacing w:val="5"/>
              <w:sz w:val="18"/>
              <w:szCs w:val="18"/>
              <w:lang w:eastAsia="nl-NL"/>
            </w:rPr>
            <w:id w:val="-417790824"/>
            <w:placeholder>
              <w:docPart w:val="5067E93885A749248470243D95738D7E"/>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C9AE7" w14:textId="3A20CBC6"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7D64ED68"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AAFAAA" w14:textId="352793E3"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37</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5F23F3" w14:textId="56DCBDD0"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8E126C">
              <w:rPr>
                <w:rFonts w:ascii="RijksoverheidSansText" w:hAnsi="RijksoverheidSansText" w:cs="Arial"/>
                <w:spacing w:val="5"/>
                <w:sz w:val="18"/>
                <w:szCs w:val="18"/>
                <w:lang w:eastAsia="nl-NL"/>
              </w:rPr>
              <w:t>Opdrachtnemer dient voor 1 december, voorafgaande aan de genoemde momenten van indexering, een schriftelijk verzoek in met bijbehorende onderbouwing om voor de indexering in aanmerking te komen.</w:t>
            </w:r>
          </w:p>
        </w:tc>
        <w:sdt>
          <w:sdtPr>
            <w:rPr>
              <w:rFonts w:ascii="RijksoverheidSansText" w:hAnsi="RijksoverheidSansText" w:cs="Arial"/>
              <w:b/>
              <w:spacing w:val="5"/>
              <w:sz w:val="18"/>
              <w:szCs w:val="18"/>
              <w:lang w:eastAsia="nl-NL"/>
            </w:rPr>
            <w:id w:val="434096270"/>
            <w:placeholder>
              <w:docPart w:val="8977B7B83D7D4F008CC77EC0DD292474"/>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F2F319" w14:textId="2F2DE04A"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2EEB54B9"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F49B21" w14:textId="37020C0D"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38</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F00DA3" w14:textId="4F08B2BB"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8E126C">
              <w:rPr>
                <w:rFonts w:ascii="RijksoverheidSansText" w:hAnsi="RijksoverheidSansText" w:cs="Arial"/>
                <w:spacing w:val="5"/>
                <w:sz w:val="18"/>
                <w:szCs w:val="18"/>
                <w:lang w:eastAsia="nl-NL"/>
              </w:rPr>
              <w:t>De Oplossing biedt duidelijke gebruikersdocumentatie die (online) beschikbaar is en actueel wordt gehouden door Opdrachtnemer.</w:t>
            </w:r>
          </w:p>
        </w:tc>
        <w:sdt>
          <w:sdtPr>
            <w:rPr>
              <w:rFonts w:ascii="RijksoverheidSansText" w:hAnsi="RijksoverheidSansText" w:cs="Arial"/>
              <w:b/>
              <w:spacing w:val="5"/>
              <w:sz w:val="18"/>
              <w:szCs w:val="18"/>
              <w:lang w:eastAsia="nl-NL"/>
            </w:rPr>
            <w:id w:val="1808428921"/>
            <w:placeholder>
              <w:docPart w:val="CB8BECFD22AC4262BE47EA14CD94AC4D"/>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81F74" w14:textId="5E68B3B5"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316DD41C"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37A80" w14:textId="63740684"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lastRenderedPageBreak/>
              <w:t>EU 39</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EB4E0A" w14:textId="77777777" w:rsidR="006E5723" w:rsidRDefault="006E5723" w:rsidP="006E5723">
            <w:pPr>
              <w:pStyle w:val="Standaardrijksstijl"/>
              <w:spacing w:before="60" w:after="60"/>
              <w:ind w:left="720" w:hanging="720"/>
              <w:rPr>
                <w:rFonts w:ascii="RijksoverheidSansText" w:hAnsi="RijksoverheidSansText"/>
                <w:lang w:eastAsia="nl-NL"/>
              </w:rPr>
            </w:pPr>
            <w:r w:rsidRPr="008E126C">
              <w:rPr>
                <w:rFonts w:ascii="RijksoverheidSansText" w:hAnsi="RijksoverheidSansText"/>
                <w:lang w:eastAsia="nl-NL"/>
              </w:rPr>
              <w:t>Opdrachtnemer zal Opdrachtgever tijdig voorzien van actuele en volledige</w:t>
            </w:r>
          </w:p>
          <w:p w14:paraId="7553FF32" w14:textId="77777777" w:rsidR="006E5723" w:rsidRDefault="006E5723" w:rsidP="006E5723">
            <w:pPr>
              <w:pStyle w:val="Standaardrijksstijl"/>
              <w:spacing w:before="60" w:after="60"/>
              <w:ind w:left="720" w:hanging="720"/>
              <w:rPr>
                <w:rFonts w:ascii="RijksoverheidSansText" w:hAnsi="RijksoverheidSansText"/>
                <w:lang w:eastAsia="nl-NL"/>
              </w:rPr>
            </w:pPr>
            <w:r w:rsidRPr="008E126C">
              <w:rPr>
                <w:rFonts w:ascii="RijksoverheidSansText" w:hAnsi="RijksoverheidSansText"/>
                <w:lang w:eastAsia="nl-NL"/>
              </w:rPr>
              <w:t>Documentatie in elektronische vorm, ten behoeve van de Oplossing en het gebruik</w:t>
            </w:r>
          </w:p>
          <w:p w14:paraId="46102D24" w14:textId="77777777" w:rsidR="006E5723" w:rsidRDefault="006E5723" w:rsidP="006E5723">
            <w:pPr>
              <w:pStyle w:val="Standaardrijksstijl"/>
              <w:spacing w:before="60" w:after="60"/>
              <w:ind w:left="720" w:hanging="720"/>
              <w:rPr>
                <w:rFonts w:ascii="RijksoverheidSansText" w:hAnsi="RijksoverheidSansText"/>
                <w:lang w:eastAsia="nl-NL"/>
              </w:rPr>
            </w:pPr>
            <w:r w:rsidRPr="008E126C">
              <w:rPr>
                <w:rFonts w:ascii="RijksoverheidSansText" w:hAnsi="RijksoverheidSansText"/>
                <w:lang w:eastAsia="nl-NL"/>
              </w:rPr>
              <w:t>van de Prestatie in de Operationele fase. Hierbij is de Documentatie over de</w:t>
            </w:r>
          </w:p>
          <w:p w14:paraId="46EF7025" w14:textId="5E46329A" w:rsidR="006E5723" w:rsidRPr="00AD682A" w:rsidRDefault="006E5723" w:rsidP="006E5723">
            <w:pPr>
              <w:pStyle w:val="Standaardrijksstijl"/>
              <w:spacing w:before="60" w:after="60"/>
              <w:ind w:left="720" w:hanging="720"/>
              <w:rPr>
                <w:rFonts w:ascii="RijksoverheidSansText" w:hAnsi="RijksoverheidSansText"/>
                <w:lang w:eastAsia="nl-NL"/>
              </w:rPr>
            </w:pPr>
            <w:r w:rsidRPr="008E126C">
              <w:rPr>
                <w:rFonts w:ascii="RijksoverheidSansText" w:hAnsi="RijksoverheidSansText"/>
                <w:lang w:eastAsia="nl-NL"/>
              </w:rPr>
              <w:t>eigenschappen en gebruiksmogelijkheden van de Oplossing in de Nederlandse taal.</w:t>
            </w:r>
          </w:p>
        </w:tc>
        <w:sdt>
          <w:sdtPr>
            <w:rPr>
              <w:rFonts w:ascii="RijksoverheidSansText" w:hAnsi="RijksoverheidSansText" w:cs="Arial"/>
              <w:b/>
              <w:spacing w:val="5"/>
              <w:sz w:val="18"/>
              <w:szCs w:val="18"/>
              <w:lang w:eastAsia="nl-NL"/>
            </w:rPr>
            <w:id w:val="127438651"/>
            <w:placeholder>
              <w:docPart w:val="B4A3CEF641F2482EA34451BA58D8D110"/>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E07CB" w14:textId="0D21A42D"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621FF1C2"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F924D6" w14:textId="57B0C89E"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40</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6F1F1" w14:textId="43BA9E0F"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8E126C">
              <w:rPr>
                <w:rFonts w:ascii="RijksoverheidSansText" w:hAnsi="RijksoverheidSansText" w:cs="Arial"/>
                <w:spacing w:val="5"/>
                <w:sz w:val="18"/>
                <w:szCs w:val="18"/>
                <w:lang w:eastAsia="nl-NL"/>
              </w:rPr>
              <w:t>De Documentatie dient zodanig te zijn dat zij een juiste, volledige en gedetailleerde beschrijving geeft van de door Opdrachtnemer te leveren Oplossing en de functies daarvan, zodat Gebruikers op eenvoudige wijze van alle mogelijkheden van de Oplossing gebruik kunnen maken.</w:t>
            </w:r>
          </w:p>
        </w:tc>
        <w:sdt>
          <w:sdtPr>
            <w:rPr>
              <w:rFonts w:ascii="RijksoverheidSansText" w:hAnsi="RijksoverheidSansText" w:cs="Arial"/>
              <w:b/>
              <w:spacing w:val="5"/>
              <w:sz w:val="18"/>
              <w:szCs w:val="18"/>
              <w:lang w:eastAsia="nl-NL"/>
            </w:rPr>
            <w:id w:val="585972931"/>
            <w:placeholder>
              <w:docPart w:val="4705FA9B71E748D193BA89612638A55C"/>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CA056" w14:textId="33A1BF89"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58D6518E"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8A9C9A" w14:textId="1C54FBDA"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41</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A6CD30" w14:textId="141E91FC"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8E126C">
              <w:rPr>
                <w:rFonts w:ascii="RijksoverheidSansText" w:hAnsi="RijksoverheidSansText" w:cs="Arial"/>
                <w:spacing w:val="5"/>
                <w:sz w:val="18"/>
                <w:szCs w:val="18"/>
                <w:lang w:eastAsia="nl-NL"/>
              </w:rPr>
              <w:t>De Documentatie dient in een bewerkbaar format aangeleverd te worden, zodat Opdrachtgever deze zelf kan aanpassen wanneer Opdrachtgever in de toekomst zaken wijzigt in de configuratie van de Oplossing.</w:t>
            </w:r>
          </w:p>
        </w:tc>
        <w:sdt>
          <w:sdtPr>
            <w:rPr>
              <w:rFonts w:ascii="RijksoverheidSansText" w:hAnsi="RijksoverheidSansText" w:cs="Arial"/>
              <w:b/>
              <w:spacing w:val="5"/>
              <w:sz w:val="18"/>
              <w:szCs w:val="18"/>
              <w:lang w:eastAsia="nl-NL"/>
            </w:rPr>
            <w:id w:val="-1771231550"/>
            <w:placeholder>
              <w:docPart w:val="28DECED4DF0A4A44B69B4DB7B38952BC"/>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A6D0C" w14:textId="1D95BB45"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0F5F4F57"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039984" w14:textId="315CCF2A"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42</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B9F3F6" w14:textId="49E5E034" w:rsidR="006E5723" w:rsidRPr="00E04208"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8E126C">
              <w:rPr>
                <w:rFonts w:ascii="RijksoverheidSansText" w:hAnsi="RijksoverheidSansText" w:cs="Arial"/>
                <w:spacing w:val="5"/>
                <w:sz w:val="18"/>
                <w:szCs w:val="18"/>
                <w:lang w:eastAsia="nl-NL"/>
              </w:rPr>
              <w:t>Opdrachtgever mag de Documentatie voor gebruik binnen de eigen organisatie reproduceren en wijzigen.</w:t>
            </w:r>
          </w:p>
        </w:tc>
        <w:sdt>
          <w:sdtPr>
            <w:rPr>
              <w:rFonts w:ascii="RijksoverheidSansText" w:hAnsi="RijksoverheidSansText" w:cs="Arial"/>
              <w:b/>
              <w:spacing w:val="5"/>
              <w:sz w:val="18"/>
              <w:szCs w:val="18"/>
              <w:lang w:eastAsia="nl-NL"/>
            </w:rPr>
            <w:id w:val="1724556178"/>
            <w:placeholder>
              <w:docPart w:val="8AEFE91D80A24784A6A8ECAE97F85688"/>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0E7F3" w14:textId="40CBBB6D"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34C65D24"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36BF6" w14:textId="3AAAA54A"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43</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7978A7" w14:textId="58C6284D" w:rsidR="006E5723" w:rsidRPr="00E04208"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8E126C">
              <w:rPr>
                <w:rFonts w:ascii="RijksoverheidSansText" w:hAnsi="RijksoverheidSansText" w:cs="Arial"/>
                <w:spacing w:val="5"/>
                <w:sz w:val="18"/>
                <w:szCs w:val="18"/>
                <w:lang w:eastAsia="nl-NL"/>
              </w:rPr>
              <w:t>Opdrachtnemer zal de door hem geleverde Documentatie zo spoedig mogelijk vervangen, wijzigen of aanpassen indien op enig tijdstip tijdens het gebruik door Opdrachtgever van de Prestatie, blijkt dat de Documentatie onjuiste informatie bevat of anderszins onvolledig, onvoldoende, onduidelijk en/of verouderd is.</w:t>
            </w:r>
          </w:p>
        </w:tc>
        <w:sdt>
          <w:sdtPr>
            <w:rPr>
              <w:rFonts w:ascii="RijksoverheidSansText" w:hAnsi="RijksoverheidSansText" w:cs="Arial"/>
              <w:b/>
              <w:spacing w:val="5"/>
              <w:sz w:val="18"/>
              <w:szCs w:val="18"/>
              <w:lang w:eastAsia="nl-NL"/>
            </w:rPr>
            <w:id w:val="707297284"/>
            <w:placeholder>
              <w:docPart w:val="EEC56EB454E44B64B74B8F3BBA26C97D"/>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67D00" w14:textId="35987223"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6530C61E"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EFF689" w14:textId="42BCE313"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44</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B9A5D" w14:textId="5EDE9357"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8E126C">
              <w:rPr>
                <w:rFonts w:ascii="RijksoverheidSansText" w:hAnsi="RijksoverheidSansText" w:cs="Arial"/>
                <w:spacing w:val="5"/>
                <w:sz w:val="18"/>
                <w:szCs w:val="18"/>
                <w:lang w:eastAsia="nl-NL"/>
              </w:rPr>
              <w:t>Opdrachtnemer is verantwoordelijk dat Documentatie na een nieuwe Release actueel blijft. Na oplevering van een nieuwe Release wordt binnen 3 maanden de geactualiseerde Documentatie digitaal beschikbaar gesteld.</w:t>
            </w:r>
          </w:p>
        </w:tc>
        <w:sdt>
          <w:sdtPr>
            <w:rPr>
              <w:rFonts w:ascii="RijksoverheidSansText" w:hAnsi="RijksoverheidSansText" w:cs="Arial"/>
              <w:b/>
              <w:spacing w:val="5"/>
              <w:sz w:val="18"/>
              <w:szCs w:val="18"/>
              <w:lang w:eastAsia="nl-NL"/>
            </w:rPr>
            <w:id w:val="1604070887"/>
            <w:placeholder>
              <w:docPart w:val="30E068ABBD3A4F36A5826D6B0453E100"/>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DA286" w14:textId="21D95369"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00895E8B"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2D6C21" w14:textId="4BBE8F54"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45</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3A84A" w14:textId="42E95C59"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487B17">
              <w:rPr>
                <w:rFonts w:ascii="RijksoverheidSansText" w:hAnsi="RijksoverheidSansText" w:cs="Arial"/>
                <w:color w:val="000000"/>
                <w:spacing w:val="5"/>
                <w:szCs w:val="19"/>
                <w:lang w:eastAsia="en-GB"/>
              </w:rPr>
              <w:t>Opdrachtnemer geeft in de Documentatie de in de Release opgenomen aanpassingen duidelijk weer.</w:t>
            </w:r>
          </w:p>
        </w:tc>
        <w:sdt>
          <w:sdtPr>
            <w:rPr>
              <w:rFonts w:ascii="RijksoverheidSansText" w:hAnsi="RijksoverheidSansText" w:cs="Arial"/>
              <w:b/>
              <w:spacing w:val="5"/>
              <w:sz w:val="18"/>
              <w:szCs w:val="18"/>
              <w:lang w:eastAsia="nl-NL"/>
            </w:rPr>
            <w:id w:val="-1619520020"/>
            <w:placeholder>
              <w:docPart w:val="A1005EA1D41D489B87AA910FBEF4330C"/>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C0DC6" w14:textId="1D9C6FA9"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77DFC118"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FCA668" w14:textId="788DD689"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46</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88A831" w14:textId="4CFD0D8C"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8E126C">
              <w:rPr>
                <w:rFonts w:ascii="RijksoverheidSansText" w:hAnsi="RijksoverheidSansText" w:cs="Arial"/>
                <w:spacing w:val="5"/>
                <w:sz w:val="18"/>
                <w:szCs w:val="18"/>
                <w:lang w:eastAsia="nl-NL"/>
              </w:rPr>
              <w:t>Opdrachtnemer levert relevante Opleidingen, inclusief Documentatie, inzake het gebruik van de Oplossing, alsmede het Functioneel, Technisch- en applicatief beheer van de Oplossing.</w:t>
            </w:r>
          </w:p>
        </w:tc>
        <w:sdt>
          <w:sdtPr>
            <w:rPr>
              <w:rFonts w:ascii="RijksoverheidSansText" w:hAnsi="RijksoverheidSansText" w:cs="Arial"/>
              <w:b/>
              <w:spacing w:val="5"/>
              <w:sz w:val="18"/>
              <w:szCs w:val="18"/>
              <w:lang w:eastAsia="nl-NL"/>
            </w:rPr>
            <w:id w:val="1530758419"/>
            <w:placeholder>
              <w:docPart w:val="DE64CA35517845BE96227C9B164F381D"/>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93EED" w14:textId="44B92327"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434DE01B"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FF9BFF" w14:textId="792A0A3F"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47</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068C5" w14:textId="3AC33F8B"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8E126C">
              <w:rPr>
                <w:rFonts w:ascii="RijksoverheidSansText" w:hAnsi="RijksoverheidSansText" w:cs="Arial"/>
                <w:spacing w:val="5"/>
                <w:sz w:val="18"/>
                <w:szCs w:val="18"/>
                <w:lang w:eastAsia="nl-NL"/>
              </w:rPr>
              <w:t>Opleidingen vinden plaats op locatie van de Opdrachtgever tenzij nadrukkelijk anders overeengekomen.</w:t>
            </w:r>
          </w:p>
        </w:tc>
        <w:sdt>
          <w:sdtPr>
            <w:rPr>
              <w:rFonts w:ascii="RijksoverheidSansText" w:hAnsi="RijksoverheidSansText" w:cs="Arial"/>
              <w:b/>
              <w:spacing w:val="5"/>
              <w:sz w:val="18"/>
              <w:szCs w:val="18"/>
              <w:lang w:eastAsia="nl-NL"/>
            </w:rPr>
            <w:id w:val="-1280026593"/>
            <w:placeholder>
              <w:docPart w:val="22836403782242C8BE5FAC1C5B78F0C9"/>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00CF5" w14:textId="7629612C"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4D6E8E50"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9B4221" w14:textId="5D62FFF0"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48</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44A90D" w14:textId="60E59116"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8E126C">
              <w:rPr>
                <w:rFonts w:ascii="RijksoverheidSansText" w:hAnsi="RijksoverheidSansText" w:cs="Arial"/>
                <w:spacing w:val="5"/>
                <w:sz w:val="18"/>
                <w:szCs w:val="18"/>
                <w:lang w:eastAsia="nl-NL"/>
              </w:rPr>
              <w:t>De Opleidingen vinden plaats in Nederland in de Nederlandse taal.</w:t>
            </w:r>
          </w:p>
        </w:tc>
        <w:sdt>
          <w:sdtPr>
            <w:rPr>
              <w:rFonts w:ascii="RijksoverheidSansText" w:hAnsi="RijksoverheidSansText" w:cs="Arial"/>
              <w:b/>
              <w:spacing w:val="5"/>
              <w:sz w:val="18"/>
              <w:szCs w:val="18"/>
              <w:lang w:eastAsia="nl-NL"/>
            </w:rPr>
            <w:id w:val="-1794125227"/>
            <w:placeholder>
              <w:docPart w:val="B83EAD98DF77496EA290324CBCE3034D"/>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6595A" w14:textId="3142B7C0"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534A5EC9"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566AE1" w14:textId="3DE179CF"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49</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4F0F14" w14:textId="55E3F6C9"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8E126C">
              <w:rPr>
                <w:rFonts w:ascii="RijksoverheidSansText" w:hAnsi="RijksoverheidSansText" w:cs="Arial"/>
                <w:spacing w:val="5"/>
                <w:sz w:val="18"/>
                <w:szCs w:val="18"/>
                <w:lang w:eastAsia="nl-NL"/>
              </w:rPr>
              <w:t>Opdrachtnemer stelt voor de eindgebruikers de goedgekeurde gebruikersinstructie online beschikbaar gedurende de looptijd inclusief verlengingsopties van de Overeenkomst en houdt deze actueel.</w:t>
            </w:r>
          </w:p>
        </w:tc>
        <w:sdt>
          <w:sdtPr>
            <w:rPr>
              <w:rFonts w:ascii="RijksoverheidSansText" w:hAnsi="RijksoverheidSansText" w:cs="Arial"/>
              <w:b/>
              <w:spacing w:val="5"/>
              <w:sz w:val="18"/>
              <w:szCs w:val="18"/>
              <w:lang w:eastAsia="nl-NL"/>
            </w:rPr>
            <w:id w:val="59455089"/>
            <w:placeholder>
              <w:docPart w:val="61226C9F387F426D866174D59EB5902E"/>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26E33" w14:textId="7561E42D"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2ABCD72C"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33110" w14:textId="5E6A90CF"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50</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1E302B" w14:textId="74E29635"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8E126C">
              <w:rPr>
                <w:rFonts w:ascii="RijksoverheidSansText" w:hAnsi="RijksoverheidSansText" w:cs="Arial"/>
                <w:spacing w:val="5"/>
                <w:sz w:val="18"/>
                <w:szCs w:val="18"/>
                <w:lang w:eastAsia="nl-NL"/>
              </w:rPr>
              <w:t>Opleiding en ondersteuning dient door deskundigen, die daartoe bekwaam en geschikt zijn, te worden gegeven. In voorkomend geval kan Opdrachtgever voorafgaand aan de inzet van de betreffende deskundige(n), overlegging van, of inzage in, relevante diploma’s en/of certificaten vorderen.</w:t>
            </w:r>
          </w:p>
        </w:tc>
        <w:sdt>
          <w:sdtPr>
            <w:rPr>
              <w:rFonts w:ascii="RijksoverheidSansText" w:hAnsi="RijksoverheidSansText" w:cs="Arial"/>
              <w:b/>
              <w:spacing w:val="5"/>
              <w:sz w:val="18"/>
              <w:szCs w:val="18"/>
              <w:lang w:eastAsia="nl-NL"/>
            </w:rPr>
            <w:id w:val="-93476697"/>
            <w:placeholder>
              <w:docPart w:val="1D4710AE1B48424FB563496E6BD6B566"/>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AB70A" w14:textId="34C99611"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1038BDC5"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9772FA" w14:textId="2A156A39"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51</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298F1" w14:textId="6D9A270F"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8E126C">
              <w:rPr>
                <w:rFonts w:ascii="RijksoverheidSansText" w:hAnsi="RijksoverheidSansText" w:cs="Arial"/>
                <w:spacing w:val="5"/>
                <w:sz w:val="18"/>
                <w:szCs w:val="18"/>
                <w:lang w:eastAsia="nl-NL"/>
              </w:rPr>
              <w:t>Lesmateriaal voor Gebruikers is in de Nederlandse taal beschikbaar.</w:t>
            </w:r>
          </w:p>
        </w:tc>
        <w:sdt>
          <w:sdtPr>
            <w:rPr>
              <w:rFonts w:ascii="RijksoverheidSansText" w:hAnsi="RijksoverheidSansText" w:cs="Arial"/>
              <w:b/>
              <w:spacing w:val="5"/>
              <w:sz w:val="18"/>
              <w:szCs w:val="18"/>
              <w:lang w:eastAsia="nl-NL"/>
            </w:rPr>
            <w:id w:val="549648932"/>
            <w:placeholder>
              <w:docPart w:val="8542126C779D4FAAA2F233BF35F302D5"/>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23143" w14:textId="4E1A647F"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6CE3D227"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D4EDBB" w14:textId="49F310C5"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52</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835807" w14:textId="1716B570" w:rsidR="006E5723" w:rsidRPr="00E04208"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8E126C">
              <w:rPr>
                <w:rFonts w:ascii="RijksoverheidSansText" w:hAnsi="RijksoverheidSansText" w:cs="Arial"/>
                <w:spacing w:val="5"/>
                <w:sz w:val="18"/>
                <w:szCs w:val="18"/>
                <w:lang w:eastAsia="nl-NL"/>
              </w:rPr>
              <w:t>Na ondertekening van de Overeenkomst zal Opdrachtnemer in goed overleg daartoe en na afstemming met Opdrachtgever binnen 1 maand een definitief Implementatieplan opleveren. De vervolgbepalingen in de Overeenkomst gelden hierbij onverkort.</w:t>
            </w:r>
          </w:p>
        </w:tc>
        <w:sdt>
          <w:sdtPr>
            <w:rPr>
              <w:rFonts w:ascii="RijksoverheidSansText" w:hAnsi="RijksoverheidSansText" w:cs="Arial"/>
              <w:b/>
              <w:spacing w:val="5"/>
              <w:sz w:val="18"/>
              <w:szCs w:val="18"/>
              <w:lang w:eastAsia="nl-NL"/>
            </w:rPr>
            <w:id w:val="-951243724"/>
            <w:placeholder>
              <w:docPart w:val="29EDCF7BA0DD4030B3223340817D8722"/>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4B300" w14:textId="0BB02FAF"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2DA02E8E"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2031F" w14:textId="0FB9E490"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lastRenderedPageBreak/>
              <w:t>UE 53</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3EBE44" w14:textId="544FB20E"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8E126C">
              <w:rPr>
                <w:rFonts w:ascii="RijksoverheidSansText" w:hAnsi="RijksoverheidSansText" w:cs="Arial"/>
                <w:spacing w:val="5"/>
                <w:sz w:val="18"/>
                <w:szCs w:val="18"/>
                <w:lang w:eastAsia="nl-NL"/>
              </w:rPr>
              <w:t>Het door Opdrachtnemer definitief opgeleverde Implementatieplan dient eerst door Opdrachtgever zoals omschreven in de Overeenkomst te zijn goedgekeurd. Pas na schriftelijke goedkeuring kan worden aangevangen met de Implementatie van de Oplossing.</w:t>
            </w:r>
          </w:p>
        </w:tc>
        <w:sdt>
          <w:sdtPr>
            <w:rPr>
              <w:rFonts w:ascii="RijksoverheidSansText" w:hAnsi="RijksoverheidSansText" w:cs="Arial"/>
              <w:b/>
              <w:spacing w:val="5"/>
              <w:sz w:val="18"/>
              <w:szCs w:val="18"/>
              <w:lang w:eastAsia="nl-NL"/>
            </w:rPr>
            <w:id w:val="931477784"/>
            <w:placeholder>
              <w:docPart w:val="6CBFB8BE280248A6AA364BF376932113"/>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5EFDF" w14:textId="52DF3DBD"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7A3F668D"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26D0AE" w14:textId="26C6CBF4"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54</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208DE8" w14:textId="1BA9A68F"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8E126C">
              <w:rPr>
                <w:rFonts w:ascii="RijksoverheidSansText" w:hAnsi="RijksoverheidSansText" w:cs="Arial"/>
                <w:spacing w:val="5"/>
                <w:sz w:val="18"/>
                <w:szCs w:val="18"/>
                <w:lang w:eastAsia="nl-NL"/>
              </w:rPr>
              <w:t>De Oplossing dient uiterlijk binnen 4 maanden na oplevering van het definitieve Implementatieplan gebruiksklaar te zijn.</w:t>
            </w:r>
          </w:p>
        </w:tc>
        <w:sdt>
          <w:sdtPr>
            <w:rPr>
              <w:rFonts w:ascii="RijksoverheidSansText" w:hAnsi="RijksoverheidSansText" w:cs="Arial"/>
              <w:b/>
              <w:spacing w:val="5"/>
              <w:sz w:val="18"/>
              <w:szCs w:val="18"/>
              <w:lang w:eastAsia="nl-NL"/>
            </w:rPr>
            <w:id w:val="964704177"/>
            <w:placeholder>
              <w:docPart w:val="4CC975E5D7B24C15A00AF5E6449786A1"/>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0F04D" w14:textId="67F4C3FD"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5210A6EF"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C09B3F" w14:textId="5D47B979"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55</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08318" w14:textId="006E0680"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9D3BA2">
              <w:rPr>
                <w:rFonts w:ascii="RijksoverheidSansText" w:hAnsi="RijksoverheidSansText" w:cs="Arial"/>
                <w:spacing w:val="5"/>
                <w:szCs w:val="19"/>
                <w:lang w:eastAsia="en-GB"/>
              </w:rPr>
              <w:t xml:space="preserve">Opdrachtnemer zet tijdens de </w:t>
            </w:r>
            <w:r>
              <w:rPr>
                <w:rFonts w:ascii="RijksoverheidSansText" w:hAnsi="RijksoverheidSansText" w:cs="Arial"/>
                <w:spacing w:val="5"/>
                <w:szCs w:val="19"/>
                <w:lang w:eastAsia="en-GB"/>
              </w:rPr>
              <w:t>I</w:t>
            </w:r>
            <w:r w:rsidRPr="009D3BA2">
              <w:rPr>
                <w:rFonts w:ascii="RijksoverheidSansText" w:hAnsi="RijksoverheidSansText" w:cs="Arial"/>
                <w:spacing w:val="5"/>
                <w:szCs w:val="19"/>
                <w:lang w:eastAsia="en-GB"/>
              </w:rPr>
              <w:t>mplementatie hoofdzakelijk (90%) ervaren medewerkers in, maximaal 10% van de inzet van mensen mag géén ervaring hebben (niveau 'starter').</w:t>
            </w:r>
          </w:p>
        </w:tc>
        <w:sdt>
          <w:sdtPr>
            <w:rPr>
              <w:rFonts w:ascii="RijksoverheidSansText" w:hAnsi="RijksoverheidSansText" w:cs="Arial"/>
              <w:b/>
              <w:spacing w:val="5"/>
              <w:sz w:val="18"/>
              <w:szCs w:val="18"/>
              <w:lang w:eastAsia="nl-NL"/>
            </w:rPr>
            <w:id w:val="1884368017"/>
            <w:placeholder>
              <w:docPart w:val="D43F5EB53F9A460B9D75735E1EDB723D"/>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22D4D" w14:textId="7A773729"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4E807CC3"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E0EEFF" w14:textId="2CACE407"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56</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D941D" w14:textId="4727AD92"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color w:val="000000"/>
                <w:spacing w:val="5"/>
                <w:szCs w:val="19"/>
                <w:lang w:eastAsia="en-GB"/>
              </w:rPr>
              <w:t>De inrichting, Gegevens en configuratie van de Oplossing zoals deze bestaat bij aanvang van de migratie naar OpenShift dient kosteloos overgezet te worden.</w:t>
            </w:r>
          </w:p>
        </w:tc>
        <w:sdt>
          <w:sdtPr>
            <w:rPr>
              <w:rFonts w:ascii="RijksoverheidSansText" w:hAnsi="RijksoverheidSansText" w:cs="Arial"/>
              <w:b/>
              <w:spacing w:val="5"/>
              <w:sz w:val="18"/>
              <w:szCs w:val="18"/>
              <w:lang w:eastAsia="nl-NL"/>
            </w:rPr>
            <w:id w:val="348376030"/>
            <w:placeholder>
              <w:docPart w:val="FD86779237334819A08BA8005FC5D369"/>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7F075" w14:textId="3812B9E8"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343AE646"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3F30E3" w14:textId="23DEA4DD"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57</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34B75" w14:textId="0C59EEBD" w:rsidR="006E5723" w:rsidRPr="00D06DB9"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487B17">
              <w:rPr>
                <w:rFonts w:ascii="RijksoverheidSansText" w:hAnsi="RijksoverheidSansText" w:cs="Arial"/>
                <w:color w:val="000000"/>
                <w:spacing w:val="5"/>
                <w:szCs w:val="19"/>
                <w:lang w:eastAsia="en-GB"/>
              </w:rPr>
              <w:t>Opdrachtnemer levert gedurende de voorbereidings- en implementatiefase van de Overeenkomst Documentatie, Opleiding en Consultancy conform de eisen</w:t>
            </w:r>
            <w:r>
              <w:rPr>
                <w:rFonts w:ascii="RijksoverheidSansText" w:hAnsi="RijksoverheidSansText" w:cs="Arial"/>
                <w:color w:val="000000"/>
                <w:spacing w:val="5"/>
                <w:szCs w:val="19"/>
                <w:lang w:eastAsia="en-GB"/>
              </w:rPr>
              <w:t xml:space="preserve"> zoals neergelegd in Hoofdstuk 8</w:t>
            </w:r>
            <w:r w:rsidRPr="00487B17">
              <w:rPr>
                <w:rFonts w:ascii="RijksoverheidSansText" w:hAnsi="RijksoverheidSansText" w:cs="Arial"/>
                <w:color w:val="000000"/>
                <w:spacing w:val="5"/>
                <w:szCs w:val="19"/>
                <w:lang w:eastAsia="en-GB"/>
              </w:rPr>
              <w:t xml:space="preserve"> ‘Documentatie, Opleiding en Consultancy’.</w:t>
            </w:r>
          </w:p>
        </w:tc>
        <w:sdt>
          <w:sdtPr>
            <w:rPr>
              <w:rFonts w:ascii="RijksoverheidSansText" w:hAnsi="RijksoverheidSansText" w:cs="Arial"/>
              <w:b/>
              <w:spacing w:val="5"/>
              <w:sz w:val="18"/>
              <w:szCs w:val="18"/>
              <w:lang w:eastAsia="nl-NL"/>
            </w:rPr>
            <w:id w:val="-1719352438"/>
            <w:placeholder>
              <w:docPart w:val="C07E2161BB5E4F5F9D378638347C7493"/>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29CEC" w14:textId="7C8731FC"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687687FE"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A0CB6B" w14:textId="1E09644F"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58</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8A65A" w14:textId="33D7745A"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487B17">
              <w:rPr>
                <w:rFonts w:ascii="RijksoverheidSansText" w:hAnsi="RijksoverheidSansText" w:cs="Arial"/>
                <w:color w:val="000000"/>
                <w:spacing w:val="5"/>
                <w:szCs w:val="19"/>
                <w:lang w:eastAsia="en-GB"/>
              </w:rPr>
              <w:t>Opdrachtnemer geeft op aanvraag van Opdrachtgever aan iedere doelgroep</w:t>
            </w:r>
            <w:r>
              <w:rPr>
                <w:rFonts w:ascii="RijksoverheidSansText" w:hAnsi="RijksoverheidSansText" w:cs="Arial"/>
                <w:color w:val="000000"/>
                <w:spacing w:val="5"/>
                <w:szCs w:val="19"/>
                <w:lang w:eastAsia="en-GB"/>
              </w:rPr>
              <w:t xml:space="preserve"> zoals genoemd </w:t>
            </w:r>
            <w:r w:rsidRPr="000A04F7">
              <w:rPr>
                <w:rFonts w:ascii="RijksoverheidSansText" w:hAnsi="RijksoverheidSansText" w:cs="Arial"/>
                <w:color w:val="000000"/>
                <w:spacing w:val="5"/>
                <w:szCs w:val="19"/>
                <w:lang w:eastAsia="en-GB"/>
              </w:rPr>
              <w:t>in de scope, beschrijvend document paragraaf 2.5.1 van het Beschrijvend Document</w:t>
            </w:r>
            <w:r w:rsidRPr="00487B17">
              <w:rPr>
                <w:rFonts w:ascii="RijksoverheidSansText" w:hAnsi="RijksoverheidSansText" w:cs="Arial"/>
                <w:color w:val="000000"/>
                <w:spacing w:val="5"/>
                <w:szCs w:val="19"/>
                <w:lang w:eastAsia="en-GB"/>
              </w:rPr>
              <w:t xml:space="preserve">, een passende Opleiding(en) bestaande uit concrete invulling, zoals opleiding, cursus, </w:t>
            </w:r>
            <w:r>
              <w:rPr>
                <w:rFonts w:ascii="RijksoverheidSansText" w:hAnsi="RijksoverheidSansText" w:cs="Arial"/>
                <w:color w:val="000000"/>
                <w:spacing w:val="5"/>
                <w:szCs w:val="19"/>
                <w:lang w:eastAsia="en-GB"/>
              </w:rPr>
              <w:t>I</w:t>
            </w:r>
            <w:r w:rsidRPr="00487B17">
              <w:rPr>
                <w:rFonts w:ascii="RijksoverheidSansText" w:hAnsi="RijksoverheidSansText" w:cs="Arial"/>
                <w:color w:val="000000"/>
                <w:spacing w:val="5"/>
                <w:szCs w:val="19"/>
                <w:lang w:eastAsia="en-GB"/>
              </w:rPr>
              <w:t>nstructie, product sessies/seminars, etc.</w:t>
            </w:r>
          </w:p>
        </w:tc>
        <w:sdt>
          <w:sdtPr>
            <w:rPr>
              <w:rFonts w:ascii="RijksoverheidSansText" w:hAnsi="RijksoverheidSansText" w:cs="Arial"/>
              <w:b/>
              <w:spacing w:val="5"/>
              <w:sz w:val="18"/>
              <w:szCs w:val="18"/>
              <w:lang w:eastAsia="nl-NL"/>
            </w:rPr>
            <w:id w:val="-154766975"/>
            <w:placeholder>
              <w:docPart w:val="11B04D19A4F3483AAC11EC51F1112228"/>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2CCC5" w14:textId="60E7FE6C"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4F433C98"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4C00BA" w14:textId="3A875009"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59</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4B729" w14:textId="60F1341A"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143A21">
              <w:rPr>
                <w:rFonts w:ascii="RijksoverheidSansText" w:hAnsi="RijksoverheidSansText" w:cs="Arial"/>
                <w:color w:val="000000"/>
                <w:spacing w:val="5"/>
                <w:szCs w:val="19"/>
                <w:lang w:eastAsia="en-GB"/>
              </w:rPr>
              <w:t>In geval van uitstel of vertraging van de Implementatie van de Prestatie is Opdrachtgever gerechtigd tot wijziging van de tijdstippen, dan wel wijziging van het aantal personeelsleden te verlangen dat aan de Opleiding deelneemt.</w:t>
            </w:r>
          </w:p>
        </w:tc>
        <w:sdt>
          <w:sdtPr>
            <w:rPr>
              <w:rFonts w:ascii="RijksoverheidSansText" w:hAnsi="RijksoverheidSansText" w:cs="Arial"/>
              <w:b/>
              <w:spacing w:val="5"/>
              <w:sz w:val="18"/>
              <w:szCs w:val="18"/>
              <w:lang w:eastAsia="nl-NL"/>
            </w:rPr>
            <w:id w:val="-1905597916"/>
            <w:placeholder>
              <w:docPart w:val="216A3EC2C37A429E94B0AD44E5A09A06"/>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386B3" w14:textId="6D315C5F"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14CCEEDE"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787C91" w14:textId="1836B1F7"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60</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FAF59" w14:textId="5077F6EC" w:rsidR="006E5723" w:rsidRPr="00264DC2"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2E68A9">
              <w:rPr>
                <w:rFonts w:ascii="RijksoverheidSansText" w:hAnsi="RijksoverheidSansText" w:cs="Arial"/>
                <w:color w:val="000000"/>
                <w:spacing w:val="5"/>
                <w:szCs w:val="19"/>
                <w:lang w:eastAsia="en-GB"/>
              </w:rPr>
              <w:t>Opdrachtgever verzorgt de 1e en 2e lijns ondersteuning. Opdrachtnemer verzorgt de 3e lijns ondersteuning en zal daarvoor normaal gesproken alleen in contact staan met beheerders/</w:t>
            </w:r>
            <w:r>
              <w:rPr>
                <w:rFonts w:ascii="RijksoverheidSansText" w:hAnsi="RijksoverheidSansText" w:cs="Arial"/>
                <w:color w:val="000000"/>
                <w:spacing w:val="5"/>
                <w:szCs w:val="19"/>
                <w:lang w:eastAsia="en-GB"/>
              </w:rPr>
              <w:t>S</w:t>
            </w:r>
            <w:r w:rsidRPr="002E68A9">
              <w:rPr>
                <w:rFonts w:ascii="RijksoverheidSansText" w:hAnsi="RijksoverheidSansText" w:cs="Arial"/>
                <w:color w:val="000000"/>
                <w:spacing w:val="5"/>
                <w:szCs w:val="19"/>
                <w:lang w:eastAsia="en-GB"/>
              </w:rPr>
              <w:t>uperusers van Opdrachtgever (en niet de Gebruikers).</w:t>
            </w:r>
          </w:p>
        </w:tc>
        <w:sdt>
          <w:sdtPr>
            <w:rPr>
              <w:rFonts w:ascii="RijksoverheidSansText" w:hAnsi="RijksoverheidSansText" w:cs="Arial"/>
              <w:b/>
              <w:spacing w:val="5"/>
              <w:sz w:val="18"/>
              <w:szCs w:val="18"/>
              <w:lang w:eastAsia="nl-NL"/>
            </w:rPr>
            <w:id w:val="1043951240"/>
            <w:placeholder>
              <w:docPart w:val="88D96F2EC568458E82FAB93776FBD99E"/>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6E005" w14:textId="59961144"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22A593B9"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F48654" w14:textId="0CDE01C1"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61</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20987" w14:textId="7334353F"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676BC">
              <w:rPr>
                <w:rFonts w:ascii="RijksoverheidSansText" w:hAnsi="RijksoverheidSansText" w:cs="Arial"/>
                <w:color w:val="000000"/>
                <w:spacing w:val="5"/>
                <w:szCs w:val="19"/>
                <w:lang w:eastAsia="en-GB"/>
              </w:rPr>
              <w:t xml:space="preserve">De SLA </w:t>
            </w:r>
            <w:r>
              <w:rPr>
                <w:rFonts w:ascii="RijksoverheidSansText" w:hAnsi="RijksoverheidSansText" w:cs="Arial"/>
                <w:color w:val="000000"/>
                <w:spacing w:val="5"/>
                <w:szCs w:val="19"/>
                <w:lang w:eastAsia="en-GB"/>
              </w:rPr>
              <w:t xml:space="preserve">op basis van de meegestuurde Template </w:t>
            </w:r>
            <w:r w:rsidRPr="00A676BC">
              <w:rPr>
                <w:rFonts w:ascii="RijksoverheidSansText" w:hAnsi="RijksoverheidSansText" w:cs="Arial"/>
                <w:color w:val="000000"/>
                <w:spacing w:val="5"/>
                <w:szCs w:val="19"/>
                <w:lang w:eastAsia="en-GB"/>
              </w:rPr>
              <w:t xml:space="preserve">wordt binnen </w:t>
            </w:r>
            <w:r>
              <w:rPr>
                <w:rFonts w:ascii="RijksoverheidSansText" w:hAnsi="RijksoverheidSansText" w:cs="Arial"/>
                <w:color w:val="000000"/>
                <w:spacing w:val="5"/>
                <w:szCs w:val="19"/>
                <w:lang w:eastAsia="en-GB"/>
              </w:rPr>
              <w:t>8</w:t>
            </w:r>
            <w:r w:rsidRPr="00A676BC">
              <w:rPr>
                <w:rFonts w:ascii="RijksoverheidSansText" w:hAnsi="RijksoverheidSansText" w:cs="Arial"/>
                <w:color w:val="000000"/>
                <w:spacing w:val="5"/>
                <w:szCs w:val="19"/>
                <w:lang w:eastAsia="en-GB"/>
              </w:rPr>
              <w:t xml:space="preserve"> weken na het tekenen van de Overeenkomst tussen Opdrachtnemer en Opdrachtgever vastgesteld. Na vaststelling van de versie 1.0 zal deze jaarlijks worden onderhouden als er wijzigingen in de SLA optreden. De versienummering geeft aan welke SLA de laatste versie is. De SLA zal na ondertekening door Partijen als </w:t>
            </w:r>
            <w:r>
              <w:rPr>
                <w:rFonts w:ascii="RijksoverheidSansText" w:hAnsi="RijksoverheidSansText" w:cs="Arial"/>
                <w:color w:val="000000"/>
                <w:spacing w:val="5"/>
                <w:szCs w:val="19"/>
                <w:lang w:eastAsia="en-GB"/>
              </w:rPr>
              <w:t>B</w:t>
            </w:r>
            <w:r w:rsidRPr="00282B0E">
              <w:rPr>
                <w:rFonts w:ascii="RijksoverheidSansText" w:hAnsi="RijksoverheidSansText" w:cs="Arial"/>
                <w:color w:val="000000"/>
                <w:spacing w:val="5"/>
                <w:szCs w:val="19"/>
                <w:lang w:eastAsia="en-GB"/>
              </w:rPr>
              <w:t>ijlage</w:t>
            </w:r>
            <w:r w:rsidRPr="00A676BC">
              <w:rPr>
                <w:rFonts w:ascii="RijksoverheidSansText" w:hAnsi="RijksoverheidSansText" w:cs="Arial"/>
                <w:color w:val="000000"/>
                <w:spacing w:val="5"/>
                <w:szCs w:val="19"/>
                <w:lang w:eastAsia="en-GB"/>
              </w:rPr>
              <w:t xml:space="preserve"> aan de Overeenkomst worden toegevoegd.</w:t>
            </w:r>
          </w:p>
        </w:tc>
        <w:sdt>
          <w:sdtPr>
            <w:rPr>
              <w:rFonts w:ascii="RijksoverheidSansText" w:hAnsi="RijksoverheidSansText" w:cs="Arial"/>
              <w:b/>
              <w:spacing w:val="5"/>
              <w:sz w:val="18"/>
              <w:szCs w:val="18"/>
              <w:lang w:eastAsia="nl-NL"/>
            </w:rPr>
            <w:id w:val="-1843454079"/>
            <w:placeholder>
              <w:docPart w:val="1D04CBB3209549238DA456962BB728C5"/>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43EAF" w14:textId="75437CFD"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2B0BF7B8"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4E3C0" w14:textId="0CA29FFC"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62</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22A5E" w14:textId="600347D2" w:rsidR="006E5723" w:rsidRPr="00D06DB9"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color w:val="000000"/>
                <w:spacing w:val="5"/>
                <w:szCs w:val="19"/>
                <w:lang w:eastAsia="en-GB"/>
              </w:rPr>
              <w:t>Op eerste verzoek van Opdrachtgever werkt Opdrachtnemer mee aan het opstellen van dossier afspraken en procedures (DAP) op basis van een door Opdrachtgever geleverde Template.</w:t>
            </w:r>
          </w:p>
        </w:tc>
        <w:sdt>
          <w:sdtPr>
            <w:rPr>
              <w:rFonts w:ascii="RijksoverheidSansText" w:hAnsi="RijksoverheidSansText" w:cs="Arial"/>
              <w:b/>
              <w:spacing w:val="5"/>
              <w:sz w:val="18"/>
              <w:szCs w:val="18"/>
              <w:lang w:eastAsia="nl-NL"/>
            </w:rPr>
            <w:id w:val="-1919238803"/>
            <w:placeholder>
              <w:docPart w:val="BFB287CEA5FD4FF1AEDE08F54E3A2C68"/>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04E62" w14:textId="2952D071"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64C04431"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20D302" w14:textId="618A6E2B"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63</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BD36A" w14:textId="06F30B07"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676BC">
              <w:rPr>
                <w:rFonts w:ascii="RijksoverheidSansText" w:hAnsi="RijksoverheidSansText" w:cs="Arial"/>
                <w:color w:val="000000"/>
                <w:spacing w:val="5"/>
                <w:szCs w:val="19"/>
                <w:lang w:eastAsia="en-GB"/>
              </w:rPr>
              <w:t>Opdrachtnemer voert</w:t>
            </w:r>
            <w:r>
              <w:rPr>
                <w:rFonts w:ascii="RijksoverheidSansText" w:hAnsi="RijksoverheidSansText" w:cs="Arial"/>
                <w:color w:val="000000"/>
                <w:spacing w:val="5"/>
                <w:szCs w:val="19"/>
                <w:lang w:eastAsia="en-GB"/>
              </w:rPr>
              <w:t xml:space="preserve"> indien nodig</w:t>
            </w:r>
            <w:r w:rsidRPr="00A676BC">
              <w:rPr>
                <w:rFonts w:ascii="RijksoverheidSansText" w:hAnsi="RijksoverheidSansText" w:cs="Arial"/>
                <w:color w:val="000000"/>
                <w:spacing w:val="5"/>
                <w:szCs w:val="19"/>
                <w:lang w:eastAsia="en-GB"/>
              </w:rPr>
              <w:t xml:space="preserve"> het Onderhoud uit op locatie van Opdrachtgever</w:t>
            </w:r>
            <w:r>
              <w:rPr>
                <w:rFonts w:ascii="RijksoverheidSansText" w:hAnsi="RijksoverheidSansText" w:cs="Arial"/>
                <w:color w:val="000000"/>
                <w:spacing w:val="5"/>
                <w:szCs w:val="19"/>
                <w:lang w:eastAsia="en-GB"/>
              </w:rPr>
              <w:t>.</w:t>
            </w:r>
          </w:p>
        </w:tc>
        <w:sdt>
          <w:sdtPr>
            <w:rPr>
              <w:rFonts w:ascii="RijksoverheidSansText" w:hAnsi="RijksoverheidSansText" w:cs="Arial"/>
              <w:b/>
              <w:spacing w:val="5"/>
              <w:sz w:val="18"/>
              <w:szCs w:val="18"/>
              <w:lang w:eastAsia="nl-NL"/>
            </w:rPr>
            <w:id w:val="327105418"/>
            <w:placeholder>
              <w:docPart w:val="212BAC6917A1454DAA40A251C4ED02F4"/>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A3B42" w14:textId="3077537E"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61E77774"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04F740" w14:textId="2E1CC482"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64</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E17DC" w14:textId="02A08647"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676BC">
              <w:rPr>
                <w:rFonts w:ascii="RijksoverheidSansText" w:hAnsi="RijksoverheidSansText" w:cs="Arial"/>
                <w:color w:val="000000"/>
                <w:spacing w:val="5"/>
                <w:szCs w:val="19"/>
                <w:lang w:eastAsia="en-GB"/>
              </w:rPr>
              <w:t>Opdrachtnemer verplicht zich om ten minste Onderhoud te verlenen op de voorlaatste (vers</w:t>
            </w:r>
            <w:r>
              <w:rPr>
                <w:rFonts w:ascii="RijksoverheidSansText" w:hAnsi="RijksoverheidSansText" w:cs="Arial"/>
                <w:color w:val="000000"/>
                <w:spacing w:val="5"/>
                <w:szCs w:val="19"/>
                <w:lang w:eastAsia="en-GB"/>
              </w:rPr>
              <w:t>i</w:t>
            </w:r>
            <w:r w:rsidRPr="00A676BC">
              <w:rPr>
                <w:rFonts w:ascii="RijksoverheidSansText" w:hAnsi="RijksoverheidSansText" w:cs="Arial"/>
                <w:color w:val="000000"/>
                <w:spacing w:val="5"/>
                <w:szCs w:val="19"/>
                <w:lang w:eastAsia="en-GB"/>
              </w:rPr>
              <w:t>e n-1) en nieuwste versie (versie n) van de Oplossing</w:t>
            </w:r>
          </w:p>
        </w:tc>
        <w:sdt>
          <w:sdtPr>
            <w:rPr>
              <w:rFonts w:ascii="RijksoverheidSansText" w:hAnsi="RijksoverheidSansText" w:cs="Arial"/>
              <w:b/>
              <w:spacing w:val="5"/>
              <w:sz w:val="18"/>
              <w:szCs w:val="18"/>
              <w:lang w:eastAsia="nl-NL"/>
            </w:rPr>
            <w:id w:val="1470475046"/>
            <w:placeholder>
              <w:docPart w:val="0C7EF048047A4528B04408A6E252CD1F"/>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622F2" w14:textId="2264BE3E"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05985CCB"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E794E" w14:textId="6A48CB80"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65</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068D8" w14:textId="3ADD3E4B"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color w:val="000000"/>
                <w:spacing w:val="5"/>
                <w:szCs w:val="19"/>
                <w:lang w:eastAsia="en-GB"/>
              </w:rPr>
              <w:t>De Oplossing</w:t>
            </w:r>
            <w:r w:rsidRPr="00360909">
              <w:rPr>
                <w:rFonts w:ascii="RijksoverheidSansText" w:hAnsi="RijksoverheidSansText" w:cs="Arial"/>
                <w:color w:val="000000"/>
                <w:spacing w:val="5"/>
                <w:szCs w:val="19"/>
                <w:lang w:eastAsia="en-GB"/>
              </w:rPr>
              <w:t xml:space="preserve"> biedt mogelijkheid voor eenvoudig herstel na onverwachte onderbrekingen, b.v. middels tussentijds automatisch opslaan of hot standby</w:t>
            </w:r>
            <w:r>
              <w:rPr>
                <w:rFonts w:ascii="RijksoverheidSansText" w:hAnsi="RijksoverheidSansText" w:cs="Arial"/>
                <w:color w:val="000000"/>
                <w:spacing w:val="5"/>
                <w:szCs w:val="19"/>
                <w:lang w:eastAsia="en-GB"/>
              </w:rPr>
              <w:t>.</w:t>
            </w:r>
          </w:p>
        </w:tc>
        <w:sdt>
          <w:sdtPr>
            <w:rPr>
              <w:rFonts w:ascii="RijksoverheidSansText" w:hAnsi="RijksoverheidSansText" w:cs="Arial"/>
              <w:b/>
              <w:spacing w:val="5"/>
              <w:sz w:val="18"/>
              <w:szCs w:val="18"/>
              <w:lang w:eastAsia="nl-NL"/>
            </w:rPr>
            <w:id w:val="166373359"/>
            <w:placeholder>
              <w:docPart w:val="F4C6A340EB4C4E729A4E52FD63B57949"/>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23198F" w14:textId="6DAC8C7C"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6D4D559C"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C830E" w14:textId="122B1FFB"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66</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0D6BF" w14:textId="77777777" w:rsidR="006E5723" w:rsidRPr="00643618" w:rsidRDefault="006E5723" w:rsidP="006E5723">
            <w:pPr>
              <w:autoSpaceDE w:val="0"/>
              <w:autoSpaceDN w:val="0"/>
              <w:adjustRightInd w:val="0"/>
              <w:rPr>
                <w:rFonts w:ascii="RijksoverheidSansText" w:hAnsi="RijksoverheidSansText" w:cs="Arial"/>
                <w:color w:val="000000"/>
                <w:spacing w:val="5"/>
                <w:szCs w:val="19"/>
                <w:lang w:eastAsia="en-GB"/>
              </w:rPr>
            </w:pPr>
            <w:r w:rsidRPr="00643618">
              <w:rPr>
                <w:rFonts w:ascii="RijksoverheidSansText" w:hAnsi="RijksoverheidSansText" w:cs="Arial"/>
                <w:color w:val="000000"/>
                <w:spacing w:val="5"/>
                <w:szCs w:val="19"/>
                <w:lang w:eastAsia="en-GB"/>
              </w:rPr>
              <w:t>Kwetsbaarheden worden gekwalificeerd doormiddel van de meest actuele versie van het Common Vulnerability Scoring System (CVSS), op dit moment versie 4.0.</w:t>
            </w:r>
          </w:p>
          <w:p w14:paraId="660B1C66" w14:textId="77777777" w:rsidR="006E5723" w:rsidRPr="00643618" w:rsidRDefault="006E5723" w:rsidP="006E5723">
            <w:pPr>
              <w:autoSpaceDE w:val="0"/>
              <w:autoSpaceDN w:val="0"/>
              <w:adjustRightInd w:val="0"/>
              <w:rPr>
                <w:rFonts w:ascii="RijksoverheidSansText" w:hAnsi="RijksoverheidSansText" w:cs="Arial"/>
                <w:color w:val="000000"/>
                <w:spacing w:val="5"/>
                <w:szCs w:val="19"/>
                <w:lang w:eastAsia="en-GB"/>
              </w:rPr>
            </w:pPr>
          </w:p>
          <w:p w14:paraId="63AC8979" w14:textId="534D6C0A"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7A196D">
              <w:rPr>
                <w:rFonts w:ascii="RijksoverheidSansText" w:hAnsi="RijksoverheidSansText" w:cs="Arial"/>
                <w:color w:val="000000"/>
                <w:spacing w:val="5"/>
                <w:szCs w:val="19"/>
                <w:lang w:eastAsia="en-GB"/>
              </w:rPr>
              <w:lastRenderedPageBreak/>
              <w:t>Bij het constateren van Kwetsbaarheden door Opdrachtnemer met een niveau van kritisch (critical) of hoog (high), wordt de Opdrachtgever daarover direct (uiterlijk binnen één (1) uur) door Opdrachtnemer geïnformeerd.</w:t>
            </w:r>
          </w:p>
        </w:tc>
        <w:sdt>
          <w:sdtPr>
            <w:rPr>
              <w:rFonts w:ascii="RijksoverheidSansText" w:hAnsi="RijksoverheidSansText" w:cs="Arial"/>
              <w:b/>
              <w:spacing w:val="5"/>
              <w:sz w:val="18"/>
              <w:szCs w:val="18"/>
              <w:lang w:eastAsia="nl-NL"/>
            </w:rPr>
            <w:id w:val="-2101859429"/>
            <w:placeholder>
              <w:docPart w:val="FBA949C70D98482582A6271D752996BA"/>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2DB8B" w14:textId="14007DF7"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2AF4498F"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DA3416" w14:textId="213D00C1"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67</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DAE51" w14:textId="77777777" w:rsidR="006E5723" w:rsidRPr="00643618" w:rsidRDefault="006E5723" w:rsidP="006E5723">
            <w:pPr>
              <w:autoSpaceDE w:val="0"/>
              <w:autoSpaceDN w:val="0"/>
              <w:adjustRightInd w:val="0"/>
              <w:rPr>
                <w:rFonts w:ascii="RijksoverheidSansText" w:hAnsi="RijksoverheidSansText" w:cs="Arial"/>
                <w:color w:val="000000"/>
                <w:spacing w:val="5"/>
                <w:szCs w:val="19"/>
                <w:lang w:eastAsia="en-GB"/>
              </w:rPr>
            </w:pPr>
            <w:r w:rsidRPr="00643618">
              <w:rPr>
                <w:rFonts w:ascii="RijksoverheidSansText" w:hAnsi="RijksoverheidSansText" w:cs="Arial"/>
                <w:color w:val="000000"/>
                <w:spacing w:val="5"/>
                <w:szCs w:val="19"/>
                <w:lang w:eastAsia="en-GB"/>
              </w:rPr>
              <w:t xml:space="preserve">Bij Kritische Bevindingen (Critical) dient er per direct (orde van grootte minuten) gestart te worden met de </w:t>
            </w:r>
            <w:r>
              <w:rPr>
                <w:rFonts w:ascii="RijksoverheidSansText" w:hAnsi="RijksoverheidSansText" w:cs="Arial"/>
                <w:color w:val="000000"/>
                <w:spacing w:val="5"/>
                <w:szCs w:val="19"/>
                <w:lang w:eastAsia="en-GB"/>
              </w:rPr>
              <w:t>O</w:t>
            </w:r>
            <w:r w:rsidRPr="00643618">
              <w:rPr>
                <w:rFonts w:ascii="RijksoverheidSansText" w:hAnsi="RijksoverheidSansText" w:cs="Arial"/>
                <w:color w:val="000000"/>
                <w:spacing w:val="5"/>
                <w:szCs w:val="19"/>
                <w:lang w:eastAsia="en-GB"/>
              </w:rPr>
              <w:t xml:space="preserve">plossing en </w:t>
            </w:r>
            <w:r>
              <w:rPr>
                <w:rFonts w:ascii="RijksoverheidSansText" w:hAnsi="RijksoverheidSansText" w:cs="Arial"/>
                <w:color w:val="000000"/>
                <w:spacing w:val="5"/>
                <w:szCs w:val="19"/>
                <w:lang w:eastAsia="en-GB"/>
              </w:rPr>
              <w:t>I</w:t>
            </w:r>
            <w:r w:rsidRPr="00643618">
              <w:rPr>
                <w:rFonts w:ascii="RijksoverheidSansText" w:hAnsi="RijksoverheidSansText" w:cs="Arial"/>
                <w:color w:val="000000"/>
                <w:spacing w:val="5"/>
                <w:szCs w:val="19"/>
                <w:lang w:eastAsia="en-GB"/>
              </w:rPr>
              <w:t xml:space="preserve">mplementatie door de Opdrachtnemer. De planning voor het implementeren van de </w:t>
            </w:r>
            <w:r>
              <w:rPr>
                <w:rFonts w:ascii="RijksoverheidSansText" w:hAnsi="RijksoverheidSansText" w:cs="Arial"/>
                <w:color w:val="000000"/>
                <w:spacing w:val="5"/>
                <w:szCs w:val="19"/>
                <w:lang w:eastAsia="en-GB"/>
              </w:rPr>
              <w:t>O</w:t>
            </w:r>
            <w:r w:rsidRPr="00643618">
              <w:rPr>
                <w:rFonts w:ascii="RijksoverheidSansText" w:hAnsi="RijksoverheidSansText" w:cs="Arial"/>
                <w:color w:val="000000"/>
                <w:spacing w:val="5"/>
                <w:szCs w:val="19"/>
                <w:lang w:eastAsia="en-GB"/>
              </w:rPr>
              <w:t>plossing wordt met de Opdrachtgever afgestemd.</w:t>
            </w:r>
          </w:p>
          <w:p w14:paraId="5AC51345" w14:textId="77777777" w:rsidR="006E5723" w:rsidRPr="00643618" w:rsidRDefault="006E5723" w:rsidP="006E5723">
            <w:pPr>
              <w:autoSpaceDE w:val="0"/>
              <w:autoSpaceDN w:val="0"/>
              <w:adjustRightInd w:val="0"/>
              <w:rPr>
                <w:rFonts w:ascii="RijksoverheidSansText" w:hAnsi="RijksoverheidSansText" w:cs="Arial"/>
                <w:color w:val="000000"/>
                <w:spacing w:val="5"/>
                <w:szCs w:val="19"/>
                <w:lang w:eastAsia="en-GB"/>
              </w:rPr>
            </w:pPr>
          </w:p>
          <w:p w14:paraId="55812099" w14:textId="77777777" w:rsidR="006E5723" w:rsidRPr="00643618" w:rsidRDefault="006E5723" w:rsidP="006E5723">
            <w:pPr>
              <w:autoSpaceDE w:val="0"/>
              <w:autoSpaceDN w:val="0"/>
              <w:adjustRightInd w:val="0"/>
              <w:rPr>
                <w:rFonts w:ascii="RijksoverheidSansText" w:hAnsi="RijksoverheidSansText" w:cs="Arial"/>
                <w:color w:val="000000"/>
                <w:spacing w:val="5"/>
                <w:szCs w:val="19"/>
                <w:lang w:eastAsia="en-GB"/>
              </w:rPr>
            </w:pPr>
            <w:r w:rsidRPr="00643618">
              <w:rPr>
                <w:rFonts w:ascii="RijksoverheidSansText" w:hAnsi="RijksoverheidSansText" w:cs="Arial"/>
                <w:color w:val="000000"/>
                <w:spacing w:val="5"/>
                <w:szCs w:val="19"/>
                <w:lang w:eastAsia="en-GB"/>
              </w:rPr>
              <w:t>Voor hoge risicobevindingen (High risk) geldt dat deze binnen uiterlijk een maand zijn weggenomen door de Opdrachtnemer.</w:t>
            </w:r>
          </w:p>
          <w:p w14:paraId="55CC61F3" w14:textId="77777777" w:rsidR="006E5723" w:rsidRPr="00643618" w:rsidRDefault="006E5723" w:rsidP="006E5723">
            <w:pPr>
              <w:autoSpaceDE w:val="0"/>
              <w:autoSpaceDN w:val="0"/>
              <w:adjustRightInd w:val="0"/>
              <w:rPr>
                <w:rFonts w:ascii="RijksoverheidSansText" w:hAnsi="RijksoverheidSansText" w:cs="Arial"/>
                <w:color w:val="000000"/>
                <w:spacing w:val="5"/>
                <w:szCs w:val="19"/>
                <w:lang w:eastAsia="en-GB"/>
              </w:rPr>
            </w:pPr>
          </w:p>
          <w:p w14:paraId="1CD69559" w14:textId="77777777" w:rsidR="006E5723" w:rsidRDefault="006E5723" w:rsidP="006E5723">
            <w:pPr>
              <w:autoSpaceDE w:val="0"/>
              <w:autoSpaceDN w:val="0"/>
              <w:adjustRightInd w:val="0"/>
              <w:rPr>
                <w:rFonts w:ascii="RijksoverheidSansText" w:hAnsi="RijksoverheidSansText" w:cs="Arial"/>
                <w:color w:val="000000"/>
                <w:spacing w:val="5"/>
                <w:szCs w:val="19"/>
                <w:lang w:eastAsia="en-GB"/>
              </w:rPr>
            </w:pPr>
            <w:r w:rsidRPr="00C923BC">
              <w:rPr>
                <w:rFonts w:ascii="RijksoverheidSansText" w:hAnsi="RijksoverheidSansText" w:cs="Arial"/>
                <w:color w:val="000000"/>
                <w:spacing w:val="5"/>
                <w:szCs w:val="19"/>
                <w:lang w:eastAsia="en-GB"/>
              </w:rPr>
              <w:t xml:space="preserve">Voor Kwetsbaarheden die geclassificeerd zijn als Gemiddeld en Laag (Medium, Low) worden termijnen van respectievelijk drie en zes maanden gehanteerd (Comply). </w:t>
            </w:r>
          </w:p>
          <w:p w14:paraId="6F2C4AA6" w14:textId="77777777" w:rsidR="006E5723" w:rsidRPr="00643618" w:rsidRDefault="006E5723" w:rsidP="006E5723">
            <w:pPr>
              <w:autoSpaceDE w:val="0"/>
              <w:autoSpaceDN w:val="0"/>
              <w:adjustRightInd w:val="0"/>
              <w:rPr>
                <w:rFonts w:ascii="RijksoverheidSansText" w:hAnsi="RijksoverheidSansText" w:cs="Arial"/>
                <w:color w:val="000000"/>
                <w:spacing w:val="5"/>
                <w:szCs w:val="19"/>
                <w:lang w:eastAsia="en-GB"/>
              </w:rPr>
            </w:pPr>
          </w:p>
          <w:p w14:paraId="300D17EB" w14:textId="1138C1E9"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7A196D">
              <w:rPr>
                <w:rFonts w:ascii="RijksoverheidSansText" w:hAnsi="RijksoverheidSansText" w:cs="Arial"/>
                <w:color w:val="000000"/>
                <w:spacing w:val="5"/>
                <w:szCs w:val="19"/>
                <w:lang w:eastAsia="en-GB"/>
              </w:rPr>
              <w:t>Indien er gegronde redenen zijn om een Kwetsbaarheid geclassificeerd als Gemiddeld of Laag, niet te verhelpen dient de Opdrachtnemer hiervoor een motivatie op te leveren (Explain) aan de Opdrachtgever en deze motivatie voor akkoord te laten verklaren door de Opdrachtgever. Zonder dit akkoord blijft de oplostermijn conform CVSS doorlopen.</w:t>
            </w:r>
          </w:p>
        </w:tc>
        <w:sdt>
          <w:sdtPr>
            <w:rPr>
              <w:rFonts w:ascii="RijksoverheidSansText" w:hAnsi="RijksoverheidSansText" w:cs="Arial"/>
              <w:b/>
              <w:spacing w:val="5"/>
              <w:sz w:val="18"/>
              <w:szCs w:val="18"/>
              <w:lang w:eastAsia="nl-NL"/>
            </w:rPr>
            <w:id w:val="1413744658"/>
            <w:placeholder>
              <w:docPart w:val="94903AC11458406395B276118AE8A0E6"/>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B69BE" w14:textId="7A5F78E5"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4F38F91B"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6BAE1" w14:textId="091AF2DC"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68</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668041" w14:textId="77777777" w:rsidR="006E5723" w:rsidRPr="008E126C"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8E126C">
              <w:rPr>
                <w:rFonts w:ascii="RijksoverheidSansText" w:hAnsi="RijksoverheidSansText" w:cs="Arial"/>
                <w:spacing w:val="5"/>
                <w:sz w:val="18"/>
                <w:szCs w:val="18"/>
                <w:lang w:eastAsia="nl-NL"/>
              </w:rPr>
              <w:t xml:space="preserve">Beveiligingsincidenten zijn Incidenten die een vermoedelijk of mogelijk opzettelijke inbreuk op de beschikbaarheid, vertrouwelijkheid of integriteit van de (Persoons)Gegevens in Oplossing hebben. </w:t>
            </w:r>
          </w:p>
          <w:p w14:paraId="655315F4" w14:textId="77777777" w:rsidR="006E5723" w:rsidRPr="008E126C"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3F7E1166" w14:textId="77777777" w:rsidR="006E5723" w:rsidRPr="008E126C"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8E126C">
              <w:rPr>
                <w:rFonts w:ascii="RijksoverheidSansText" w:hAnsi="RijksoverheidSansText" w:cs="Arial"/>
                <w:spacing w:val="5"/>
                <w:sz w:val="18"/>
                <w:szCs w:val="18"/>
                <w:lang w:eastAsia="nl-NL"/>
              </w:rPr>
              <w:t xml:space="preserve">Geconstateerde Beveiligingsincidenten of Kwetsbaarheden worden initieel altijd als Prio 1 Incident behandeld totdat er conform CVSS een kwalificatie aan gehangen kan worden. </w:t>
            </w:r>
          </w:p>
          <w:p w14:paraId="626E5523" w14:textId="77777777" w:rsidR="006E5723" w:rsidRPr="008E126C"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3DC50CD0" w14:textId="77777777" w:rsidR="006E5723" w:rsidRPr="008E126C"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8E126C">
              <w:rPr>
                <w:rFonts w:ascii="RijksoverheidSansText" w:hAnsi="RijksoverheidSansText" w:cs="Arial"/>
                <w:spacing w:val="5"/>
                <w:sz w:val="18"/>
                <w:szCs w:val="18"/>
                <w:lang w:eastAsia="nl-NL"/>
              </w:rPr>
              <w:t xml:space="preserve">Onder Beveiligingsincidenten worden o.a. de onderstaande Incidenten bedoeld: </w:t>
            </w:r>
          </w:p>
          <w:p w14:paraId="4B894D05" w14:textId="77777777" w:rsidR="006E5723" w:rsidRPr="008E126C" w:rsidRDefault="006E5723" w:rsidP="006E5723">
            <w:pPr>
              <w:numPr>
                <w:ilvl w:val="0"/>
                <w:numId w:val="38"/>
              </w:numPr>
              <w:suppressAutoHyphens/>
              <w:autoSpaceDN w:val="0"/>
              <w:spacing w:line="360" w:lineRule="auto"/>
              <w:textAlignment w:val="baseline"/>
              <w:rPr>
                <w:rFonts w:ascii="RijksoverheidSansText" w:hAnsi="RijksoverheidSansText" w:cs="Arial"/>
                <w:spacing w:val="5"/>
                <w:sz w:val="18"/>
                <w:szCs w:val="18"/>
                <w:lang w:val="en-US" w:eastAsia="nl-NL"/>
              </w:rPr>
            </w:pPr>
            <w:r w:rsidRPr="008E126C">
              <w:rPr>
                <w:rFonts w:ascii="RijksoverheidSansText" w:hAnsi="RijksoverheidSansText" w:cs="Arial"/>
                <w:spacing w:val="5"/>
                <w:sz w:val="18"/>
                <w:szCs w:val="18"/>
                <w:lang w:val="en-US" w:eastAsia="nl-NL"/>
              </w:rPr>
              <w:t xml:space="preserve">(Poging tot) Cyberinbraak; </w:t>
            </w:r>
          </w:p>
          <w:p w14:paraId="6D5CA144" w14:textId="77777777" w:rsidR="006E5723" w:rsidRPr="008E126C" w:rsidRDefault="006E5723" w:rsidP="006E5723">
            <w:pPr>
              <w:numPr>
                <w:ilvl w:val="0"/>
                <w:numId w:val="38"/>
              </w:numPr>
              <w:suppressAutoHyphens/>
              <w:autoSpaceDN w:val="0"/>
              <w:spacing w:line="360" w:lineRule="auto"/>
              <w:textAlignment w:val="baseline"/>
              <w:rPr>
                <w:rFonts w:ascii="RijksoverheidSansText" w:hAnsi="RijksoverheidSansText" w:cs="Arial"/>
                <w:spacing w:val="5"/>
                <w:sz w:val="18"/>
                <w:szCs w:val="18"/>
                <w:lang w:val="en-US" w:eastAsia="nl-NL"/>
              </w:rPr>
            </w:pPr>
            <w:r w:rsidRPr="008E126C">
              <w:rPr>
                <w:rFonts w:ascii="RijksoverheidSansText" w:hAnsi="RijksoverheidSansText" w:cs="Arial"/>
                <w:spacing w:val="5"/>
                <w:sz w:val="18"/>
                <w:szCs w:val="18"/>
                <w:lang w:val="en-US" w:eastAsia="nl-NL"/>
              </w:rPr>
              <w:t xml:space="preserve">Coordinated Vulnerability Disclosure (CVD); </w:t>
            </w:r>
          </w:p>
          <w:p w14:paraId="15A38F7D" w14:textId="77777777" w:rsidR="006E5723" w:rsidRPr="008E126C" w:rsidRDefault="006E5723" w:rsidP="006E5723">
            <w:pPr>
              <w:numPr>
                <w:ilvl w:val="0"/>
                <w:numId w:val="38"/>
              </w:numPr>
              <w:suppressAutoHyphens/>
              <w:autoSpaceDN w:val="0"/>
              <w:spacing w:line="360" w:lineRule="auto"/>
              <w:textAlignment w:val="baseline"/>
              <w:rPr>
                <w:rFonts w:ascii="RijksoverheidSansText" w:hAnsi="RijksoverheidSansText" w:cs="Arial"/>
                <w:spacing w:val="5"/>
                <w:sz w:val="18"/>
                <w:szCs w:val="18"/>
                <w:lang w:eastAsia="nl-NL"/>
              </w:rPr>
            </w:pPr>
            <w:r w:rsidRPr="008E126C">
              <w:rPr>
                <w:rFonts w:ascii="RijksoverheidSansText" w:hAnsi="RijksoverheidSansText" w:cs="Arial"/>
                <w:spacing w:val="5"/>
                <w:sz w:val="18"/>
                <w:szCs w:val="18"/>
                <w:lang w:eastAsia="nl-NL"/>
              </w:rPr>
              <w:t xml:space="preserve">Common Vulnerability en Exposures (CVE) en Security Notes en kennisgevingen van het Digital Trust Center en het NCSC; </w:t>
            </w:r>
          </w:p>
          <w:p w14:paraId="152C3D78" w14:textId="3EC46389"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8E126C">
              <w:rPr>
                <w:rFonts w:ascii="RijksoverheidSansText" w:hAnsi="RijksoverheidSansText" w:cs="Arial"/>
                <w:spacing w:val="5"/>
                <w:sz w:val="18"/>
                <w:szCs w:val="18"/>
                <w:lang w:eastAsia="nl-NL"/>
              </w:rPr>
              <w:t>Bevindingen uit A&amp;P testen.</w:t>
            </w:r>
          </w:p>
        </w:tc>
        <w:sdt>
          <w:sdtPr>
            <w:rPr>
              <w:rFonts w:ascii="RijksoverheidSansText" w:hAnsi="RijksoverheidSansText" w:cs="Arial"/>
              <w:b/>
              <w:spacing w:val="5"/>
              <w:sz w:val="18"/>
              <w:szCs w:val="18"/>
              <w:lang w:eastAsia="nl-NL"/>
            </w:rPr>
            <w:id w:val="428077979"/>
            <w:placeholder>
              <w:docPart w:val="0F6F4FB9D9824BDF9E9724EDAD717025"/>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ED9DE" w14:textId="6F955674"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79D3A594"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B96A62" w14:textId="4D5AF75C"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69</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6243F" w14:textId="6111721D"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487B17">
              <w:rPr>
                <w:rFonts w:ascii="RijksoverheidSansText" w:hAnsi="RijksoverheidSansText" w:cs="Arial"/>
                <w:color w:val="000000"/>
                <w:spacing w:val="5"/>
                <w:szCs w:val="19"/>
                <w:lang w:eastAsia="en-GB"/>
              </w:rPr>
              <w:t>De Oplossing voldoet ten minste aan de Beschikbaarheid zoals opgenomen in de tabel Service Level Beschikbaarheid.</w:t>
            </w:r>
          </w:p>
        </w:tc>
        <w:sdt>
          <w:sdtPr>
            <w:rPr>
              <w:rFonts w:ascii="RijksoverheidSansText" w:hAnsi="RijksoverheidSansText" w:cs="Arial"/>
              <w:b/>
              <w:spacing w:val="5"/>
              <w:sz w:val="18"/>
              <w:szCs w:val="18"/>
              <w:lang w:eastAsia="nl-NL"/>
            </w:rPr>
            <w:id w:val="1769740473"/>
            <w:placeholder>
              <w:docPart w:val="1DA2DFE981164CB496E8D1C1DA1ACB0A"/>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97B80" w14:textId="559531C9"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4EB0052A"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414ED" w14:textId="3C577987"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70</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23B32C" w14:textId="3C322C5C"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487B17">
              <w:rPr>
                <w:rFonts w:ascii="RijksoverheidSansText" w:hAnsi="RijksoverheidSansText" w:cs="Arial"/>
                <w:color w:val="000000"/>
                <w:spacing w:val="5"/>
                <w:szCs w:val="19"/>
                <w:lang w:eastAsia="en-GB"/>
              </w:rPr>
              <w:t>Ten aanzien van de Openstelling van de Helpdesk wordt ten minste voldaan aan de Service Levels zoals opgenomen in de tabel Service Levels Helpde</w:t>
            </w:r>
            <w:r>
              <w:rPr>
                <w:rFonts w:ascii="RijksoverheidSansText" w:hAnsi="RijksoverheidSansText" w:cs="Arial"/>
                <w:color w:val="000000"/>
                <w:spacing w:val="5"/>
                <w:szCs w:val="19"/>
                <w:lang w:eastAsia="en-GB"/>
              </w:rPr>
              <w:t>s</w:t>
            </w:r>
            <w:r w:rsidRPr="00487B17">
              <w:rPr>
                <w:rFonts w:ascii="RijksoverheidSansText" w:hAnsi="RijksoverheidSansText" w:cs="Arial"/>
                <w:color w:val="000000"/>
                <w:spacing w:val="5"/>
                <w:szCs w:val="19"/>
                <w:lang w:eastAsia="en-GB"/>
              </w:rPr>
              <w:t>ks en Incidentmanagement.</w:t>
            </w:r>
          </w:p>
        </w:tc>
        <w:sdt>
          <w:sdtPr>
            <w:rPr>
              <w:rFonts w:ascii="RijksoverheidSansText" w:hAnsi="RijksoverheidSansText" w:cs="Arial"/>
              <w:b/>
              <w:spacing w:val="5"/>
              <w:sz w:val="18"/>
              <w:szCs w:val="18"/>
              <w:lang w:eastAsia="nl-NL"/>
            </w:rPr>
            <w:id w:val="1196424778"/>
            <w:placeholder>
              <w:docPart w:val="C10818A8A24E475594756D626B336B21"/>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D681D" w14:textId="68593BD5"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62357C35"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2F3EC" w14:textId="39B3ECBF"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71</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EE7EA" w14:textId="77777777" w:rsidR="006E5723" w:rsidRPr="00A435D4" w:rsidRDefault="006E5723" w:rsidP="006E5723">
            <w:pPr>
              <w:autoSpaceDE w:val="0"/>
              <w:autoSpaceDN w:val="0"/>
              <w:adjustRightInd w:val="0"/>
              <w:rPr>
                <w:rFonts w:ascii="RijksoverheidSansText" w:hAnsi="RijksoverheidSansText" w:cs="Arial"/>
                <w:color w:val="000000"/>
                <w:spacing w:val="5"/>
                <w:szCs w:val="19"/>
                <w:lang w:eastAsia="en-GB"/>
              </w:rPr>
            </w:pPr>
            <w:r>
              <w:rPr>
                <w:rFonts w:ascii="RijksoverheidSansText" w:hAnsi="RijksoverheidSansText" w:cs="Arial"/>
                <w:color w:val="000000"/>
                <w:spacing w:val="5"/>
                <w:szCs w:val="19"/>
                <w:lang w:eastAsia="en-GB"/>
              </w:rPr>
              <w:t>Opdrachtnemer</w:t>
            </w:r>
            <w:r w:rsidRPr="00A435D4">
              <w:rPr>
                <w:rFonts w:ascii="RijksoverheidSansText" w:hAnsi="RijksoverheidSansText" w:cs="Arial"/>
                <w:color w:val="000000"/>
                <w:spacing w:val="5"/>
                <w:szCs w:val="19"/>
                <w:lang w:eastAsia="en-GB"/>
              </w:rPr>
              <w:t xml:space="preserve"> beschikt over een meldloket waar </w:t>
            </w:r>
            <w:r>
              <w:rPr>
                <w:rFonts w:ascii="RijksoverheidSansText" w:hAnsi="RijksoverheidSansText" w:cs="Arial"/>
                <w:color w:val="000000"/>
                <w:spacing w:val="5"/>
                <w:szCs w:val="19"/>
                <w:lang w:eastAsia="en-GB"/>
              </w:rPr>
              <w:t>B</w:t>
            </w:r>
            <w:r w:rsidRPr="00A435D4">
              <w:rPr>
                <w:rFonts w:ascii="RijksoverheidSansText" w:hAnsi="RijksoverheidSansText" w:cs="Arial"/>
                <w:color w:val="000000"/>
                <w:spacing w:val="5"/>
                <w:szCs w:val="19"/>
                <w:lang w:eastAsia="en-GB"/>
              </w:rPr>
              <w:t>eveiligingsincidenten en (potentiële) Datalekken per direct het hele jaar door 24/7 gemeld kunnen worden.</w:t>
            </w:r>
          </w:p>
          <w:p w14:paraId="26E3AD8A" w14:textId="77777777" w:rsidR="006E5723" w:rsidRPr="00A435D4" w:rsidRDefault="006E5723" w:rsidP="006E5723">
            <w:pPr>
              <w:autoSpaceDE w:val="0"/>
              <w:autoSpaceDN w:val="0"/>
              <w:adjustRightInd w:val="0"/>
              <w:rPr>
                <w:rFonts w:ascii="RijksoverheidSansText" w:hAnsi="RijksoverheidSansText" w:cs="Arial"/>
                <w:color w:val="000000"/>
                <w:spacing w:val="5"/>
                <w:szCs w:val="19"/>
                <w:lang w:eastAsia="en-GB"/>
              </w:rPr>
            </w:pPr>
          </w:p>
          <w:p w14:paraId="07853D16" w14:textId="77777777" w:rsidR="006E5723" w:rsidRPr="00A435D4" w:rsidRDefault="006E5723" w:rsidP="006E5723">
            <w:pPr>
              <w:autoSpaceDE w:val="0"/>
              <w:autoSpaceDN w:val="0"/>
              <w:adjustRightInd w:val="0"/>
              <w:rPr>
                <w:rFonts w:ascii="RijksoverheidSansText" w:hAnsi="RijksoverheidSansText" w:cs="Arial"/>
                <w:color w:val="000000"/>
                <w:spacing w:val="5"/>
                <w:szCs w:val="19"/>
                <w:lang w:eastAsia="en-GB"/>
              </w:rPr>
            </w:pPr>
            <w:r w:rsidRPr="00A435D4">
              <w:rPr>
                <w:rFonts w:ascii="RijksoverheidSansText" w:hAnsi="RijksoverheidSansText" w:cs="Arial"/>
                <w:color w:val="000000"/>
                <w:spacing w:val="5"/>
                <w:szCs w:val="19"/>
                <w:lang w:eastAsia="en-GB"/>
              </w:rPr>
              <w:t xml:space="preserve">Opdrachtnemer zal de omvang van het </w:t>
            </w:r>
            <w:r>
              <w:rPr>
                <w:rFonts w:ascii="RijksoverheidSansText" w:hAnsi="RijksoverheidSansText" w:cs="Arial"/>
                <w:color w:val="000000"/>
                <w:spacing w:val="5"/>
                <w:szCs w:val="19"/>
                <w:lang w:eastAsia="en-GB"/>
              </w:rPr>
              <w:t>I</w:t>
            </w:r>
            <w:r w:rsidRPr="00A435D4">
              <w:rPr>
                <w:rFonts w:ascii="RijksoverheidSansText" w:hAnsi="RijksoverheidSansText" w:cs="Arial"/>
                <w:color w:val="000000"/>
                <w:spacing w:val="5"/>
                <w:szCs w:val="19"/>
                <w:lang w:eastAsia="en-GB"/>
              </w:rPr>
              <w:t>ncident aangeven, de verwachte consequenties voor de Belastingdienst alsmede de reeds getroffen en te treffen maatregelen om de gevolgen te beperken.</w:t>
            </w:r>
          </w:p>
          <w:p w14:paraId="1D852014" w14:textId="77777777" w:rsidR="006E5723" w:rsidRPr="00A435D4" w:rsidRDefault="006E5723" w:rsidP="006E5723">
            <w:pPr>
              <w:autoSpaceDE w:val="0"/>
              <w:autoSpaceDN w:val="0"/>
              <w:adjustRightInd w:val="0"/>
              <w:rPr>
                <w:rFonts w:ascii="RijksoverheidSansText" w:hAnsi="RijksoverheidSansText" w:cs="Arial"/>
                <w:color w:val="000000"/>
                <w:spacing w:val="5"/>
                <w:szCs w:val="19"/>
                <w:lang w:eastAsia="en-GB"/>
              </w:rPr>
            </w:pPr>
          </w:p>
          <w:p w14:paraId="3F149281" w14:textId="172C63C1"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435D4">
              <w:rPr>
                <w:rFonts w:ascii="RijksoverheidSansText" w:hAnsi="RijksoverheidSansText" w:cs="Arial"/>
                <w:color w:val="000000"/>
                <w:spacing w:val="5"/>
                <w:szCs w:val="19"/>
                <w:lang w:eastAsia="en-GB"/>
              </w:rPr>
              <w:lastRenderedPageBreak/>
              <w:t>Procedures hieromtrent worden op verzoek van Opdrachtgever beschreven en opgenomen in de DAP.</w:t>
            </w:r>
          </w:p>
        </w:tc>
        <w:sdt>
          <w:sdtPr>
            <w:rPr>
              <w:rFonts w:ascii="RijksoverheidSansText" w:hAnsi="RijksoverheidSansText" w:cs="Arial"/>
              <w:b/>
              <w:spacing w:val="5"/>
              <w:sz w:val="18"/>
              <w:szCs w:val="18"/>
              <w:lang w:eastAsia="nl-NL"/>
            </w:rPr>
            <w:id w:val="-2053295993"/>
            <w:placeholder>
              <w:docPart w:val="498C04C559394B2E8B19FC352169AFAA"/>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53CAD" w14:textId="77DBD425"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45997DB0"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EAE268" w14:textId="72354D64"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72</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C91DD" w14:textId="51160998" w:rsidR="006E5723" w:rsidRPr="00482C7F"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487B17">
              <w:rPr>
                <w:rFonts w:ascii="RijksoverheidSansText" w:hAnsi="RijksoverheidSansText" w:cs="Arial"/>
                <w:color w:val="000000"/>
                <w:spacing w:val="5"/>
                <w:szCs w:val="19"/>
                <w:lang w:eastAsia="en-GB"/>
              </w:rPr>
              <w:t>Ten aanzien van de afhandeling van Incidenten en Service requests wordt ten minste voldaan aan de Service Levels zoals opgenomen in de tabel Service Levels Helpdeks en Incidentmanagement.</w:t>
            </w:r>
          </w:p>
        </w:tc>
        <w:sdt>
          <w:sdtPr>
            <w:rPr>
              <w:rFonts w:ascii="RijksoverheidSansText" w:hAnsi="RijksoverheidSansText" w:cs="Arial"/>
              <w:b/>
              <w:spacing w:val="5"/>
              <w:sz w:val="18"/>
              <w:szCs w:val="18"/>
              <w:lang w:eastAsia="nl-NL"/>
            </w:rPr>
            <w:id w:val="-214900244"/>
            <w:placeholder>
              <w:docPart w:val="45FB91DA717A456CB0BBD16F26E1425E"/>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49C35" w14:textId="4B03CF8E"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27D339C4"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79A03" w14:textId="7B0DB5D6"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73</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5C2D1A" w14:textId="3545ED62"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487B17">
              <w:rPr>
                <w:rFonts w:ascii="RijksoverheidSansText" w:hAnsi="RijksoverheidSansText" w:cs="Arial"/>
                <w:color w:val="000000"/>
                <w:spacing w:val="5"/>
                <w:szCs w:val="19"/>
                <w:lang w:eastAsia="en-GB"/>
              </w:rPr>
              <w:t>Indien een Incident niet binnen de Oplostijd wordt opgeslost, wordt het Incident geëscaleerd naar de bovenliggende Prioriteit (Prio 3 wordt Prio 2 en Prio 2 wordt Prio 1).</w:t>
            </w:r>
          </w:p>
        </w:tc>
        <w:sdt>
          <w:sdtPr>
            <w:rPr>
              <w:rFonts w:ascii="RijksoverheidSansText" w:hAnsi="RijksoverheidSansText" w:cs="Arial"/>
              <w:b/>
              <w:spacing w:val="5"/>
              <w:sz w:val="18"/>
              <w:szCs w:val="18"/>
              <w:lang w:eastAsia="nl-NL"/>
            </w:rPr>
            <w:id w:val="174542828"/>
            <w:placeholder>
              <w:docPart w:val="4F6BEA5AC2A74683807802425EC92267"/>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AE0EB" w14:textId="3730EA54"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1DC2E53D"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5BD5FD" w14:textId="06CECD82"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74</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B3842" w14:textId="77777777" w:rsidR="006E5723" w:rsidRPr="00AF750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Opdrachtnemer informeert Opdrachtgever tijdig over nieuwe Releases en Patches ten behoeve van het optimaal gebruik van de Oplossing en de daarbij verwachte Impact voor Opdrachtgever.</w:t>
            </w:r>
          </w:p>
          <w:p w14:paraId="70AA2639" w14:textId="77777777" w:rsidR="006E5723" w:rsidRPr="00AF750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772D4E2E" w14:textId="4A89486D"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Na gunning worden hierover in de SLA afspraken gemaakt.</w:t>
            </w:r>
          </w:p>
        </w:tc>
        <w:sdt>
          <w:sdtPr>
            <w:rPr>
              <w:rFonts w:ascii="RijksoverheidSansText" w:hAnsi="RijksoverheidSansText" w:cs="Arial"/>
              <w:b/>
              <w:spacing w:val="5"/>
              <w:sz w:val="18"/>
              <w:szCs w:val="18"/>
              <w:lang w:eastAsia="nl-NL"/>
            </w:rPr>
            <w:id w:val="861318652"/>
            <w:placeholder>
              <w:docPart w:val="874422EF3DEB4585A4C011F0211124F5"/>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D43E8" w14:textId="7DBE1B3F"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7B4B8BC7"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11359" w14:textId="09CAE1AF"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75</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03464" w14:textId="4C875399"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1E56B4">
              <w:rPr>
                <w:rFonts w:ascii="RijksoverheidSansText" w:hAnsi="RijksoverheidSansText" w:cs="Arial"/>
                <w:color w:val="000000"/>
                <w:spacing w:val="5"/>
                <w:szCs w:val="19"/>
                <w:lang w:eastAsia="en-GB"/>
              </w:rPr>
              <w:t>Het doorvoeren van Releases en Patches ten behoeve van het optimaal gebruik van de Oplossing wordt in overleg met Opdrachtgever ingepland.</w:t>
            </w:r>
          </w:p>
        </w:tc>
        <w:sdt>
          <w:sdtPr>
            <w:rPr>
              <w:rFonts w:ascii="RijksoverheidSansText" w:hAnsi="RijksoverheidSansText" w:cs="Arial"/>
              <w:b/>
              <w:spacing w:val="5"/>
              <w:sz w:val="18"/>
              <w:szCs w:val="18"/>
              <w:lang w:eastAsia="nl-NL"/>
            </w:rPr>
            <w:id w:val="-144983335"/>
            <w:placeholder>
              <w:docPart w:val="7F834765D5A647A1A48EE420FA222058"/>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6D237" w14:textId="3DAF3098"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61E481DF"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3E3E9E" w14:textId="38A7D03A"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76</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4E77A" w14:textId="52717668"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676BC">
              <w:rPr>
                <w:rFonts w:ascii="RijksoverheidSansText" w:hAnsi="RijksoverheidSansText" w:cs="Arial"/>
                <w:color w:val="000000"/>
                <w:spacing w:val="5"/>
                <w:szCs w:val="19"/>
                <w:lang w:eastAsia="en-GB"/>
              </w:rPr>
              <w:t>Opdrachtnemer levert voorafgaand aan de Release ten behoeve van het optimaal gebruik van de Oplossing de releasenotes ten behoeve van Acceptatie(test).</w:t>
            </w:r>
          </w:p>
        </w:tc>
        <w:sdt>
          <w:sdtPr>
            <w:rPr>
              <w:rFonts w:ascii="RijksoverheidSansText" w:hAnsi="RijksoverheidSansText" w:cs="Arial"/>
              <w:b/>
              <w:spacing w:val="5"/>
              <w:sz w:val="18"/>
              <w:szCs w:val="18"/>
              <w:lang w:eastAsia="nl-NL"/>
            </w:rPr>
            <w:id w:val="1915748575"/>
            <w:placeholder>
              <w:docPart w:val="39A306D78BB542F6985E6749B75AED7B"/>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0F003" w14:textId="56FEE16E"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1459955C"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573F9A" w14:textId="46357922"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77</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3C293" w14:textId="77777777" w:rsidR="006E5723" w:rsidRPr="00AF750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Opdrachtnemer stelt Releases middels een package beschikbaar, bijvoorbeeld via download, File Transfer van de Belastingdienst of package registry. Indien de Oplossing gehost wordt op het OpenShift platform dienen Releases middels een image beschikbaar te worden gesteld.</w:t>
            </w:r>
          </w:p>
          <w:p w14:paraId="233C7791" w14:textId="77777777" w:rsidR="006E5723" w:rsidRPr="00AF750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2C2FA687" w14:textId="61C3BA62"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Na gunning worden er nadere afspraken gemaakt tussen Opdrachtnemer en Opdrachtgever hoe Releases beschikbaar gesteld worden.</w:t>
            </w:r>
          </w:p>
        </w:tc>
        <w:sdt>
          <w:sdtPr>
            <w:rPr>
              <w:rFonts w:ascii="RijksoverheidSansText" w:hAnsi="RijksoverheidSansText" w:cs="Arial"/>
              <w:b/>
              <w:spacing w:val="5"/>
              <w:sz w:val="18"/>
              <w:szCs w:val="18"/>
              <w:lang w:eastAsia="nl-NL"/>
            </w:rPr>
            <w:id w:val="-1155369469"/>
            <w:placeholder>
              <w:docPart w:val="F1ADA36A07A14742A735276BDAD3BCD3"/>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449A2" w14:textId="58F50F0A"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50D764C3"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C3A52A" w14:textId="4D451B8C"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78</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425AF" w14:textId="0DC433F6"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676BC">
              <w:rPr>
                <w:rFonts w:ascii="RijksoverheidSansText" w:hAnsi="RijksoverheidSansText" w:cs="Arial"/>
                <w:color w:val="000000"/>
                <w:spacing w:val="5"/>
                <w:szCs w:val="19"/>
                <w:lang w:eastAsia="en-GB"/>
              </w:rPr>
              <w:t>Gedurende de Overeenkomst is er voor Opdrachtgever een actuele Release kalender van de Oplossing beschikbaar.</w:t>
            </w:r>
          </w:p>
        </w:tc>
        <w:sdt>
          <w:sdtPr>
            <w:rPr>
              <w:rFonts w:ascii="RijksoverheidSansText" w:hAnsi="RijksoverheidSansText" w:cs="Arial"/>
              <w:b/>
              <w:spacing w:val="5"/>
              <w:sz w:val="18"/>
              <w:szCs w:val="18"/>
              <w:lang w:eastAsia="nl-NL"/>
            </w:rPr>
            <w:id w:val="930932557"/>
            <w:placeholder>
              <w:docPart w:val="702499FB45444FD4AB51AD1206341836"/>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673DA" w14:textId="7353C2F1"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28A980B0"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415C43" w14:textId="0F1223A4"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79</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5FAF84" w14:textId="77777777" w:rsidR="006E5723" w:rsidRPr="00AF750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Indien de Oplossing voor een periode van drie (3) maanden niet voldoet aan één of meerdere Service Levels levert Opdrachtnemer hiervoor een Verbeterplan, inclusief een bijbehorend implementatievoorstel, aan bij de Opdrachtgever. Het Verbeterplan moet leiden tot een situatie waarbij de Service Levels wel worden gerealiseerd. Het Verbeterplan wordt binnen tien (10) Werkdagen na verzoek van de Opdrachtgever opgeleverd. Toepassing van het Verbeterplan laat de overige rechten van Opdrachtgever onverlet, waaronder die op schadevergoeding.</w:t>
            </w:r>
          </w:p>
          <w:p w14:paraId="3FDD1B52" w14:textId="77777777" w:rsidR="006E5723" w:rsidRPr="00AF750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206DE465" w14:textId="77777777" w:rsidR="006E5723" w:rsidRPr="00AF750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Indien een Verbeterplan bestaat zal dit een standaard agendapunt zijn in een van de structurele overleggen tussen Partijen.</w:t>
            </w:r>
          </w:p>
          <w:p w14:paraId="32DFB4BC" w14:textId="77777777" w:rsidR="006E5723" w:rsidRPr="00AF750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4B25530F" w14:textId="77777777" w:rsidR="006E5723" w:rsidRPr="00AF750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In het Verbeterplan worden minimaal de volgende punten opgenomen:</w:t>
            </w:r>
          </w:p>
          <w:p w14:paraId="71F03A37" w14:textId="5B00728C" w:rsidR="006E5723" w:rsidRPr="00AF750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w:t>
            </w:r>
            <w:r>
              <w:rPr>
                <w:rFonts w:ascii="RijksoverheidSansText" w:hAnsi="RijksoverheidSansText" w:cs="Arial"/>
                <w:spacing w:val="5"/>
                <w:sz w:val="18"/>
                <w:szCs w:val="18"/>
                <w:lang w:eastAsia="nl-NL"/>
              </w:rPr>
              <w:t xml:space="preserve"> </w:t>
            </w:r>
            <w:r w:rsidRPr="00AF750A">
              <w:rPr>
                <w:rFonts w:ascii="RijksoverheidSansText" w:hAnsi="RijksoverheidSansText" w:cs="Arial"/>
                <w:spacing w:val="5"/>
                <w:sz w:val="18"/>
                <w:szCs w:val="18"/>
                <w:lang w:eastAsia="nl-NL"/>
              </w:rPr>
              <w:t>Naam van Verbeterpunt.</w:t>
            </w:r>
          </w:p>
          <w:p w14:paraId="27F65308" w14:textId="52F6F8FB" w:rsidR="006E5723" w:rsidRPr="00AF750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w:t>
            </w:r>
            <w:r>
              <w:rPr>
                <w:rFonts w:ascii="RijksoverheidSansText" w:hAnsi="RijksoverheidSansText" w:cs="Arial"/>
                <w:spacing w:val="5"/>
                <w:sz w:val="18"/>
                <w:szCs w:val="18"/>
                <w:lang w:eastAsia="nl-NL"/>
              </w:rPr>
              <w:t xml:space="preserve"> </w:t>
            </w:r>
            <w:r w:rsidRPr="00AF750A">
              <w:rPr>
                <w:rFonts w:ascii="RijksoverheidSansText" w:hAnsi="RijksoverheidSansText" w:cs="Arial"/>
                <w:spacing w:val="5"/>
                <w:sz w:val="18"/>
                <w:szCs w:val="18"/>
                <w:lang w:eastAsia="nl-NL"/>
              </w:rPr>
              <w:t>Reden van Verbeterpunt.</w:t>
            </w:r>
          </w:p>
          <w:p w14:paraId="2FDC27E8" w14:textId="7C9D38DF" w:rsidR="006E5723" w:rsidRPr="00AF750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w:t>
            </w:r>
            <w:r>
              <w:rPr>
                <w:rFonts w:ascii="RijksoverheidSansText" w:hAnsi="RijksoverheidSansText" w:cs="Arial"/>
                <w:spacing w:val="5"/>
                <w:sz w:val="18"/>
                <w:szCs w:val="18"/>
                <w:lang w:eastAsia="nl-NL"/>
              </w:rPr>
              <w:t xml:space="preserve"> </w:t>
            </w:r>
            <w:r w:rsidRPr="00AF750A">
              <w:rPr>
                <w:rFonts w:ascii="RijksoverheidSansText" w:hAnsi="RijksoverheidSansText" w:cs="Arial"/>
                <w:spacing w:val="5"/>
                <w:sz w:val="18"/>
                <w:szCs w:val="18"/>
                <w:lang w:eastAsia="nl-NL"/>
              </w:rPr>
              <w:t>Startdatum.</w:t>
            </w:r>
          </w:p>
          <w:p w14:paraId="2BF3CC7E" w14:textId="10F042E8" w:rsidR="006E5723" w:rsidRPr="00AF750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w:t>
            </w:r>
            <w:r>
              <w:rPr>
                <w:rFonts w:ascii="RijksoverheidSansText" w:hAnsi="RijksoverheidSansText" w:cs="Arial"/>
                <w:spacing w:val="5"/>
                <w:sz w:val="18"/>
                <w:szCs w:val="18"/>
                <w:lang w:eastAsia="nl-NL"/>
              </w:rPr>
              <w:t xml:space="preserve"> </w:t>
            </w:r>
            <w:r w:rsidRPr="00AF750A">
              <w:rPr>
                <w:rFonts w:ascii="RijksoverheidSansText" w:hAnsi="RijksoverheidSansText" w:cs="Arial"/>
                <w:spacing w:val="5"/>
                <w:sz w:val="18"/>
                <w:szCs w:val="18"/>
                <w:lang w:eastAsia="nl-NL"/>
              </w:rPr>
              <w:t>Geplande einddatum.</w:t>
            </w:r>
          </w:p>
          <w:p w14:paraId="42F8D61D" w14:textId="71B5198D" w:rsidR="006E5723" w:rsidRPr="00AF750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w:t>
            </w:r>
            <w:r>
              <w:rPr>
                <w:rFonts w:ascii="RijksoverheidSansText" w:hAnsi="RijksoverheidSansText" w:cs="Arial"/>
                <w:spacing w:val="5"/>
                <w:sz w:val="18"/>
                <w:szCs w:val="18"/>
                <w:lang w:eastAsia="nl-NL"/>
              </w:rPr>
              <w:t xml:space="preserve"> </w:t>
            </w:r>
            <w:r w:rsidRPr="00AF750A">
              <w:rPr>
                <w:rFonts w:ascii="RijksoverheidSansText" w:hAnsi="RijksoverheidSansText" w:cs="Arial"/>
                <w:spacing w:val="5"/>
                <w:sz w:val="18"/>
                <w:szCs w:val="18"/>
                <w:lang w:eastAsia="nl-NL"/>
              </w:rPr>
              <w:t>Beoogde aanpak (kort).</w:t>
            </w:r>
          </w:p>
          <w:p w14:paraId="5F3AF64B" w14:textId="28E68728" w:rsidR="006E5723" w:rsidRPr="00AF750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lastRenderedPageBreak/>
              <w:t>•</w:t>
            </w:r>
            <w:r>
              <w:rPr>
                <w:rFonts w:ascii="RijksoverheidSansText" w:hAnsi="RijksoverheidSansText" w:cs="Arial"/>
                <w:spacing w:val="5"/>
                <w:sz w:val="18"/>
                <w:szCs w:val="18"/>
                <w:lang w:eastAsia="nl-NL"/>
              </w:rPr>
              <w:t xml:space="preserve"> </w:t>
            </w:r>
            <w:r w:rsidRPr="00AF750A">
              <w:rPr>
                <w:rFonts w:ascii="RijksoverheidSansText" w:hAnsi="RijksoverheidSansText" w:cs="Arial"/>
                <w:spacing w:val="5"/>
                <w:sz w:val="18"/>
                <w:szCs w:val="18"/>
                <w:lang w:eastAsia="nl-NL"/>
              </w:rPr>
              <w:t>Status.</w:t>
            </w:r>
          </w:p>
          <w:p w14:paraId="507D64DC" w14:textId="42CE7AC8"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w:t>
            </w:r>
            <w:r>
              <w:rPr>
                <w:rFonts w:ascii="RijksoverheidSansText" w:hAnsi="RijksoverheidSansText" w:cs="Arial"/>
                <w:spacing w:val="5"/>
                <w:sz w:val="18"/>
                <w:szCs w:val="18"/>
                <w:lang w:eastAsia="nl-NL"/>
              </w:rPr>
              <w:t xml:space="preserve"> </w:t>
            </w:r>
            <w:r w:rsidRPr="00AF750A">
              <w:rPr>
                <w:rFonts w:ascii="RijksoverheidSansText" w:hAnsi="RijksoverheidSansText" w:cs="Arial"/>
                <w:spacing w:val="5"/>
                <w:sz w:val="18"/>
                <w:szCs w:val="18"/>
                <w:lang w:eastAsia="nl-NL"/>
              </w:rPr>
              <w:t>essons learned.</w:t>
            </w:r>
          </w:p>
        </w:tc>
        <w:sdt>
          <w:sdtPr>
            <w:rPr>
              <w:rFonts w:ascii="RijksoverheidSansText" w:hAnsi="RijksoverheidSansText" w:cs="Arial"/>
              <w:b/>
              <w:spacing w:val="5"/>
              <w:sz w:val="18"/>
              <w:szCs w:val="18"/>
              <w:lang w:eastAsia="nl-NL"/>
            </w:rPr>
            <w:id w:val="-1094402144"/>
            <w:placeholder>
              <w:docPart w:val="1F69030AA97E44338557F85E3F9313A0"/>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322C3" w14:textId="6280B744"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2A794AAE"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A9E82" w14:textId="60D59C2C"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80</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C46CA" w14:textId="77777777" w:rsidR="006E5723" w:rsidRPr="00AF750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 xml:space="preserve">Opdrachtnemer zorgt ervoor dat Opdrachtgever inzicht heeft in de geleverde Prestaties ten opzichte van de overeengekomen Prestaties in dit document. Dit inzicht dient minimaal maandelijks actueel te zijn. Met name wil Opdrachtgever inzicht in: </w:t>
            </w:r>
          </w:p>
          <w:p w14:paraId="07446D9B" w14:textId="77777777" w:rsidR="006E5723" w:rsidRPr="00AF750A" w:rsidRDefault="006E5723" w:rsidP="006E5723">
            <w:pPr>
              <w:numPr>
                <w:ilvl w:val="0"/>
                <w:numId w:val="39"/>
              </w:num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 xml:space="preserve">KPI opgeloste Incidenten binnen en buiten Service Levels; </w:t>
            </w:r>
          </w:p>
          <w:p w14:paraId="672D8BF4" w14:textId="77777777" w:rsidR="006E5723" w:rsidRPr="00AF750A" w:rsidRDefault="006E5723" w:rsidP="006E5723">
            <w:pPr>
              <w:numPr>
                <w:ilvl w:val="0"/>
                <w:numId w:val="39"/>
              </w:num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 xml:space="preserve">KPI opgeloste Beveiligingsincidenten binnen en buiten Service Levels; </w:t>
            </w:r>
          </w:p>
          <w:p w14:paraId="595EF5C4" w14:textId="77777777" w:rsidR="006E5723" w:rsidRPr="00AF750A" w:rsidRDefault="006E5723" w:rsidP="006E5723">
            <w:pPr>
              <w:numPr>
                <w:ilvl w:val="0"/>
                <w:numId w:val="39"/>
              </w:num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 xml:space="preserve">Status, voortgang en afhandeling van openstaande en opgeloste vragen, Incidenten, Problems en verbetervoorstellen. Hierbij wordt aangegeven: datum ontvangst, datum in behandeling, verwachte opleverdatum en datum afgevoerd; </w:t>
            </w:r>
          </w:p>
          <w:p w14:paraId="2B075026" w14:textId="77777777" w:rsidR="006E5723" w:rsidRPr="00AF750A" w:rsidRDefault="006E5723" w:rsidP="006E5723">
            <w:pPr>
              <w:numPr>
                <w:ilvl w:val="0"/>
                <w:numId w:val="39"/>
              </w:num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 xml:space="preserve">Een cumulatieve rapportage over alle vragen, Incidenten en Problems. De gecumuleerde rapportage laat de historie over een periode van minimaal 14 maanden zien, zodat trends kunnen worden geanalyseerd; </w:t>
            </w:r>
          </w:p>
          <w:p w14:paraId="529A8384" w14:textId="77777777" w:rsidR="006E5723" w:rsidRPr="00AF750A" w:rsidRDefault="006E5723" w:rsidP="006E5723">
            <w:pPr>
              <w:numPr>
                <w:ilvl w:val="0"/>
                <w:numId w:val="39"/>
              </w:num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Vervaldatum certificaten zoals ISO27001-certificering (of gelijkwaardig),</w:t>
            </w:r>
          </w:p>
          <w:p w14:paraId="0CB44442" w14:textId="77777777" w:rsidR="006E5723" w:rsidRPr="00AF750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7AAB61A1" w14:textId="77777777" w:rsidR="006E5723" w:rsidRPr="00AF750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 xml:space="preserve">Tevens worden volgende onderdelen verwacht indien deze van toepassing zijn: </w:t>
            </w:r>
          </w:p>
          <w:p w14:paraId="1BCD4C89" w14:textId="77777777" w:rsidR="006E5723" w:rsidRPr="00AF750A" w:rsidRDefault="006E5723" w:rsidP="006E5723">
            <w:pPr>
              <w:numPr>
                <w:ilvl w:val="0"/>
                <w:numId w:val="39"/>
              </w:num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 xml:space="preserve">Status Product gerelateerde Consultancy. Hierbij wordt minimaal aangegeven: datum opdrachtverstrekking, startdatum, (verwachte) opleverdatum, (verwachte) acceptatiedatum, uitnutting budget; </w:t>
            </w:r>
          </w:p>
          <w:p w14:paraId="2DFDDEBD" w14:textId="77777777" w:rsidR="006E5723" w:rsidRPr="00AF750A" w:rsidRDefault="006E5723" w:rsidP="006E5723">
            <w:pPr>
              <w:numPr>
                <w:ilvl w:val="0"/>
                <w:numId w:val="39"/>
              </w:num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 xml:space="preserve">Gebruikersinfo (aantal Gebruikers incl. autorisatieprofielen); </w:t>
            </w:r>
          </w:p>
          <w:p w14:paraId="7F56D09F" w14:textId="77777777" w:rsidR="006E5723" w:rsidRPr="00AF750A" w:rsidRDefault="006E5723" w:rsidP="006E5723">
            <w:pPr>
              <w:numPr>
                <w:ilvl w:val="0"/>
                <w:numId w:val="39"/>
              </w:num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Inzicht over de voortgang van de Roadmap voor DigiToegankelijkheid.</w:t>
            </w:r>
          </w:p>
          <w:p w14:paraId="408E6D68" w14:textId="77777777" w:rsidR="006E5723" w:rsidRPr="00AF750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3307FC2F" w14:textId="77777777" w:rsidR="006E5723" w:rsidRPr="00AF750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 xml:space="preserve">In overleg kunnen onderwerpen worden gewijzigd. </w:t>
            </w:r>
          </w:p>
          <w:p w14:paraId="546262E7" w14:textId="77777777" w:rsidR="006E5723" w:rsidRPr="00AF750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p>
          <w:p w14:paraId="575F880A" w14:textId="5D790ADD"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Het gevraagde inzicht kan bijvoorbeeld middels een maandelijkse Service Level Rapportage toegestuurd worden vóór de 10e van de maand, maar een Dashboard met actuele informatie is ook mogelijk. Het is Opdrachtnemer vrij hier een keuze in te maken, zolang het inzicht maar gegeven wordt.</w:t>
            </w:r>
          </w:p>
        </w:tc>
        <w:sdt>
          <w:sdtPr>
            <w:rPr>
              <w:rFonts w:ascii="RijksoverheidSansText" w:hAnsi="RijksoverheidSansText" w:cs="Arial"/>
              <w:b/>
              <w:spacing w:val="5"/>
              <w:sz w:val="18"/>
              <w:szCs w:val="18"/>
              <w:lang w:eastAsia="nl-NL"/>
            </w:rPr>
            <w:id w:val="-1798895894"/>
            <w:placeholder>
              <w:docPart w:val="A3167752E9024E49AF17E315C75F610A"/>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2C4EC" w14:textId="419A7A55"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4DCBF3B8"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32D0DA" w14:textId="0C17A26B"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81</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82F44A" w14:textId="5CD4DCB1"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Opdrachtnemer levert gedurende de operationele fase van de Overeenkomst Documentatie, Opleiding en Consultancy conform de eisen zoals neergelegd in Hoofdstuk 8 ‘Documentatie, Opleiding en Consultancy’.</w:t>
            </w:r>
          </w:p>
        </w:tc>
        <w:sdt>
          <w:sdtPr>
            <w:rPr>
              <w:rFonts w:ascii="RijksoverheidSansText" w:hAnsi="RijksoverheidSansText" w:cs="Arial"/>
              <w:b/>
              <w:spacing w:val="5"/>
              <w:sz w:val="18"/>
              <w:szCs w:val="18"/>
              <w:lang w:eastAsia="nl-NL"/>
            </w:rPr>
            <w:id w:val="-1983152688"/>
            <w:placeholder>
              <w:docPart w:val="AE97D18FFEB94128958C55B489AD5A57"/>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2A474" w14:textId="73E2251E"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02F862B5"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1C42B" w14:textId="129BAD5B"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82</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F75CB" w14:textId="6C9EA426"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256416">
              <w:rPr>
                <w:rFonts w:ascii="RijksoverheidSansText" w:hAnsi="RijksoverheidSansText" w:cs="Arial"/>
                <w:color w:val="000000"/>
                <w:spacing w:val="5"/>
                <w:szCs w:val="19"/>
                <w:lang w:eastAsia="en-GB"/>
              </w:rPr>
              <w:t>De Opdrachtnemer voldoet aan de vereisten van e-facturatie via het leveranciersportaal of een geautomatiseerde koppeling met de DigiPoort (toekomstig E-procurementpoort) of het Peppol netwerk met daarin de referentie naar de inkooporder en de inkooporderregel.</w:t>
            </w:r>
          </w:p>
        </w:tc>
        <w:sdt>
          <w:sdtPr>
            <w:rPr>
              <w:rFonts w:ascii="RijksoverheidSansText" w:hAnsi="RijksoverheidSansText" w:cs="Arial"/>
              <w:b/>
              <w:spacing w:val="5"/>
              <w:sz w:val="18"/>
              <w:szCs w:val="18"/>
              <w:lang w:eastAsia="nl-NL"/>
            </w:rPr>
            <w:id w:val="-885717709"/>
            <w:placeholder>
              <w:docPart w:val="AC020A9D94754D70BFC94440C32A71E4"/>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6D438" w14:textId="6142FE4E"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7522D682"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EF5E9F" w14:textId="2AC56E21"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83</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DBB54" w14:textId="4DF56C06"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256416">
              <w:rPr>
                <w:rFonts w:ascii="RijksoverheidSansText" w:hAnsi="RijksoverheidSansText" w:cs="Arial"/>
                <w:color w:val="000000"/>
                <w:spacing w:val="5"/>
                <w:szCs w:val="19"/>
                <w:lang w:eastAsia="en-GB"/>
              </w:rPr>
              <w:t>Kosten die voortkomen uit het realiseren van de koppeling voor elektronische berichten uitwisseling met de Rijksoverheid worden gedragen door de Opdrachtnemer.</w:t>
            </w:r>
          </w:p>
        </w:tc>
        <w:sdt>
          <w:sdtPr>
            <w:rPr>
              <w:rFonts w:ascii="RijksoverheidSansText" w:hAnsi="RijksoverheidSansText" w:cs="Arial"/>
              <w:b/>
              <w:spacing w:val="5"/>
              <w:sz w:val="18"/>
              <w:szCs w:val="18"/>
              <w:lang w:eastAsia="nl-NL"/>
            </w:rPr>
            <w:id w:val="-780101883"/>
            <w:placeholder>
              <w:docPart w:val="64FAAB9A3E994493A301145C3F96EDD9"/>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84D86" w14:textId="06B90B82"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05C1466A"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8C2858" w14:textId="138DBF8D"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84</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4A032" w14:textId="41D2462F"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256416">
              <w:rPr>
                <w:rFonts w:ascii="RijksoverheidSansText" w:hAnsi="RijksoverheidSansText" w:cs="Arial"/>
                <w:color w:val="000000"/>
                <w:spacing w:val="5"/>
                <w:szCs w:val="19"/>
                <w:lang w:eastAsia="en-GB"/>
              </w:rPr>
              <w:t>Opdrachtnemer vermeldt het inkoopordernummer als referentie op elke pakbon en factuur aan Opdrachtgever. Zonder dit Inkoopordernummer kan Opdrachtgever de levering of de factuur weigeren.</w:t>
            </w:r>
          </w:p>
        </w:tc>
        <w:sdt>
          <w:sdtPr>
            <w:rPr>
              <w:rFonts w:ascii="RijksoverheidSansText" w:hAnsi="RijksoverheidSansText" w:cs="Arial"/>
              <w:b/>
              <w:spacing w:val="5"/>
              <w:sz w:val="18"/>
              <w:szCs w:val="18"/>
              <w:lang w:eastAsia="nl-NL"/>
            </w:rPr>
            <w:id w:val="-1420090158"/>
            <w:placeholder>
              <w:docPart w:val="01E6246581DD433EB68E6A13F285AE49"/>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26B0B" w14:textId="70E3E12A"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0548931F"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B6F393" w14:textId="229D99AA"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lastRenderedPageBreak/>
              <w:t>UE 85</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B288B" w14:textId="3C8C2878"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256416">
              <w:rPr>
                <w:rFonts w:ascii="RijksoverheidSansText" w:hAnsi="RijksoverheidSansText" w:cs="Arial"/>
                <w:color w:val="000000"/>
                <w:spacing w:val="5"/>
                <w:szCs w:val="19"/>
                <w:lang w:eastAsia="en-GB"/>
              </w:rPr>
              <w:t xml:space="preserve">Opdrachtnemer is verantwoordelijk voor de </w:t>
            </w:r>
            <w:r>
              <w:rPr>
                <w:rFonts w:ascii="RijksoverheidSansText" w:hAnsi="RijksoverheidSansText" w:cs="Arial"/>
                <w:color w:val="000000"/>
                <w:spacing w:val="5"/>
                <w:szCs w:val="19"/>
                <w:lang w:eastAsia="en-GB"/>
              </w:rPr>
              <w:t>I</w:t>
            </w:r>
            <w:r w:rsidRPr="00256416">
              <w:rPr>
                <w:rFonts w:ascii="RijksoverheidSansText" w:hAnsi="RijksoverheidSansText" w:cs="Arial"/>
                <w:color w:val="000000"/>
                <w:spacing w:val="5"/>
                <w:szCs w:val="19"/>
                <w:lang w:eastAsia="en-GB"/>
              </w:rPr>
              <w:t xml:space="preserve">mplementatie aan haar zijde. Op verzoek van Opdrachtgever kunnen wijzigingen in het </w:t>
            </w:r>
            <w:r>
              <w:rPr>
                <w:rFonts w:ascii="RijksoverheidSansText" w:hAnsi="RijksoverheidSansText" w:cs="Arial"/>
                <w:color w:val="000000"/>
                <w:spacing w:val="5"/>
                <w:szCs w:val="19"/>
                <w:lang w:eastAsia="en-GB"/>
              </w:rPr>
              <w:t>I</w:t>
            </w:r>
            <w:r w:rsidRPr="00256416">
              <w:rPr>
                <w:rFonts w:ascii="RijksoverheidSansText" w:hAnsi="RijksoverheidSansText" w:cs="Arial"/>
                <w:color w:val="000000"/>
                <w:spacing w:val="5"/>
                <w:szCs w:val="19"/>
                <w:lang w:eastAsia="en-GB"/>
              </w:rPr>
              <w:t xml:space="preserve">mplementatieplan en/of </w:t>
            </w:r>
            <w:r>
              <w:rPr>
                <w:rFonts w:ascii="RijksoverheidSansText" w:hAnsi="RijksoverheidSansText" w:cs="Arial"/>
                <w:color w:val="000000"/>
                <w:spacing w:val="5"/>
                <w:szCs w:val="19"/>
                <w:lang w:eastAsia="en-GB"/>
              </w:rPr>
              <w:t>I</w:t>
            </w:r>
            <w:r w:rsidRPr="00256416">
              <w:rPr>
                <w:rFonts w:ascii="RijksoverheidSansText" w:hAnsi="RijksoverheidSansText" w:cs="Arial"/>
                <w:color w:val="000000"/>
                <w:spacing w:val="5"/>
                <w:szCs w:val="19"/>
                <w:lang w:eastAsia="en-GB"/>
              </w:rPr>
              <w:t>mplementatie worden aangebracht die invloed hebben op het bestelproces. Hieronder valt in ieder geval het inzetten van extra expertise.</w:t>
            </w:r>
          </w:p>
        </w:tc>
        <w:sdt>
          <w:sdtPr>
            <w:rPr>
              <w:rFonts w:ascii="RijksoverheidSansText" w:hAnsi="RijksoverheidSansText" w:cs="Arial"/>
              <w:b/>
              <w:spacing w:val="5"/>
              <w:sz w:val="18"/>
              <w:szCs w:val="18"/>
              <w:lang w:eastAsia="nl-NL"/>
            </w:rPr>
            <w:id w:val="-817878058"/>
            <w:placeholder>
              <w:docPart w:val="3F3B961260E7469792017E77CC7A1A03"/>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F23AF" w14:textId="7EFA33FD"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3E094CA4"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4EC75" w14:textId="0C30890A"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86</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9049A6" w14:textId="6E80FAFA"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256416">
              <w:rPr>
                <w:rFonts w:ascii="RijksoverheidSansText" w:hAnsi="RijksoverheidSansText" w:cs="Arial"/>
                <w:color w:val="000000"/>
                <w:spacing w:val="5"/>
                <w:szCs w:val="19"/>
                <w:lang w:eastAsia="en-GB"/>
              </w:rPr>
              <w:t xml:space="preserve">Opdrachtnemer accepteert dat er gedurende de looptijd van de Overeenkomst nieuwe-/verbeterde versies van de programmatuur </w:t>
            </w:r>
            <w:r>
              <w:rPr>
                <w:rFonts w:ascii="RijksoverheidSansText" w:hAnsi="RijksoverheidSansText" w:cs="Arial"/>
                <w:color w:val="000000"/>
                <w:spacing w:val="5"/>
                <w:szCs w:val="19"/>
                <w:lang w:eastAsia="en-GB"/>
              </w:rPr>
              <w:t>van het</w:t>
            </w:r>
            <w:r w:rsidRPr="00A676BC">
              <w:rPr>
                <w:rFonts w:ascii="RijksoverheidSansText" w:hAnsi="RijksoverheidSansText" w:cs="Arial"/>
                <w:color w:val="000000"/>
                <w:spacing w:val="5"/>
                <w:szCs w:val="19"/>
                <w:lang w:eastAsia="en-GB"/>
              </w:rPr>
              <w:t xml:space="preserve"> leveranciersportaal </w:t>
            </w:r>
            <w:r w:rsidRPr="00256416">
              <w:rPr>
                <w:rFonts w:ascii="RijksoverheidSansText" w:hAnsi="RijksoverheidSansText" w:cs="Arial"/>
                <w:color w:val="000000"/>
                <w:spacing w:val="5"/>
                <w:szCs w:val="19"/>
                <w:lang w:eastAsia="en-GB"/>
              </w:rPr>
              <w:t>in gebruik genomen kunnen worden.</w:t>
            </w:r>
          </w:p>
        </w:tc>
        <w:sdt>
          <w:sdtPr>
            <w:rPr>
              <w:rFonts w:ascii="RijksoverheidSansText" w:hAnsi="RijksoverheidSansText" w:cs="Arial"/>
              <w:b/>
              <w:spacing w:val="5"/>
              <w:sz w:val="18"/>
              <w:szCs w:val="18"/>
              <w:lang w:eastAsia="nl-NL"/>
            </w:rPr>
            <w:id w:val="1646238171"/>
            <w:placeholder>
              <w:docPart w:val="5DF4666CE1E746C4BF4B2A9661437280"/>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65CF7" w14:textId="6CA40005"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3D859B06"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CE126A" w14:textId="2C68F830"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87</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51006" w14:textId="787DFA22"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676BC">
              <w:rPr>
                <w:rFonts w:ascii="RijksoverheidSansText" w:hAnsi="RijksoverheidSansText" w:cs="Arial"/>
                <w:spacing w:val="5"/>
                <w:szCs w:val="19"/>
                <w:lang w:eastAsia="en-GB"/>
              </w:rPr>
              <w:t xml:space="preserve">Zodra </w:t>
            </w:r>
            <w:r>
              <w:rPr>
                <w:rFonts w:ascii="RijksoverheidSansText" w:hAnsi="RijksoverheidSansText" w:cs="Arial"/>
                <w:spacing w:val="5"/>
                <w:szCs w:val="19"/>
                <w:lang w:eastAsia="en-GB"/>
              </w:rPr>
              <w:t>P</w:t>
            </w:r>
            <w:r w:rsidRPr="00A676BC">
              <w:rPr>
                <w:rFonts w:ascii="RijksoverheidSansText" w:hAnsi="RijksoverheidSansText" w:cs="Arial"/>
                <w:spacing w:val="5"/>
                <w:szCs w:val="19"/>
                <w:lang w:eastAsia="en-GB"/>
              </w:rPr>
              <w:t>artijen bekend zijn met het feit dat de Overeenkomst om welke reden dan ook eindigt of wordt beëindigd, waaronder begrepen opzegging en ontbinding,  inventariseren Partijen gezamenlijk welke assistentie van Opdrachtnemer, tegen marktconforme tarieven, noodzakelijk is voor een succesvolle Retransitie waarbij de continuïteit van de Prestatie gewaarborgd blijft. Hierbij wordt, indien noodzakelijk, een Retransitieplan opgesteld door de Partijen, waarvoor de (Uitvoerings)eisen uit d</w:t>
            </w:r>
            <w:r>
              <w:rPr>
                <w:rFonts w:ascii="RijksoverheidSansText" w:hAnsi="RijksoverheidSansText" w:cs="Arial"/>
                <w:spacing w:val="5"/>
                <w:szCs w:val="19"/>
                <w:lang w:eastAsia="en-GB"/>
              </w:rPr>
              <w:t xml:space="preserve">it </w:t>
            </w:r>
            <w:r w:rsidRPr="00A676BC">
              <w:rPr>
                <w:rFonts w:ascii="RijksoverheidSansText" w:hAnsi="RijksoverheidSansText" w:cs="Arial"/>
                <w:spacing w:val="5"/>
                <w:szCs w:val="19"/>
                <w:lang w:eastAsia="en-GB"/>
              </w:rPr>
              <w:t xml:space="preserve">hoofdstuk leidend zijn.  </w:t>
            </w:r>
          </w:p>
        </w:tc>
        <w:sdt>
          <w:sdtPr>
            <w:rPr>
              <w:rFonts w:ascii="RijksoverheidSansText" w:hAnsi="RijksoverheidSansText" w:cs="Arial"/>
              <w:b/>
              <w:spacing w:val="5"/>
              <w:sz w:val="18"/>
              <w:szCs w:val="18"/>
              <w:lang w:eastAsia="nl-NL"/>
            </w:rPr>
            <w:id w:val="1562598706"/>
            <w:placeholder>
              <w:docPart w:val="614F3F493F984FEC9E711841C371F8D4"/>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493C4" w14:textId="56909375"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709806F4"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90055" w14:textId="61C6945F"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88</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E9DD7" w14:textId="243EFD5C"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676BC">
              <w:rPr>
                <w:rFonts w:ascii="RijksoverheidSansText" w:hAnsi="RijksoverheidSansText" w:cs="Arial"/>
                <w:spacing w:val="5"/>
                <w:szCs w:val="19"/>
                <w:lang w:eastAsia="en-GB"/>
              </w:rPr>
              <w:t>Opdrachtnemer verleent volledige medewerking aan de Retransitie en verstrekt daarbij alle relevante Documentatie aan Opdrachtgever c.q. opvolgende opdrachtnemer verstrekken.</w:t>
            </w:r>
          </w:p>
        </w:tc>
        <w:sdt>
          <w:sdtPr>
            <w:rPr>
              <w:rFonts w:ascii="RijksoverheidSansText" w:hAnsi="RijksoverheidSansText" w:cs="Arial"/>
              <w:b/>
              <w:spacing w:val="5"/>
              <w:sz w:val="18"/>
              <w:szCs w:val="18"/>
              <w:lang w:eastAsia="nl-NL"/>
            </w:rPr>
            <w:id w:val="-1051684146"/>
            <w:placeholder>
              <w:docPart w:val="965692321B5D4213B6A3912FD838BAF3"/>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9F63A" w14:textId="26173AE7"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64E6F8ED"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4FB076" w14:textId="212C8FD6"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89</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14F0B" w14:textId="0FB81BE7"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676BC">
              <w:rPr>
                <w:rFonts w:ascii="RijksoverheidSansText" w:hAnsi="RijksoverheidSansText" w:cs="Arial"/>
                <w:spacing w:val="5"/>
                <w:szCs w:val="19"/>
                <w:lang w:eastAsia="en-GB"/>
              </w:rPr>
              <w:t>Aanlevering van de Documentatie</w:t>
            </w:r>
            <w:r>
              <w:rPr>
                <w:rFonts w:ascii="RijksoverheidSansText" w:hAnsi="RijksoverheidSansText" w:cs="Arial"/>
                <w:spacing w:val="5"/>
                <w:szCs w:val="19"/>
                <w:lang w:eastAsia="en-GB"/>
              </w:rPr>
              <w:t xml:space="preserve"> in het kader van Retransitie</w:t>
            </w:r>
            <w:r w:rsidRPr="00A676BC">
              <w:rPr>
                <w:rFonts w:ascii="RijksoverheidSansText" w:hAnsi="RijksoverheidSansText" w:cs="Arial"/>
                <w:spacing w:val="5"/>
                <w:szCs w:val="19"/>
                <w:lang w:eastAsia="en-GB"/>
              </w:rPr>
              <w:t xml:space="preserve"> gebeurt </w:t>
            </w:r>
            <w:r>
              <w:rPr>
                <w:rFonts w:ascii="RijksoverheidSansText" w:hAnsi="RijksoverheidSansText" w:cs="Arial"/>
                <w:spacing w:val="5"/>
                <w:szCs w:val="19"/>
                <w:lang w:eastAsia="en-GB"/>
              </w:rPr>
              <w:t>wordt via een beveiligde wijze beschikbaar gesteld aan Opdrachtgever</w:t>
            </w:r>
            <w:r w:rsidRPr="00A676BC">
              <w:rPr>
                <w:rFonts w:ascii="RijksoverheidSansText" w:hAnsi="RijksoverheidSansText" w:cs="Arial"/>
                <w:spacing w:val="5"/>
                <w:szCs w:val="19"/>
                <w:lang w:eastAsia="en-GB"/>
              </w:rPr>
              <w:t>.</w:t>
            </w:r>
          </w:p>
        </w:tc>
        <w:sdt>
          <w:sdtPr>
            <w:rPr>
              <w:rFonts w:ascii="RijksoverheidSansText" w:hAnsi="RijksoverheidSansText" w:cs="Arial"/>
              <w:b/>
              <w:spacing w:val="5"/>
              <w:sz w:val="18"/>
              <w:szCs w:val="18"/>
              <w:lang w:eastAsia="nl-NL"/>
            </w:rPr>
            <w:id w:val="1409812180"/>
            <w:placeholder>
              <w:docPart w:val="2DA0761EC5874F9CB09A566E208A9E2E"/>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25155" w14:textId="1D892B65"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4BF43AC8"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88E24" w14:textId="581E352D"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90</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1C016" w14:textId="5782B0D4"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676BC">
              <w:rPr>
                <w:rFonts w:ascii="RijksoverheidSansText" w:hAnsi="RijksoverheidSansText" w:cs="Arial"/>
                <w:spacing w:val="5"/>
                <w:szCs w:val="19"/>
                <w:lang w:eastAsia="en-GB"/>
              </w:rPr>
              <w:t>De ter beschikking gestelde Gegevens dienen te zijn voorzien van een zodanige functionele - en technische beschrijving dat in de toekomst een datamigratie naar een nieuwe oplossing kan plaatsvinden zonder verdere tussenkomst van de Opdrachtnemer.</w:t>
            </w:r>
          </w:p>
        </w:tc>
        <w:sdt>
          <w:sdtPr>
            <w:rPr>
              <w:rFonts w:ascii="RijksoverheidSansText" w:hAnsi="RijksoverheidSansText" w:cs="Arial"/>
              <w:b/>
              <w:spacing w:val="5"/>
              <w:sz w:val="18"/>
              <w:szCs w:val="18"/>
              <w:lang w:eastAsia="nl-NL"/>
            </w:rPr>
            <w:id w:val="1433859457"/>
            <w:placeholder>
              <w:docPart w:val="D832798B6A2B48E49FEF72C10805C2C0"/>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2F0FF" w14:textId="59428D56"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2D30F821"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7FE3D1" w14:textId="7E65D7EF"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91</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53CEFA" w14:textId="685A9188"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Na ontvangst van bevestiging dat de Gegevens in goede orde zijn ontvangen, zal de Opdrachtnemer overgaan tot vernietiging van onder hem bevindende</w:t>
            </w:r>
          </w:p>
        </w:tc>
        <w:sdt>
          <w:sdtPr>
            <w:rPr>
              <w:rFonts w:ascii="RijksoverheidSansText" w:hAnsi="RijksoverheidSansText" w:cs="Arial"/>
              <w:b/>
              <w:spacing w:val="5"/>
              <w:sz w:val="18"/>
              <w:szCs w:val="18"/>
              <w:lang w:eastAsia="nl-NL"/>
            </w:rPr>
            <w:id w:val="1189026460"/>
            <w:placeholder>
              <w:docPart w:val="7D897B9EDA6C4090906D6AEF3844A8E0"/>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7FEA7" w14:textId="0F5EF10F"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064A4B6D"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ABCAF3" w14:textId="740D371C"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92</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5B8A0" w14:textId="110BA4C0"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676BC">
              <w:rPr>
                <w:rFonts w:ascii="RijksoverheidSansText" w:hAnsi="RijksoverheidSansText" w:cs="Arial"/>
                <w:spacing w:val="5"/>
                <w:szCs w:val="19"/>
                <w:lang w:eastAsia="en-GB"/>
              </w:rPr>
              <w:t xml:space="preserve">Opdrachtnemer zorgt dat binnen één (1) maand na </w:t>
            </w:r>
            <w:r>
              <w:rPr>
                <w:rFonts w:ascii="RijksoverheidSansText" w:hAnsi="RijksoverheidSansText" w:cs="Arial"/>
                <w:spacing w:val="5"/>
                <w:szCs w:val="19"/>
                <w:lang w:eastAsia="en-GB"/>
              </w:rPr>
              <w:t xml:space="preserve">ontvangst van de bevestiging zoals bedoeld in </w:t>
            </w:r>
            <w:r w:rsidRPr="000D2283">
              <w:rPr>
                <w:rFonts w:ascii="RijksoverheidSansText" w:hAnsi="RijksoverheidSansText" w:cs="Arial"/>
                <w:spacing w:val="5"/>
                <w:szCs w:val="19"/>
                <w:lang w:eastAsia="en-GB"/>
              </w:rPr>
              <w:t xml:space="preserve">UE 90 </w:t>
            </w:r>
            <w:r w:rsidRPr="00A676BC">
              <w:rPr>
                <w:rFonts w:ascii="RijksoverheidSansText" w:hAnsi="RijksoverheidSansText" w:cs="Arial"/>
                <w:spacing w:val="5"/>
                <w:szCs w:val="19"/>
                <w:lang w:eastAsia="en-GB"/>
              </w:rPr>
              <w:t>van de Retransitie, alle Gegevens in verband met deze Overeenkomst van haar systemen zijn verwijderd, zodat de vertrouwelijkheid van deze Gegevens gewaarborgd blijft.</w:t>
            </w:r>
          </w:p>
        </w:tc>
        <w:sdt>
          <w:sdtPr>
            <w:rPr>
              <w:rFonts w:ascii="RijksoverheidSansText" w:hAnsi="RijksoverheidSansText" w:cs="Arial"/>
              <w:b/>
              <w:spacing w:val="5"/>
              <w:sz w:val="18"/>
              <w:szCs w:val="18"/>
              <w:lang w:eastAsia="nl-NL"/>
            </w:rPr>
            <w:id w:val="-1066025318"/>
            <w:placeholder>
              <w:docPart w:val="C3ECDAEC8FE44DE08E1914825CA97F4A"/>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89EA0" w14:textId="45684CDE"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0B09C713"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C4C44" w14:textId="4160BC5B"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93</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6CB56" w14:textId="7DF54B02"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676BC">
              <w:rPr>
                <w:rFonts w:ascii="RijksoverheidSansText" w:hAnsi="RijksoverheidSansText" w:cs="Arial"/>
                <w:spacing w:val="5"/>
                <w:szCs w:val="19"/>
                <w:lang w:eastAsia="en-GB"/>
              </w:rPr>
              <w:t>De rapportage van de vernietigingshandelingen is in overeenstemming met wettelijke vereisten ter zake en wordt door Opdrachtnemer aan Opdrachtgever ter hand gesteld.</w:t>
            </w:r>
          </w:p>
        </w:tc>
        <w:sdt>
          <w:sdtPr>
            <w:rPr>
              <w:rFonts w:ascii="RijksoverheidSansText" w:hAnsi="RijksoverheidSansText" w:cs="Arial"/>
              <w:b/>
              <w:spacing w:val="5"/>
              <w:sz w:val="18"/>
              <w:szCs w:val="18"/>
              <w:lang w:eastAsia="nl-NL"/>
            </w:rPr>
            <w:id w:val="-314107328"/>
            <w:placeholder>
              <w:docPart w:val="0A58A61712F74FD98C1E430D5F9700BC"/>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354D1" w14:textId="2FBCB06F"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455E7BB8"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26D2A9" w14:textId="32BC2D7D"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94</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C5E0F" w14:textId="47831FF8"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676BC">
              <w:rPr>
                <w:rFonts w:ascii="RijksoverheidSansText" w:hAnsi="RijksoverheidSansText" w:cs="Arial"/>
                <w:spacing w:val="5"/>
                <w:szCs w:val="19"/>
                <w:lang w:eastAsia="en-GB"/>
              </w:rPr>
              <w:t>Op eerste verzoek van Opdrachtgever overlegt Opdrachtnemer een door een onafhankelijk IT-auditor of accountant gecertificeerde verklaring van vernie</w:t>
            </w:r>
            <w:r>
              <w:rPr>
                <w:rFonts w:ascii="RijksoverheidSansText" w:hAnsi="RijksoverheidSansText" w:cs="Arial"/>
                <w:spacing w:val="5"/>
                <w:szCs w:val="19"/>
                <w:lang w:eastAsia="en-GB"/>
              </w:rPr>
              <w:t>tiging waaruit blijkt dat alle G</w:t>
            </w:r>
            <w:r w:rsidRPr="00A676BC">
              <w:rPr>
                <w:rFonts w:ascii="RijksoverheidSansText" w:hAnsi="RijksoverheidSansText" w:cs="Arial"/>
                <w:spacing w:val="5"/>
                <w:szCs w:val="19"/>
                <w:lang w:eastAsia="en-GB"/>
              </w:rPr>
              <w:t>egevens in verband met deze Overeenkomst zijn gewist.</w:t>
            </w:r>
          </w:p>
        </w:tc>
        <w:sdt>
          <w:sdtPr>
            <w:rPr>
              <w:rFonts w:ascii="RijksoverheidSansText" w:hAnsi="RijksoverheidSansText" w:cs="Arial"/>
              <w:b/>
              <w:spacing w:val="5"/>
              <w:sz w:val="18"/>
              <w:szCs w:val="18"/>
              <w:lang w:eastAsia="nl-NL"/>
            </w:rPr>
            <w:id w:val="-889027643"/>
            <w:placeholder>
              <w:docPart w:val="0B30B92ABC2343B499D67896BDCC4BA0"/>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135EB" w14:textId="3C17216E"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0287897D"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D2BB7" w14:textId="0CECF1F4"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95</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2FE91" w14:textId="3249E000"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676BC">
              <w:rPr>
                <w:rFonts w:ascii="RijksoverheidSansText" w:hAnsi="RijksoverheidSansText" w:cs="Arial"/>
                <w:spacing w:val="5"/>
                <w:szCs w:val="19"/>
                <w:lang w:eastAsia="en-GB"/>
              </w:rPr>
              <w:t xml:space="preserve">Bij overgang naar een nieuwe opdrachtnemer moet de Prestatie voor een periode van </w:t>
            </w:r>
            <w:r>
              <w:rPr>
                <w:rFonts w:ascii="RijksoverheidSansText" w:hAnsi="RijksoverheidSansText" w:cs="Arial"/>
                <w:spacing w:val="5"/>
                <w:szCs w:val="19"/>
                <w:lang w:eastAsia="en-GB"/>
              </w:rPr>
              <w:t xml:space="preserve">3 maanden </w:t>
            </w:r>
            <w:r w:rsidRPr="00A676BC">
              <w:rPr>
                <w:rFonts w:ascii="RijksoverheidSansText" w:hAnsi="RijksoverheidSansText" w:cs="Arial"/>
                <w:spacing w:val="5"/>
                <w:szCs w:val="19"/>
                <w:lang w:eastAsia="en-GB"/>
              </w:rPr>
              <w:t>tegen gelijkblijvende condities (naar rato), voor Opdrachtgever beschikbaar blijven.</w:t>
            </w:r>
          </w:p>
        </w:tc>
        <w:sdt>
          <w:sdtPr>
            <w:rPr>
              <w:rFonts w:ascii="RijksoverheidSansText" w:hAnsi="RijksoverheidSansText" w:cs="Arial"/>
              <w:b/>
              <w:spacing w:val="5"/>
              <w:sz w:val="18"/>
              <w:szCs w:val="18"/>
              <w:lang w:eastAsia="nl-NL"/>
            </w:rPr>
            <w:id w:val="517746932"/>
            <w:placeholder>
              <w:docPart w:val="C0D6A51987E14D2788859E094BE9F22F"/>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D00E1" w14:textId="27C051FD"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50AC50F8"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23A68" w14:textId="3068B4BD"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96</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DE02D" w14:textId="77777777" w:rsidR="006E5723" w:rsidRPr="00AF750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 xml:space="preserve">Opdrachtnemer stelt gedurende de periode van Retransitie de voor Opdrachtgever ontwikkelde methoden, technieken, Programmatuur en andere technische voorzieningen ter beschikking en laat deze ontwikkelde methoden, technieken, </w:t>
            </w:r>
            <w:r w:rsidRPr="00AF750A">
              <w:rPr>
                <w:rFonts w:ascii="RijksoverheidSansText" w:hAnsi="RijksoverheidSansText" w:cs="Arial"/>
                <w:spacing w:val="5"/>
                <w:sz w:val="18"/>
                <w:szCs w:val="18"/>
                <w:lang w:eastAsia="nl-NL"/>
              </w:rPr>
              <w:lastRenderedPageBreak/>
              <w:t xml:space="preserve">Programmatuur en andere technische voorzieningen gebruiken door Opdrachtgever en opvolgende Opdrachtnemer, met als Doel een efficiënte Retransitie te bewerkstelligen. </w:t>
            </w:r>
          </w:p>
          <w:p w14:paraId="647771E3" w14:textId="2DEE0FF1"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F750A">
              <w:rPr>
                <w:rFonts w:ascii="RijksoverheidSansText" w:hAnsi="RijksoverheidSansText" w:cs="Arial"/>
                <w:spacing w:val="5"/>
                <w:sz w:val="18"/>
                <w:szCs w:val="18"/>
                <w:lang w:eastAsia="nl-NL"/>
              </w:rPr>
              <w:t>De opvolgende Opdrachtnemer wordt verplicht een geheimhoudingsverklaring te ondertekenen.</w:t>
            </w:r>
          </w:p>
        </w:tc>
        <w:sdt>
          <w:sdtPr>
            <w:rPr>
              <w:rFonts w:ascii="RijksoverheidSansText" w:hAnsi="RijksoverheidSansText" w:cs="Arial"/>
              <w:b/>
              <w:spacing w:val="5"/>
              <w:sz w:val="18"/>
              <w:szCs w:val="18"/>
              <w:lang w:eastAsia="nl-NL"/>
            </w:rPr>
            <w:id w:val="-566652982"/>
            <w:placeholder>
              <w:docPart w:val="33267FD70A3B422381F32E6203990198"/>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8F498" w14:textId="47622DB6"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7C077C9C"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B2D8E" w14:textId="788B688F"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97</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F9D45" w14:textId="4BE936D1"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676BC">
              <w:rPr>
                <w:rFonts w:ascii="RijksoverheidSansText" w:hAnsi="RijksoverheidSansText" w:cs="Arial"/>
                <w:spacing w:val="5"/>
                <w:szCs w:val="19"/>
                <w:lang w:eastAsia="en-GB"/>
              </w:rPr>
              <w:t xml:space="preserve">Opdrachtnemer houdt voldoende gekwalificeerd </w:t>
            </w:r>
            <w:r>
              <w:rPr>
                <w:rFonts w:ascii="RijksoverheidSansText" w:hAnsi="RijksoverheidSansText" w:cs="Arial"/>
                <w:spacing w:val="5"/>
                <w:szCs w:val="19"/>
                <w:lang w:eastAsia="en-GB"/>
              </w:rPr>
              <w:t>P</w:t>
            </w:r>
            <w:r w:rsidRPr="00A676BC">
              <w:rPr>
                <w:rFonts w:ascii="RijksoverheidSansText" w:hAnsi="RijksoverheidSansText" w:cs="Arial"/>
                <w:spacing w:val="5"/>
                <w:szCs w:val="19"/>
                <w:lang w:eastAsia="en-GB"/>
              </w:rPr>
              <w:t>ersoneel beschikbaar voor de Retransitie.</w:t>
            </w:r>
          </w:p>
        </w:tc>
        <w:sdt>
          <w:sdtPr>
            <w:rPr>
              <w:rFonts w:ascii="RijksoverheidSansText" w:hAnsi="RijksoverheidSansText" w:cs="Arial"/>
              <w:b/>
              <w:spacing w:val="5"/>
              <w:sz w:val="18"/>
              <w:szCs w:val="18"/>
              <w:lang w:eastAsia="nl-NL"/>
            </w:rPr>
            <w:id w:val="-287892153"/>
            <w:placeholder>
              <w:docPart w:val="85C3F29E69114E79BA7159C960C18E28"/>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11D22" w14:textId="35B446A1"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67D6FE9A"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447604" w14:textId="64755A6D"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98</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04F58" w14:textId="6266DD42"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676BC">
              <w:rPr>
                <w:rFonts w:ascii="RijksoverheidSansText" w:hAnsi="RijksoverheidSansText" w:cs="Arial"/>
                <w:spacing w:val="5"/>
                <w:szCs w:val="19"/>
                <w:lang w:eastAsia="en-GB"/>
              </w:rPr>
              <w:t>Opdrachtnemer verleent medewerking aan een Audit betreffende de inhoud en de kwaliteit van de informatie die Opdrachtnemer in het kader van Retransitie beheerd.</w:t>
            </w:r>
          </w:p>
        </w:tc>
        <w:sdt>
          <w:sdtPr>
            <w:rPr>
              <w:rFonts w:ascii="RijksoverheidSansText" w:hAnsi="RijksoverheidSansText" w:cs="Arial"/>
              <w:b/>
              <w:spacing w:val="5"/>
              <w:sz w:val="18"/>
              <w:szCs w:val="18"/>
              <w:lang w:eastAsia="nl-NL"/>
            </w:rPr>
            <w:id w:val="1192419584"/>
            <w:placeholder>
              <w:docPart w:val="FEDDF993BB3D482C9CA8F7E04364A2DA"/>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0BF48" w14:textId="10FF0DE6"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3960C9F0"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B3648E" w14:textId="44B68019"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99</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56D8F" w14:textId="288F62AF" w:rsidR="006E5723" w:rsidRPr="00AD682A"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sidRPr="00A676BC">
              <w:rPr>
                <w:rFonts w:ascii="RijksoverheidSansText" w:hAnsi="RijksoverheidSansText" w:cs="Arial"/>
                <w:spacing w:val="5"/>
                <w:szCs w:val="19"/>
                <w:lang w:eastAsia="en-GB"/>
              </w:rPr>
              <w:t xml:space="preserve">Opdrachtnemer dient inzage te geven in de gebruikte middelen en </w:t>
            </w:r>
            <w:r>
              <w:rPr>
                <w:rFonts w:ascii="RijksoverheidSansText" w:hAnsi="RijksoverheidSansText" w:cs="Arial"/>
                <w:spacing w:val="5"/>
                <w:szCs w:val="19"/>
                <w:lang w:eastAsia="en-GB"/>
              </w:rPr>
              <w:t>P</w:t>
            </w:r>
            <w:r w:rsidRPr="00A676BC">
              <w:rPr>
                <w:rFonts w:ascii="RijksoverheidSansText" w:hAnsi="RijksoverheidSansText" w:cs="Arial"/>
                <w:spacing w:val="5"/>
                <w:szCs w:val="19"/>
                <w:lang w:eastAsia="en-GB"/>
              </w:rPr>
              <w:t>rocessen tijdens de periode van Retransitie</w:t>
            </w:r>
            <w:r>
              <w:rPr>
                <w:rFonts w:ascii="RijksoverheidSansText" w:hAnsi="RijksoverheidSansText" w:cs="Arial"/>
                <w:spacing w:val="5"/>
                <w:szCs w:val="19"/>
                <w:lang w:eastAsia="en-GB"/>
              </w:rPr>
              <w:t>.</w:t>
            </w:r>
          </w:p>
        </w:tc>
        <w:sdt>
          <w:sdtPr>
            <w:rPr>
              <w:rFonts w:ascii="RijksoverheidSansText" w:hAnsi="RijksoverheidSansText" w:cs="Arial"/>
              <w:b/>
              <w:spacing w:val="5"/>
              <w:sz w:val="18"/>
              <w:szCs w:val="18"/>
              <w:lang w:eastAsia="nl-NL"/>
            </w:rPr>
            <w:id w:val="336191999"/>
            <w:placeholder>
              <w:docPart w:val="EAA6213DE3354FC8AA53161042786DB0"/>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8D5DA" w14:textId="300753E8"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r w:rsidR="006E5723" w:rsidRPr="00710F33" w14:paraId="12D5151A" w14:textId="77777777" w:rsidTr="00044CD7">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E1A12" w14:textId="24A64469" w:rsidR="006E5723" w:rsidRDefault="006E5723" w:rsidP="006E5723">
            <w:pPr>
              <w:suppressAutoHyphens/>
              <w:autoSpaceDN w:val="0"/>
              <w:spacing w:line="360" w:lineRule="auto"/>
              <w:textAlignment w:val="baseline"/>
              <w:rPr>
                <w:rFonts w:ascii="RijksoverheidSansText" w:hAnsi="RijksoverheidSansText" w:cs="Arial"/>
                <w:spacing w:val="5"/>
                <w:sz w:val="18"/>
                <w:szCs w:val="18"/>
                <w:lang w:eastAsia="nl-NL"/>
              </w:rPr>
            </w:pPr>
            <w:r>
              <w:rPr>
                <w:rFonts w:ascii="RijksoverheidSansText" w:hAnsi="RijksoverheidSansText" w:cs="Arial"/>
                <w:spacing w:val="5"/>
                <w:sz w:val="18"/>
                <w:szCs w:val="18"/>
                <w:lang w:eastAsia="nl-NL"/>
              </w:rPr>
              <w:t>UE 100</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AC416" w14:textId="2166E1C5" w:rsidR="006E5723" w:rsidRPr="00A676BC" w:rsidRDefault="006E5723" w:rsidP="006E5723">
            <w:pPr>
              <w:suppressAutoHyphens/>
              <w:autoSpaceDN w:val="0"/>
              <w:spacing w:line="360" w:lineRule="auto"/>
              <w:textAlignment w:val="baseline"/>
              <w:rPr>
                <w:rFonts w:ascii="RijksoverheidSansText" w:hAnsi="RijksoverheidSansText" w:cs="Arial"/>
                <w:spacing w:val="5"/>
                <w:szCs w:val="19"/>
                <w:lang w:eastAsia="en-GB"/>
              </w:rPr>
            </w:pPr>
            <w:r w:rsidRPr="00A676BC">
              <w:rPr>
                <w:rFonts w:ascii="RijksoverheidSansText" w:hAnsi="RijksoverheidSansText" w:cs="Arial"/>
                <w:spacing w:val="5"/>
                <w:szCs w:val="19"/>
                <w:lang w:eastAsia="en-GB"/>
              </w:rPr>
              <w:t>Opdrachtnemer dient onder meer de verbindingen te verbreken, eventueel aan Opdrachtgever ter beschikking gestelde Apparatuur terug te geven, eventuele licenties te verstrekken ten aanzien van Oplossing  die noodzakelijk is om de omgeving in stand te houden/te blijven beheren; en elektronische sleutels aan Opdrachtgever ter beschikking te stellen.</w:t>
            </w:r>
          </w:p>
        </w:tc>
        <w:sdt>
          <w:sdtPr>
            <w:rPr>
              <w:rFonts w:ascii="RijksoverheidSansText" w:hAnsi="RijksoverheidSansText" w:cs="Arial"/>
              <w:b/>
              <w:spacing w:val="5"/>
              <w:sz w:val="18"/>
              <w:szCs w:val="18"/>
              <w:lang w:eastAsia="nl-NL"/>
            </w:rPr>
            <w:id w:val="1581487728"/>
            <w:placeholder>
              <w:docPart w:val="62B63C40916F459E8E7717151F056320"/>
            </w:placeholder>
            <w:showingPlcHdr/>
            <w:comboBox>
              <w:listItem w:displayText="Ja" w:value="Ja"/>
              <w:listItem w:displayText="Nee" w:value="Nee"/>
            </w:comboBox>
          </w:sdtPr>
          <w:sdtEndPr/>
          <w:sdtContent>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14586" w14:textId="4A24EE9B" w:rsidR="006E5723" w:rsidRPr="00710F33" w:rsidRDefault="006E5723" w:rsidP="006E5723">
                <w:pPr>
                  <w:suppressAutoHyphens/>
                  <w:autoSpaceDN w:val="0"/>
                  <w:spacing w:line="360" w:lineRule="auto"/>
                  <w:textAlignment w:val="baseline"/>
                  <w:rPr>
                    <w:rFonts w:ascii="RijksoverheidSansText" w:hAnsi="RijksoverheidSansText" w:cs="Arial"/>
                    <w:spacing w:val="5"/>
                    <w:szCs w:val="19"/>
                    <w:lang w:eastAsia="nl-NL"/>
                  </w:rPr>
                </w:pPr>
                <w:r w:rsidRPr="009C7E00">
                  <w:rPr>
                    <w:rStyle w:val="Tekstvantijdelijkeaanduiding"/>
                  </w:rPr>
                  <w:t>Kies een item.</w:t>
                </w:r>
              </w:p>
            </w:tc>
          </w:sdtContent>
        </w:sdt>
      </w:tr>
    </w:tbl>
    <w:p w14:paraId="5AD40C61" w14:textId="29D50737" w:rsidR="00B453D7" w:rsidRDefault="00B453D7" w:rsidP="00B453D7">
      <w:pPr>
        <w:suppressAutoHyphens/>
        <w:autoSpaceDN w:val="0"/>
        <w:textAlignment w:val="baseline"/>
        <w:rPr>
          <w:rFonts w:ascii="RijksoverheidSansText" w:hAnsi="RijksoverheidSansText"/>
          <w:sz w:val="18"/>
          <w:szCs w:val="18"/>
        </w:rPr>
      </w:pPr>
    </w:p>
    <w:p w14:paraId="1AD9FF23" w14:textId="381DADEB" w:rsidR="009C7A87" w:rsidRDefault="009C7A87" w:rsidP="00B453D7">
      <w:pPr>
        <w:suppressAutoHyphens/>
        <w:autoSpaceDN w:val="0"/>
        <w:textAlignment w:val="baseline"/>
        <w:rPr>
          <w:rFonts w:ascii="RijksoverheidSansText" w:hAnsi="RijksoverheidSansText"/>
          <w:sz w:val="18"/>
          <w:szCs w:val="18"/>
        </w:rPr>
      </w:pPr>
    </w:p>
    <w:p w14:paraId="65A5DFCB" w14:textId="27875D44" w:rsidR="009C7A87" w:rsidRDefault="009C7A87" w:rsidP="00B453D7">
      <w:pPr>
        <w:suppressAutoHyphens/>
        <w:autoSpaceDN w:val="0"/>
        <w:textAlignment w:val="baseline"/>
        <w:rPr>
          <w:rFonts w:ascii="RijksoverheidSansText" w:hAnsi="RijksoverheidSansText"/>
          <w:sz w:val="18"/>
          <w:szCs w:val="18"/>
        </w:rPr>
      </w:pPr>
    </w:p>
    <w:p w14:paraId="0F11D079" w14:textId="481DC2CC" w:rsidR="009C7A87" w:rsidRDefault="009C7A87" w:rsidP="00B453D7">
      <w:pPr>
        <w:suppressAutoHyphens/>
        <w:autoSpaceDN w:val="0"/>
        <w:textAlignment w:val="baseline"/>
        <w:rPr>
          <w:rFonts w:ascii="RijksoverheidSansText" w:hAnsi="RijksoverheidSansText"/>
          <w:sz w:val="18"/>
          <w:szCs w:val="18"/>
        </w:rPr>
      </w:pPr>
    </w:p>
    <w:p w14:paraId="38C6E400" w14:textId="77777777" w:rsidR="00E04208" w:rsidRPr="00B453D7" w:rsidRDefault="00E04208" w:rsidP="00B453D7">
      <w:pPr>
        <w:suppressAutoHyphens/>
        <w:autoSpaceDN w:val="0"/>
        <w:textAlignment w:val="baseline"/>
        <w:rPr>
          <w:rFonts w:ascii="RijksoverheidSansText" w:hAnsi="RijksoverheidSansText"/>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B453D7" w:rsidRPr="00B453D7" w14:paraId="6A37C2A3"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BBCFB" w14:textId="77777777" w:rsidR="00B453D7" w:rsidRPr="00B453D7" w:rsidRDefault="00A96A05" w:rsidP="00B453D7">
            <w:pPr>
              <w:suppressAutoHyphens/>
              <w:autoSpaceDN w:val="0"/>
              <w:spacing w:line="240" w:lineRule="auto"/>
              <w:textAlignment w:val="baseline"/>
              <w:rPr>
                <w:rFonts w:ascii="RijksoverheidSansText" w:hAnsi="RijksoverheidSansText"/>
                <w:sz w:val="18"/>
                <w:szCs w:val="18"/>
              </w:rPr>
            </w:pPr>
            <w:r>
              <w:rPr>
                <w:rFonts w:ascii="RijksoverheidSansText" w:hAnsi="RijksoverheidSansText"/>
                <w:sz w:val="18"/>
                <w:szCs w:val="18"/>
              </w:rPr>
              <w:t>Inschrijver</w:t>
            </w:r>
          </w:p>
        </w:tc>
        <w:sdt>
          <w:sdtPr>
            <w:rPr>
              <w:rFonts w:ascii="RijksoverheidSansText" w:hAnsi="RijksoverheidSansText"/>
              <w:sz w:val="18"/>
              <w:szCs w:val="18"/>
            </w:rPr>
            <w:id w:val="-2147040297"/>
            <w:placeholder>
              <w:docPart w:val="DefaultPlaceholder_-1854013440"/>
            </w:placeholder>
            <w:showingPlcHdr/>
          </w:sdtPr>
          <w:sdtEndPr/>
          <w:sdtContent>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BDB78F" w14:textId="40F68B73" w:rsidR="00B453D7" w:rsidRPr="00B453D7" w:rsidRDefault="00F65E8F" w:rsidP="00B453D7">
                <w:pPr>
                  <w:suppressAutoHyphens/>
                  <w:autoSpaceDN w:val="0"/>
                  <w:spacing w:line="240" w:lineRule="auto"/>
                  <w:textAlignment w:val="baseline"/>
                  <w:rPr>
                    <w:rFonts w:ascii="RijksoverheidSansText" w:hAnsi="RijksoverheidSansText"/>
                    <w:sz w:val="18"/>
                    <w:szCs w:val="18"/>
                  </w:rPr>
                </w:pPr>
                <w:r w:rsidRPr="0034220C">
                  <w:rPr>
                    <w:rStyle w:val="Tekstvantijdelijkeaanduiding"/>
                  </w:rPr>
                  <w:t>Klik of tik om tekst in te voeren.</w:t>
                </w:r>
              </w:p>
            </w:tc>
          </w:sdtContent>
        </w:sdt>
      </w:tr>
      <w:tr w:rsidR="00B453D7" w:rsidRPr="00B453D7" w14:paraId="77573936"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32D14F"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r w:rsidRPr="00B453D7">
              <w:rPr>
                <w:rFonts w:ascii="RijksoverheidSansText" w:hAnsi="RijksoverheidSansText"/>
                <w:sz w:val="18"/>
                <w:szCs w:val="18"/>
              </w:rPr>
              <w:t>Naam rechtsgeldige vertegenwoordiger</w:t>
            </w:r>
            <w:r w:rsidRPr="00B453D7">
              <w:rPr>
                <w:rFonts w:ascii="RijksoverheidSansText" w:hAnsi="RijksoverheidSansText"/>
                <w:sz w:val="18"/>
                <w:szCs w:val="18"/>
              </w:rPr>
              <w:tab/>
            </w:r>
          </w:p>
        </w:tc>
        <w:sdt>
          <w:sdtPr>
            <w:rPr>
              <w:rFonts w:ascii="RijksoverheidSansText" w:hAnsi="RijksoverheidSansText"/>
              <w:sz w:val="18"/>
              <w:szCs w:val="18"/>
            </w:rPr>
            <w:id w:val="1626729724"/>
            <w:placeholder>
              <w:docPart w:val="DefaultPlaceholder_-1854013440"/>
            </w:placeholder>
            <w:showingPlcHdr/>
          </w:sdtPr>
          <w:sdtEndPr/>
          <w:sdtContent>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94CBB2" w14:textId="7C994B62" w:rsidR="00B453D7" w:rsidRPr="00B453D7" w:rsidRDefault="00F65E8F" w:rsidP="00B453D7">
                <w:pPr>
                  <w:suppressAutoHyphens/>
                  <w:autoSpaceDN w:val="0"/>
                  <w:spacing w:line="240" w:lineRule="auto"/>
                  <w:textAlignment w:val="baseline"/>
                  <w:rPr>
                    <w:rFonts w:ascii="RijksoverheidSansText" w:hAnsi="RijksoverheidSansText"/>
                    <w:sz w:val="18"/>
                    <w:szCs w:val="18"/>
                  </w:rPr>
                </w:pPr>
                <w:r w:rsidRPr="0034220C">
                  <w:rPr>
                    <w:rStyle w:val="Tekstvantijdelijkeaanduiding"/>
                  </w:rPr>
                  <w:t>Klik of tik om tekst in te voeren.</w:t>
                </w:r>
              </w:p>
            </w:tc>
          </w:sdtContent>
        </w:sdt>
      </w:tr>
      <w:tr w:rsidR="00B453D7" w:rsidRPr="00B453D7" w14:paraId="11A3BD9C"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3ACCBE"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r w:rsidRPr="00B453D7">
              <w:rPr>
                <w:rFonts w:ascii="RijksoverheidSansText" w:hAnsi="RijksoverheidSansText"/>
                <w:sz w:val="18"/>
                <w:szCs w:val="18"/>
              </w:rPr>
              <w:t>Datum</w:t>
            </w:r>
            <w:r w:rsidRPr="00B453D7">
              <w:rPr>
                <w:rFonts w:ascii="RijksoverheidSansText" w:hAnsi="RijksoverheidSansText"/>
                <w:sz w:val="18"/>
                <w:szCs w:val="18"/>
              </w:rPr>
              <w:tab/>
            </w:r>
          </w:p>
        </w:tc>
        <w:sdt>
          <w:sdtPr>
            <w:rPr>
              <w:rFonts w:ascii="RijksoverheidSansText" w:hAnsi="RijksoverheidSansText"/>
              <w:sz w:val="18"/>
              <w:szCs w:val="18"/>
            </w:rPr>
            <w:id w:val="2050799402"/>
            <w:placeholder>
              <w:docPart w:val="DefaultPlaceholder_-1854013440"/>
            </w:placeholder>
            <w:showingPlcHdr/>
          </w:sdtPr>
          <w:sdtEndPr/>
          <w:sdtContent>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D863E" w14:textId="0EA0BF17" w:rsidR="00B453D7" w:rsidRPr="00B453D7" w:rsidRDefault="00F65E8F" w:rsidP="00B453D7">
                <w:pPr>
                  <w:suppressAutoHyphens/>
                  <w:autoSpaceDN w:val="0"/>
                  <w:spacing w:line="240" w:lineRule="auto"/>
                  <w:textAlignment w:val="baseline"/>
                  <w:rPr>
                    <w:rFonts w:ascii="RijksoverheidSansText" w:hAnsi="RijksoverheidSansText"/>
                    <w:sz w:val="18"/>
                    <w:szCs w:val="18"/>
                  </w:rPr>
                </w:pPr>
                <w:r w:rsidRPr="0034220C">
                  <w:rPr>
                    <w:rStyle w:val="Tekstvantijdelijkeaanduiding"/>
                  </w:rPr>
                  <w:t>Klik of tik om tekst in te voeren.</w:t>
                </w:r>
              </w:p>
            </w:tc>
          </w:sdtContent>
        </w:sdt>
      </w:tr>
      <w:tr w:rsidR="00B453D7" w:rsidRPr="00B453D7" w14:paraId="57CD3740"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ADCF48"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r w:rsidRPr="00B453D7">
              <w:rPr>
                <w:rFonts w:ascii="RijksoverheidSansText" w:hAnsi="RijksoverheidSansText"/>
                <w:sz w:val="18"/>
                <w:szCs w:val="18"/>
              </w:rPr>
              <w:t>Plaats</w:t>
            </w:r>
            <w:r w:rsidRPr="00B453D7">
              <w:rPr>
                <w:rFonts w:ascii="RijksoverheidSansText" w:hAnsi="RijksoverheidSansText"/>
                <w:sz w:val="18"/>
                <w:szCs w:val="18"/>
              </w:rPr>
              <w:tab/>
            </w:r>
          </w:p>
        </w:tc>
        <w:sdt>
          <w:sdtPr>
            <w:rPr>
              <w:rFonts w:ascii="RijksoverheidSansText" w:hAnsi="RijksoverheidSansText"/>
              <w:sz w:val="18"/>
              <w:szCs w:val="18"/>
            </w:rPr>
            <w:id w:val="1895005694"/>
            <w:placeholder>
              <w:docPart w:val="DefaultPlaceholder_-1854013440"/>
            </w:placeholder>
            <w:showingPlcHdr/>
          </w:sdtPr>
          <w:sdtEndPr/>
          <w:sdtContent>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5CD2F" w14:textId="66F3F3D3" w:rsidR="00B453D7" w:rsidRPr="00B453D7" w:rsidRDefault="00F65E8F" w:rsidP="00B453D7">
                <w:pPr>
                  <w:suppressAutoHyphens/>
                  <w:autoSpaceDN w:val="0"/>
                  <w:spacing w:line="240" w:lineRule="auto"/>
                  <w:textAlignment w:val="baseline"/>
                  <w:rPr>
                    <w:rFonts w:ascii="RijksoverheidSansText" w:hAnsi="RijksoverheidSansText"/>
                    <w:sz w:val="18"/>
                    <w:szCs w:val="18"/>
                  </w:rPr>
                </w:pPr>
                <w:r w:rsidRPr="0034220C">
                  <w:rPr>
                    <w:rStyle w:val="Tekstvantijdelijkeaanduiding"/>
                  </w:rPr>
                  <w:t>Klik of tik om tekst in te voeren.</w:t>
                </w:r>
              </w:p>
            </w:tc>
          </w:sdtContent>
        </w:sdt>
      </w:tr>
      <w:tr w:rsidR="00B453D7" w:rsidRPr="00B453D7" w14:paraId="17CC62A7"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D6E69"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p w14:paraId="42119C05"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p w14:paraId="389B389E"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r w:rsidRPr="00B453D7">
              <w:rPr>
                <w:rFonts w:ascii="RijksoverheidSansText" w:hAnsi="RijksoverheidSansText"/>
                <w:sz w:val="18"/>
                <w:szCs w:val="18"/>
              </w:rPr>
              <w:t>Handtekening rechtsgeldige vertegenwoordiger</w:t>
            </w:r>
            <w:r w:rsidRPr="00B453D7">
              <w:rPr>
                <w:rFonts w:ascii="RijksoverheidSansText" w:hAnsi="RijksoverheidSansText"/>
                <w:sz w:val="18"/>
                <w:szCs w:val="18"/>
              </w:rPr>
              <w:tab/>
            </w:r>
          </w:p>
          <w:p w14:paraId="35D7E635"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p w14:paraId="36A74CCE"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3A549A"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r>
    </w:tbl>
    <w:p w14:paraId="16F157D1" w14:textId="77777777" w:rsidR="00B453D7" w:rsidRPr="00710F33" w:rsidRDefault="00B453D7">
      <w:pPr>
        <w:rPr>
          <w:rFonts w:ascii="RijksoverheidSansText" w:hAnsi="RijksoverheidSansText"/>
        </w:rPr>
      </w:pPr>
    </w:p>
    <w:sectPr w:rsidR="00B453D7" w:rsidRPr="00710F33" w:rsidSect="00076D40">
      <w:headerReference w:type="default" r:id="rId11"/>
      <w:footerReference w:type="default" r:id="rId12"/>
      <w:pgSz w:w="11906" w:h="16838"/>
      <w:pgMar w:top="1560"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EF157" w14:textId="77777777" w:rsidR="00F75450" w:rsidRDefault="00F75450" w:rsidP="008C346C">
      <w:pPr>
        <w:spacing w:line="240" w:lineRule="auto"/>
      </w:pPr>
      <w:r>
        <w:separator/>
      </w:r>
    </w:p>
  </w:endnote>
  <w:endnote w:type="continuationSeparator" w:id="0">
    <w:p w14:paraId="42D5D335" w14:textId="77777777" w:rsidR="00F75450" w:rsidRDefault="00F75450" w:rsidP="008C34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RijksoverheidSansHeading">
    <w:panose1 w:val="020B0503040202060203"/>
    <w:charset w:val="00"/>
    <w:family w:val="swiss"/>
    <w:notTrueType/>
    <w:pitch w:val="variable"/>
    <w:sig w:usb0="00000087" w:usb1="00000001" w:usb2="00000000" w:usb3="00000000" w:csb0="0000009B" w:csb1="00000000"/>
  </w:font>
  <w:font w:name="BAFC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8C6A8" w14:textId="7E75D558" w:rsidR="00103E34" w:rsidRPr="00103E34" w:rsidRDefault="00CE6111" w:rsidP="004E2F0E">
    <w:pPr>
      <w:pBdr>
        <w:top w:val="single" w:sz="4" w:space="0" w:color="auto"/>
      </w:pBdr>
      <w:tabs>
        <w:tab w:val="center" w:pos="4536"/>
        <w:tab w:val="right" w:pos="9072"/>
      </w:tabs>
      <w:spacing w:line="240" w:lineRule="auto"/>
      <w:rPr>
        <w:rFonts w:ascii="RijksoverheidSansText" w:hAnsi="RijksoverheidSansText" w:cs="Arial"/>
        <w:sz w:val="16"/>
        <w:szCs w:val="16"/>
      </w:rPr>
    </w:pPr>
    <w:r>
      <w:rPr>
        <w:rFonts w:ascii="RijksoverheidSansText" w:hAnsi="RijksoverheidSansText" w:cs="Arial"/>
        <w:sz w:val="16"/>
        <w:szCs w:val="16"/>
      </w:rPr>
      <w:t>2</w:t>
    </w:r>
    <w:r w:rsidR="002C7670">
      <w:rPr>
        <w:rFonts w:ascii="RijksoverheidSansText" w:hAnsi="RijksoverheidSansText" w:cs="Arial"/>
        <w:sz w:val="16"/>
        <w:szCs w:val="16"/>
      </w:rPr>
      <w:t>7</w:t>
    </w:r>
    <w:r w:rsidR="00214BB3">
      <w:rPr>
        <w:rFonts w:ascii="RijksoverheidSansText" w:hAnsi="RijksoverheidSansText" w:cs="Arial"/>
        <w:sz w:val="16"/>
        <w:szCs w:val="16"/>
      </w:rPr>
      <w:t>-</w:t>
    </w:r>
    <w:r w:rsidR="00B1291C">
      <w:rPr>
        <w:rFonts w:ascii="RijksoverheidSansText" w:hAnsi="RijksoverheidSansText" w:cs="Arial"/>
        <w:sz w:val="16"/>
        <w:szCs w:val="16"/>
      </w:rPr>
      <w:t>0</w:t>
    </w:r>
    <w:r w:rsidR="002C7670">
      <w:rPr>
        <w:rFonts w:ascii="RijksoverheidSansText" w:hAnsi="RijksoverheidSansText" w:cs="Arial"/>
        <w:sz w:val="16"/>
        <w:szCs w:val="16"/>
      </w:rPr>
      <w:t>9</w:t>
    </w:r>
    <w:r w:rsidR="00493AFE">
      <w:rPr>
        <w:rFonts w:ascii="RijksoverheidSansText" w:hAnsi="RijksoverheidSansText" w:cs="Arial"/>
        <w:sz w:val="16"/>
        <w:szCs w:val="16"/>
      </w:rPr>
      <w:t>-2</w:t>
    </w:r>
    <w:r w:rsidR="004E2F0E">
      <w:rPr>
        <w:rFonts w:ascii="RijksoverheidSansText" w:hAnsi="RijksoverheidSansText" w:cs="Arial"/>
        <w:sz w:val="16"/>
        <w:szCs w:val="16"/>
      </w:rPr>
      <w:t>02</w:t>
    </w:r>
    <w:r>
      <w:rPr>
        <w:rFonts w:ascii="RijksoverheidSansText" w:hAnsi="RijksoverheidSansText" w:cs="Arial"/>
        <w:sz w:val="16"/>
        <w:szCs w:val="16"/>
      </w:rPr>
      <w:t>4</w:t>
    </w:r>
    <w:r w:rsidR="00103E34" w:rsidRPr="00103E34">
      <w:rPr>
        <w:rFonts w:ascii="RijksoverheidSansText" w:hAnsi="RijksoverheidSansText" w:cs="Arial"/>
        <w:sz w:val="16"/>
        <w:szCs w:val="16"/>
      </w:rPr>
      <w:tab/>
    </w:r>
    <w:r w:rsidR="00103E34" w:rsidRPr="00103E34">
      <w:rPr>
        <w:rFonts w:ascii="RijksoverheidSansText" w:hAnsi="RijksoverheidSansText" w:cs="Arial"/>
        <w:sz w:val="16"/>
        <w:szCs w:val="16"/>
      </w:rPr>
      <w:tab/>
      <w:t xml:space="preserve">pagina </w:t>
    </w:r>
    <w:r w:rsidR="00103E34" w:rsidRPr="00103E34">
      <w:rPr>
        <w:rFonts w:ascii="RijksoverheidSansText" w:hAnsi="RijksoverheidSansText" w:cs="Arial"/>
        <w:sz w:val="16"/>
        <w:szCs w:val="16"/>
      </w:rPr>
      <w:fldChar w:fldCharType="begin"/>
    </w:r>
    <w:r w:rsidR="00103E34" w:rsidRPr="00103E34">
      <w:rPr>
        <w:rFonts w:ascii="RijksoverheidSansText" w:hAnsi="RijksoverheidSansText" w:cs="Arial"/>
        <w:sz w:val="16"/>
        <w:szCs w:val="16"/>
      </w:rPr>
      <w:instrText>PAGE   \* MERGEFORMAT</w:instrText>
    </w:r>
    <w:r w:rsidR="00103E34" w:rsidRPr="00103E34">
      <w:rPr>
        <w:rFonts w:ascii="RijksoverheidSansText" w:hAnsi="RijksoverheidSansText" w:cs="Arial"/>
        <w:sz w:val="16"/>
        <w:szCs w:val="16"/>
      </w:rPr>
      <w:fldChar w:fldCharType="separate"/>
    </w:r>
    <w:r w:rsidR="00D01BAB">
      <w:rPr>
        <w:rFonts w:ascii="RijksoverheidSansText" w:hAnsi="RijksoverheidSansText" w:cs="Arial"/>
        <w:noProof/>
        <w:sz w:val="16"/>
        <w:szCs w:val="16"/>
      </w:rPr>
      <w:t>5</w:t>
    </w:r>
    <w:r w:rsidR="00103E34" w:rsidRPr="00103E34">
      <w:rPr>
        <w:rFonts w:ascii="RijksoverheidSansText" w:hAnsi="RijksoverheidSansText" w:cs="Arial"/>
        <w:sz w:val="16"/>
        <w:szCs w:val="16"/>
      </w:rPr>
      <w:fldChar w:fldCharType="end"/>
    </w:r>
    <w:r w:rsidR="00103E34" w:rsidRPr="00103E34">
      <w:rPr>
        <w:rFonts w:ascii="RijksoverheidSansText" w:hAnsi="RijksoverheidSansText" w:cs="Arial"/>
        <w:sz w:val="16"/>
        <w:szCs w:val="16"/>
      </w:rPr>
      <w:t xml:space="preserve"> van </w:t>
    </w:r>
    <w:r w:rsidR="00103E34" w:rsidRPr="00103E34">
      <w:rPr>
        <w:rFonts w:ascii="RijksoverheidSansText" w:hAnsi="RijksoverheidSansText" w:cs="Arial"/>
        <w:sz w:val="16"/>
        <w:szCs w:val="16"/>
      </w:rPr>
      <w:fldChar w:fldCharType="begin"/>
    </w:r>
    <w:r w:rsidR="00103E34" w:rsidRPr="00103E34">
      <w:rPr>
        <w:rFonts w:ascii="RijksoverheidSansText" w:hAnsi="RijksoverheidSansText" w:cs="Arial"/>
        <w:sz w:val="16"/>
        <w:szCs w:val="16"/>
      </w:rPr>
      <w:instrText xml:space="preserve"> NUMPAGES  \# "0"  \* MERGEFORMAT </w:instrText>
    </w:r>
    <w:r w:rsidR="00103E34" w:rsidRPr="00103E34">
      <w:rPr>
        <w:rFonts w:ascii="RijksoverheidSansText" w:hAnsi="RijksoverheidSansText" w:cs="Arial"/>
        <w:sz w:val="16"/>
        <w:szCs w:val="16"/>
      </w:rPr>
      <w:fldChar w:fldCharType="separate"/>
    </w:r>
    <w:r w:rsidR="00D01BAB">
      <w:rPr>
        <w:rFonts w:ascii="RijksoverheidSansText" w:hAnsi="RijksoverheidSansText" w:cs="Arial"/>
        <w:noProof/>
        <w:sz w:val="16"/>
        <w:szCs w:val="16"/>
      </w:rPr>
      <w:t>5</w:t>
    </w:r>
    <w:r w:rsidR="00103E34" w:rsidRPr="00103E34">
      <w:rPr>
        <w:rFonts w:ascii="RijksoverheidSansText" w:hAnsi="RijksoverheidSansText" w:cs="Arial"/>
        <w:sz w:val="16"/>
        <w:szCs w:val="16"/>
      </w:rPr>
      <w:fldChar w:fldCharType="end"/>
    </w:r>
  </w:p>
  <w:p w14:paraId="3579FE50" w14:textId="77777777" w:rsidR="008C346C" w:rsidRDefault="008C34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45C86" w14:textId="77777777" w:rsidR="00F75450" w:rsidRDefault="00F75450" w:rsidP="008C346C">
      <w:pPr>
        <w:spacing w:line="240" w:lineRule="auto"/>
      </w:pPr>
      <w:r>
        <w:separator/>
      </w:r>
    </w:p>
  </w:footnote>
  <w:footnote w:type="continuationSeparator" w:id="0">
    <w:p w14:paraId="31DE6AB1" w14:textId="77777777" w:rsidR="00F75450" w:rsidRDefault="00F75450" w:rsidP="008C34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38609" w14:textId="2961DE14" w:rsidR="00103E34" w:rsidRPr="00CE6111" w:rsidRDefault="00114D53" w:rsidP="00103E34">
    <w:pPr>
      <w:pBdr>
        <w:bottom w:val="single" w:sz="4" w:space="0" w:color="auto"/>
      </w:pBdr>
      <w:tabs>
        <w:tab w:val="center" w:pos="4536"/>
        <w:tab w:val="right" w:pos="9072"/>
      </w:tabs>
      <w:spacing w:line="240" w:lineRule="auto"/>
      <w:rPr>
        <w:rFonts w:ascii="RijksoverheidSansText" w:hAnsi="RijksoverheidSansText" w:cs="Arial"/>
        <w:sz w:val="16"/>
        <w:szCs w:val="16"/>
        <w:lang w:val="en-US"/>
      </w:rPr>
    </w:pPr>
    <w:r>
      <w:rPr>
        <w:rFonts w:ascii="RijksoverheidSansText" w:hAnsi="RijksoverheidSansText" w:cs="Arial"/>
        <w:sz w:val="16"/>
        <w:szCs w:val="16"/>
      </w:rPr>
      <w:t xml:space="preserve">Bijlage </w:t>
    </w:r>
    <w:r w:rsidR="009C7A87">
      <w:rPr>
        <w:rFonts w:ascii="RijksoverheidSansText" w:hAnsi="RijksoverheidSansText" w:cs="Arial"/>
        <w:sz w:val="16"/>
        <w:szCs w:val="16"/>
      </w:rPr>
      <w:t>VIII.</w:t>
    </w:r>
    <w:r w:rsidR="00103E34">
      <w:rPr>
        <w:rFonts w:ascii="RijksoverheidSansText" w:hAnsi="RijksoverheidSansText" w:cs="Arial"/>
        <w:sz w:val="16"/>
        <w:szCs w:val="16"/>
      </w:rPr>
      <w:t xml:space="preserve"> </w:t>
    </w:r>
    <w:r w:rsidR="00103E34" w:rsidRPr="00CE6111">
      <w:rPr>
        <w:rFonts w:ascii="RijksoverheidSansText" w:hAnsi="RijksoverheidSansText" w:cs="Arial"/>
        <w:sz w:val="16"/>
        <w:szCs w:val="16"/>
        <w:lang w:val="en-US"/>
      </w:rPr>
      <w:t xml:space="preserve">Conformiteitenlijst – </w:t>
    </w:r>
    <w:r w:rsidR="00093215" w:rsidRPr="00CE6111">
      <w:rPr>
        <w:rFonts w:ascii="RijksoverheidSansText" w:hAnsi="RijksoverheidSansText" w:cs="Arial"/>
        <w:sz w:val="16"/>
        <w:szCs w:val="16"/>
        <w:lang w:val="en-US"/>
      </w:rPr>
      <w:t>IUC2</w:t>
    </w:r>
    <w:r w:rsidR="00CE6111" w:rsidRPr="00CE6111">
      <w:rPr>
        <w:rFonts w:ascii="RijksoverheidSansText" w:hAnsi="RijksoverheidSansText" w:cs="Arial"/>
        <w:sz w:val="16"/>
        <w:szCs w:val="16"/>
        <w:lang w:val="en-US"/>
      </w:rPr>
      <w:t>4</w:t>
    </w:r>
    <w:r w:rsidR="00093215" w:rsidRPr="00CE6111">
      <w:rPr>
        <w:rFonts w:ascii="RijksoverheidSansText" w:hAnsi="RijksoverheidSansText" w:cs="Arial"/>
        <w:sz w:val="16"/>
        <w:szCs w:val="16"/>
        <w:lang w:val="en-US"/>
      </w:rPr>
      <w:t>-0</w:t>
    </w:r>
    <w:r w:rsidR="00CE6111" w:rsidRPr="00CE6111">
      <w:rPr>
        <w:rFonts w:ascii="RijksoverheidSansText" w:hAnsi="RijksoverheidSansText" w:cs="Arial"/>
        <w:sz w:val="16"/>
        <w:szCs w:val="16"/>
        <w:lang w:val="en-US"/>
      </w:rPr>
      <w:t>02</w:t>
    </w:r>
    <w:r w:rsidR="00093215" w:rsidRPr="00CE6111">
      <w:rPr>
        <w:rFonts w:ascii="RijksoverheidSansText" w:hAnsi="RijksoverheidSansText" w:cs="Arial"/>
        <w:sz w:val="16"/>
        <w:szCs w:val="16"/>
        <w:lang w:val="en-US"/>
      </w:rPr>
      <w:t xml:space="preserve"> </w:t>
    </w:r>
    <w:r w:rsidR="00CE6111" w:rsidRPr="00CE6111">
      <w:rPr>
        <w:rFonts w:ascii="RijksoverheidSansText" w:hAnsi="RijksoverheidSansText" w:cs="Arial"/>
        <w:sz w:val="16"/>
        <w:szCs w:val="16"/>
        <w:lang w:val="en-US"/>
      </w:rPr>
      <w:t>Governance, Risk &amp; Co</w:t>
    </w:r>
    <w:r w:rsidR="00CE6111">
      <w:rPr>
        <w:rFonts w:ascii="RijksoverheidSansText" w:hAnsi="RijksoverheidSansText" w:cs="Arial"/>
        <w:sz w:val="16"/>
        <w:szCs w:val="16"/>
        <w:lang w:val="en-US"/>
      </w:rPr>
      <w:t>mpliance (GRC)</w:t>
    </w:r>
  </w:p>
  <w:p w14:paraId="4249F650" w14:textId="77777777" w:rsidR="00D533BC" w:rsidRPr="00CE6111" w:rsidRDefault="00D533BC" w:rsidP="00D533BC">
    <w:pPr>
      <w:pStyle w:val="Koptekst"/>
      <w:ind w:firstLine="708"/>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 w15:restartNumberingAfterBreak="0">
    <w:nsid w:val="08CD4D26"/>
    <w:multiLevelType w:val="hybridMultilevel"/>
    <w:tmpl w:val="E07A22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824E13"/>
    <w:multiLevelType w:val="hybridMultilevel"/>
    <w:tmpl w:val="1924C038"/>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400AB8"/>
    <w:multiLevelType w:val="hybridMultilevel"/>
    <w:tmpl w:val="EE8AA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DE2B5F"/>
    <w:multiLevelType w:val="hybridMultilevel"/>
    <w:tmpl w:val="4C2EEDCE"/>
    <w:lvl w:ilvl="0" w:tplc="13120700">
      <w:start w:val="1"/>
      <w:numFmt w:val="bullet"/>
      <w:lvlText w:val=""/>
      <w:lvlJc w:val="left"/>
      <w:pPr>
        <w:ind w:left="783" w:hanging="360"/>
      </w:pPr>
      <w:rPr>
        <w:rFonts w:ascii="Symbol" w:hAnsi="Symbol" w:hint="default"/>
      </w:rPr>
    </w:lvl>
    <w:lvl w:ilvl="1" w:tplc="04130003" w:tentative="1">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6" w15:restartNumberingAfterBreak="0">
    <w:nsid w:val="169758AE"/>
    <w:multiLevelType w:val="hybridMultilevel"/>
    <w:tmpl w:val="B7A279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9266DC"/>
    <w:multiLevelType w:val="hybridMultilevel"/>
    <w:tmpl w:val="C48CC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B932DC"/>
    <w:multiLevelType w:val="hybridMultilevel"/>
    <w:tmpl w:val="CA6625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F11E2C"/>
    <w:multiLevelType w:val="hybridMultilevel"/>
    <w:tmpl w:val="32E4C1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111AB6"/>
    <w:multiLevelType w:val="hybridMultilevel"/>
    <w:tmpl w:val="FE242E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F51969"/>
    <w:multiLevelType w:val="hybridMultilevel"/>
    <w:tmpl w:val="F25C72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481F21"/>
    <w:multiLevelType w:val="hybridMultilevel"/>
    <w:tmpl w:val="B69023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9E73560"/>
    <w:multiLevelType w:val="hybridMultilevel"/>
    <w:tmpl w:val="BE30E0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2B3B7F"/>
    <w:multiLevelType w:val="hybridMultilevel"/>
    <w:tmpl w:val="D7F8D9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8D2F9B"/>
    <w:multiLevelType w:val="hybridMultilevel"/>
    <w:tmpl w:val="37C4E7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F572FB6"/>
    <w:multiLevelType w:val="hybridMultilevel"/>
    <w:tmpl w:val="3030FF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8B6933"/>
    <w:multiLevelType w:val="hybridMultilevel"/>
    <w:tmpl w:val="43706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6450BE2"/>
    <w:multiLevelType w:val="hybridMultilevel"/>
    <w:tmpl w:val="0DCC9624"/>
    <w:lvl w:ilvl="0" w:tplc="4D008BCE">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C937241"/>
    <w:multiLevelType w:val="hybridMultilevel"/>
    <w:tmpl w:val="E52C7E44"/>
    <w:lvl w:ilvl="0" w:tplc="E1A62E56">
      <w:start w:val="10"/>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CEC4DDB"/>
    <w:multiLevelType w:val="hybridMultilevel"/>
    <w:tmpl w:val="DE40D68A"/>
    <w:lvl w:ilvl="0" w:tplc="E1A62E56">
      <w:start w:val="10"/>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DD51B9E"/>
    <w:multiLevelType w:val="hybridMultilevel"/>
    <w:tmpl w:val="6AA4843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E601136"/>
    <w:multiLevelType w:val="hybridMultilevel"/>
    <w:tmpl w:val="8FDA30B0"/>
    <w:lvl w:ilvl="0" w:tplc="C5E0A288">
      <w:start w:val="1"/>
      <w:numFmt w:val="decimal"/>
      <w:lvlText w:val="GUE %1."/>
      <w:lvlJc w:val="left"/>
      <w:pPr>
        <w:ind w:left="720" w:hanging="360"/>
      </w:pPr>
      <w:rPr>
        <w:rFonts w:hint="default"/>
        <w:b w:val="0"/>
      </w:rPr>
    </w:lvl>
    <w:lvl w:ilvl="1" w:tplc="804AFDFE">
      <w:numFmt w:val="bullet"/>
      <w:lvlText w:val="-"/>
      <w:lvlJc w:val="left"/>
      <w:pPr>
        <w:ind w:left="1788" w:hanging="708"/>
      </w:pPr>
      <w:rPr>
        <w:rFonts w:ascii="Arial" w:eastAsiaTheme="minorHAnsi" w:hAnsi="Arial" w:cs="Arial" w:hint="default"/>
      </w:rPr>
    </w:lvl>
    <w:lvl w:ilvl="2" w:tplc="22881FA2">
      <w:numFmt w:val="bullet"/>
      <w:lvlText w:val="•"/>
      <w:lvlJc w:val="left"/>
      <w:pPr>
        <w:ind w:left="2340" w:hanging="360"/>
      </w:pPr>
      <w:rPr>
        <w:rFonts w:ascii="RijksoverheidSansText" w:eastAsiaTheme="minorHAnsi" w:hAnsi="RijksoverheidSansText"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56B37CE"/>
    <w:multiLevelType w:val="hybridMultilevel"/>
    <w:tmpl w:val="50B837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93D2F46"/>
    <w:multiLevelType w:val="hybridMultilevel"/>
    <w:tmpl w:val="B6CEB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5C6586"/>
    <w:multiLevelType w:val="hybridMultilevel"/>
    <w:tmpl w:val="09881B3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B9A5D99"/>
    <w:multiLevelType w:val="hybridMultilevel"/>
    <w:tmpl w:val="1E587F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EB1AB1"/>
    <w:multiLevelType w:val="hybridMultilevel"/>
    <w:tmpl w:val="BB7AF010"/>
    <w:lvl w:ilvl="0" w:tplc="25E05CB4">
      <w:start w:val="9"/>
      <w:numFmt w:val="decimal"/>
      <w:pStyle w:val="INKBijlage"/>
      <w:lvlText w:val="Bijlage %1."/>
      <w:lvlJc w:val="left"/>
      <w:pPr>
        <w:ind w:left="72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D597771"/>
    <w:multiLevelType w:val="hybridMultilevel"/>
    <w:tmpl w:val="0CFA56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DC7740A"/>
    <w:multiLevelType w:val="hybridMultilevel"/>
    <w:tmpl w:val="D5FEF404"/>
    <w:lvl w:ilvl="0" w:tplc="04130001">
      <w:start w:val="1"/>
      <w:numFmt w:val="bullet"/>
      <w:lvlText w:val=""/>
      <w:lvlJc w:val="left"/>
      <w:pPr>
        <w:ind w:left="795" w:hanging="360"/>
      </w:pPr>
      <w:rPr>
        <w:rFonts w:ascii="Symbol" w:hAnsi="Symbol"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31" w15:restartNumberingAfterBreak="0">
    <w:nsid w:val="623675F0"/>
    <w:multiLevelType w:val="hybridMultilevel"/>
    <w:tmpl w:val="7B10A6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4C05B65"/>
    <w:multiLevelType w:val="multilevel"/>
    <w:tmpl w:val="23B2EDC6"/>
    <w:numStyleLink w:val="Hoofdstuknummeringstijl"/>
  </w:abstractNum>
  <w:abstractNum w:abstractNumId="33" w15:restartNumberingAfterBreak="0">
    <w:nsid w:val="696F26BB"/>
    <w:multiLevelType w:val="hybridMultilevel"/>
    <w:tmpl w:val="08BA2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8B04A3"/>
    <w:multiLevelType w:val="hybridMultilevel"/>
    <w:tmpl w:val="2A148B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61B28E3"/>
    <w:multiLevelType w:val="hybridMultilevel"/>
    <w:tmpl w:val="7C6217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7413CB1"/>
    <w:multiLevelType w:val="hybridMultilevel"/>
    <w:tmpl w:val="1E4CB9AA"/>
    <w:lvl w:ilvl="0" w:tplc="E8024BBE">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BAB1806"/>
    <w:multiLevelType w:val="hybridMultilevel"/>
    <w:tmpl w:val="A6A44DD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F3434F7"/>
    <w:multiLevelType w:val="hybridMultilevel"/>
    <w:tmpl w:val="5BB231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37640584">
    <w:abstractNumId w:val="19"/>
  </w:num>
  <w:num w:numId="2" w16cid:durableId="1608271462">
    <w:abstractNumId w:val="3"/>
  </w:num>
  <w:num w:numId="3" w16cid:durableId="2091804019">
    <w:abstractNumId w:val="28"/>
  </w:num>
  <w:num w:numId="4" w16cid:durableId="2101563121">
    <w:abstractNumId w:val="21"/>
  </w:num>
  <w:num w:numId="5" w16cid:durableId="701516085">
    <w:abstractNumId w:val="29"/>
  </w:num>
  <w:num w:numId="6" w16cid:durableId="1033190898">
    <w:abstractNumId w:val="27"/>
  </w:num>
  <w:num w:numId="7" w16cid:durableId="1022173302">
    <w:abstractNumId w:val="20"/>
  </w:num>
  <w:num w:numId="8" w16cid:durableId="314260167">
    <w:abstractNumId w:val="4"/>
  </w:num>
  <w:num w:numId="9" w16cid:durableId="1312447823">
    <w:abstractNumId w:val="26"/>
  </w:num>
  <w:num w:numId="10" w16cid:durableId="2120292411">
    <w:abstractNumId w:val="12"/>
  </w:num>
  <w:num w:numId="11" w16cid:durableId="1115514211">
    <w:abstractNumId w:val="13"/>
  </w:num>
  <w:num w:numId="12" w16cid:durableId="958148355">
    <w:abstractNumId w:val="36"/>
  </w:num>
  <w:num w:numId="13" w16cid:durableId="1278952422">
    <w:abstractNumId w:val="31"/>
  </w:num>
  <w:num w:numId="14" w16cid:durableId="1008873407">
    <w:abstractNumId w:val="38"/>
  </w:num>
  <w:num w:numId="15" w16cid:durableId="1530945807">
    <w:abstractNumId w:val="8"/>
  </w:num>
  <w:num w:numId="16" w16cid:durableId="922295168">
    <w:abstractNumId w:val="7"/>
  </w:num>
  <w:num w:numId="17" w16cid:durableId="1093551434">
    <w:abstractNumId w:val="25"/>
  </w:num>
  <w:num w:numId="18" w16cid:durableId="1647515671">
    <w:abstractNumId w:val="6"/>
  </w:num>
  <w:num w:numId="19" w16cid:durableId="53049365">
    <w:abstractNumId w:val="24"/>
  </w:num>
  <w:num w:numId="20" w16cid:durableId="442116326">
    <w:abstractNumId w:val="16"/>
  </w:num>
  <w:num w:numId="21" w16cid:durableId="1653291572">
    <w:abstractNumId w:val="33"/>
  </w:num>
  <w:num w:numId="22" w16cid:durableId="508763357">
    <w:abstractNumId w:val="11"/>
  </w:num>
  <w:num w:numId="23" w16cid:durableId="454715914">
    <w:abstractNumId w:val="17"/>
  </w:num>
  <w:num w:numId="24" w16cid:durableId="716591156">
    <w:abstractNumId w:val="10"/>
  </w:num>
  <w:num w:numId="25" w16cid:durableId="1848867625">
    <w:abstractNumId w:val="15"/>
  </w:num>
  <w:num w:numId="26" w16cid:durableId="1996912797">
    <w:abstractNumId w:val="30"/>
  </w:num>
  <w:num w:numId="27" w16cid:durableId="1050417955">
    <w:abstractNumId w:val="14"/>
  </w:num>
  <w:num w:numId="28" w16cid:durableId="1728256837">
    <w:abstractNumId w:val="5"/>
  </w:num>
  <w:num w:numId="29" w16cid:durableId="1461067902">
    <w:abstractNumId w:val="9"/>
  </w:num>
  <w:num w:numId="30" w16cid:durableId="703293624">
    <w:abstractNumId w:val="23"/>
  </w:num>
  <w:num w:numId="31" w16cid:durableId="1359160068">
    <w:abstractNumId w:val="1"/>
  </w:num>
  <w:num w:numId="32" w16cid:durableId="231162120">
    <w:abstractNumId w:val="2"/>
  </w:num>
  <w:num w:numId="33" w16cid:durableId="374888842">
    <w:abstractNumId w:val="22"/>
  </w:num>
  <w:num w:numId="34" w16cid:durableId="466363410">
    <w:abstractNumId w:val="37"/>
  </w:num>
  <w:num w:numId="35" w16cid:durableId="1063605173">
    <w:abstractNumId w:val="0"/>
  </w:num>
  <w:num w:numId="36" w16cid:durableId="324817489">
    <w:abstractNumId w:val="32"/>
    <w:lvlOverride w:ilvl="0">
      <w:lvl w:ilvl="0">
        <w:start w:val="1"/>
        <w:numFmt w:val="decimal"/>
        <w:lvlText w:val="Hoofdstuk %1."/>
        <w:lvlJc w:val="left"/>
        <w:pPr>
          <w:ind w:left="851" w:hanging="851"/>
        </w:pPr>
        <w:rPr>
          <w:rFonts w:ascii="RijksoverheidSansText" w:hAnsi="RijksoverheidSansText" w:hint="default"/>
          <w:b/>
          <w:i w:val="0"/>
          <w:spacing w:val="5"/>
          <w:w w:val="100"/>
          <w:position w:val="0"/>
          <w:sz w:val="28"/>
          <w:szCs w:val="28"/>
        </w:rPr>
      </w:lvl>
    </w:lvlOverride>
    <w:lvlOverride w:ilvl="1">
      <w:lvl w:ilvl="1">
        <w:start w:val="1"/>
        <w:numFmt w:val="decimal"/>
        <w:lvlText w:val="%1.%2."/>
        <w:lvlJc w:val="left"/>
        <w:pPr>
          <w:ind w:left="851" w:hanging="851"/>
        </w:pPr>
        <w:rPr>
          <w:rFonts w:ascii="Arial" w:hAnsi="Arial" w:hint="default"/>
          <w:b/>
          <w:i w:val="0"/>
          <w:spacing w:val="5"/>
          <w:w w:val="100"/>
          <w:position w:val="0"/>
          <w:sz w:val="20"/>
        </w:rPr>
      </w:lvl>
    </w:lvlOverride>
    <w:lvlOverride w:ilvl="2">
      <w:lvl w:ilvl="2">
        <w:start w:val="1"/>
        <w:numFmt w:val="decimal"/>
        <w:lvlText w:val="%1.%2.%3."/>
        <w:lvlJc w:val="left"/>
        <w:pPr>
          <w:ind w:left="851" w:hanging="851"/>
        </w:pPr>
        <w:rPr>
          <w:rFonts w:ascii="Arial" w:hAnsi="Arial" w:hint="default"/>
          <w:b/>
          <w:i w:val="0"/>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37" w16cid:durableId="1709724853">
    <w:abstractNumId w:val="34"/>
  </w:num>
  <w:num w:numId="38" w16cid:durableId="523639001">
    <w:abstractNumId w:val="35"/>
  </w:num>
  <w:num w:numId="39" w16cid:durableId="1284997003">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cumentProtection w:edit="forms" w:enforcement="1" w:cryptProviderType="rsaAES" w:cryptAlgorithmClass="hash" w:cryptAlgorithmType="typeAny" w:cryptAlgorithmSid="14" w:cryptSpinCount="100000" w:hash="vOxY38l+czD3DEQRO9S+7GfEjl5FNuitx7ex6kCV69zzAHSVMpk8PxjKCNdnw+PEamPBJUEFoKBxVjvy3tT/5g==" w:salt="fnpr92j4Re5txfD5PXNkV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620"/>
    <w:rsid w:val="00014629"/>
    <w:rsid w:val="000213DB"/>
    <w:rsid w:val="00024992"/>
    <w:rsid w:val="000314B9"/>
    <w:rsid w:val="0003370F"/>
    <w:rsid w:val="0006030B"/>
    <w:rsid w:val="00071F8F"/>
    <w:rsid w:val="00076D40"/>
    <w:rsid w:val="000829D3"/>
    <w:rsid w:val="00093215"/>
    <w:rsid w:val="000B10E5"/>
    <w:rsid w:val="000C51D0"/>
    <w:rsid w:val="000C6B5F"/>
    <w:rsid w:val="000D7E83"/>
    <w:rsid w:val="000E4513"/>
    <w:rsid w:val="000F0A32"/>
    <w:rsid w:val="000F3787"/>
    <w:rsid w:val="00103E34"/>
    <w:rsid w:val="00114621"/>
    <w:rsid w:val="00114D53"/>
    <w:rsid w:val="001179B2"/>
    <w:rsid w:val="00120333"/>
    <w:rsid w:val="00123231"/>
    <w:rsid w:val="0015419A"/>
    <w:rsid w:val="00176960"/>
    <w:rsid w:val="001A7462"/>
    <w:rsid w:val="001B2EB9"/>
    <w:rsid w:val="001D7220"/>
    <w:rsid w:val="001E10EF"/>
    <w:rsid w:val="001F3674"/>
    <w:rsid w:val="002002ED"/>
    <w:rsid w:val="00214BB3"/>
    <w:rsid w:val="00220E85"/>
    <w:rsid w:val="00231E1A"/>
    <w:rsid w:val="00245936"/>
    <w:rsid w:val="0025552E"/>
    <w:rsid w:val="002614CE"/>
    <w:rsid w:val="00264DC2"/>
    <w:rsid w:val="002819EC"/>
    <w:rsid w:val="002A1E4C"/>
    <w:rsid w:val="002A6674"/>
    <w:rsid w:val="002C7670"/>
    <w:rsid w:val="002D1547"/>
    <w:rsid w:val="002F3620"/>
    <w:rsid w:val="00310B62"/>
    <w:rsid w:val="00314F26"/>
    <w:rsid w:val="00320DAE"/>
    <w:rsid w:val="00342989"/>
    <w:rsid w:val="003866EF"/>
    <w:rsid w:val="003938EE"/>
    <w:rsid w:val="00393A21"/>
    <w:rsid w:val="003B05DD"/>
    <w:rsid w:val="003B21DE"/>
    <w:rsid w:val="003C7B6B"/>
    <w:rsid w:val="004008EC"/>
    <w:rsid w:val="00404BF7"/>
    <w:rsid w:val="00423616"/>
    <w:rsid w:val="00436E2B"/>
    <w:rsid w:val="004653A6"/>
    <w:rsid w:val="00481371"/>
    <w:rsid w:val="00482C7F"/>
    <w:rsid w:val="00493AFE"/>
    <w:rsid w:val="00494A59"/>
    <w:rsid w:val="004A56A3"/>
    <w:rsid w:val="004A6593"/>
    <w:rsid w:val="004B59A0"/>
    <w:rsid w:val="004B7304"/>
    <w:rsid w:val="004E2F0E"/>
    <w:rsid w:val="004F7E50"/>
    <w:rsid w:val="005069F3"/>
    <w:rsid w:val="005576F0"/>
    <w:rsid w:val="00575826"/>
    <w:rsid w:val="005866CE"/>
    <w:rsid w:val="005A6029"/>
    <w:rsid w:val="005C7F3F"/>
    <w:rsid w:val="005D14CD"/>
    <w:rsid w:val="005E0B47"/>
    <w:rsid w:val="005F44D8"/>
    <w:rsid w:val="006116C6"/>
    <w:rsid w:val="00660BA6"/>
    <w:rsid w:val="00666A45"/>
    <w:rsid w:val="00697032"/>
    <w:rsid w:val="006A42A8"/>
    <w:rsid w:val="006A6139"/>
    <w:rsid w:val="006A785B"/>
    <w:rsid w:val="006C3CE6"/>
    <w:rsid w:val="006E017E"/>
    <w:rsid w:val="006E12F5"/>
    <w:rsid w:val="006E4764"/>
    <w:rsid w:val="006E5723"/>
    <w:rsid w:val="006F6172"/>
    <w:rsid w:val="00703D13"/>
    <w:rsid w:val="00710F33"/>
    <w:rsid w:val="0072113F"/>
    <w:rsid w:val="007464EF"/>
    <w:rsid w:val="00755737"/>
    <w:rsid w:val="007666BC"/>
    <w:rsid w:val="00767B0C"/>
    <w:rsid w:val="007707F6"/>
    <w:rsid w:val="00796550"/>
    <w:rsid w:val="007A19A6"/>
    <w:rsid w:val="007F0722"/>
    <w:rsid w:val="007F77B9"/>
    <w:rsid w:val="0083233C"/>
    <w:rsid w:val="00832EB7"/>
    <w:rsid w:val="00835135"/>
    <w:rsid w:val="00836FD3"/>
    <w:rsid w:val="008711A1"/>
    <w:rsid w:val="00874345"/>
    <w:rsid w:val="00883804"/>
    <w:rsid w:val="008A1386"/>
    <w:rsid w:val="008C346C"/>
    <w:rsid w:val="008D068D"/>
    <w:rsid w:val="008E126C"/>
    <w:rsid w:val="008E7D76"/>
    <w:rsid w:val="008F237C"/>
    <w:rsid w:val="00924E96"/>
    <w:rsid w:val="009574CE"/>
    <w:rsid w:val="00962C65"/>
    <w:rsid w:val="009724F9"/>
    <w:rsid w:val="009765C4"/>
    <w:rsid w:val="00980397"/>
    <w:rsid w:val="00994631"/>
    <w:rsid w:val="00994BB8"/>
    <w:rsid w:val="009A2B22"/>
    <w:rsid w:val="009A55CF"/>
    <w:rsid w:val="009A5C84"/>
    <w:rsid w:val="009C4B5E"/>
    <w:rsid w:val="009C7A87"/>
    <w:rsid w:val="009C7C97"/>
    <w:rsid w:val="009F224C"/>
    <w:rsid w:val="00A10C63"/>
    <w:rsid w:val="00A11A96"/>
    <w:rsid w:val="00A26D92"/>
    <w:rsid w:val="00A27D53"/>
    <w:rsid w:val="00A64CBD"/>
    <w:rsid w:val="00A70773"/>
    <w:rsid w:val="00A74EB1"/>
    <w:rsid w:val="00A90AC8"/>
    <w:rsid w:val="00A96A05"/>
    <w:rsid w:val="00AA1126"/>
    <w:rsid w:val="00AA695B"/>
    <w:rsid w:val="00AD682A"/>
    <w:rsid w:val="00AF2C1A"/>
    <w:rsid w:val="00AF750A"/>
    <w:rsid w:val="00B04152"/>
    <w:rsid w:val="00B1291C"/>
    <w:rsid w:val="00B25867"/>
    <w:rsid w:val="00B453D7"/>
    <w:rsid w:val="00B6326B"/>
    <w:rsid w:val="00B679E9"/>
    <w:rsid w:val="00B75796"/>
    <w:rsid w:val="00B77B5F"/>
    <w:rsid w:val="00B95421"/>
    <w:rsid w:val="00B97D07"/>
    <w:rsid w:val="00BB6371"/>
    <w:rsid w:val="00BC6F9B"/>
    <w:rsid w:val="00BD0062"/>
    <w:rsid w:val="00BE28AE"/>
    <w:rsid w:val="00C01EB0"/>
    <w:rsid w:val="00C05206"/>
    <w:rsid w:val="00C25E60"/>
    <w:rsid w:val="00C54A63"/>
    <w:rsid w:val="00C76288"/>
    <w:rsid w:val="00C945E7"/>
    <w:rsid w:val="00C949B4"/>
    <w:rsid w:val="00CA2885"/>
    <w:rsid w:val="00CE6111"/>
    <w:rsid w:val="00CF71F5"/>
    <w:rsid w:val="00D01BAB"/>
    <w:rsid w:val="00D06DB9"/>
    <w:rsid w:val="00D350D9"/>
    <w:rsid w:val="00D36E42"/>
    <w:rsid w:val="00D533BC"/>
    <w:rsid w:val="00D76A6B"/>
    <w:rsid w:val="00D9308F"/>
    <w:rsid w:val="00D941C9"/>
    <w:rsid w:val="00DA3AC7"/>
    <w:rsid w:val="00DB1CFD"/>
    <w:rsid w:val="00DB7898"/>
    <w:rsid w:val="00DF2B38"/>
    <w:rsid w:val="00E04208"/>
    <w:rsid w:val="00E1770A"/>
    <w:rsid w:val="00E45B7C"/>
    <w:rsid w:val="00E50AE9"/>
    <w:rsid w:val="00E56C3F"/>
    <w:rsid w:val="00E846C5"/>
    <w:rsid w:val="00EC2E6D"/>
    <w:rsid w:val="00ED1189"/>
    <w:rsid w:val="00ED56F9"/>
    <w:rsid w:val="00EE0A82"/>
    <w:rsid w:val="00EE6172"/>
    <w:rsid w:val="00EF0698"/>
    <w:rsid w:val="00EF649F"/>
    <w:rsid w:val="00F057F1"/>
    <w:rsid w:val="00F0774E"/>
    <w:rsid w:val="00F07F2D"/>
    <w:rsid w:val="00F106CB"/>
    <w:rsid w:val="00F10C80"/>
    <w:rsid w:val="00F25B66"/>
    <w:rsid w:val="00F41114"/>
    <w:rsid w:val="00F4483A"/>
    <w:rsid w:val="00F4518E"/>
    <w:rsid w:val="00F57BA4"/>
    <w:rsid w:val="00F65E8F"/>
    <w:rsid w:val="00F73D01"/>
    <w:rsid w:val="00F75450"/>
    <w:rsid w:val="00FD6FC0"/>
    <w:rsid w:val="00FE4D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4F241"/>
  <w15:chartTrackingRefBased/>
  <w15:docId w15:val="{33232DD9-F6B9-4A3F-9097-196069AA7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F3620"/>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2"/>
      </w:numPr>
      <w:ind w:left="454" w:hanging="227"/>
    </w:pPr>
  </w:style>
  <w:style w:type="paragraph" w:styleId="Geenafstand">
    <w:name w:val="No Spacing"/>
    <w:uiPriority w:val="3"/>
    <w:rsid w:val="000E4513"/>
    <w:pPr>
      <w:spacing w:after="0" w:line="240" w:lineRule="auto"/>
    </w:pPr>
    <w:rPr>
      <w:rFonts w:ascii="Verdana" w:hAnsi="Verdana"/>
      <w:sz w:val="18"/>
    </w:rPr>
  </w:style>
  <w:style w:type="character" w:styleId="Hyperlink">
    <w:name w:val="Hyperlink"/>
    <w:basedOn w:val="Standaardalinea-lettertype"/>
    <w:uiPriority w:val="99"/>
    <w:unhideWhenUsed/>
    <w:rsid w:val="002F3620"/>
    <w:rPr>
      <w:rFonts w:ascii="Arial" w:hAnsi="Arial"/>
      <w:b w:val="0"/>
      <w:color w:val="0000FF" w:themeColor="hyperlink"/>
      <w:u w:val="single"/>
    </w:rPr>
  </w:style>
  <w:style w:type="paragraph" w:customStyle="1" w:styleId="INKBijlage">
    <w:name w:val="INK Bijlage"/>
    <w:basedOn w:val="Kop1"/>
    <w:next w:val="Standaard"/>
    <w:qFormat/>
    <w:rsid w:val="002F3620"/>
    <w:pPr>
      <w:keepNext/>
      <w:keepLines/>
      <w:widowControl/>
      <w:numPr>
        <w:numId w:val="3"/>
      </w:numPr>
      <w:spacing w:before="480" w:after="240" w:line="240" w:lineRule="auto"/>
      <w:contextualSpacing w:val="0"/>
    </w:pPr>
    <w:rPr>
      <w:rFonts w:ascii="RijksoverheidSansHeading" w:hAnsi="RijksoverheidSansHeading"/>
      <w:b/>
      <w:color w:val="1F497D" w:themeColor="text2"/>
      <w:spacing w:val="5"/>
      <w:kern w:val="0"/>
      <w:sz w:val="28"/>
      <w:szCs w:val="24"/>
    </w:rPr>
  </w:style>
  <w:style w:type="paragraph" w:customStyle="1" w:styleId="Default">
    <w:name w:val="Default"/>
    <w:link w:val="DefaultChar"/>
    <w:qFormat/>
    <w:rsid w:val="00D941C9"/>
    <w:pPr>
      <w:autoSpaceDE w:val="0"/>
      <w:autoSpaceDN w:val="0"/>
      <w:adjustRightInd w:val="0"/>
      <w:spacing w:after="0" w:line="240" w:lineRule="auto"/>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D941C9"/>
    <w:rPr>
      <w:rFonts w:ascii="Arial" w:eastAsia="Calibri" w:hAnsi="Arial" w:cs="BAFCC A+ Univers"/>
      <w:color w:val="000000"/>
      <w:sz w:val="19"/>
      <w:szCs w:val="24"/>
      <w:lang w:eastAsia="nl-NL"/>
    </w:rPr>
  </w:style>
  <w:style w:type="paragraph" w:styleId="Koptekst">
    <w:name w:val="header"/>
    <w:basedOn w:val="Standaard"/>
    <w:link w:val="KoptekstChar"/>
    <w:uiPriority w:val="99"/>
    <w:unhideWhenUsed/>
    <w:rsid w:val="008C34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C346C"/>
    <w:rPr>
      <w:rFonts w:ascii="Arial" w:eastAsia="Calibri" w:hAnsi="Arial" w:cs="Times New Roman"/>
      <w:sz w:val="19"/>
    </w:rPr>
  </w:style>
  <w:style w:type="paragraph" w:styleId="Voettekst">
    <w:name w:val="footer"/>
    <w:basedOn w:val="Standaard"/>
    <w:link w:val="VoettekstChar"/>
    <w:uiPriority w:val="99"/>
    <w:unhideWhenUsed/>
    <w:rsid w:val="008C346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C346C"/>
    <w:rPr>
      <w:rFonts w:ascii="Arial" w:eastAsia="Calibri" w:hAnsi="Arial" w:cs="Times New Roman"/>
      <w:sz w:val="19"/>
    </w:rPr>
  </w:style>
  <w:style w:type="table" w:styleId="Tabelraster">
    <w:name w:val="Table Grid"/>
    <w:basedOn w:val="Standaardtabel"/>
    <w:rsid w:val="00AF2C1A"/>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264DC2"/>
    <w:pPr>
      <w:spacing w:line="240" w:lineRule="auto"/>
    </w:pPr>
    <w:rPr>
      <w:sz w:val="20"/>
      <w:szCs w:val="20"/>
    </w:rPr>
  </w:style>
  <w:style w:type="character" w:customStyle="1" w:styleId="TekstopmerkingChar">
    <w:name w:val="Tekst opmerking Char"/>
    <w:basedOn w:val="Standaardalinea-lettertype"/>
    <w:link w:val="Tekstopmerking"/>
    <w:uiPriority w:val="99"/>
    <w:rsid w:val="00264DC2"/>
    <w:rPr>
      <w:rFonts w:ascii="Arial" w:eastAsia="Calibri" w:hAnsi="Arial" w:cs="Times New Roman"/>
      <w:sz w:val="20"/>
      <w:szCs w:val="20"/>
    </w:rPr>
  </w:style>
  <w:style w:type="character" w:styleId="Verwijzingopmerking">
    <w:name w:val="annotation reference"/>
    <w:basedOn w:val="Standaardalinea-lettertype"/>
    <w:uiPriority w:val="99"/>
    <w:unhideWhenUsed/>
    <w:rsid w:val="00264DC2"/>
    <w:rPr>
      <w:sz w:val="16"/>
      <w:szCs w:val="16"/>
    </w:rPr>
  </w:style>
  <w:style w:type="character" w:styleId="Onopgelostemelding">
    <w:name w:val="Unresolved Mention"/>
    <w:basedOn w:val="Standaardalinea-lettertype"/>
    <w:uiPriority w:val="99"/>
    <w:semiHidden/>
    <w:unhideWhenUsed/>
    <w:rsid w:val="00264DC2"/>
    <w:rPr>
      <w:color w:val="605E5C"/>
      <w:shd w:val="clear" w:color="auto" w:fill="E1DFDD"/>
    </w:rPr>
  </w:style>
  <w:style w:type="table" w:customStyle="1" w:styleId="TabelGunninseisen">
    <w:name w:val="Tabel Gunninseisen"/>
    <w:basedOn w:val="Standaardtabel"/>
    <w:uiPriority w:val="99"/>
    <w:rsid w:val="00FE4D4C"/>
    <w:pPr>
      <w:spacing w:before="60" w:after="60"/>
    </w:pPr>
    <w:rPr>
      <w:rFonts w:ascii="Arial" w:hAnsi="Arial"/>
      <w:sz w:val="18"/>
      <w:lang w:val="en-GB" w:eastAsia="en-GB" w:bidi="en-GB"/>
    </w:rPr>
    <w:tblPr>
      <w:tblBorders>
        <w:top w:val="single" w:sz="4" w:space="0" w:color="A90061"/>
        <w:left w:val="single" w:sz="4" w:space="0" w:color="A90061"/>
        <w:bottom w:val="single" w:sz="4" w:space="0" w:color="A90061"/>
        <w:right w:val="single" w:sz="4" w:space="0" w:color="A90061"/>
        <w:insideH w:val="single" w:sz="4" w:space="0" w:color="A90061"/>
        <w:insideV w:val="single" w:sz="4" w:space="0" w:color="A90061"/>
      </w:tblBorders>
    </w:tblPr>
    <w:tcPr>
      <w:shd w:val="clear" w:color="auto" w:fill="F2F2F2" w:themeFill="background1" w:themeFillShade="F2"/>
    </w:tcPr>
    <w:tblStylePr w:type="firstCol">
      <w:tblPr/>
      <w:tcPr>
        <w:shd w:val="clear" w:color="auto" w:fill="E5B2CF"/>
      </w:tcPr>
    </w:tblStylePr>
  </w:style>
  <w:style w:type="numbering" w:customStyle="1" w:styleId="Hoofdstuknummeringstijl">
    <w:name w:val="Hoofdstuknummering stijl"/>
    <w:uiPriority w:val="99"/>
    <w:rsid w:val="00F10C80"/>
    <w:pPr>
      <w:numPr>
        <w:numId w:val="35"/>
      </w:numPr>
    </w:pPr>
  </w:style>
  <w:style w:type="paragraph" w:customStyle="1" w:styleId="Standaardrijksstijl">
    <w:name w:val="Standaard rijksstijl"/>
    <w:basedOn w:val="Standaard"/>
    <w:link w:val="StandaardrijksstijlChar"/>
    <w:qFormat/>
    <w:rsid w:val="008E126C"/>
    <w:pPr>
      <w:autoSpaceDE w:val="0"/>
      <w:autoSpaceDN w:val="0"/>
      <w:adjustRightInd w:val="0"/>
    </w:pPr>
    <w:rPr>
      <w:rFonts w:cs="Arial"/>
      <w:color w:val="000000"/>
      <w:spacing w:val="5"/>
      <w:sz w:val="18"/>
      <w:szCs w:val="18"/>
    </w:rPr>
  </w:style>
  <w:style w:type="character" w:customStyle="1" w:styleId="StandaardrijksstijlChar">
    <w:name w:val="Standaard rijksstijl Char"/>
    <w:basedOn w:val="Standaardalinea-lettertype"/>
    <w:link w:val="Standaardrijksstijl"/>
    <w:rsid w:val="008E126C"/>
    <w:rPr>
      <w:rFonts w:ascii="Arial" w:eastAsia="Calibri" w:hAnsi="Arial" w:cs="Arial"/>
      <w:color w:val="000000"/>
      <w:spacing w:val="5"/>
      <w:sz w:val="18"/>
      <w:szCs w:val="18"/>
    </w:rPr>
  </w:style>
  <w:style w:type="character" w:styleId="Tekstvantijdelijkeaanduiding">
    <w:name w:val="Placeholder Text"/>
    <w:basedOn w:val="Standaardalinea-lettertype"/>
    <w:uiPriority w:val="99"/>
    <w:semiHidden/>
    <w:rsid w:val="006E572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astingdienst.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ijksoverheid.nl/ministeries/szw" TargetMode="External"/><Relationship Id="rId4" Type="http://schemas.openxmlformats.org/officeDocument/2006/relationships/settings" Target="settings.xml"/><Relationship Id="rId9" Type="http://schemas.openxmlformats.org/officeDocument/2006/relationships/hyperlink" Target="https://www.rijksoverheid.nl/ministeries/ministerie-van-infrastructuur-en-waterstaat"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9FD97F33-BBB3-4060-90FA-546737C30150}"/>
      </w:docPartPr>
      <w:docPartBody>
        <w:p w:rsidR="00DA059B" w:rsidRDefault="00F349FE">
          <w:r w:rsidRPr="0034220C">
            <w:rPr>
              <w:rStyle w:val="Tekstvantijdelijkeaanduiding"/>
            </w:rPr>
            <w:t>Klik of tik om tekst in te voeren.</w:t>
          </w:r>
        </w:p>
      </w:docPartBody>
    </w:docPart>
    <w:docPart>
      <w:docPartPr>
        <w:name w:val="DefaultPlaceholder_-1854013438"/>
        <w:category>
          <w:name w:val="Algemeen"/>
          <w:gallery w:val="placeholder"/>
        </w:category>
        <w:types>
          <w:type w:val="bbPlcHdr"/>
        </w:types>
        <w:behaviors>
          <w:behavior w:val="content"/>
        </w:behaviors>
        <w:guid w:val="{9A5E0D41-B085-4F11-B08A-3D77623A2ACB}"/>
      </w:docPartPr>
      <w:docPartBody>
        <w:p w:rsidR="00DA059B" w:rsidRDefault="00F349FE">
          <w:r w:rsidRPr="0034220C">
            <w:rPr>
              <w:rStyle w:val="Tekstvantijdelijkeaanduiding"/>
            </w:rPr>
            <w:t>Kies een item.</w:t>
          </w:r>
        </w:p>
      </w:docPartBody>
    </w:docPart>
    <w:docPart>
      <w:docPartPr>
        <w:name w:val="AECBB0BB8CE742B9991260868F9EE1E6"/>
        <w:category>
          <w:name w:val="Algemeen"/>
          <w:gallery w:val="placeholder"/>
        </w:category>
        <w:types>
          <w:type w:val="bbPlcHdr"/>
        </w:types>
        <w:behaviors>
          <w:behavior w:val="content"/>
        </w:behaviors>
        <w:guid w:val="{D4715B99-DA83-407A-BAB7-46AD5B61AE72}"/>
      </w:docPartPr>
      <w:docPartBody>
        <w:p w:rsidR="00DA059B" w:rsidRDefault="00F349FE" w:rsidP="00F349FE">
          <w:pPr>
            <w:pStyle w:val="AECBB0BB8CE742B9991260868F9EE1E6"/>
          </w:pPr>
          <w:r w:rsidRPr="0034220C">
            <w:rPr>
              <w:rStyle w:val="Tekstvantijdelijkeaanduiding"/>
            </w:rPr>
            <w:t>Kies een item.</w:t>
          </w:r>
        </w:p>
      </w:docPartBody>
    </w:docPart>
    <w:docPart>
      <w:docPartPr>
        <w:name w:val="D537F76E94D6451FB17FE843DF583AD1"/>
        <w:category>
          <w:name w:val="Algemeen"/>
          <w:gallery w:val="placeholder"/>
        </w:category>
        <w:types>
          <w:type w:val="bbPlcHdr"/>
        </w:types>
        <w:behaviors>
          <w:behavior w:val="content"/>
        </w:behaviors>
        <w:guid w:val="{597CC1CA-CCAD-4858-9C46-2338B8B03D89}"/>
      </w:docPartPr>
      <w:docPartBody>
        <w:p w:rsidR="00DA059B" w:rsidRDefault="00F349FE" w:rsidP="00F349FE">
          <w:pPr>
            <w:pStyle w:val="D537F76E94D6451FB17FE843DF583AD1"/>
          </w:pPr>
          <w:r w:rsidRPr="0034220C">
            <w:rPr>
              <w:rStyle w:val="Tekstvantijdelijkeaanduiding"/>
            </w:rPr>
            <w:t>Kies een item.</w:t>
          </w:r>
        </w:p>
      </w:docPartBody>
    </w:docPart>
    <w:docPart>
      <w:docPartPr>
        <w:name w:val="FB2A6F64691B42999F9AF3D5105F7AFD"/>
        <w:category>
          <w:name w:val="Algemeen"/>
          <w:gallery w:val="placeholder"/>
        </w:category>
        <w:types>
          <w:type w:val="bbPlcHdr"/>
        </w:types>
        <w:behaviors>
          <w:behavior w:val="content"/>
        </w:behaviors>
        <w:guid w:val="{7DD45DD2-DE81-4484-830A-A72A8A9270A1}"/>
      </w:docPartPr>
      <w:docPartBody>
        <w:p w:rsidR="00DA059B" w:rsidRDefault="00F349FE" w:rsidP="00F349FE">
          <w:pPr>
            <w:pStyle w:val="FB2A6F64691B42999F9AF3D5105F7AFD"/>
          </w:pPr>
          <w:r w:rsidRPr="0034220C">
            <w:rPr>
              <w:rStyle w:val="Tekstvantijdelijkeaanduiding"/>
            </w:rPr>
            <w:t>Kies een item.</w:t>
          </w:r>
        </w:p>
      </w:docPartBody>
    </w:docPart>
    <w:docPart>
      <w:docPartPr>
        <w:name w:val="F2A6E713AAC34A5494D25EF64C023EB8"/>
        <w:category>
          <w:name w:val="Algemeen"/>
          <w:gallery w:val="placeholder"/>
        </w:category>
        <w:types>
          <w:type w:val="bbPlcHdr"/>
        </w:types>
        <w:behaviors>
          <w:behavior w:val="content"/>
        </w:behaviors>
        <w:guid w:val="{19AD033B-8079-4A7E-B4AC-50BC88207B50}"/>
      </w:docPartPr>
      <w:docPartBody>
        <w:p w:rsidR="00DA059B" w:rsidRDefault="00F349FE" w:rsidP="00F349FE">
          <w:pPr>
            <w:pStyle w:val="F2A6E713AAC34A5494D25EF64C023EB8"/>
          </w:pPr>
          <w:r w:rsidRPr="0034220C">
            <w:rPr>
              <w:rStyle w:val="Tekstvantijdelijkeaanduiding"/>
            </w:rPr>
            <w:t>Kies een item.</w:t>
          </w:r>
        </w:p>
      </w:docPartBody>
    </w:docPart>
    <w:docPart>
      <w:docPartPr>
        <w:name w:val="93EC59ED804A4B4FB15909194706A549"/>
        <w:category>
          <w:name w:val="Algemeen"/>
          <w:gallery w:val="placeholder"/>
        </w:category>
        <w:types>
          <w:type w:val="bbPlcHdr"/>
        </w:types>
        <w:behaviors>
          <w:behavior w:val="content"/>
        </w:behaviors>
        <w:guid w:val="{C22D0D01-AFCA-4B0E-8D18-26DC8E387BD5}"/>
      </w:docPartPr>
      <w:docPartBody>
        <w:p w:rsidR="00DA059B" w:rsidRDefault="00F349FE" w:rsidP="00F349FE">
          <w:pPr>
            <w:pStyle w:val="93EC59ED804A4B4FB15909194706A549"/>
          </w:pPr>
          <w:r w:rsidRPr="0034220C">
            <w:rPr>
              <w:rStyle w:val="Tekstvantijdelijkeaanduiding"/>
            </w:rPr>
            <w:t>Kies een item.</w:t>
          </w:r>
        </w:p>
      </w:docPartBody>
    </w:docPart>
    <w:docPart>
      <w:docPartPr>
        <w:name w:val="96C0F925977849F492C3D3D1436F517C"/>
        <w:category>
          <w:name w:val="Algemeen"/>
          <w:gallery w:val="placeholder"/>
        </w:category>
        <w:types>
          <w:type w:val="bbPlcHdr"/>
        </w:types>
        <w:behaviors>
          <w:behavior w:val="content"/>
        </w:behaviors>
        <w:guid w:val="{D59CADDA-0F30-4F1F-A06A-15E3AF02C8CA}"/>
      </w:docPartPr>
      <w:docPartBody>
        <w:p w:rsidR="00DA059B" w:rsidRDefault="00F349FE" w:rsidP="00F349FE">
          <w:pPr>
            <w:pStyle w:val="96C0F925977849F492C3D3D1436F517C"/>
          </w:pPr>
          <w:r w:rsidRPr="0034220C">
            <w:rPr>
              <w:rStyle w:val="Tekstvantijdelijkeaanduiding"/>
            </w:rPr>
            <w:t>Kies een item.</w:t>
          </w:r>
        </w:p>
      </w:docPartBody>
    </w:docPart>
    <w:docPart>
      <w:docPartPr>
        <w:name w:val="9493DF4B0A5C43C1BB822CDA16554EF9"/>
        <w:category>
          <w:name w:val="Algemeen"/>
          <w:gallery w:val="placeholder"/>
        </w:category>
        <w:types>
          <w:type w:val="bbPlcHdr"/>
        </w:types>
        <w:behaviors>
          <w:behavior w:val="content"/>
        </w:behaviors>
        <w:guid w:val="{08D1B0D6-5DF8-4BF7-89ED-13978FE793D8}"/>
      </w:docPartPr>
      <w:docPartBody>
        <w:p w:rsidR="00DA059B" w:rsidRDefault="00F349FE" w:rsidP="00F349FE">
          <w:pPr>
            <w:pStyle w:val="9493DF4B0A5C43C1BB822CDA16554EF9"/>
          </w:pPr>
          <w:r w:rsidRPr="0034220C">
            <w:rPr>
              <w:rStyle w:val="Tekstvantijdelijkeaanduiding"/>
            </w:rPr>
            <w:t>Kies een item.</w:t>
          </w:r>
        </w:p>
      </w:docPartBody>
    </w:docPart>
    <w:docPart>
      <w:docPartPr>
        <w:name w:val="DE1967065DC9463C90BE9CBC1C69FCF3"/>
        <w:category>
          <w:name w:val="Algemeen"/>
          <w:gallery w:val="placeholder"/>
        </w:category>
        <w:types>
          <w:type w:val="bbPlcHdr"/>
        </w:types>
        <w:behaviors>
          <w:behavior w:val="content"/>
        </w:behaviors>
        <w:guid w:val="{1706C8C9-7841-4334-8A03-11C76C1E86B8}"/>
      </w:docPartPr>
      <w:docPartBody>
        <w:p w:rsidR="00DA059B" w:rsidRDefault="00F349FE" w:rsidP="00F349FE">
          <w:pPr>
            <w:pStyle w:val="DE1967065DC9463C90BE9CBC1C69FCF3"/>
          </w:pPr>
          <w:r w:rsidRPr="0034220C">
            <w:rPr>
              <w:rStyle w:val="Tekstvantijdelijkeaanduiding"/>
            </w:rPr>
            <w:t>Kies een item.</w:t>
          </w:r>
        </w:p>
      </w:docPartBody>
    </w:docPart>
    <w:docPart>
      <w:docPartPr>
        <w:name w:val="AA6F26863EFA4E5FA9F0F075F5525B38"/>
        <w:category>
          <w:name w:val="Algemeen"/>
          <w:gallery w:val="placeholder"/>
        </w:category>
        <w:types>
          <w:type w:val="bbPlcHdr"/>
        </w:types>
        <w:behaviors>
          <w:behavior w:val="content"/>
        </w:behaviors>
        <w:guid w:val="{B1375094-C27E-4BFE-8DF4-369E1BF7F2A2}"/>
      </w:docPartPr>
      <w:docPartBody>
        <w:p w:rsidR="00DA059B" w:rsidRDefault="00F349FE" w:rsidP="00F349FE">
          <w:pPr>
            <w:pStyle w:val="AA6F26863EFA4E5FA9F0F075F5525B38"/>
          </w:pPr>
          <w:r w:rsidRPr="0034220C">
            <w:rPr>
              <w:rStyle w:val="Tekstvantijdelijkeaanduiding"/>
            </w:rPr>
            <w:t>Kies een item.</w:t>
          </w:r>
        </w:p>
      </w:docPartBody>
    </w:docPart>
    <w:docPart>
      <w:docPartPr>
        <w:name w:val="ABFE0FAD2B914750B3E2CDFAA06962E9"/>
        <w:category>
          <w:name w:val="Algemeen"/>
          <w:gallery w:val="placeholder"/>
        </w:category>
        <w:types>
          <w:type w:val="bbPlcHdr"/>
        </w:types>
        <w:behaviors>
          <w:behavior w:val="content"/>
        </w:behaviors>
        <w:guid w:val="{2B1C0EAE-6732-4ECB-85CE-AAF158D2EE84}"/>
      </w:docPartPr>
      <w:docPartBody>
        <w:p w:rsidR="00DA059B" w:rsidRDefault="00F349FE" w:rsidP="00F349FE">
          <w:pPr>
            <w:pStyle w:val="ABFE0FAD2B914750B3E2CDFAA06962E9"/>
          </w:pPr>
          <w:r w:rsidRPr="0034220C">
            <w:rPr>
              <w:rStyle w:val="Tekstvantijdelijkeaanduiding"/>
            </w:rPr>
            <w:t>Kies een item.</w:t>
          </w:r>
        </w:p>
      </w:docPartBody>
    </w:docPart>
    <w:docPart>
      <w:docPartPr>
        <w:name w:val="444CBF44D0AB4C6AA59C761C789A4E81"/>
        <w:category>
          <w:name w:val="Algemeen"/>
          <w:gallery w:val="placeholder"/>
        </w:category>
        <w:types>
          <w:type w:val="bbPlcHdr"/>
        </w:types>
        <w:behaviors>
          <w:behavior w:val="content"/>
        </w:behaviors>
        <w:guid w:val="{598302BD-7A00-4CBD-A9B2-B189B3BFEFFD}"/>
      </w:docPartPr>
      <w:docPartBody>
        <w:p w:rsidR="00DA059B" w:rsidRDefault="00F349FE" w:rsidP="00F349FE">
          <w:pPr>
            <w:pStyle w:val="444CBF44D0AB4C6AA59C761C789A4E81"/>
          </w:pPr>
          <w:r w:rsidRPr="0034220C">
            <w:rPr>
              <w:rStyle w:val="Tekstvantijdelijkeaanduiding"/>
            </w:rPr>
            <w:t>Kies een item.</w:t>
          </w:r>
        </w:p>
      </w:docPartBody>
    </w:docPart>
    <w:docPart>
      <w:docPartPr>
        <w:name w:val="E1BBF18D619B47128290A9EAD6762D1F"/>
        <w:category>
          <w:name w:val="Algemeen"/>
          <w:gallery w:val="placeholder"/>
        </w:category>
        <w:types>
          <w:type w:val="bbPlcHdr"/>
        </w:types>
        <w:behaviors>
          <w:behavior w:val="content"/>
        </w:behaviors>
        <w:guid w:val="{75D49D7B-231B-4674-B4F2-859B97074003}"/>
      </w:docPartPr>
      <w:docPartBody>
        <w:p w:rsidR="00DA059B" w:rsidRDefault="00F349FE" w:rsidP="00F349FE">
          <w:pPr>
            <w:pStyle w:val="E1BBF18D619B47128290A9EAD6762D1F"/>
          </w:pPr>
          <w:r w:rsidRPr="0034220C">
            <w:rPr>
              <w:rStyle w:val="Tekstvantijdelijkeaanduiding"/>
            </w:rPr>
            <w:t>Kies een item.</w:t>
          </w:r>
        </w:p>
      </w:docPartBody>
    </w:docPart>
    <w:docPart>
      <w:docPartPr>
        <w:name w:val="EB1153EEA67344979C700631F1F89138"/>
        <w:category>
          <w:name w:val="Algemeen"/>
          <w:gallery w:val="placeholder"/>
        </w:category>
        <w:types>
          <w:type w:val="bbPlcHdr"/>
        </w:types>
        <w:behaviors>
          <w:behavior w:val="content"/>
        </w:behaviors>
        <w:guid w:val="{CAF8E192-9818-4D98-B0A8-4A3BB1BA805F}"/>
      </w:docPartPr>
      <w:docPartBody>
        <w:p w:rsidR="00DA059B" w:rsidRDefault="00F349FE" w:rsidP="00F349FE">
          <w:pPr>
            <w:pStyle w:val="EB1153EEA67344979C700631F1F89138"/>
          </w:pPr>
          <w:r w:rsidRPr="0034220C">
            <w:rPr>
              <w:rStyle w:val="Tekstvantijdelijkeaanduiding"/>
            </w:rPr>
            <w:t>Kies een item.</w:t>
          </w:r>
        </w:p>
      </w:docPartBody>
    </w:docPart>
    <w:docPart>
      <w:docPartPr>
        <w:name w:val="1B9731AD93AC4156B6212A449415663E"/>
        <w:category>
          <w:name w:val="Algemeen"/>
          <w:gallery w:val="placeholder"/>
        </w:category>
        <w:types>
          <w:type w:val="bbPlcHdr"/>
        </w:types>
        <w:behaviors>
          <w:behavior w:val="content"/>
        </w:behaviors>
        <w:guid w:val="{2E97AC5F-DD53-4DB2-B244-2E85D486F614}"/>
      </w:docPartPr>
      <w:docPartBody>
        <w:p w:rsidR="00DA059B" w:rsidRDefault="00F349FE" w:rsidP="00F349FE">
          <w:pPr>
            <w:pStyle w:val="1B9731AD93AC4156B6212A449415663E"/>
          </w:pPr>
          <w:r w:rsidRPr="0034220C">
            <w:rPr>
              <w:rStyle w:val="Tekstvantijdelijkeaanduiding"/>
            </w:rPr>
            <w:t>Kies een item.</w:t>
          </w:r>
        </w:p>
      </w:docPartBody>
    </w:docPart>
    <w:docPart>
      <w:docPartPr>
        <w:name w:val="FBA1C218AEFB4A11A17051358CD4B65B"/>
        <w:category>
          <w:name w:val="Algemeen"/>
          <w:gallery w:val="placeholder"/>
        </w:category>
        <w:types>
          <w:type w:val="bbPlcHdr"/>
        </w:types>
        <w:behaviors>
          <w:behavior w:val="content"/>
        </w:behaviors>
        <w:guid w:val="{7221F86A-1972-40DD-842F-505274570B3F}"/>
      </w:docPartPr>
      <w:docPartBody>
        <w:p w:rsidR="00DA059B" w:rsidRDefault="00F349FE" w:rsidP="00F349FE">
          <w:pPr>
            <w:pStyle w:val="FBA1C218AEFB4A11A17051358CD4B65B"/>
          </w:pPr>
          <w:r w:rsidRPr="0034220C">
            <w:rPr>
              <w:rStyle w:val="Tekstvantijdelijkeaanduiding"/>
            </w:rPr>
            <w:t>Kies een item.</w:t>
          </w:r>
        </w:p>
      </w:docPartBody>
    </w:docPart>
    <w:docPart>
      <w:docPartPr>
        <w:name w:val="7F4C5D9C100040269AF0EFE3005AB943"/>
        <w:category>
          <w:name w:val="Algemeen"/>
          <w:gallery w:val="placeholder"/>
        </w:category>
        <w:types>
          <w:type w:val="bbPlcHdr"/>
        </w:types>
        <w:behaviors>
          <w:behavior w:val="content"/>
        </w:behaviors>
        <w:guid w:val="{05E0F0C5-5AC8-4569-91B8-731609C81BAE}"/>
      </w:docPartPr>
      <w:docPartBody>
        <w:p w:rsidR="00DA059B" w:rsidRDefault="00F349FE" w:rsidP="00F349FE">
          <w:pPr>
            <w:pStyle w:val="7F4C5D9C100040269AF0EFE3005AB943"/>
          </w:pPr>
          <w:r w:rsidRPr="0034220C">
            <w:rPr>
              <w:rStyle w:val="Tekstvantijdelijkeaanduiding"/>
            </w:rPr>
            <w:t>Kies een item.</w:t>
          </w:r>
        </w:p>
      </w:docPartBody>
    </w:docPart>
    <w:docPart>
      <w:docPartPr>
        <w:name w:val="B06F50A9CA0F4824AB3233A075BF03A2"/>
        <w:category>
          <w:name w:val="Algemeen"/>
          <w:gallery w:val="placeholder"/>
        </w:category>
        <w:types>
          <w:type w:val="bbPlcHdr"/>
        </w:types>
        <w:behaviors>
          <w:behavior w:val="content"/>
        </w:behaviors>
        <w:guid w:val="{A1808499-B21D-4D8F-BBB7-A7A10E41C659}"/>
      </w:docPartPr>
      <w:docPartBody>
        <w:p w:rsidR="00DA059B" w:rsidRDefault="00F349FE" w:rsidP="00F349FE">
          <w:pPr>
            <w:pStyle w:val="B06F50A9CA0F4824AB3233A075BF03A2"/>
          </w:pPr>
          <w:r w:rsidRPr="0034220C">
            <w:rPr>
              <w:rStyle w:val="Tekstvantijdelijkeaanduiding"/>
            </w:rPr>
            <w:t>Kies een item.</w:t>
          </w:r>
        </w:p>
      </w:docPartBody>
    </w:docPart>
    <w:docPart>
      <w:docPartPr>
        <w:name w:val="FE5F75433DAF4E1AA64D0AC93AA6B6E8"/>
        <w:category>
          <w:name w:val="Algemeen"/>
          <w:gallery w:val="placeholder"/>
        </w:category>
        <w:types>
          <w:type w:val="bbPlcHdr"/>
        </w:types>
        <w:behaviors>
          <w:behavior w:val="content"/>
        </w:behaviors>
        <w:guid w:val="{D82FFD6A-193E-46E9-A80A-7C8BB9B3EB35}"/>
      </w:docPartPr>
      <w:docPartBody>
        <w:p w:rsidR="00DA059B" w:rsidRDefault="00F349FE" w:rsidP="00F349FE">
          <w:pPr>
            <w:pStyle w:val="FE5F75433DAF4E1AA64D0AC93AA6B6E8"/>
          </w:pPr>
          <w:r w:rsidRPr="0034220C">
            <w:rPr>
              <w:rStyle w:val="Tekstvantijdelijkeaanduiding"/>
            </w:rPr>
            <w:t>Kies een item.</w:t>
          </w:r>
        </w:p>
      </w:docPartBody>
    </w:docPart>
    <w:docPart>
      <w:docPartPr>
        <w:name w:val="41C0F2C04EB64E2F81DBF8F1E4E1A716"/>
        <w:category>
          <w:name w:val="Algemeen"/>
          <w:gallery w:val="placeholder"/>
        </w:category>
        <w:types>
          <w:type w:val="bbPlcHdr"/>
        </w:types>
        <w:behaviors>
          <w:behavior w:val="content"/>
        </w:behaviors>
        <w:guid w:val="{C7AD9592-3A9B-41BC-8D5C-94A20065BD1B}"/>
      </w:docPartPr>
      <w:docPartBody>
        <w:p w:rsidR="00DA059B" w:rsidRDefault="00F349FE" w:rsidP="00F349FE">
          <w:pPr>
            <w:pStyle w:val="41C0F2C04EB64E2F81DBF8F1E4E1A716"/>
          </w:pPr>
          <w:r w:rsidRPr="0034220C">
            <w:rPr>
              <w:rStyle w:val="Tekstvantijdelijkeaanduiding"/>
            </w:rPr>
            <w:t>Kies een item.</w:t>
          </w:r>
        </w:p>
      </w:docPartBody>
    </w:docPart>
    <w:docPart>
      <w:docPartPr>
        <w:name w:val="438217FE1BAD4D278A7D96A0F6FAB461"/>
        <w:category>
          <w:name w:val="Algemeen"/>
          <w:gallery w:val="placeholder"/>
        </w:category>
        <w:types>
          <w:type w:val="bbPlcHdr"/>
        </w:types>
        <w:behaviors>
          <w:behavior w:val="content"/>
        </w:behaviors>
        <w:guid w:val="{3B7CA449-A153-485E-92D9-527C7B53B0FE}"/>
      </w:docPartPr>
      <w:docPartBody>
        <w:p w:rsidR="00DA059B" w:rsidRDefault="00F349FE" w:rsidP="00F349FE">
          <w:pPr>
            <w:pStyle w:val="438217FE1BAD4D278A7D96A0F6FAB461"/>
          </w:pPr>
          <w:r w:rsidRPr="0034220C">
            <w:rPr>
              <w:rStyle w:val="Tekstvantijdelijkeaanduiding"/>
            </w:rPr>
            <w:t>Kies een item.</w:t>
          </w:r>
        </w:p>
      </w:docPartBody>
    </w:docPart>
    <w:docPart>
      <w:docPartPr>
        <w:name w:val="3D45E26801D1402B9CA5F815313CF0AA"/>
        <w:category>
          <w:name w:val="Algemeen"/>
          <w:gallery w:val="placeholder"/>
        </w:category>
        <w:types>
          <w:type w:val="bbPlcHdr"/>
        </w:types>
        <w:behaviors>
          <w:behavior w:val="content"/>
        </w:behaviors>
        <w:guid w:val="{372DACC7-8A45-4148-850B-E5388FF7B083}"/>
      </w:docPartPr>
      <w:docPartBody>
        <w:p w:rsidR="00DA059B" w:rsidRDefault="00F349FE" w:rsidP="00F349FE">
          <w:pPr>
            <w:pStyle w:val="3D45E26801D1402B9CA5F815313CF0AA"/>
          </w:pPr>
          <w:r w:rsidRPr="0034220C">
            <w:rPr>
              <w:rStyle w:val="Tekstvantijdelijkeaanduiding"/>
            </w:rPr>
            <w:t>Kies een item.</w:t>
          </w:r>
        </w:p>
      </w:docPartBody>
    </w:docPart>
    <w:docPart>
      <w:docPartPr>
        <w:name w:val="12396BAEBFC34CF4AADD34A7E111C905"/>
        <w:category>
          <w:name w:val="Algemeen"/>
          <w:gallery w:val="placeholder"/>
        </w:category>
        <w:types>
          <w:type w:val="bbPlcHdr"/>
        </w:types>
        <w:behaviors>
          <w:behavior w:val="content"/>
        </w:behaviors>
        <w:guid w:val="{989D85FF-EFB5-43B0-8215-3104CE855122}"/>
      </w:docPartPr>
      <w:docPartBody>
        <w:p w:rsidR="00DA059B" w:rsidRDefault="00F349FE" w:rsidP="00F349FE">
          <w:pPr>
            <w:pStyle w:val="12396BAEBFC34CF4AADD34A7E111C905"/>
          </w:pPr>
          <w:r w:rsidRPr="0034220C">
            <w:rPr>
              <w:rStyle w:val="Tekstvantijdelijkeaanduiding"/>
            </w:rPr>
            <w:t>Kies een item.</w:t>
          </w:r>
        </w:p>
      </w:docPartBody>
    </w:docPart>
    <w:docPart>
      <w:docPartPr>
        <w:name w:val="969E8FFA6A884B5AAE2D13F0B96CC399"/>
        <w:category>
          <w:name w:val="Algemeen"/>
          <w:gallery w:val="placeholder"/>
        </w:category>
        <w:types>
          <w:type w:val="bbPlcHdr"/>
        </w:types>
        <w:behaviors>
          <w:behavior w:val="content"/>
        </w:behaviors>
        <w:guid w:val="{DDF013E6-1CE2-4314-8045-A5AA21DE2D8D}"/>
      </w:docPartPr>
      <w:docPartBody>
        <w:p w:rsidR="00DA059B" w:rsidRDefault="00F349FE" w:rsidP="00F349FE">
          <w:pPr>
            <w:pStyle w:val="969E8FFA6A884B5AAE2D13F0B96CC399"/>
          </w:pPr>
          <w:r w:rsidRPr="0034220C">
            <w:rPr>
              <w:rStyle w:val="Tekstvantijdelijkeaanduiding"/>
            </w:rPr>
            <w:t>Kies een item.</w:t>
          </w:r>
        </w:p>
      </w:docPartBody>
    </w:docPart>
    <w:docPart>
      <w:docPartPr>
        <w:name w:val="5CB3598E6F864DB2B024C99086776B22"/>
        <w:category>
          <w:name w:val="Algemeen"/>
          <w:gallery w:val="placeholder"/>
        </w:category>
        <w:types>
          <w:type w:val="bbPlcHdr"/>
        </w:types>
        <w:behaviors>
          <w:behavior w:val="content"/>
        </w:behaviors>
        <w:guid w:val="{533BF12E-CDB7-404A-9B3E-9EDCC051BF1D}"/>
      </w:docPartPr>
      <w:docPartBody>
        <w:p w:rsidR="00DA059B" w:rsidRDefault="00F349FE" w:rsidP="00F349FE">
          <w:pPr>
            <w:pStyle w:val="5CB3598E6F864DB2B024C99086776B22"/>
          </w:pPr>
          <w:r w:rsidRPr="0034220C">
            <w:rPr>
              <w:rStyle w:val="Tekstvantijdelijkeaanduiding"/>
            </w:rPr>
            <w:t>Kies een item.</w:t>
          </w:r>
        </w:p>
      </w:docPartBody>
    </w:docPart>
    <w:docPart>
      <w:docPartPr>
        <w:name w:val="68F2830530B34DFF80C740B790397640"/>
        <w:category>
          <w:name w:val="Algemeen"/>
          <w:gallery w:val="placeholder"/>
        </w:category>
        <w:types>
          <w:type w:val="bbPlcHdr"/>
        </w:types>
        <w:behaviors>
          <w:behavior w:val="content"/>
        </w:behaviors>
        <w:guid w:val="{3DB785CE-3F3C-4752-BE40-9298D22502E0}"/>
      </w:docPartPr>
      <w:docPartBody>
        <w:p w:rsidR="00DA059B" w:rsidRDefault="00F349FE" w:rsidP="00F349FE">
          <w:pPr>
            <w:pStyle w:val="68F2830530B34DFF80C740B790397640"/>
          </w:pPr>
          <w:r w:rsidRPr="0034220C">
            <w:rPr>
              <w:rStyle w:val="Tekstvantijdelijkeaanduiding"/>
            </w:rPr>
            <w:t>Kies een item.</w:t>
          </w:r>
        </w:p>
      </w:docPartBody>
    </w:docPart>
    <w:docPart>
      <w:docPartPr>
        <w:name w:val="28798D9CBE724FB6AA2E191F35342756"/>
        <w:category>
          <w:name w:val="Algemeen"/>
          <w:gallery w:val="placeholder"/>
        </w:category>
        <w:types>
          <w:type w:val="bbPlcHdr"/>
        </w:types>
        <w:behaviors>
          <w:behavior w:val="content"/>
        </w:behaviors>
        <w:guid w:val="{F7E5C15E-FDC0-4245-8085-F7E02A69E291}"/>
      </w:docPartPr>
      <w:docPartBody>
        <w:p w:rsidR="00DA059B" w:rsidRDefault="00F349FE" w:rsidP="00F349FE">
          <w:pPr>
            <w:pStyle w:val="28798D9CBE724FB6AA2E191F35342756"/>
          </w:pPr>
          <w:r w:rsidRPr="0034220C">
            <w:rPr>
              <w:rStyle w:val="Tekstvantijdelijkeaanduiding"/>
            </w:rPr>
            <w:t>Kies een item.</w:t>
          </w:r>
        </w:p>
      </w:docPartBody>
    </w:docPart>
    <w:docPart>
      <w:docPartPr>
        <w:name w:val="4A744511D6054C8286FD4A0DDDD01335"/>
        <w:category>
          <w:name w:val="Algemeen"/>
          <w:gallery w:val="placeholder"/>
        </w:category>
        <w:types>
          <w:type w:val="bbPlcHdr"/>
        </w:types>
        <w:behaviors>
          <w:behavior w:val="content"/>
        </w:behaviors>
        <w:guid w:val="{567F6BEF-49CE-4914-8B67-F11384978321}"/>
      </w:docPartPr>
      <w:docPartBody>
        <w:p w:rsidR="00DA059B" w:rsidRDefault="00F349FE" w:rsidP="00F349FE">
          <w:pPr>
            <w:pStyle w:val="4A744511D6054C8286FD4A0DDDD01335"/>
          </w:pPr>
          <w:r w:rsidRPr="0034220C">
            <w:rPr>
              <w:rStyle w:val="Tekstvantijdelijkeaanduiding"/>
            </w:rPr>
            <w:t>Kies een item.</w:t>
          </w:r>
        </w:p>
      </w:docPartBody>
    </w:docPart>
    <w:docPart>
      <w:docPartPr>
        <w:name w:val="7924E0BBFA2A4ACE8D1E81B5C4EB8FA2"/>
        <w:category>
          <w:name w:val="Algemeen"/>
          <w:gallery w:val="placeholder"/>
        </w:category>
        <w:types>
          <w:type w:val="bbPlcHdr"/>
        </w:types>
        <w:behaviors>
          <w:behavior w:val="content"/>
        </w:behaviors>
        <w:guid w:val="{09A50107-A48C-4E76-A65B-B42EB6AD87B1}"/>
      </w:docPartPr>
      <w:docPartBody>
        <w:p w:rsidR="00DA059B" w:rsidRDefault="00F349FE" w:rsidP="00F349FE">
          <w:pPr>
            <w:pStyle w:val="7924E0BBFA2A4ACE8D1E81B5C4EB8FA2"/>
          </w:pPr>
          <w:r w:rsidRPr="0034220C">
            <w:rPr>
              <w:rStyle w:val="Tekstvantijdelijkeaanduiding"/>
            </w:rPr>
            <w:t>Kies een item.</w:t>
          </w:r>
        </w:p>
      </w:docPartBody>
    </w:docPart>
    <w:docPart>
      <w:docPartPr>
        <w:name w:val="BD011CCD92EB4A02A4FDBDD6EF90F432"/>
        <w:category>
          <w:name w:val="Algemeen"/>
          <w:gallery w:val="placeholder"/>
        </w:category>
        <w:types>
          <w:type w:val="bbPlcHdr"/>
        </w:types>
        <w:behaviors>
          <w:behavior w:val="content"/>
        </w:behaviors>
        <w:guid w:val="{F5FFE098-D48C-4893-8A28-5050687CF46D}"/>
      </w:docPartPr>
      <w:docPartBody>
        <w:p w:rsidR="00DA059B" w:rsidRDefault="00F349FE" w:rsidP="00F349FE">
          <w:pPr>
            <w:pStyle w:val="BD011CCD92EB4A02A4FDBDD6EF90F432"/>
          </w:pPr>
          <w:r w:rsidRPr="0034220C">
            <w:rPr>
              <w:rStyle w:val="Tekstvantijdelijkeaanduiding"/>
            </w:rPr>
            <w:t>Kies een item.</w:t>
          </w:r>
        </w:p>
      </w:docPartBody>
    </w:docPart>
    <w:docPart>
      <w:docPartPr>
        <w:name w:val="D9613E9C48044A308472331AF49CFB65"/>
        <w:category>
          <w:name w:val="Algemeen"/>
          <w:gallery w:val="placeholder"/>
        </w:category>
        <w:types>
          <w:type w:val="bbPlcHdr"/>
        </w:types>
        <w:behaviors>
          <w:behavior w:val="content"/>
        </w:behaviors>
        <w:guid w:val="{A1CDA51D-F2F5-4A14-B4AF-3EC037AE8DE2}"/>
      </w:docPartPr>
      <w:docPartBody>
        <w:p w:rsidR="00DA059B" w:rsidRDefault="00F349FE" w:rsidP="00F349FE">
          <w:pPr>
            <w:pStyle w:val="D9613E9C48044A308472331AF49CFB65"/>
          </w:pPr>
          <w:r w:rsidRPr="0034220C">
            <w:rPr>
              <w:rStyle w:val="Tekstvantijdelijkeaanduiding"/>
            </w:rPr>
            <w:t>Kies een item.</w:t>
          </w:r>
        </w:p>
      </w:docPartBody>
    </w:docPart>
    <w:docPart>
      <w:docPartPr>
        <w:name w:val="2B5D746C5B3F4CF1AE30F7D09995783F"/>
        <w:category>
          <w:name w:val="Algemeen"/>
          <w:gallery w:val="placeholder"/>
        </w:category>
        <w:types>
          <w:type w:val="bbPlcHdr"/>
        </w:types>
        <w:behaviors>
          <w:behavior w:val="content"/>
        </w:behaviors>
        <w:guid w:val="{2E769C5C-D31B-457B-9121-B8BA0BB158AD}"/>
      </w:docPartPr>
      <w:docPartBody>
        <w:p w:rsidR="00DA059B" w:rsidRDefault="00F349FE" w:rsidP="00F349FE">
          <w:pPr>
            <w:pStyle w:val="2B5D746C5B3F4CF1AE30F7D09995783F"/>
          </w:pPr>
          <w:r w:rsidRPr="0034220C">
            <w:rPr>
              <w:rStyle w:val="Tekstvantijdelijkeaanduiding"/>
            </w:rPr>
            <w:t>Kies een item.</w:t>
          </w:r>
        </w:p>
      </w:docPartBody>
    </w:docPart>
    <w:docPart>
      <w:docPartPr>
        <w:name w:val="4D4BCA46091F4A929D647818EEACED15"/>
        <w:category>
          <w:name w:val="Algemeen"/>
          <w:gallery w:val="placeholder"/>
        </w:category>
        <w:types>
          <w:type w:val="bbPlcHdr"/>
        </w:types>
        <w:behaviors>
          <w:behavior w:val="content"/>
        </w:behaviors>
        <w:guid w:val="{4A8F4048-7258-4A47-8D8E-56EC46172FDD}"/>
      </w:docPartPr>
      <w:docPartBody>
        <w:p w:rsidR="00DA059B" w:rsidRDefault="00F349FE" w:rsidP="00F349FE">
          <w:pPr>
            <w:pStyle w:val="4D4BCA46091F4A929D647818EEACED15"/>
          </w:pPr>
          <w:r w:rsidRPr="0034220C">
            <w:rPr>
              <w:rStyle w:val="Tekstvantijdelijkeaanduiding"/>
            </w:rPr>
            <w:t>Kies een item.</w:t>
          </w:r>
        </w:p>
      </w:docPartBody>
    </w:docPart>
    <w:docPart>
      <w:docPartPr>
        <w:name w:val="F068645E03A14AC7B84A5337B1D10857"/>
        <w:category>
          <w:name w:val="Algemeen"/>
          <w:gallery w:val="placeholder"/>
        </w:category>
        <w:types>
          <w:type w:val="bbPlcHdr"/>
        </w:types>
        <w:behaviors>
          <w:behavior w:val="content"/>
        </w:behaviors>
        <w:guid w:val="{DA08DDB9-2B97-44EB-818B-49508416F992}"/>
      </w:docPartPr>
      <w:docPartBody>
        <w:p w:rsidR="00DA059B" w:rsidRDefault="00F349FE" w:rsidP="00F349FE">
          <w:pPr>
            <w:pStyle w:val="F068645E03A14AC7B84A5337B1D10857"/>
          </w:pPr>
          <w:r w:rsidRPr="0034220C">
            <w:rPr>
              <w:rStyle w:val="Tekstvantijdelijkeaanduiding"/>
            </w:rPr>
            <w:t>Kies een item.</w:t>
          </w:r>
        </w:p>
      </w:docPartBody>
    </w:docPart>
    <w:docPart>
      <w:docPartPr>
        <w:name w:val="8B168AF2703143F89A6A37296384688C"/>
        <w:category>
          <w:name w:val="Algemeen"/>
          <w:gallery w:val="placeholder"/>
        </w:category>
        <w:types>
          <w:type w:val="bbPlcHdr"/>
        </w:types>
        <w:behaviors>
          <w:behavior w:val="content"/>
        </w:behaviors>
        <w:guid w:val="{985C31F3-E6F2-4352-9517-F36F7CDA482F}"/>
      </w:docPartPr>
      <w:docPartBody>
        <w:p w:rsidR="00DA059B" w:rsidRDefault="00F349FE" w:rsidP="00F349FE">
          <w:pPr>
            <w:pStyle w:val="8B168AF2703143F89A6A37296384688C"/>
          </w:pPr>
          <w:r w:rsidRPr="0034220C">
            <w:rPr>
              <w:rStyle w:val="Tekstvantijdelijkeaanduiding"/>
            </w:rPr>
            <w:t>Kies een item.</w:t>
          </w:r>
        </w:p>
      </w:docPartBody>
    </w:docPart>
    <w:docPart>
      <w:docPartPr>
        <w:name w:val="A1B052F043E442DB8F3CAE9073266967"/>
        <w:category>
          <w:name w:val="Algemeen"/>
          <w:gallery w:val="placeholder"/>
        </w:category>
        <w:types>
          <w:type w:val="bbPlcHdr"/>
        </w:types>
        <w:behaviors>
          <w:behavior w:val="content"/>
        </w:behaviors>
        <w:guid w:val="{FF1625AE-3282-40F5-A1DE-EA372622C835}"/>
      </w:docPartPr>
      <w:docPartBody>
        <w:p w:rsidR="00DA059B" w:rsidRDefault="00F349FE" w:rsidP="00F349FE">
          <w:pPr>
            <w:pStyle w:val="A1B052F043E442DB8F3CAE9073266967"/>
          </w:pPr>
          <w:r w:rsidRPr="0034220C">
            <w:rPr>
              <w:rStyle w:val="Tekstvantijdelijkeaanduiding"/>
            </w:rPr>
            <w:t>Kies een item.</w:t>
          </w:r>
        </w:p>
      </w:docPartBody>
    </w:docPart>
    <w:docPart>
      <w:docPartPr>
        <w:name w:val="89FE1699DD7E474C96C4547FEAB14434"/>
        <w:category>
          <w:name w:val="Algemeen"/>
          <w:gallery w:val="placeholder"/>
        </w:category>
        <w:types>
          <w:type w:val="bbPlcHdr"/>
        </w:types>
        <w:behaviors>
          <w:behavior w:val="content"/>
        </w:behaviors>
        <w:guid w:val="{4FD70E1F-5859-4C18-A256-501C58B2A481}"/>
      </w:docPartPr>
      <w:docPartBody>
        <w:p w:rsidR="00DA059B" w:rsidRDefault="00F349FE" w:rsidP="00F349FE">
          <w:pPr>
            <w:pStyle w:val="89FE1699DD7E474C96C4547FEAB14434"/>
          </w:pPr>
          <w:r w:rsidRPr="0034220C">
            <w:rPr>
              <w:rStyle w:val="Tekstvantijdelijkeaanduiding"/>
            </w:rPr>
            <w:t>Kies een item.</w:t>
          </w:r>
        </w:p>
      </w:docPartBody>
    </w:docPart>
    <w:docPart>
      <w:docPartPr>
        <w:name w:val="078988FA22FC46B79F8A734ABD276B0D"/>
        <w:category>
          <w:name w:val="Algemeen"/>
          <w:gallery w:val="placeholder"/>
        </w:category>
        <w:types>
          <w:type w:val="bbPlcHdr"/>
        </w:types>
        <w:behaviors>
          <w:behavior w:val="content"/>
        </w:behaviors>
        <w:guid w:val="{858F1500-37EA-43C8-82BA-0469843D500E}"/>
      </w:docPartPr>
      <w:docPartBody>
        <w:p w:rsidR="00DA059B" w:rsidRDefault="00F349FE" w:rsidP="00F349FE">
          <w:pPr>
            <w:pStyle w:val="078988FA22FC46B79F8A734ABD276B0D"/>
          </w:pPr>
          <w:r w:rsidRPr="0034220C">
            <w:rPr>
              <w:rStyle w:val="Tekstvantijdelijkeaanduiding"/>
            </w:rPr>
            <w:t>Kies een item.</w:t>
          </w:r>
        </w:p>
      </w:docPartBody>
    </w:docPart>
    <w:docPart>
      <w:docPartPr>
        <w:name w:val="2042251D48B54D1AB47CB7263AA6DAD4"/>
        <w:category>
          <w:name w:val="Algemeen"/>
          <w:gallery w:val="placeholder"/>
        </w:category>
        <w:types>
          <w:type w:val="bbPlcHdr"/>
        </w:types>
        <w:behaviors>
          <w:behavior w:val="content"/>
        </w:behaviors>
        <w:guid w:val="{AFC3B239-6F50-40D2-8538-E179A51D396A}"/>
      </w:docPartPr>
      <w:docPartBody>
        <w:p w:rsidR="00DA059B" w:rsidRDefault="00F349FE" w:rsidP="00F349FE">
          <w:pPr>
            <w:pStyle w:val="2042251D48B54D1AB47CB7263AA6DAD4"/>
          </w:pPr>
          <w:r w:rsidRPr="0034220C">
            <w:rPr>
              <w:rStyle w:val="Tekstvantijdelijkeaanduiding"/>
            </w:rPr>
            <w:t>Kies een item.</w:t>
          </w:r>
        </w:p>
      </w:docPartBody>
    </w:docPart>
    <w:docPart>
      <w:docPartPr>
        <w:name w:val="A6259362F8034AB48C86B3B0A85FECB2"/>
        <w:category>
          <w:name w:val="Algemeen"/>
          <w:gallery w:val="placeholder"/>
        </w:category>
        <w:types>
          <w:type w:val="bbPlcHdr"/>
        </w:types>
        <w:behaviors>
          <w:behavior w:val="content"/>
        </w:behaviors>
        <w:guid w:val="{C23FF7CE-BF43-437A-BE33-B2A26088DE74}"/>
      </w:docPartPr>
      <w:docPartBody>
        <w:p w:rsidR="00DA059B" w:rsidRDefault="00F349FE" w:rsidP="00F349FE">
          <w:pPr>
            <w:pStyle w:val="A6259362F8034AB48C86B3B0A85FECB2"/>
          </w:pPr>
          <w:r w:rsidRPr="0034220C">
            <w:rPr>
              <w:rStyle w:val="Tekstvantijdelijkeaanduiding"/>
            </w:rPr>
            <w:t>Kies een item.</w:t>
          </w:r>
        </w:p>
      </w:docPartBody>
    </w:docPart>
    <w:docPart>
      <w:docPartPr>
        <w:name w:val="8FAA03FA6FC2496EAA41D85DF1EF5F70"/>
        <w:category>
          <w:name w:val="Algemeen"/>
          <w:gallery w:val="placeholder"/>
        </w:category>
        <w:types>
          <w:type w:val="bbPlcHdr"/>
        </w:types>
        <w:behaviors>
          <w:behavior w:val="content"/>
        </w:behaviors>
        <w:guid w:val="{1D24B5D0-155F-4A41-ABCB-27D54BAE285A}"/>
      </w:docPartPr>
      <w:docPartBody>
        <w:p w:rsidR="00DA059B" w:rsidRDefault="00F349FE" w:rsidP="00F349FE">
          <w:pPr>
            <w:pStyle w:val="8FAA03FA6FC2496EAA41D85DF1EF5F70"/>
          </w:pPr>
          <w:r w:rsidRPr="0034220C">
            <w:rPr>
              <w:rStyle w:val="Tekstvantijdelijkeaanduiding"/>
            </w:rPr>
            <w:t>Kies een item.</w:t>
          </w:r>
        </w:p>
      </w:docPartBody>
    </w:docPart>
    <w:docPart>
      <w:docPartPr>
        <w:name w:val="C53091D6E0F14771B3885477DE5D0402"/>
        <w:category>
          <w:name w:val="Algemeen"/>
          <w:gallery w:val="placeholder"/>
        </w:category>
        <w:types>
          <w:type w:val="bbPlcHdr"/>
        </w:types>
        <w:behaviors>
          <w:behavior w:val="content"/>
        </w:behaviors>
        <w:guid w:val="{AB3D8043-39C1-4746-81D5-FD14DFB8C605}"/>
      </w:docPartPr>
      <w:docPartBody>
        <w:p w:rsidR="00DA059B" w:rsidRDefault="00F349FE" w:rsidP="00F349FE">
          <w:pPr>
            <w:pStyle w:val="C53091D6E0F14771B3885477DE5D0402"/>
          </w:pPr>
          <w:r w:rsidRPr="0034220C">
            <w:rPr>
              <w:rStyle w:val="Tekstvantijdelijkeaanduiding"/>
            </w:rPr>
            <w:t>Kies een item.</w:t>
          </w:r>
        </w:p>
      </w:docPartBody>
    </w:docPart>
    <w:docPart>
      <w:docPartPr>
        <w:name w:val="5978E9F77C504FCB93749B47BA28F4E3"/>
        <w:category>
          <w:name w:val="Algemeen"/>
          <w:gallery w:val="placeholder"/>
        </w:category>
        <w:types>
          <w:type w:val="bbPlcHdr"/>
        </w:types>
        <w:behaviors>
          <w:behavior w:val="content"/>
        </w:behaviors>
        <w:guid w:val="{B9C9E2D0-3B18-4D75-BD03-A6CF8F24FE9C}"/>
      </w:docPartPr>
      <w:docPartBody>
        <w:p w:rsidR="00DA059B" w:rsidRDefault="00F349FE" w:rsidP="00F349FE">
          <w:pPr>
            <w:pStyle w:val="5978E9F77C504FCB93749B47BA28F4E3"/>
          </w:pPr>
          <w:r w:rsidRPr="0034220C">
            <w:rPr>
              <w:rStyle w:val="Tekstvantijdelijkeaanduiding"/>
            </w:rPr>
            <w:t>Kies een item.</w:t>
          </w:r>
        </w:p>
      </w:docPartBody>
    </w:docPart>
    <w:docPart>
      <w:docPartPr>
        <w:name w:val="8027D34FDA934E99A79A16C189283495"/>
        <w:category>
          <w:name w:val="Algemeen"/>
          <w:gallery w:val="placeholder"/>
        </w:category>
        <w:types>
          <w:type w:val="bbPlcHdr"/>
        </w:types>
        <w:behaviors>
          <w:behavior w:val="content"/>
        </w:behaviors>
        <w:guid w:val="{E700DB42-62E5-4F8B-A94E-1276D7FBCBBA}"/>
      </w:docPartPr>
      <w:docPartBody>
        <w:p w:rsidR="00DA059B" w:rsidRDefault="00F349FE" w:rsidP="00F349FE">
          <w:pPr>
            <w:pStyle w:val="8027D34FDA934E99A79A16C189283495"/>
          </w:pPr>
          <w:r w:rsidRPr="0034220C">
            <w:rPr>
              <w:rStyle w:val="Tekstvantijdelijkeaanduiding"/>
            </w:rPr>
            <w:t>Kies een item.</w:t>
          </w:r>
        </w:p>
      </w:docPartBody>
    </w:docPart>
    <w:docPart>
      <w:docPartPr>
        <w:name w:val="29F11B146DEB4855960DD538FEFA2FF2"/>
        <w:category>
          <w:name w:val="Algemeen"/>
          <w:gallery w:val="placeholder"/>
        </w:category>
        <w:types>
          <w:type w:val="bbPlcHdr"/>
        </w:types>
        <w:behaviors>
          <w:behavior w:val="content"/>
        </w:behaviors>
        <w:guid w:val="{65E6CE65-AB3E-42D7-8FE2-F8B637325BDE}"/>
      </w:docPartPr>
      <w:docPartBody>
        <w:p w:rsidR="00DA059B" w:rsidRDefault="00F349FE" w:rsidP="00F349FE">
          <w:pPr>
            <w:pStyle w:val="29F11B146DEB4855960DD538FEFA2FF2"/>
          </w:pPr>
          <w:r w:rsidRPr="0034220C">
            <w:rPr>
              <w:rStyle w:val="Tekstvantijdelijkeaanduiding"/>
            </w:rPr>
            <w:t>Kies een item.</w:t>
          </w:r>
        </w:p>
      </w:docPartBody>
    </w:docPart>
    <w:docPart>
      <w:docPartPr>
        <w:name w:val="455C343824A742C6A11488D010FCAF7A"/>
        <w:category>
          <w:name w:val="Algemeen"/>
          <w:gallery w:val="placeholder"/>
        </w:category>
        <w:types>
          <w:type w:val="bbPlcHdr"/>
        </w:types>
        <w:behaviors>
          <w:behavior w:val="content"/>
        </w:behaviors>
        <w:guid w:val="{3A6AA20F-D25A-414C-B04F-72C9828F69F4}"/>
      </w:docPartPr>
      <w:docPartBody>
        <w:p w:rsidR="00DA059B" w:rsidRDefault="00F349FE" w:rsidP="00F349FE">
          <w:pPr>
            <w:pStyle w:val="455C343824A742C6A11488D010FCAF7A"/>
          </w:pPr>
          <w:r w:rsidRPr="0034220C">
            <w:rPr>
              <w:rStyle w:val="Tekstvantijdelijkeaanduiding"/>
            </w:rPr>
            <w:t>Kies een item.</w:t>
          </w:r>
        </w:p>
      </w:docPartBody>
    </w:docPart>
    <w:docPart>
      <w:docPartPr>
        <w:name w:val="C396E8B0F28D4BA4B45A062F1AD7235D"/>
        <w:category>
          <w:name w:val="Algemeen"/>
          <w:gallery w:val="placeholder"/>
        </w:category>
        <w:types>
          <w:type w:val="bbPlcHdr"/>
        </w:types>
        <w:behaviors>
          <w:behavior w:val="content"/>
        </w:behaviors>
        <w:guid w:val="{B9FE1F46-582C-40F1-AD5F-52F4A97F6E8C}"/>
      </w:docPartPr>
      <w:docPartBody>
        <w:p w:rsidR="00DA059B" w:rsidRDefault="00F349FE" w:rsidP="00F349FE">
          <w:pPr>
            <w:pStyle w:val="C396E8B0F28D4BA4B45A062F1AD7235D"/>
          </w:pPr>
          <w:r w:rsidRPr="0034220C">
            <w:rPr>
              <w:rStyle w:val="Tekstvantijdelijkeaanduiding"/>
            </w:rPr>
            <w:t>Kies een item.</w:t>
          </w:r>
        </w:p>
      </w:docPartBody>
    </w:docPart>
    <w:docPart>
      <w:docPartPr>
        <w:name w:val="873EAB03FC22430FBBF4F9D6A709CD70"/>
        <w:category>
          <w:name w:val="Algemeen"/>
          <w:gallery w:val="placeholder"/>
        </w:category>
        <w:types>
          <w:type w:val="bbPlcHdr"/>
        </w:types>
        <w:behaviors>
          <w:behavior w:val="content"/>
        </w:behaviors>
        <w:guid w:val="{4FCF2D4B-AF90-45EA-94C7-4660BEEEB769}"/>
      </w:docPartPr>
      <w:docPartBody>
        <w:p w:rsidR="00DA059B" w:rsidRDefault="00F349FE" w:rsidP="00F349FE">
          <w:pPr>
            <w:pStyle w:val="873EAB03FC22430FBBF4F9D6A709CD70"/>
          </w:pPr>
          <w:r w:rsidRPr="0034220C">
            <w:rPr>
              <w:rStyle w:val="Tekstvantijdelijkeaanduiding"/>
            </w:rPr>
            <w:t>Kies een item.</w:t>
          </w:r>
        </w:p>
      </w:docPartBody>
    </w:docPart>
    <w:docPart>
      <w:docPartPr>
        <w:name w:val="BD33DB31BD2749D68EC0FFDCEBF9D8CC"/>
        <w:category>
          <w:name w:val="Algemeen"/>
          <w:gallery w:val="placeholder"/>
        </w:category>
        <w:types>
          <w:type w:val="bbPlcHdr"/>
        </w:types>
        <w:behaviors>
          <w:behavior w:val="content"/>
        </w:behaviors>
        <w:guid w:val="{39C0748B-36EB-456E-8F9C-D98149F7FC08}"/>
      </w:docPartPr>
      <w:docPartBody>
        <w:p w:rsidR="00DA059B" w:rsidRDefault="00F349FE" w:rsidP="00F349FE">
          <w:pPr>
            <w:pStyle w:val="BD33DB31BD2749D68EC0FFDCEBF9D8CC"/>
          </w:pPr>
          <w:r w:rsidRPr="0034220C">
            <w:rPr>
              <w:rStyle w:val="Tekstvantijdelijkeaanduiding"/>
            </w:rPr>
            <w:t>Kies een item.</w:t>
          </w:r>
        </w:p>
      </w:docPartBody>
    </w:docPart>
    <w:docPart>
      <w:docPartPr>
        <w:name w:val="526966DE76E1469FBB83634C82D6D4CF"/>
        <w:category>
          <w:name w:val="Algemeen"/>
          <w:gallery w:val="placeholder"/>
        </w:category>
        <w:types>
          <w:type w:val="bbPlcHdr"/>
        </w:types>
        <w:behaviors>
          <w:behavior w:val="content"/>
        </w:behaviors>
        <w:guid w:val="{09A3F2B5-526F-4EFF-8681-B3833272E132}"/>
      </w:docPartPr>
      <w:docPartBody>
        <w:p w:rsidR="00DA059B" w:rsidRDefault="00F349FE" w:rsidP="00F349FE">
          <w:pPr>
            <w:pStyle w:val="526966DE76E1469FBB83634C82D6D4CF"/>
          </w:pPr>
          <w:r w:rsidRPr="0034220C">
            <w:rPr>
              <w:rStyle w:val="Tekstvantijdelijkeaanduiding"/>
            </w:rPr>
            <w:t>Kies een item.</w:t>
          </w:r>
        </w:p>
      </w:docPartBody>
    </w:docPart>
    <w:docPart>
      <w:docPartPr>
        <w:name w:val="28DF04229FB5427A9FDF10685AE73FD8"/>
        <w:category>
          <w:name w:val="Algemeen"/>
          <w:gallery w:val="placeholder"/>
        </w:category>
        <w:types>
          <w:type w:val="bbPlcHdr"/>
        </w:types>
        <w:behaviors>
          <w:behavior w:val="content"/>
        </w:behaviors>
        <w:guid w:val="{6F15D376-2E13-49FB-9924-1DDBC2CC6335}"/>
      </w:docPartPr>
      <w:docPartBody>
        <w:p w:rsidR="00DA059B" w:rsidRDefault="00F349FE" w:rsidP="00F349FE">
          <w:pPr>
            <w:pStyle w:val="28DF04229FB5427A9FDF10685AE73FD8"/>
          </w:pPr>
          <w:r w:rsidRPr="0034220C">
            <w:rPr>
              <w:rStyle w:val="Tekstvantijdelijkeaanduiding"/>
            </w:rPr>
            <w:t>Kies een item.</w:t>
          </w:r>
        </w:p>
      </w:docPartBody>
    </w:docPart>
    <w:docPart>
      <w:docPartPr>
        <w:name w:val="BE10095D0EE0415DB429874C2938EB63"/>
        <w:category>
          <w:name w:val="Algemeen"/>
          <w:gallery w:val="placeholder"/>
        </w:category>
        <w:types>
          <w:type w:val="bbPlcHdr"/>
        </w:types>
        <w:behaviors>
          <w:behavior w:val="content"/>
        </w:behaviors>
        <w:guid w:val="{69DA81B2-3B12-4D7C-8997-6BBFF873D72D}"/>
      </w:docPartPr>
      <w:docPartBody>
        <w:p w:rsidR="00DA059B" w:rsidRDefault="00F349FE" w:rsidP="00F349FE">
          <w:pPr>
            <w:pStyle w:val="BE10095D0EE0415DB429874C2938EB63"/>
          </w:pPr>
          <w:r w:rsidRPr="0034220C">
            <w:rPr>
              <w:rStyle w:val="Tekstvantijdelijkeaanduiding"/>
            </w:rPr>
            <w:t>Kies een item.</w:t>
          </w:r>
        </w:p>
      </w:docPartBody>
    </w:docPart>
    <w:docPart>
      <w:docPartPr>
        <w:name w:val="24101B342AD3453496DF9494690DD20B"/>
        <w:category>
          <w:name w:val="Algemeen"/>
          <w:gallery w:val="placeholder"/>
        </w:category>
        <w:types>
          <w:type w:val="bbPlcHdr"/>
        </w:types>
        <w:behaviors>
          <w:behavior w:val="content"/>
        </w:behaviors>
        <w:guid w:val="{C4F4EC4B-B8DA-494B-8AD1-174DC10F5F15}"/>
      </w:docPartPr>
      <w:docPartBody>
        <w:p w:rsidR="00DA059B" w:rsidRDefault="00F349FE" w:rsidP="00F349FE">
          <w:pPr>
            <w:pStyle w:val="24101B342AD3453496DF9494690DD20B"/>
          </w:pPr>
          <w:r w:rsidRPr="0034220C">
            <w:rPr>
              <w:rStyle w:val="Tekstvantijdelijkeaanduiding"/>
            </w:rPr>
            <w:t>Kies een item.</w:t>
          </w:r>
        </w:p>
      </w:docPartBody>
    </w:docPart>
    <w:docPart>
      <w:docPartPr>
        <w:name w:val="60A65DE4FE924176A2F7B8BB3DDAB5BB"/>
        <w:category>
          <w:name w:val="Algemeen"/>
          <w:gallery w:val="placeholder"/>
        </w:category>
        <w:types>
          <w:type w:val="bbPlcHdr"/>
        </w:types>
        <w:behaviors>
          <w:behavior w:val="content"/>
        </w:behaviors>
        <w:guid w:val="{AC8C5D2F-B81F-40A1-B754-610BA59FB34E}"/>
      </w:docPartPr>
      <w:docPartBody>
        <w:p w:rsidR="00DA059B" w:rsidRDefault="00F349FE" w:rsidP="00F349FE">
          <w:pPr>
            <w:pStyle w:val="60A65DE4FE924176A2F7B8BB3DDAB5BB"/>
          </w:pPr>
          <w:r w:rsidRPr="0034220C">
            <w:rPr>
              <w:rStyle w:val="Tekstvantijdelijkeaanduiding"/>
            </w:rPr>
            <w:t>Kies een item.</w:t>
          </w:r>
        </w:p>
      </w:docPartBody>
    </w:docPart>
    <w:docPart>
      <w:docPartPr>
        <w:name w:val="70F3D30AE12D46E9B6CDDC6F8FAEB9C9"/>
        <w:category>
          <w:name w:val="Algemeen"/>
          <w:gallery w:val="placeholder"/>
        </w:category>
        <w:types>
          <w:type w:val="bbPlcHdr"/>
        </w:types>
        <w:behaviors>
          <w:behavior w:val="content"/>
        </w:behaviors>
        <w:guid w:val="{722A433F-2148-4916-9F08-3F60A4DD94E6}"/>
      </w:docPartPr>
      <w:docPartBody>
        <w:p w:rsidR="00DA059B" w:rsidRDefault="00F349FE" w:rsidP="00F349FE">
          <w:pPr>
            <w:pStyle w:val="70F3D30AE12D46E9B6CDDC6F8FAEB9C9"/>
          </w:pPr>
          <w:r w:rsidRPr="0034220C">
            <w:rPr>
              <w:rStyle w:val="Tekstvantijdelijkeaanduiding"/>
            </w:rPr>
            <w:t>Kies een item.</w:t>
          </w:r>
        </w:p>
      </w:docPartBody>
    </w:docPart>
    <w:docPart>
      <w:docPartPr>
        <w:name w:val="67FCFDC3A1384D6CA809AD9519893094"/>
        <w:category>
          <w:name w:val="Algemeen"/>
          <w:gallery w:val="placeholder"/>
        </w:category>
        <w:types>
          <w:type w:val="bbPlcHdr"/>
        </w:types>
        <w:behaviors>
          <w:behavior w:val="content"/>
        </w:behaviors>
        <w:guid w:val="{32F60703-8076-4446-ACCA-F97884BD69E7}"/>
      </w:docPartPr>
      <w:docPartBody>
        <w:p w:rsidR="00DA059B" w:rsidRDefault="00F349FE" w:rsidP="00F349FE">
          <w:pPr>
            <w:pStyle w:val="67FCFDC3A1384D6CA809AD9519893094"/>
          </w:pPr>
          <w:r w:rsidRPr="0034220C">
            <w:rPr>
              <w:rStyle w:val="Tekstvantijdelijkeaanduiding"/>
            </w:rPr>
            <w:t>Kies een item.</w:t>
          </w:r>
        </w:p>
      </w:docPartBody>
    </w:docPart>
    <w:docPart>
      <w:docPartPr>
        <w:name w:val="80C6E4FF16474AA49C865AB77C17FCB4"/>
        <w:category>
          <w:name w:val="Algemeen"/>
          <w:gallery w:val="placeholder"/>
        </w:category>
        <w:types>
          <w:type w:val="bbPlcHdr"/>
        </w:types>
        <w:behaviors>
          <w:behavior w:val="content"/>
        </w:behaviors>
        <w:guid w:val="{18C3A6C1-363C-463E-B839-C2014E53B723}"/>
      </w:docPartPr>
      <w:docPartBody>
        <w:p w:rsidR="00DA059B" w:rsidRDefault="00F349FE" w:rsidP="00F349FE">
          <w:pPr>
            <w:pStyle w:val="80C6E4FF16474AA49C865AB77C17FCB4"/>
          </w:pPr>
          <w:r w:rsidRPr="0034220C">
            <w:rPr>
              <w:rStyle w:val="Tekstvantijdelijkeaanduiding"/>
            </w:rPr>
            <w:t>Kies een item.</w:t>
          </w:r>
        </w:p>
      </w:docPartBody>
    </w:docPart>
    <w:docPart>
      <w:docPartPr>
        <w:name w:val="33602394554242F7871A410A99E8A345"/>
        <w:category>
          <w:name w:val="Algemeen"/>
          <w:gallery w:val="placeholder"/>
        </w:category>
        <w:types>
          <w:type w:val="bbPlcHdr"/>
        </w:types>
        <w:behaviors>
          <w:behavior w:val="content"/>
        </w:behaviors>
        <w:guid w:val="{14E82D10-4E10-43A7-9473-CAF072218841}"/>
      </w:docPartPr>
      <w:docPartBody>
        <w:p w:rsidR="00DA059B" w:rsidRDefault="00F349FE" w:rsidP="00F349FE">
          <w:pPr>
            <w:pStyle w:val="33602394554242F7871A410A99E8A345"/>
          </w:pPr>
          <w:r w:rsidRPr="0034220C">
            <w:rPr>
              <w:rStyle w:val="Tekstvantijdelijkeaanduiding"/>
            </w:rPr>
            <w:t>Kies een item.</w:t>
          </w:r>
        </w:p>
      </w:docPartBody>
    </w:docPart>
    <w:docPart>
      <w:docPartPr>
        <w:name w:val="43C72D301E014A05A57A94906C2208B4"/>
        <w:category>
          <w:name w:val="Algemeen"/>
          <w:gallery w:val="placeholder"/>
        </w:category>
        <w:types>
          <w:type w:val="bbPlcHdr"/>
        </w:types>
        <w:behaviors>
          <w:behavior w:val="content"/>
        </w:behaviors>
        <w:guid w:val="{E12C6F00-07CD-427C-B375-394F119A642B}"/>
      </w:docPartPr>
      <w:docPartBody>
        <w:p w:rsidR="00DA059B" w:rsidRDefault="00F349FE" w:rsidP="00F349FE">
          <w:pPr>
            <w:pStyle w:val="43C72D301E014A05A57A94906C2208B4"/>
          </w:pPr>
          <w:r w:rsidRPr="0034220C">
            <w:rPr>
              <w:rStyle w:val="Tekstvantijdelijkeaanduiding"/>
            </w:rPr>
            <w:t>Kies een item.</w:t>
          </w:r>
        </w:p>
      </w:docPartBody>
    </w:docPart>
    <w:docPart>
      <w:docPartPr>
        <w:name w:val="740A942F48AF4787AE87674547C366D3"/>
        <w:category>
          <w:name w:val="Algemeen"/>
          <w:gallery w:val="placeholder"/>
        </w:category>
        <w:types>
          <w:type w:val="bbPlcHdr"/>
        </w:types>
        <w:behaviors>
          <w:behavior w:val="content"/>
        </w:behaviors>
        <w:guid w:val="{E11A363B-2076-470F-BEA1-A0000A9725FC}"/>
      </w:docPartPr>
      <w:docPartBody>
        <w:p w:rsidR="00DA059B" w:rsidRDefault="00F349FE" w:rsidP="00F349FE">
          <w:pPr>
            <w:pStyle w:val="740A942F48AF4787AE87674547C366D3"/>
          </w:pPr>
          <w:r w:rsidRPr="0034220C">
            <w:rPr>
              <w:rStyle w:val="Tekstvantijdelijkeaanduiding"/>
            </w:rPr>
            <w:t>Kies een item.</w:t>
          </w:r>
        </w:p>
      </w:docPartBody>
    </w:docPart>
    <w:docPart>
      <w:docPartPr>
        <w:name w:val="2B5FD164B01846B886B3ECBF6483A142"/>
        <w:category>
          <w:name w:val="Algemeen"/>
          <w:gallery w:val="placeholder"/>
        </w:category>
        <w:types>
          <w:type w:val="bbPlcHdr"/>
        </w:types>
        <w:behaviors>
          <w:behavior w:val="content"/>
        </w:behaviors>
        <w:guid w:val="{C22D9B7E-DFA0-4345-AE04-F9D053C955E1}"/>
      </w:docPartPr>
      <w:docPartBody>
        <w:p w:rsidR="00DA059B" w:rsidRDefault="00F349FE" w:rsidP="00F349FE">
          <w:pPr>
            <w:pStyle w:val="2B5FD164B01846B886B3ECBF6483A142"/>
          </w:pPr>
          <w:r w:rsidRPr="0034220C">
            <w:rPr>
              <w:rStyle w:val="Tekstvantijdelijkeaanduiding"/>
            </w:rPr>
            <w:t>Kies een item.</w:t>
          </w:r>
        </w:p>
      </w:docPartBody>
    </w:docPart>
    <w:docPart>
      <w:docPartPr>
        <w:name w:val="1D3AF83A00AC42348DEA5771EEF31360"/>
        <w:category>
          <w:name w:val="Algemeen"/>
          <w:gallery w:val="placeholder"/>
        </w:category>
        <w:types>
          <w:type w:val="bbPlcHdr"/>
        </w:types>
        <w:behaviors>
          <w:behavior w:val="content"/>
        </w:behaviors>
        <w:guid w:val="{7B14E0EF-0896-47EE-A02E-A40A191B1648}"/>
      </w:docPartPr>
      <w:docPartBody>
        <w:p w:rsidR="00DA059B" w:rsidRDefault="00F349FE" w:rsidP="00F349FE">
          <w:pPr>
            <w:pStyle w:val="1D3AF83A00AC42348DEA5771EEF31360"/>
          </w:pPr>
          <w:r w:rsidRPr="0034220C">
            <w:rPr>
              <w:rStyle w:val="Tekstvantijdelijkeaanduiding"/>
            </w:rPr>
            <w:t>Kies een item.</w:t>
          </w:r>
        </w:p>
      </w:docPartBody>
    </w:docPart>
    <w:docPart>
      <w:docPartPr>
        <w:name w:val="3D32810F8B2C4978A9E30679ED599571"/>
        <w:category>
          <w:name w:val="Algemeen"/>
          <w:gallery w:val="placeholder"/>
        </w:category>
        <w:types>
          <w:type w:val="bbPlcHdr"/>
        </w:types>
        <w:behaviors>
          <w:behavior w:val="content"/>
        </w:behaviors>
        <w:guid w:val="{12993B0A-1955-4AEE-9C49-B8E5AF729607}"/>
      </w:docPartPr>
      <w:docPartBody>
        <w:p w:rsidR="00DA059B" w:rsidRDefault="00F349FE" w:rsidP="00F349FE">
          <w:pPr>
            <w:pStyle w:val="3D32810F8B2C4978A9E30679ED599571"/>
          </w:pPr>
          <w:r w:rsidRPr="0034220C">
            <w:rPr>
              <w:rStyle w:val="Tekstvantijdelijkeaanduiding"/>
            </w:rPr>
            <w:t>Kies een item.</w:t>
          </w:r>
        </w:p>
      </w:docPartBody>
    </w:docPart>
    <w:docPart>
      <w:docPartPr>
        <w:name w:val="2A2E97E577FC4E8BBE77ED2C8FB67197"/>
        <w:category>
          <w:name w:val="Algemeen"/>
          <w:gallery w:val="placeholder"/>
        </w:category>
        <w:types>
          <w:type w:val="bbPlcHdr"/>
        </w:types>
        <w:behaviors>
          <w:behavior w:val="content"/>
        </w:behaviors>
        <w:guid w:val="{BEBE588C-040C-449D-98B3-7EECBBDE0671}"/>
      </w:docPartPr>
      <w:docPartBody>
        <w:p w:rsidR="00DA059B" w:rsidRDefault="00F349FE" w:rsidP="00F349FE">
          <w:pPr>
            <w:pStyle w:val="2A2E97E577FC4E8BBE77ED2C8FB67197"/>
          </w:pPr>
          <w:r w:rsidRPr="0034220C">
            <w:rPr>
              <w:rStyle w:val="Tekstvantijdelijkeaanduiding"/>
            </w:rPr>
            <w:t>Kies een item.</w:t>
          </w:r>
        </w:p>
      </w:docPartBody>
    </w:docPart>
    <w:docPart>
      <w:docPartPr>
        <w:name w:val="65CB98825FDA413F862D4CC1D03F27DC"/>
        <w:category>
          <w:name w:val="Algemeen"/>
          <w:gallery w:val="placeholder"/>
        </w:category>
        <w:types>
          <w:type w:val="bbPlcHdr"/>
        </w:types>
        <w:behaviors>
          <w:behavior w:val="content"/>
        </w:behaviors>
        <w:guid w:val="{C8801A5E-7F5F-43A9-BADD-5CEE28DB3F91}"/>
      </w:docPartPr>
      <w:docPartBody>
        <w:p w:rsidR="00DA059B" w:rsidRDefault="00F349FE" w:rsidP="00F349FE">
          <w:pPr>
            <w:pStyle w:val="65CB98825FDA413F862D4CC1D03F27DC"/>
          </w:pPr>
          <w:r w:rsidRPr="0034220C">
            <w:rPr>
              <w:rStyle w:val="Tekstvantijdelijkeaanduiding"/>
            </w:rPr>
            <w:t>Kies een item.</w:t>
          </w:r>
        </w:p>
      </w:docPartBody>
    </w:docPart>
    <w:docPart>
      <w:docPartPr>
        <w:name w:val="99FDAD4B86534929AE8736289E093DBB"/>
        <w:category>
          <w:name w:val="Algemeen"/>
          <w:gallery w:val="placeholder"/>
        </w:category>
        <w:types>
          <w:type w:val="bbPlcHdr"/>
        </w:types>
        <w:behaviors>
          <w:behavior w:val="content"/>
        </w:behaviors>
        <w:guid w:val="{046348C1-1B6F-494C-8D0B-16D33B1E3258}"/>
      </w:docPartPr>
      <w:docPartBody>
        <w:p w:rsidR="00DA059B" w:rsidRDefault="00F349FE" w:rsidP="00F349FE">
          <w:pPr>
            <w:pStyle w:val="99FDAD4B86534929AE8736289E093DBB"/>
          </w:pPr>
          <w:r w:rsidRPr="0034220C">
            <w:rPr>
              <w:rStyle w:val="Tekstvantijdelijkeaanduiding"/>
            </w:rPr>
            <w:t>Kies een item.</w:t>
          </w:r>
        </w:p>
      </w:docPartBody>
    </w:docPart>
    <w:docPart>
      <w:docPartPr>
        <w:name w:val="1BC423B67780495EB4A9BE6D3120C988"/>
        <w:category>
          <w:name w:val="Algemeen"/>
          <w:gallery w:val="placeholder"/>
        </w:category>
        <w:types>
          <w:type w:val="bbPlcHdr"/>
        </w:types>
        <w:behaviors>
          <w:behavior w:val="content"/>
        </w:behaviors>
        <w:guid w:val="{9C72496A-2ACD-4BD9-80F5-3C26BD3CB180}"/>
      </w:docPartPr>
      <w:docPartBody>
        <w:p w:rsidR="00DA059B" w:rsidRDefault="00F349FE" w:rsidP="00F349FE">
          <w:pPr>
            <w:pStyle w:val="1BC423B67780495EB4A9BE6D3120C988"/>
          </w:pPr>
          <w:r w:rsidRPr="0034220C">
            <w:rPr>
              <w:rStyle w:val="Tekstvantijdelijkeaanduiding"/>
            </w:rPr>
            <w:t>Kies een item.</w:t>
          </w:r>
        </w:p>
      </w:docPartBody>
    </w:docPart>
    <w:docPart>
      <w:docPartPr>
        <w:name w:val="43A2D0BC1E984A2097D3032D59FCF9CD"/>
        <w:category>
          <w:name w:val="Algemeen"/>
          <w:gallery w:val="placeholder"/>
        </w:category>
        <w:types>
          <w:type w:val="bbPlcHdr"/>
        </w:types>
        <w:behaviors>
          <w:behavior w:val="content"/>
        </w:behaviors>
        <w:guid w:val="{F0A2DEE2-6373-4257-98E6-CBE652296EFF}"/>
      </w:docPartPr>
      <w:docPartBody>
        <w:p w:rsidR="00DA059B" w:rsidRDefault="00F349FE" w:rsidP="00F349FE">
          <w:pPr>
            <w:pStyle w:val="43A2D0BC1E984A2097D3032D59FCF9CD"/>
          </w:pPr>
          <w:r w:rsidRPr="0034220C">
            <w:rPr>
              <w:rStyle w:val="Tekstvantijdelijkeaanduiding"/>
            </w:rPr>
            <w:t>Kies een item.</w:t>
          </w:r>
        </w:p>
      </w:docPartBody>
    </w:docPart>
    <w:docPart>
      <w:docPartPr>
        <w:name w:val="D7DC41A6F0624DF6B448787D8EF09F5E"/>
        <w:category>
          <w:name w:val="Algemeen"/>
          <w:gallery w:val="placeholder"/>
        </w:category>
        <w:types>
          <w:type w:val="bbPlcHdr"/>
        </w:types>
        <w:behaviors>
          <w:behavior w:val="content"/>
        </w:behaviors>
        <w:guid w:val="{61EB31B7-00CB-49D4-8DD0-ADC7AEB4DC89}"/>
      </w:docPartPr>
      <w:docPartBody>
        <w:p w:rsidR="00DA059B" w:rsidRDefault="00F349FE" w:rsidP="00F349FE">
          <w:pPr>
            <w:pStyle w:val="D7DC41A6F0624DF6B448787D8EF09F5E"/>
          </w:pPr>
          <w:r w:rsidRPr="0034220C">
            <w:rPr>
              <w:rStyle w:val="Tekstvantijdelijkeaanduiding"/>
            </w:rPr>
            <w:t>Kies een item.</w:t>
          </w:r>
        </w:p>
      </w:docPartBody>
    </w:docPart>
    <w:docPart>
      <w:docPartPr>
        <w:name w:val="1F8BF50C4D514E1693A2C672E8CC1725"/>
        <w:category>
          <w:name w:val="Algemeen"/>
          <w:gallery w:val="placeholder"/>
        </w:category>
        <w:types>
          <w:type w:val="bbPlcHdr"/>
        </w:types>
        <w:behaviors>
          <w:behavior w:val="content"/>
        </w:behaviors>
        <w:guid w:val="{FA9F640E-4DFC-44AB-92F7-593DD7E7BCC1}"/>
      </w:docPartPr>
      <w:docPartBody>
        <w:p w:rsidR="00DA059B" w:rsidRDefault="00F349FE" w:rsidP="00F349FE">
          <w:pPr>
            <w:pStyle w:val="1F8BF50C4D514E1693A2C672E8CC1725"/>
          </w:pPr>
          <w:r w:rsidRPr="0034220C">
            <w:rPr>
              <w:rStyle w:val="Tekstvantijdelijkeaanduiding"/>
            </w:rPr>
            <w:t>Kies een item.</w:t>
          </w:r>
        </w:p>
      </w:docPartBody>
    </w:docPart>
    <w:docPart>
      <w:docPartPr>
        <w:name w:val="6B44D1F7741840A8A7A035D67A6D9119"/>
        <w:category>
          <w:name w:val="Algemeen"/>
          <w:gallery w:val="placeholder"/>
        </w:category>
        <w:types>
          <w:type w:val="bbPlcHdr"/>
        </w:types>
        <w:behaviors>
          <w:behavior w:val="content"/>
        </w:behaviors>
        <w:guid w:val="{F6F97386-2B7A-4E80-998A-83DDF79CB538}"/>
      </w:docPartPr>
      <w:docPartBody>
        <w:p w:rsidR="00DA059B" w:rsidRDefault="00F349FE" w:rsidP="00F349FE">
          <w:pPr>
            <w:pStyle w:val="6B44D1F7741840A8A7A035D67A6D9119"/>
          </w:pPr>
          <w:r w:rsidRPr="0034220C">
            <w:rPr>
              <w:rStyle w:val="Tekstvantijdelijkeaanduiding"/>
            </w:rPr>
            <w:t>Kies een item.</w:t>
          </w:r>
        </w:p>
      </w:docPartBody>
    </w:docPart>
    <w:docPart>
      <w:docPartPr>
        <w:name w:val="9268FC6E99F64CE29759177FE79CC53B"/>
        <w:category>
          <w:name w:val="Algemeen"/>
          <w:gallery w:val="placeholder"/>
        </w:category>
        <w:types>
          <w:type w:val="bbPlcHdr"/>
        </w:types>
        <w:behaviors>
          <w:behavior w:val="content"/>
        </w:behaviors>
        <w:guid w:val="{DACC3C9E-32AB-4988-85D6-562EB6B873A3}"/>
      </w:docPartPr>
      <w:docPartBody>
        <w:p w:rsidR="00DA059B" w:rsidRDefault="00F349FE" w:rsidP="00F349FE">
          <w:pPr>
            <w:pStyle w:val="9268FC6E99F64CE29759177FE79CC53B"/>
          </w:pPr>
          <w:r w:rsidRPr="0034220C">
            <w:rPr>
              <w:rStyle w:val="Tekstvantijdelijkeaanduiding"/>
            </w:rPr>
            <w:t>Kies een item.</w:t>
          </w:r>
        </w:p>
      </w:docPartBody>
    </w:docPart>
    <w:docPart>
      <w:docPartPr>
        <w:name w:val="FFA5538AF3B14A16855A623BD4B41AD6"/>
        <w:category>
          <w:name w:val="Algemeen"/>
          <w:gallery w:val="placeholder"/>
        </w:category>
        <w:types>
          <w:type w:val="bbPlcHdr"/>
        </w:types>
        <w:behaviors>
          <w:behavior w:val="content"/>
        </w:behaviors>
        <w:guid w:val="{D1B36220-4860-4371-88FB-78A6B01B1A7A}"/>
      </w:docPartPr>
      <w:docPartBody>
        <w:p w:rsidR="00DA059B" w:rsidRDefault="00F349FE" w:rsidP="00F349FE">
          <w:pPr>
            <w:pStyle w:val="FFA5538AF3B14A16855A623BD4B41AD6"/>
          </w:pPr>
          <w:r w:rsidRPr="0034220C">
            <w:rPr>
              <w:rStyle w:val="Tekstvantijdelijkeaanduiding"/>
            </w:rPr>
            <w:t>Kies een item.</w:t>
          </w:r>
        </w:p>
      </w:docPartBody>
    </w:docPart>
    <w:docPart>
      <w:docPartPr>
        <w:name w:val="B351958A415247948A98D04DD0112642"/>
        <w:category>
          <w:name w:val="Algemeen"/>
          <w:gallery w:val="placeholder"/>
        </w:category>
        <w:types>
          <w:type w:val="bbPlcHdr"/>
        </w:types>
        <w:behaviors>
          <w:behavior w:val="content"/>
        </w:behaviors>
        <w:guid w:val="{D96C5760-3E15-4AB7-AA0B-2BEE778BAFC1}"/>
      </w:docPartPr>
      <w:docPartBody>
        <w:p w:rsidR="00DA059B" w:rsidRDefault="00F349FE" w:rsidP="00F349FE">
          <w:pPr>
            <w:pStyle w:val="B351958A415247948A98D04DD0112642"/>
          </w:pPr>
          <w:r w:rsidRPr="0034220C">
            <w:rPr>
              <w:rStyle w:val="Tekstvantijdelijkeaanduiding"/>
            </w:rPr>
            <w:t>Kies een item.</w:t>
          </w:r>
        </w:p>
      </w:docPartBody>
    </w:docPart>
    <w:docPart>
      <w:docPartPr>
        <w:name w:val="D1946571058647DEBBF97F0EB0A1B536"/>
        <w:category>
          <w:name w:val="Algemeen"/>
          <w:gallery w:val="placeholder"/>
        </w:category>
        <w:types>
          <w:type w:val="bbPlcHdr"/>
        </w:types>
        <w:behaviors>
          <w:behavior w:val="content"/>
        </w:behaviors>
        <w:guid w:val="{4E9A64D6-BC94-42C6-8923-4994906ACF7C}"/>
      </w:docPartPr>
      <w:docPartBody>
        <w:p w:rsidR="00DA059B" w:rsidRDefault="00F349FE" w:rsidP="00F349FE">
          <w:pPr>
            <w:pStyle w:val="D1946571058647DEBBF97F0EB0A1B536"/>
          </w:pPr>
          <w:r w:rsidRPr="0034220C">
            <w:rPr>
              <w:rStyle w:val="Tekstvantijdelijkeaanduiding"/>
            </w:rPr>
            <w:t>Kies een item.</w:t>
          </w:r>
        </w:p>
      </w:docPartBody>
    </w:docPart>
    <w:docPart>
      <w:docPartPr>
        <w:name w:val="CDF6F274E3D446E78434A866DE9432B1"/>
        <w:category>
          <w:name w:val="Algemeen"/>
          <w:gallery w:val="placeholder"/>
        </w:category>
        <w:types>
          <w:type w:val="bbPlcHdr"/>
        </w:types>
        <w:behaviors>
          <w:behavior w:val="content"/>
        </w:behaviors>
        <w:guid w:val="{EA886EDC-E1EC-45BA-A2D0-0165E8A312DA}"/>
      </w:docPartPr>
      <w:docPartBody>
        <w:p w:rsidR="00DA059B" w:rsidRDefault="00F349FE" w:rsidP="00F349FE">
          <w:pPr>
            <w:pStyle w:val="CDF6F274E3D446E78434A866DE9432B1"/>
          </w:pPr>
          <w:r w:rsidRPr="0034220C">
            <w:rPr>
              <w:rStyle w:val="Tekstvantijdelijkeaanduiding"/>
            </w:rPr>
            <w:t>Kies een item.</w:t>
          </w:r>
        </w:p>
      </w:docPartBody>
    </w:docPart>
    <w:docPart>
      <w:docPartPr>
        <w:name w:val="B8274C0B8A3F4FDC8B4A3A6A8D936FE0"/>
        <w:category>
          <w:name w:val="Algemeen"/>
          <w:gallery w:val="placeholder"/>
        </w:category>
        <w:types>
          <w:type w:val="bbPlcHdr"/>
        </w:types>
        <w:behaviors>
          <w:behavior w:val="content"/>
        </w:behaviors>
        <w:guid w:val="{B626A59B-1663-4399-85C3-397CE7FCE444}"/>
      </w:docPartPr>
      <w:docPartBody>
        <w:p w:rsidR="00DA059B" w:rsidRDefault="00F349FE" w:rsidP="00F349FE">
          <w:pPr>
            <w:pStyle w:val="B8274C0B8A3F4FDC8B4A3A6A8D936FE0"/>
          </w:pPr>
          <w:r w:rsidRPr="0034220C">
            <w:rPr>
              <w:rStyle w:val="Tekstvantijdelijkeaanduiding"/>
            </w:rPr>
            <w:t>Kies een item.</w:t>
          </w:r>
        </w:p>
      </w:docPartBody>
    </w:docPart>
    <w:docPart>
      <w:docPartPr>
        <w:name w:val="EA29ABC669B14EF5A2D3BFC41373717C"/>
        <w:category>
          <w:name w:val="Algemeen"/>
          <w:gallery w:val="placeholder"/>
        </w:category>
        <w:types>
          <w:type w:val="bbPlcHdr"/>
        </w:types>
        <w:behaviors>
          <w:behavior w:val="content"/>
        </w:behaviors>
        <w:guid w:val="{4C9F0E9C-23B0-4497-A426-37DE49AC4BAB}"/>
      </w:docPartPr>
      <w:docPartBody>
        <w:p w:rsidR="00DA059B" w:rsidRDefault="00F349FE" w:rsidP="00F349FE">
          <w:pPr>
            <w:pStyle w:val="EA29ABC669B14EF5A2D3BFC41373717C"/>
          </w:pPr>
          <w:r w:rsidRPr="0034220C">
            <w:rPr>
              <w:rStyle w:val="Tekstvantijdelijkeaanduiding"/>
            </w:rPr>
            <w:t>Kies een item.</w:t>
          </w:r>
        </w:p>
      </w:docPartBody>
    </w:docPart>
    <w:docPart>
      <w:docPartPr>
        <w:name w:val="1029E3890A7D49048DFA172119B1CD2B"/>
        <w:category>
          <w:name w:val="Algemeen"/>
          <w:gallery w:val="placeholder"/>
        </w:category>
        <w:types>
          <w:type w:val="bbPlcHdr"/>
        </w:types>
        <w:behaviors>
          <w:behavior w:val="content"/>
        </w:behaviors>
        <w:guid w:val="{FB273F0A-5FF0-4E5A-9E1E-9815E560E41E}"/>
      </w:docPartPr>
      <w:docPartBody>
        <w:p w:rsidR="00DA059B" w:rsidRDefault="00F349FE" w:rsidP="00F349FE">
          <w:pPr>
            <w:pStyle w:val="1029E3890A7D49048DFA172119B1CD2B"/>
          </w:pPr>
          <w:r w:rsidRPr="0034220C">
            <w:rPr>
              <w:rStyle w:val="Tekstvantijdelijkeaanduiding"/>
            </w:rPr>
            <w:t>Kies een item.</w:t>
          </w:r>
        </w:p>
      </w:docPartBody>
    </w:docPart>
    <w:docPart>
      <w:docPartPr>
        <w:name w:val="A03E413EB14B4180AB810D6DB6C7031B"/>
        <w:category>
          <w:name w:val="Algemeen"/>
          <w:gallery w:val="placeholder"/>
        </w:category>
        <w:types>
          <w:type w:val="bbPlcHdr"/>
        </w:types>
        <w:behaviors>
          <w:behavior w:val="content"/>
        </w:behaviors>
        <w:guid w:val="{FFF56744-1D80-459D-9AC5-C69CF0077B8C}"/>
      </w:docPartPr>
      <w:docPartBody>
        <w:p w:rsidR="00DA059B" w:rsidRDefault="00F349FE" w:rsidP="00F349FE">
          <w:pPr>
            <w:pStyle w:val="A03E413EB14B4180AB810D6DB6C7031B"/>
          </w:pPr>
          <w:r w:rsidRPr="0034220C">
            <w:rPr>
              <w:rStyle w:val="Tekstvantijdelijkeaanduiding"/>
            </w:rPr>
            <w:t>Kies een item.</w:t>
          </w:r>
        </w:p>
      </w:docPartBody>
    </w:docPart>
    <w:docPart>
      <w:docPartPr>
        <w:name w:val="E5A565A0C87842D09D067FF5706BFF90"/>
        <w:category>
          <w:name w:val="Algemeen"/>
          <w:gallery w:val="placeholder"/>
        </w:category>
        <w:types>
          <w:type w:val="bbPlcHdr"/>
        </w:types>
        <w:behaviors>
          <w:behavior w:val="content"/>
        </w:behaviors>
        <w:guid w:val="{703F1B6A-36F9-450E-9E3F-8FF604A07EA5}"/>
      </w:docPartPr>
      <w:docPartBody>
        <w:p w:rsidR="00DA059B" w:rsidRDefault="00F349FE" w:rsidP="00F349FE">
          <w:pPr>
            <w:pStyle w:val="E5A565A0C87842D09D067FF5706BFF90"/>
          </w:pPr>
          <w:r w:rsidRPr="0034220C">
            <w:rPr>
              <w:rStyle w:val="Tekstvantijdelijkeaanduiding"/>
            </w:rPr>
            <w:t>Kies een item.</w:t>
          </w:r>
        </w:p>
      </w:docPartBody>
    </w:docPart>
    <w:docPart>
      <w:docPartPr>
        <w:name w:val="BAB783D99F43442E9C37D526348AE335"/>
        <w:category>
          <w:name w:val="Algemeen"/>
          <w:gallery w:val="placeholder"/>
        </w:category>
        <w:types>
          <w:type w:val="bbPlcHdr"/>
        </w:types>
        <w:behaviors>
          <w:behavior w:val="content"/>
        </w:behaviors>
        <w:guid w:val="{2C5652EE-C2D8-42A7-A580-894EA2799AAB}"/>
      </w:docPartPr>
      <w:docPartBody>
        <w:p w:rsidR="00DA059B" w:rsidRDefault="00F349FE" w:rsidP="00F349FE">
          <w:pPr>
            <w:pStyle w:val="BAB783D99F43442E9C37D526348AE335"/>
          </w:pPr>
          <w:r w:rsidRPr="0034220C">
            <w:rPr>
              <w:rStyle w:val="Tekstvantijdelijkeaanduiding"/>
            </w:rPr>
            <w:t>Kies een item.</w:t>
          </w:r>
        </w:p>
      </w:docPartBody>
    </w:docPart>
    <w:docPart>
      <w:docPartPr>
        <w:name w:val="6B659E6713954EC89A5C94DF65D07197"/>
        <w:category>
          <w:name w:val="Algemeen"/>
          <w:gallery w:val="placeholder"/>
        </w:category>
        <w:types>
          <w:type w:val="bbPlcHdr"/>
        </w:types>
        <w:behaviors>
          <w:behavior w:val="content"/>
        </w:behaviors>
        <w:guid w:val="{81D764D8-122F-46B0-8E16-B2D60FC6A1D2}"/>
      </w:docPartPr>
      <w:docPartBody>
        <w:p w:rsidR="00DA059B" w:rsidRDefault="00F349FE" w:rsidP="00F349FE">
          <w:pPr>
            <w:pStyle w:val="6B659E6713954EC89A5C94DF65D07197"/>
          </w:pPr>
          <w:r w:rsidRPr="0034220C">
            <w:rPr>
              <w:rStyle w:val="Tekstvantijdelijkeaanduiding"/>
            </w:rPr>
            <w:t>Kies een item.</w:t>
          </w:r>
        </w:p>
      </w:docPartBody>
    </w:docPart>
    <w:docPart>
      <w:docPartPr>
        <w:name w:val="36B1D25729184EB3A4A00F6CC0E00F21"/>
        <w:category>
          <w:name w:val="Algemeen"/>
          <w:gallery w:val="placeholder"/>
        </w:category>
        <w:types>
          <w:type w:val="bbPlcHdr"/>
        </w:types>
        <w:behaviors>
          <w:behavior w:val="content"/>
        </w:behaviors>
        <w:guid w:val="{8DEB6E29-7407-4E28-874D-9DE3AFA14421}"/>
      </w:docPartPr>
      <w:docPartBody>
        <w:p w:rsidR="00DA059B" w:rsidRDefault="00F349FE" w:rsidP="00F349FE">
          <w:pPr>
            <w:pStyle w:val="36B1D25729184EB3A4A00F6CC0E00F21"/>
          </w:pPr>
          <w:r w:rsidRPr="0034220C">
            <w:rPr>
              <w:rStyle w:val="Tekstvantijdelijkeaanduiding"/>
            </w:rPr>
            <w:t>Kies een item.</w:t>
          </w:r>
        </w:p>
      </w:docPartBody>
    </w:docPart>
    <w:docPart>
      <w:docPartPr>
        <w:name w:val="2C50E97DE3E548D99F0A7E1D413020D4"/>
        <w:category>
          <w:name w:val="Algemeen"/>
          <w:gallery w:val="placeholder"/>
        </w:category>
        <w:types>
          <w:type w:val="bbPlcHdr"/>
        </w:types>
        <w:behaviors>
          <w:behavior w:val="content"/>
        </w:behaviors>
        <w:guid w:val="{3846774C-D309-4CA3-96E5-3BAEA573E0F4}"/>
      </w:docPartPr>
      <w:docPartBody>
        <w:p w:rsidR="00DA059B" w:rsidRDefault="00F349FE" w:rsidP="00F349FE">
          <w:pPr>
            <w:pStyle w:val="2C50E97DE3E548D99F0A7E1D413020D4"/>
          </w:pPr>
          <w:r w:rsidRPr="0034220C">
            <w:rPr>
              <w:rStyle w:val="Tekstvantijdelijkeaanduiding"/>
            </w:rPr>
            <w:t>Kies een item.</w:t>
          </w:r>
        </w:p>
      </w:docPartBody>
    </w:docPart>
    <w:docPart>
      <w:docPartPr>
        <w:name w:val="369E677AF7054437B1115605A40CB7C8"/>
        <w:category>
          <w:name w:val="Algemeen"/>
          <w:gallery w:val="placeholder"/>
        </w:category>
        <w:types>
          <w:type w:val="bbPlcHdr"/>
        </w:types>
        <w:behaviors>
          <w:behavior w:val="content"/>
        </w:behaviors>
        <w:guid w:val="{EE2BEDB7-B3DC-4799-88CD-58CD659BFF19}"/>
      </w:docPartPr>
      <w:docPartBody>
        <w:p w:rsidR="00DA059B" w:rsidRDefault="00F349FE" w:rsidP="00F349FE">
          <w:pPr>
            <w:pStyle w:val="369E677AF7054437B1115605A40CB7C8"/>
          </w:pPr>
          <w:r w:rsidRPr="0034220C">
            <w:rPr>
              <w:rStyle w:val="Tekstvantijdelijkeaanduiding"/>
            </w:rPr>
            <w:t>Kies een item.</w:t>
          </w:r>
        </w:p>
      </w:docPartBody>
    </w:docPart>
    <w:docPart>
      <w:docPartPr>
        <w:name w:val="E885F373D06E41CDAD13B8C114D4B41C"/>
        <w:category>
          <w:name w:val="Algemeen"/>
          <w:gallery w:val="placeholder"/>
        </w:category>
        <w:types>
          <w:type w:val="bbPlcHdr"/>
        </w:types>
        <w:behaviors>
          <w:behavior w:val="content"/>
        </w:behaviors>
        <w:guid w:val="{984E0219-EA38-43D4-A90A-8304FE0197DC}"/>
      </w:docPartPr>
      <w:docPartBody>
        <w:p w:rsidR="00DA059B" w:rsidRDefault="00F349FE" w:rsidP="00F349FE">
          <w:pPr>
            <w:pStyle w:val="E885F373D06E41CDAD13B8C114D4B41C"/>
          </w:pPr>
          <w:r w:rsidRPr="0034220C">
            <w:rPr>
              <w:rStyle w:val="Tekstvantijdelijkeaanduiding"/>
            </w:rPr>
            <w:t>Kies een item.</w:t>
          </w:r>
        </w:p>
      </w:docPartBody>
    </w:docPart>
    <w:docPart>
      <w:docPartPr>
        <w:name w:val="E4940A5F8BCC4B5C8B9385753FBC6DBE"/>
        <w:category>
          <w:name w:val="Algemeen"/>
          <w:gallery w:val="placeholder"/>
        </w:category>
        <w:types>
          <w:type w:val="bbPlcHdr"/>
        </w:types>
        <w:behaviors>
          <w:behavior w:val="content"/>
        </w:behaviors>
        <w:guid w:val="{1A3F15F1-1AC1-46F1-9F3A-9E44CDDA71CD}"/>
      </w:docPartPr>
      <w:docPartBody>
        <w:p w:rsidR="00DA059B" w:rsidRDefault="00F349FE" w:rsidP="00F349FE">
          <w:pPr>
            <w:pStyle w:val="E4940A5F8BCC4B5C8B9385753FBC6DBE"/>
          </w:pPr>
          <w:r w:rsidRPr="0034220C">
            <w:rPr>
              <w:rStyle w:val="Tekstvantijdelijkeaanduiding"/>
            </w:rPr>
            <w:t>Kies een item.</w:t>
          </w:r>
        </w:p>
      </w:docPartBody>
    </w:docPart>
    <w:docPart>
      <w:docPartPr>
        <w:name w:val="9CE6D57CC2FE45D2B2DC1E53D5C5C454"/>
        <w:category>
          <w:name w:val="Algemeen"/>
          <w:gallery w:val="placeholder"/>
        </w:category>
        <w:types>
          <w:type w:val="bbPlcHdr"/>
        </w:types>
        <w:behaviors>
          <w:behavior w:val="content"/>
        </w:behaviors>
        <w:guid w:val="{C0454D4E-819F-4CCE-AAC2-8D6DEB208B0F}"/>
      </w:docPartPr>
      <w:docPartBody>
        <w:p w:rsidR="00DA059B" w:rsidRDefault="00F349FE" w:rsidP="00F349FE">
          <w:pPr>
            <w:pStyle w:val="9CE6D57CC2FE45D2B2DC1E53D5C5C454"/>
          </w:pPr>
          <w:r w:rsidRPr="0034220C">
            <w:rPr>
              <w:rStyle w:val="Tekstvantijdelijkeaanduiding"/>
            </w:rPr>
            <w:t>Kies een item.</w:t>
          </w:r>
        </w:p>
      </w:docPartBody>
    </w:docPart>
    <w:docPart>
      <w:docPartPr>
        <w:name w:val="511E08CA9A054CD5B495AF12A74F7E82"/>
        <w:category>
          <w:name w:val="Algemeen"/>
          <w:gallery w:val="placeholder"/>
        </w:category>
        <w:types>
          <w:type w:val="bbPlcHdr"/>
        </w:types>
        <w:behaviors>
          <w:behavior w:val="content"/>
        </w:behaviors>
        <w:guid w:val="{C8013994-2C69-47EE-9A48-D3D91C71A620}"/>
      </w:docPartPr>
      <w:docPartBody>
        <w:p w:rsidR="00DA059B" w:rsidRDefault="00F349FE" w:rsidP="00F349FE">
          <w:pPr>
            <w:pStyle w:val="511E08CA9A054CD5B495AF12A74F7E82"/>
          </w:pPr>
          <w:r w:rsidRPr="0034220C">
            <w:rPr>
              <w:rStyle w:val="Tekstvantijdelijkeaanduiding"/>
            </w:rPr>
            <w:t>Kies een item.</w:t>
          </w:r>
        </w:p>
      </w:docPartBody>
    </w:docPart>
    <w:docPart>
      <w:docPartPr>
        <w:name w:val="3F48509A4CEB4FD39AF2C0C4379A4612"/>
        <w:category>
          <w:name w:val="Algemeen"/>
          <w:gallery w:val="placeholder"/>
        </w:category>
        <w:types>
          <w:type w:val="bbPlcHdr"/>
        </w:types>
        <w:behaviors>
          <w:behavior w:val="content"/>
        </w:behaviors>
        <w:guid w:val="{5F4CB3EE-7BB6-4C6E-BD94-64F78CC6C805}"/>
      </w:docPartPr>
      <w:docPartBody>
        <w:p w:rsidR="00DA059B" w:rsidRDefault="00F349FE" w:rsidP="00F349FE">
          <w:pPr>
            <w:pStyle w:val="3F48509A4CEB4FD39AF2C0C4379A4612"/>
          </w:pPr>
          <w:r w:rsidRPr="0034220C">
            <w:rPr>
              <w:rStyle w:val="Tekstvantijdelijkeaanduiding"/>
            </w:rPr>
            <w:t>Kies een item.</w:t>
          </w:r>
        </w:p>
      </w:docPartBody>
    </w:docPart>
    <w:docPart>
      <w:docPartPr>
        <w:name w:val="93F850A7F147484A830420ED969420FE"/>
        <w:category>
          <w:name w:val="Algemeen"/>
          <w:gallery w:val="placeholder"/>
        </w:category>
        <w:types>
          <w:type w:val="bbPlcHdr"/>
        </w:types>
        <w:behaviors>
          <w:behavior w:val="content"/>
        </w:behaviors>
        <w:guid w:val="{051DAA1F-A105-40EE-9D2C-6C96493C85B7}"/>
      </w:docPartPr>
      <w:docPartBody>
        <w:p w:rsidR="00DA059B" w:rsidRDefault="00F349FE" w:rsidP="00F349FE">
          <w:pPr>
            <w:pStyle w:val="93F850A7F147484A830420ED969420FE"/>
          </w:pPr>
          <w:r w:rsidRPr="0034220C">
            <w:rPr>
              <w:rStyle w:val="Tekstvantijdelijkeaanduiding"/>
            </w:rPr>
            <w:t>Kies een item.</w:t>
          </w:r>
        </w:p>
      </w:docPartBody>
    </w:docPart>
    <w:docPart>
      <w:docPartPr>
        <w:name w:val="84AE38BE2CB44BE38DD00986EBE95FB0"/>
        <w:category>
          <w:name w:val="Algemeen"/>
          <w:gallery w:val="placeholder"/>
        </w:category>
        <w:types>
          <w:type w:val="bbPlcHdr"/>
        </w:types>
        <w:behaviors>
          <w:behavior w:val="content"/>
        </w:behaviors>
        <w:guid w:val="{F2B52929-630F-473D-AA52-A263D8E6C178}"/>
      </w:docPartPr>
      <w:docPartBody>
        <w:p w:rsidR="00DA059B" w:rsidRDefault="00F349FE" w:rsidP="00F349FE">
          <w:pPr>
            <w:pStyle w:val="84AE38BE2CB44BE38DD00986EBE95FB0"/>
          </w:pPr>
          <w:r w:rsidRPr="0034220C">
            <w:rPr>
              <w:rStyle w:val="Tekstvantijdelijkeaanduiding"/>
            </w:rPr>
            <w:t>Kies een item.</w:t>
          </w:r>
        </w:p>
      </w:docPartBody>
    </w:docPart>
    <w:docPart>
      <w:docPartPr>
        <w:name w:val="70019060C245495F9EFF7D2661815709"/>
        <w:category>
          <w:name w:val="Algemeen"/>
          <w:gallery w:val="placeholder"/>
        </w:category>
        <w:types>
          <w:type w:val="bbPlcHdr"/>
        </w:types>
        <w:behaviors>
          <w:behavior w:val="content"/>
        </w:behaviors>
        <w:guid w:val="{CEF16A77-B723-4F1B-828A-25F5A1C047E6}"/>
      </w:docPartPr>
      <w:docPartBody>
        <w:p w:rsidR="00DA059B" w:rsidRDefault="00F349FE" w:rsidP="00F349FE">
          <w:pPr>
            <w:pStyle w:val="70019060C245495F9EFF7D2661815709"/>
          </w:pPr>
          <w:r w:rsidRPr="0034220C">
            <w:rPr>
              <w:rStyle w:val="Tekstvantijdelijkeaanduiding"/>
            </w:rPr>
            <w:t>Kies een item.</w:t>
          </w:r>
        </w:p>
      </w:docPartBody>
    </w:docPart>
    <w:docPart>
      <w:docPartPr>
        <w:name w:val="B00ACB3D05D24FACA7D9664A8C1F7D23"/>
        <w:category>
          <w:name w:val="Algemeen"/>
          <w:gallery w:val="placeholder"/>
        </w:category>
        <w:types>
          <w:type w:val="bbPlcHdr"/>
        </w:types>
        <w:behaviors>
          <w:behavior w:val="content"/>
        </w:behaviors>
        <w:guid w:val="{53317956-DA87-4E31-B2EF-6A697DF7CE2E}"/>
      </w:docPartPr>
      <w:docPartBody>
        <w:p w:rsidR="00DA059B" w:rsidRDefault="00F349FE" w:rsidP="00F349FE">
          <w:pPr>
            <w:pStyle w:val="B00ACB3D05D24FACA7D9664A8C1F7D23"/>
          </w:pPr>
          <w:r w:rsidRPr="0034220C">
            <w:rPr>
              <w:rStyle w:val="Tekstvantijdelijkeaanduiding"/>
            </w:rPr>
            <w:t>Kies een item.</w:t>
          </w:r>
        </w:p>
      </w:docPartBody>
    </w:docPart>
    <w:docPart>
      <w:docPartPr>
        <w:name w:val="2E40415A0AB24C41A2B01AB1D0A6B4B7"/>
        <w:category>
          <w:name w:val="Algemeen"/>
          <w:gallery w:val="placeholder"/>
        </w:category>
        <w:types>
          <w:type w:val="bbPlcHdr"/>
        </w:types>
        <w:behaviors>
          <w:behavior w:val="content"/>
        </w:behaviors>
        <w:guid w:val="{29FF9967-B8E0-4FA2-9FA9-429E2864B923}"/>
      </w:docPartPr>
      <w:docPartBody>
        <w:p w:rsidR="00DA059B" w:rsidRDefault="00F349FE" w:rsidP="00F349FE">
          <w:pPr>
            <w:pStyle w:val="2E40415A0AB24C41A2B01AB1D0A6B4B7"/>
          </w:pPr>
          <w:r w:rsidRPr="0034220C">
            <w:rPr>
              <w:rStyle w:val="Tekstvantijdelijkeaanduiding"/>
            </w:rPr>
            <w:t>Kies een item.</w:t>
          </w:r>
        </w:p>
      </w:docPartBody>
    </w:docPart>
    <w:docPart>
      <w:docPartPr>
        <w:name w:val="65A532F06E1E4B2FAA554E5547B7C116"/>
        <w:category>
          <w:name w:val="Algemeen"/>
          <w:gallery w:val="placeholder"/>
        </w:category>
        <w:types>
          <w:type w:val="bbPlcHdr"/>
        </w:types>
        <w:behaviors>
          <w:behavior w:val="content"/>
        </w:behaviors>
        <w:guid w:val="{78913C2F-5E4B-4B34-8C43-4857B541F6A6}"/>
      </w:docPartPr>
      <w:docPartBody>
        <w:p w:rsidR="00DA059B" w:rsidRDefault="00F349FE" w:rsidP="00F349FE">
          <w:pPr>
            <w:pStyle w:val="65A532F06E1E4B2FAA554E5547B7C116"/>
          </w:pPr>
          <w:r w:rsidRPr="0034220C">
            <w:rPr>
              <w:rStyle w:val="Tekstvantijdelijkeaanduiding"/>
            </w:rPr>
            <w:t>Kies een item.</w:t>
          </w:r>
        </w:p>
      </w:docPartBody>
    </w:docPart>
    <w:docPart>
      <w:docPartPr>
        <w:name w:val="2274C4E091104702B6D246A0EEDC6203"/>
        <w:category>
          <w:name w:val="Algemeen"/>
          <w:gallery w:val="placeholder"/>
        </w:category>
        <w:types>
          <w:type w:val="bbPlcHdr"/>
        </w:types>
        <w:behaviors>
          <w:behavior w:val="content"/>
        </w:behaviors>
        <w:guid w:val="{505E5095-AA6B-4CCB-AD84-09048359A4EA}"/>
      </w:docPartPr>
      <w:docPartBody>
        <w:p w:rsidR="00DA059B" w:rsidRDefault="00F349FE" w:rsidP="00F349FE">
          <w:pPr>
            <w:pStyle w:val="2274C4E091104702B6D246A0EEDC6203"/>
          </w:pPr>
          <w:r w:rsidRPr="0034220C">
            <w:rPr>
              <w:rStyle w:val="Tekstvantijdelijkeaanduiding"/>
            </w:rPr>
            <w:t>Kies een item.</w:t>
          </w:r>
        </w:p>
      </w:docPartBody>
    </w:docPart>
    <w:docPart>
      <w:docPartPr>
        <w:name w:val="C1422DB10F55444C9ABA6FD58F4DED41"/>
        <w:category>
          <w:name w:val="Algemeen"/>
          <w:gallery w:val="placeholder"/>
        </w:category>
        <w:types>
          <w:type w:val="bbPlcHdr"/>
        </w:types>
        <w:behaviors>
          <w:behavior w:val="content"/>
        </w:behaviors>
        <w:guid w:val="{C2E456BD-623E-4335-9726-D76807C83ADB}"/>
      </w:docPartPr>
      <w:docPartBody>
        <w:p w:rsidR="00DA059B" w:rsidRDefault="00F349FE" w:rsidP="00F349FE">
          <w:pPr>
            <w:pStyle w:val="C1422DB10F55444C9ABA6FD58F4DED41"/>
          </w:pPr>
          <w:r w:rsidRPr="0034220C">
            <w:rPr>
              <w:rStyle w:val="Tekstvantijdelijkeaanduiding"/>
            </w:rPr>
            <w:t>Kies een item.</w:t>
          </w:r>
        </w:p>
      </w:docPartBody>
    </w:docPart>
    <w:docPart>
      <w:docPartPr>
        <w:name w:val="964E4B1FFE53462F8A46FD05623B219A"/>
        <w:category>
          <w:name w:val="Algemeen"/>
          <w:gallery w:val="placeholder"/>
        </w:category>
        <w:types>
          <w:type w:val="bbPlcHdr"/>
        </w:types>
        <w:behaviors>
          <w:behavior w:val="content"/>
        </w:behaviors>
        <w:guid w:val="{4B298CE9-6D4D-4DDC-9EC4-626B392087ED}"/>
      </w:docPartPr>
      <w:docPartBody>
        <w:p w:rsidR="00DA059B" w:rsidRDefault="00F349FE" w:rsidP="00F349FE">
          <w:pPr>
            <w:pStyle w:val="964E4B1FFE53462F8A46FD05623B219A"/>
          </w:pPr>
          <w:r w:rsidRPr="0034220C">
            <w:rPr>
              <w:rStyle w:val="Tekstvantijdelijkeaanduiding"/>
            </w:rPr>
            <w:t>Kies een item.</w:t>
          </w:r>
        </w:p>
      </w:docPartBody>
    </w:docPart>
    <w:docPart>
      <w:docPartPr>
        <w:name w:val="5B22D663817E4F878AA370601BD01549"/>
        <w:category>
          <w:name w:val="Algemeen"/>
          <w:gallery w:val="placeholder"/>
        </w:category>
        <w:types>
          <w:type w:val="bbPlcHdr"/>
        </w:types>
        <w:behaviors>
          <w:behavior w:val="content"/>
        </w:behaviors>
        <w:guid w:val="{C9C42A35-1B13-4DBC-8674-A0F475BC2A94}"/>
      </w:docPartPr>
      <w:docPartBody>
        <w:p w:rsidR="00DA059B" w:rsidRDefault="00F349FE" w:rsidP="00F349FE">
          <w:pPr>
            <w:pStyle w:val="5B22D663817E4F878AA370601BD01549"/>
          </w:pPr>
          <w:r w:rsidRPr="0034220C">
            <w:rPr>
              <w:rStyle w:val="Tekstvantijdelijkeaanduiding"/>
            </w:rPr>
            <w:t>Kies een item.</w:t>
          </w:r>
        </w:p>
      </w:docPartBody>
    </w:docPart>
    <w:docPart>
      <w:docPartPr>
        <w:name w:val="4B831BF458B94284AF6BCD70B8B48E08"/>
        <w:category>
          <w:name w:val="Algemeen"/>
          <w:gallery w:val="placeholder"/>
        </w:category>
        <w:types>
          <w:type w:val="bbPlcHdr"/>
        </w:types>
        <w:behaviors>
          <w:behavior w:val="content"/>
        </w:behaviors>
        <w:guid w:val="{E89FB903-E444-4F87-894E-D3B24EA7987D}"/>
      </w:docPartPr>
      <w:docPartBody>
        <w:p w:rsidR="00DA059B" w:rsidRDefault="00F349FE" w:rsidP="00F349FE">
          <w:pPr>
            <w:pStyle w:val="4B831BF458B94284AF6BCD70B8B48E08"/>
          </w:pPr>
          <w:r w:rsidRPr="0034220C">
            <w:rPr>
              <w:rStyle w:val="Tekstvantijdelijkeaanduiding"/>
            </w:rPr>
            <w:t>Kies een item.</w:t>
          </w:r>
        </w:p>
      </w:docPartBody>
    </w:docPart>
    <w:docPart>
      <w:docPartPr>
        <w:name w:val="F49327294BDF46BBBF655B7154E7AC84"/>
        <w:category>
          <w:name w:val="Algemeen"/>
          <w:gallery w:val="placeholder"/>
        </w:category>
        <w:types>
          <w:type w:val="bbPlcHdr"/>
        </w:types>
        <w:behaviors>
          <w:behavior w:val="content"/>
        </w:behaviors>
        <w:guid w:val="{2EA23101-EC73-4115-8636-B0973930F5F1}"/>
      </w:docPartPr>
      <w:docPartBody>
        <w:p w:rsidR="00DA059B" w:rsidRDefault="00F349FE" w:rsidP="00F349FE">
          <w:pPr>
            <w:pStyle w:val="F49327294BDF46BBBF655B7154E7AC84"/>
          </w:pPr>
          <w:r w:rsidRPr="0034220C">
            <w:rPr>
              <w:rStyle w:val="Tekstvantijdelijkeaanduiding"/>
            </w:rPr>
            <w:t>Kies een item.</w:t>
          </w:r>
        </w:p>
      </w:docPartBody>
    </w:docPart>
    <w:docPart>
      <w:docPartPr>
        <w:name w:val="2979DB4B001B41F08FC9B96BE3E88CA0"/>
        <w:category>
          <w:name w:val="Algemeen"/>
          <w:gallery w:val="placeholder"/>
        </w:category>
        <w:types>
          <w:type w:val="bbPlcHdr"/>
        </w:types>
        <w:behaviors>
          <w:behavior w:val="content"/>
        </w:behaviors>
        <w:guid w:val="{78177E93-5B40-4AD7-B9FD-75E92E2D51AC}"/>
      </w:docPartPr>
      <w:docPartBody>
        <w:p w:rsidR="00DA059B" w:rsidRDefault="00F349FE" w:rsidP="00F349FE">
          <w:pPr>
            <w:pStyle w:val="2979DB4B001B41F08FC9B96BE3E88CA0"/>
          </w:pPr>
          <w:r w:rsidRPr="0034220C">
            <w:rPr>
              <w:rStyle w:val="Tekstvantijdelijkeaanduiding"/>
            </w:rPr>
            <w:t>Kies een item.</w:t>
          </w:r>
        </w:p>
      </w:docPartBody>
    </w:docPart>
    <w:docPart>
      <w:docPartPr>
        <w:name w:val="AF6B498F1B514B0C9AC4A58ED21ED70E"/>
        <w:category>
          <w:name w:val="Algemeen"/>
          <w:gallery w:val="placeholder"/>
        </w:category>
        <w:types>
          <w:type w:val="bbPlcHdr"/>
        </w:types>
        <w:behaviors>
          <w:behavior w:val="content"/>
        </w:behaviors>
        <w:guid w:val="{74C83F86-67E1-4EF9-9596-F49802808698}"/>
      </w:docPartPr>
      <w:docPartBody>
        <w:p w:rsidR="00DA059B" w:rsidRDefault="00F349FE" w:rsidP="00F349FE">
          <w:pPr>
            <w:pStyle w:val="AF6B498F1B514B0C9AC4A58ED21ED70E"/>
          </w:pPr>
          <w:r w:rsidRPr="0034220C">
            <w:rPr>
              <w:rStyle w:val="Tekstvantijdelijkeaanduiding"/>
            </w:rPr>
            <w:t>Kies een item.</w:t>
          </w:r>
        </w:p>
      </w:docPartBody>
    </w:docPart>
    <w:docPart>
      <w:docPartPr>
        <w:name w:val="AFA6CFB8438A45B385045EA2691A6374"/>
        <w:category>
          <w:name w:val="Algemeen"/>
          <w:gallery w:val="placeholder"/>
        </w:category>
        <w:types>
          <w:type w:val="bbPlcHdr"/>
        </w:types>
        <w:behaviors>
          <w:behavior w:val="content"/>
        </w:behaviors>
        <w:guid w:val="{1D8003B1-AE40-4D64-AD92-9E4B7CAAEE9B}"/>
      </w:docPartPr>
      <w:docPartBody>
        <w:p w:rsidR="00DA059B" w:rsidRDefault="00F349FE" w:rsidP="00F349FE">
          <w:pPr>
            <w:pStyle w:val="AFA6CFB8438A45B385045EA2691A6374"/>
          </w:pPr>
          <w:r w:rsidRPr="0034220C">
            <w:rPr>
              <w:rStyle w:val="Tekstvantijdelijkeaanduiding"/>
            </w:rPr>
            <w:t>Kies een item.</w:t>
          </w:r>
        </w:p>
      </w:docPartBody>
    </w:docPart>
    <w:docPart>
      <w:docPartPr>
        <w:name w:val="768815A93B0644AFAAB125C6FE9C63A7"/>
        <w:category>
          <w:name w:val="Algemeen"/>
          <w:gallery w:val="placeholder"/>
        </w:category>
        <w:types>
          <w:type w:val="bbPlcHdr"/>
        </w:types>
        <w:behaviors>
          <w:behavior w:val="content"/>
        </w:behaviors>
        <w:guid w:val="{423D6393-A332-4CEC-BD80-092E9E5C331E}"/>
      </w:docPartPr>
      <w:docPartBody>
        <w:p w:rsidR="00DA059B" w:rsidRDefault="00F349FE" w:rsidP="00F349FE">
          <w:pPr>
            <w:pStyle w:val="768815A93B0644AFAAB125C6FE9C63A7"/>
          </w:pPr>
          <w:r w:rsidRPr="0034220C">
            <w:rPr>
              <w:rStyle w:val="Tekstvantijdelijkeaanduiding"/>
            </w:rPr>
            <w:t>Kies een item.</w:t>
          </w:r>
        </w:p>
      </w:docPartBody>
    </w:docPart>
    <w:docPart>
      <w:docPartPr>
        <w:name w:val="CF298B636AE54973B9DF45E5F56915FE"/>
        <w:category>
          <w:name w:val="Algemeen"/>
          <w:gallery w:val="placeholder"/>
        </w:category>
        <w:types>
          <w:type w:val="bbPlcHdr"/>
        </w:types>
        <w:behaviors>
          <w:behavior w:val="content"/>
        </w:behaviors>
        <w:guid w:val="{9E78CF7B-5E25-4FF7-BD87-C13F50196E84}"/>
      </w:docPartPr>
      <w:docPartBody>
        <w:p w:rsidR="00DA059B" w:rsidRDefault="00F349FE" w:rsidP="00F349FE">
          <w:pPr>
            <w:pStyle w:val="CF298B636AE54973B9DF45E5F56915FE"/>
          </w:pPr>
          <w:r w:rsidRPr="0034220C">
            <w:rPr>
              <w:rStyle w:val="Tekstvantijdelijkeaanduiding"/>
            </w:rPr>
            <w:t>Kies een item.</w:t>
          </w:r>
        </w:p>
      </w:docPartBody>
    </w:docPart>
    <w:docPart>
      <w:docPartPr>
        <w:name w:val="0BDAE98DC3F9409BB8825460A38CA5CD"/>
        <w:category>
          <w:name w:val="Algemeen"/>
          <w:gallery w:val="placeholder"/>
        </w:category>
        <w:types>
          <w:type w:val="bbPlcHdr"/>
        </w:types>
        <w:behaviors>
          <w:behavior w:val="content"/>
        </w:behaviors>
        <w:guid w:val="{3C58B3B2-9FD1-4055-9CB1-F363EBEA5EF9}"/>
      </w:docPartPr>
      <w:docPartBody>
        <w:p w:rsidR="00DA059B" w:rsidRDefault="00F349FE" w:rsidP="00F349FE">
          <w:pPr>
            <w:pStyle w:val="0BDAE98DC3F9409BB8825460A38CA5CD"/>
          </w:pPr>
          <w:r w:rsidRPr="0034220C">
            <w:rPr>
              <w:rStyle w:val="Tekstvantijdelijkeaanduiding"/>
            </w:rPr>
            <w:t>Kies een item.</w:t>
          </w:r>
        </w:p>
      </w:docPartBody>
    </w:docPart>
    <w:docPart>
      <w:docPartPr>
        <w:name w:val="E13B30869EA643C8A0CF655CB875A65E"/>
        <w:category>
          <w:name w:val="Algemeen"/>
          <w:gallery w:val="placeholder"/>
        </w:category>
        <w:types>
          <w:type w:val="bbPlcHdr"/>
        </w:types>
        <w:behaviors>
          <w:behavior w:val="content"/>
        </w:behaviors>
        <w:guid w:val="{CBC54041-8785-4ECB-9F00-F4088B317DAF}"/>
      </w:docPartPr>
      <w:docPartBody>
        <w:p w:rsidR="00DA059B" w:rsidRDefault="00F349FE" w:rsidP="00F349FE">
          <w:pPr>
            <w:pStyle w:val="E13B30869EA643C8A0CF655CB875A65E"/>
          </w:pPr>
          <w:r w:rsidRPr="0034220C">
            <w:rPr>
              <w:rStyle w:val="Tekstvantijdelijkeaanduiding"/>
            </w:rPr>
            <w:t>Kies een item.</w:t>
          </w:r>
        </w:p>
      </w:docPartBody>
    </w:docPart>
    <w:docPart>
      <w:docPartPr>
        <w:name w:val="B451758EDEA5418B870C7430B283BBB6"/>
        <w:category>
          <w:name w:val="Algemeen"/>
          <w:gallery w:val="placeholder"/>
        </w:category>
        <w:types>
          <w:type w:val="bbPlcHdr"/>
        </w:types>
        <w:behaviors>
          <w:behavior w:val="content"/>
        </w:behaviors>
        <w:guid w:val="{AC04EA85-1D01-48BE-A084-8F83B5C171E2}"/>
      </w:docPartPr>
      <w:docPartBody>
        <w:p w:rsidR="00DA059B" w:rsidRDefault="00F349FE" w:rsidP="00F349FE">
          <w:pPr>
            <w:pStyle w:val="B451758EDEA5418B870C7430B283BBB6"/>
          </w:pPr>
          <w:r w:rsidRPr="0034220C">
            <w:rPr>
              <w:rStyle w:val="Tekstvantijdelijkeaanduiding"/>
            </w:rPr>
            <w:t>Kies een item.</w:t>
          </w:r>
        </w:p>
      </w:docPartBody>
    </w:docPart>
    <w:docPart>
      <w:docPartPr>
        <w:name w:val="762728C56882416BADEFE25C3AA21309"/>
        <w:category>
          <w:name w:val="Algemeen"/>
          <w:gallery w:val="placeholder"/>
        </w:category>
        <w:types>
          <w:type w:val="bbPlcHdr"/>
        </w:types>
        <w:behaviors>
          <w:behavior w:val="content"/>
        </w:behaviors>
        <w:guid w:val="{565A2E93-C323-4596-81DF-BB7066286539}"/>
      </w:docPartPr>
      <w:docPartBody>
        <w:p w:rsidR="00DA059B" w:rsidRDefault="00F349FE" w:rsidP="00F349FE">
          <w:pPr>
            <w:pStyle w:val="762728C56882416BADEFE25C3AA21309"/>
          </w:pPr>
          <w:r w:rsidRPr="0034220C">
            <w:rPr>
              <w:rStyle w:val="Tekstvantijdelijkeaanduiding"/>
            </w:rPr>
            <w:t>Kies een item.</w:t>
          </w:r>
        </w:p>
      </w:docPartBody>
    </w:docPart>
    <w:docPart>
      <w:docPartPr>
        <w:name w:val="0709A53A7E004DE6AC1C7F8B3E6F31FC"/>
        <w:category>
          <w:name w:val="Algemeen"/>
          <w:gallery w:val="placeholder"/>
        </w:category>
        <w:types>
          <w:type w:val="bbPlcHdr"/>
        </w:types>
        <w:behaviors>
          <w:behavior w:val="content"/>
        </w:behaviors>
        <w:guid w:val="{4762C829-F830-4BEB-88B9-6D2BBC5F04C6}"/>
      </w:docPartPr>
      <w:docPartBody>
        <w:p w:rsidR="00DA059B" w:rsidRDefault="00F349FE" w:rsidP="00F349FE">
          <w:pPr>
            <w:pStyle w:val="0709A53A7E004DE6AC1C7F8B3E6F31FC"/>
          </w:pPr>
          <w:r w:rsidRPr="0034220C">
            <w:rPr>
              <w:rStyle w:val="Tekstvantijdelijkeaanduiding"/>
            </w:rPr>
            <w:t>Kies een item.</w:t>
          </w:r>
        </w:p>
      </w:docPartBody>
    </w:docPart>
    <w:docPart>
      <w:docPartPr>
        <w:name w:val="795853421A9D4B3884CE1C10F5A5CA32"/>
        <w:category>
          <w:name w:val="Algemeen"/>
          <w:gallery w:val="placeholder"/>
        </w:category>
        <w:types>
          <w:type w:val="bbPlcHdr"/>
        </w:types>
        <w:behaviors>
          <w:behavior w:val="content"/>
        </w:behaviors>
        <w:guid w:val="{1BD959C3-78F4-4AB5-B5E2-4CA48596BF45}"/>
      </w:docPartPr>
      <w:docPartBody>
        <w:p w:rsidR="00DA059B" w:rsidRDefault="00F349FE" w:rsidP="00F349FE">
          <w:pPr>
            <w:pStyle w:val="795853421A9D4B3884CE1C10F5A5CA32"/>
          </w:pPr>
          <w:r w:rsidRPr="0034220C">
            <w:rPr>
              <w:rStyle w:val="Tekstvantijdelijkeaanduiding"/>
            </w:rPr>
            <w:t>Kies een item.</w:t>
          </w:r>
        </w:p>
      </w:docPartBody>
    </w:docPart>
    <w:docPart>
      <w:docPartPr>
        <w:name w:val="CD3C39ECD5D844C3980E5307F6AA2BF3"/>
        <w:category>
          <w:name w:val="Algemeen"/>
          <w:gallery w:val="placeholder"/>
        </w:category>
        <w:types>
          <w:type w:val="bbPlcHdr"/>
        </w:types>
        <w:behaviors>
          <w:behavior w:val="content"/>
        </w:behaviors>
        <w:guid w:val="{82D62485-0A75-4BBB-84E9-E52B48015E94}"/>
      </w:docPartPr>
      <w:docPartBody>
        <w:p w:rsidR="00DA059B" w:rsidRDefault="00F349FE" w:rsidP="00F349FE">
          <w:pPr>
            <w:pStyle w:val="CD3C39ECD5D844C3980E5307F6AA2BF3"/>
          </w:pPr>
          <w:r w:rsidRPr="0034220C">
            <w:rPr>
              <w:rStyle w:val="Tekstvantijdelijkeaanduiding"/>
            </w:rPr>
            <w:t>Kies een item.</w:t>
          </w:r>
        </w:p>
      </w:docPartBody>
    </w:docPart>
    <w:docPart>
      <w:docPartPr>
        <w:name w:val="78A8FA8B4A874DEE8BA49DBCC99E2D1D"/>
        <w:category>
          <w:name w:val="Algemeen"/>
          <w:gallery w:val="placeholder"/>
        </w:category>
        <w:types>
          <w:type w:val="bbPlcHdr"/>
        </w:types>
        <w:behaviors>
          <w:behavior w:val="content"/>
        </w:behaviors>
        <w:guid w:val="{391D558B-48A0-4560-A1D7-B495EE20FB7A}"/>
      </w:docPartPr>
      <w:docPartBody>
        <w:p w:rsidR="00DA059B" w:rsidRDefault="00F349FE" w:rsidP="00F349FE">
          <w:pPr>
            <w:pStyle w:val="78A8FA8B4A874DEE8BA49DBCC99E2D1D"/>
          </w:pPr>
          <w:r w:rsidRPr="0034220C">
            <w:rPr>
              <w:rStyle w:val="Tekstvantijdelijkeaanduiding"/>
            </w:rPr>
            <w:t>Kies een item.</w:t>
          </w:r>
        </w:p>
      </w:docPartBody>
    </w:docPart>
    <w:docPart>
      <w:docPartPr>
        <w:name w:val="A8A072409D9749CEBFFD878E8077B7B7"/>
        <w:category>
          <w:name w:val="Algemeen"/>
          <w:gallery w:val="placeholder"/>
        </w:category>
        <w:types>
          <w:type w:val="bbPlcHdr"/>
        </w:types>
        <w:behaviors>
          <w:behavior w:val="content"/>
        </w:behaviors>
        <w:guid w:val="{054B9520-22B3-4229-863C-CFA486C10AE7}"/>
      </w:docPartPr>
      <w:docPartBody>
        <w:p w:rsidR="00DA059B" w:rsidRDefault="00F349FE" w:rsidP="00F349FE">
          <w:pPr>
            <w:pStyle w:val="A8A072409D9749CEBFFD878E8077B7B7"/>
          </w:pPr>
          <w:r w:rsidRPr="0034220C">
            <w:rPr>
              <w:rStyle w:val="Tekstvantijdelijkeaanduiding"/>
            </w:rPr>
            <w:t>Kies een item.</w:t>
          </w:r>
        </w:p>
      </w:docPartBody>
    </w:docPart>
    <w:docPart>
      <w:docPartPr>
        <w:name w:val="29D8E58F27C1449284B89F298B4FF910"/>
        <w:category>
          <w:name w:val="Algemeen"/>
          <w:gallery w:val="placeholder"/>
        </w:category>
        <w:types>
          <w:type w:val="bbPlcHdr"/>
        </w:types>
        <w:behaviors>
          <w:behavior w:val="content"/>
        </w:behaviors>
        <w:guid w:val="{F8AD2894-C466-4A5F-910D-A90B1D02A56D}"/>
      </w:docPartPr>
      <w:docPartBody>
        <w:p w:rsidR="00DA059B" w:rsidRDefault="00F349FE" w:rsidP="00F349FE">
          <w:pPr>
            <w:pStyle w:val="29D8E58F27C1449284B89F298B4FF910"/>
          </w:pPr>
          <w:r w:rsidRPr="0034220C">
            <w:rPr>
              <w:rStyle w:val="Tekstvantijdelijkeaanduiding"/>
            </w:rPr>
            <w:t>Kies een item.</w:t>
          </w:r>
        </w:p>
      </w:docPartBody>
    </w:docPart>
    <w:docPart>
      <w:docPartPr>
        <w:name w:val="5C367053B71F413182C330B5221A0B13"/>
        <w:category>
          <w:name w:val="Algemeen"/>
          <w:gallery w:val="placeholder"/>
        </w:category>
        <w:types>
          <w:type w:val="bbPlcHdr"/>
        </w:types>
        <w:behaviors>
          <w:behavior w:val="content"/>
        </w:behaviors>
        <w:guid w:val="{25E60949-4FEA-4568-93CC-D6546D223336}"/>
      </w:docPartPr>
      <w:docPartBody>
        <w:p w:rsidR="00DA059B" w:rsidRDefault="00F349FE" w:rsidP="00F349FE">
          <w:pPr>
            <w:pStyle w:val="5C367053B71F413182C330B5221A0B13"/>
          </w:pPr>
          <w:r w:rsidRPr="0034220C">
            <w:rPr>
              <w:rStyle w:val="Tekstvantijdelijkeaanduiding"/>
            </w:rPr>
            <w:t>Kies een item.</w:t>
          </w:r>
        </w:p>
      </w:docPartBody>
    </w:docPart>
    <w:docPart>
      <w:docPartPr>
        <w:name w:val="D4CC18FA95344409BAB7C2F9E3C428A8"/>
        <w:category>
          <w:name w:val="Algemeen"/>
          <w:gallery w:val="placeholder"/>
        </w:category>
        <w:types>
          <w:type w:val="bbPlcHdr"/>
        </w:types>
        <w:behaviors>
          <w:behavior w:val="content"/>
        </w:behaviors>
        <w:guid w:val="{DC27891C-C156-4C7F-A2D9-F91BF4F157A6}"/>
      </w:docPartPr>
      <w:docPartBody>
        <w:p w:rsidR="00DA059B" w:rsidRDefault="00F349FE" w:rsidP="00F349FE">
          <w:pPr>
            <w:pStyle w:val="D4CC18FA95344409BAB7C2F9E3C428A8"/>
          </w:pPr>
          <w:r w:rsidRPr="0034220C">
            <w:rPr>
              <w:rStyle w:val="Tekstvantijdelijkeaanduiding"/>
            </w:rPr>
            <w:t>Kies een item.</w:t>
          </w:r>
        </w:p>
      </w:docPartBody>
    </w:docPart>
    <w:docPart>
      <w:docPartPr>
        <w:name w:val="C7B697A62FBD4AE38C811D4649F07509"/>
        <w:category>
          <w:name w:val="Algemeen"/>
          <w:gallery w:val="placeholder"/>
        </w:category>
        <w:types>
          <w:type w:val="bbPlcHdr"/>
        </w:types>
        <w:behaviors>
          <w:behavior w:val="content"/>
        </w:behaviors>
        <w:guid w:val="{404BB525-E8BB-496B-9649-5C14FE70ECFE}"/>
      </w:docPartPr>
      <w:docPartBody>
        <w:p w:rsidR="00DA059B" w:rsidRDefault="00F349FE" w:rsidP="00F349FE">
          <w:pPr>
            <w:pStyle w:val="C7B697A62FBD4AE38C811D4649F07509"/>
          </w:pPr>
          <w:r w:rsidRPr="0034220C">
            <w:rPr>
              <w:rStyle w:val="Tekstvantijdelijkeaanduiding"/>
            </w:rPr>
            <w:t>Kies een item.</w:t>
          </w:r>
        </w:p>
      </w:docPartBody>
    </w:docPart>
    <w:docPart>
      <w:docPartPr>
        <w:name w:val="913B271DBDC74050BE43974DA2F102FF"/>
        <w:category>
          <w:name w:val="Algemeen"/>
          <w:gallery w:val="placeholder"/>
        </w:category>
        <w:types>
          <w:type w:val="bbPlcHdr"/>
        </w:types>
        <w:behaviors>
          <w:behavior w:val="content"/>
        </w:behaviors>
        <w:guid w:val="{5CB15992-A574-442E-82DB-D62ECFB0BBDB}"/>
      </w:docPartPr>
      <w:docPartBody>
        <w:p w:rsidR="00DA059B" w:rsidRDefault="00F349FE" w:rsidP="00F349FE">
          <w:pPr>
            <w:pStyle w:val="913B271DBDC74050BE43974DA2F102FF"/>
          </w:pPr>
          <w:r w:rsidRPr="0034220C">
            <w:rPr>
              <w:rStyle w:val="Tekstvantijdelijkeaanduiding"/>
            </w:rPr>
            <w:t>Kies een item.</w:t>
          </w:r>
        </w:p>
      </w:docPartBody>
    </w:docPart>
    <w:docPart>
      <w:docPartPr>
        <w:name w:val="BBFBC445C9E74444AEF0D180065DF7F0"/>
        <w:category>
          <w:name w:val="Algemeen"/>
          <w:gallery w:val="placeholder"/>
        </w:category>
        <w:types>
          <w:type w:val="bbPlcHdr"/>
        </w:types>
        <w:behaviors>
          <w:behavior w:val="content"/>
        </w:behaviors>
        <w:guid w:val="{16FF90E1-2941-4CF1-B532-436AEA4C1F7A}"/>
      </w:docPartPr>
      <w:docPartBody>
        <w:p w:rsidR="00DA059B" w:rsidRDefault="00F349FE" w:rsidP="00F349FE">
          <w:pPr>
            <w:pStyle w:val="BBFBC445C9E74444AEF0D180065DF7F0"/>
          </w:pPr>
          <w:r w:rsidRPr="0034220C">
            <w:rPr>
              <w:rStyle w:val="Tekstvantijdelijkeaanduiding"/>
            </w:rPr>
            <w:t>Kies een item.</w:t>
          </w:r>
        </w:p>
      </w:docPartBody>
    </w:docPart>
    <w:docPart>
      <w:docPartPr>
        <w:name w:val="356B1EB8A3804AB893DB50F6CB3B4844"/>
        <w:category>
          <w:name w:val="Algemeen"/>
          <w:gallery w:val="placeholder"/>
        </w:category>
        <w:types>
          <w:type w:val="bbPlcHdr"/>
        </w:types>
        <w:behaviors>
          <w:behavior w:val="content"/>
        </w:behaviors>
        <w:guid w:val="{6712B6E3-86AD-4E79-9813-867F7B400895}"/>
      </w:docPartPr>
      <w:docPartBody>
        <w:p w:rsidR="00DA059B" w:rsidRDefault="00F349FE" w:rsidP="00F349FE">
          <w:pPr>
            <w:pStyle w:val="356B1EB8A3804AB893DB50F6CB3B4844"/>
          </w:pPr>
          <w:r w:rsidRPr="0034220C">
            <w:rPr>
              <w:rStyle w:val="Tekstvantijdelijkeaanduiding"/>
            </w:rPr>
            <w:t>Kies een item.</w:t>
          </w:r>
        </w:p>
      </w:docPartBody>
    </w:docPart>
    <w:docPart>
      <w:docPartPr>
        <w:name w:val="535D4B1DE9CE4D799D0A2D1075B6DB73"/>
        <w:category>
          <w:name w:val="Algemeen"/>
          <w:gallery w:val="placeholder"/>
        </w:category>
        <w:types>
          <w:type w:val="bbPlcHdr"/>
        </w:types>
        <w:behaviors>
          <w:behavior w:val="content"/>
        </w:behaviors>
        <w:guid w:val="{E091806B-B273-4991-9D5C-D7D72329D1EE}"/>
      </w:docPartPr>
      <w:docPartBody>
        <w:p w:rsidR="00DA059B" w:rsidRDefault="00F349FE" w:rsidP="00F349FE">
          <w:pPr>
            <w:pStyle w:val="535D4B1DE9CE4D799D0A2D1075B6DB73"/>
          </w:pPr>
          <w:r w:rsidRPr="0034220C">
            <w:rPr>
              <w:rStyle w:val="Tekstvantijdelijkeaanduiding"/>
            </w:rPr>
            <w:t>Kies een item.</w:t>
          </w:r>
        </w:p>
      </w:docPartBody>
    </w:docPart>
    <w:docPart>
      <w:docPartPr>
        <w:name w:val="E0582430CEE648D29CF69A3A996A3FD4"/>
        <w:category>
          <w:name w:val="Algemeen"/>
          <w:gallery w:val="placeholder"/>
        </w:category>
        <w:types>
          <w:type w:val="bbPlcHdr"/>
        </w:types>
        <w:behaviors>
          <w:behavior w:val="content"/>
        </w:behaviors>
        <w:guid w:val="{5EC399EF-924B-439C-8DBC-7E63F331FB8A}"/>
      </w:docPartPr>
      <w:docPartBody>
        <w:p w:rsidR="00DA059B" w:rsidRDefault="00F349FE" w:rsidP="00F349FE">
          <w:pPr>
            <w:pStyle w:val="E0582430CEE648D29CF69A3A996A3FD4"/>
          </w:pPr>
          <w:r w:rsidRPr="0034220C">
            <w:rPr>
              <w:rStyle w:val="Tekstvantijdelijkeaanduiding"/>
            </w:rPr>
            <w:t>Kies een item.</w:t>
          </w:r>
        </w:p>
      </w:docPartBody>
    </w:docPart>
    <w:docPart>
      <w:docPartPr>
        <w:name w:val="F078319DDA5E42AF98BFFF76D31D0DFA"/>
        <w:category>
          <w:name w:val="Algemeen"/>
          <w:gallery w:val="placeholder"/>
        </w:category>
        <w:types>
          <w:type w:val="bbPlcHdr"/>
        </w:types>
        <w:behaviors>
          <w:behavior w:val="content"/>
        </w:behaviors>
        <w:guid w:val="{DCA2E356-2ED4-4B62-B980-1B8743729095}"/>
      </w:docPartPr>
      <w:docPartBody>
        <w:p w:rsidR="00DA059B" w:rsidRDefault="00F349FE" w:rsidP="00F349FE">
          <w:pPr>
            <w:pStyle w:val="F078319DDA5E42AF98BFFF76D31D0DFA"/>
          </w:pPr>
          <w:r w:rsidRPr="0034220C">
            <w:rPr>
              <w:rStyle w:val="Tekstvantijdelijkeaanduiding"/>
            </w:rPr>
            <w:t>Kies een item.</w:t>
          </w:r>
        </w:p>
      </w:docPartBody>
    </w:docPart>
    <w:docPart>
      <w:docPartPr>
        <w:name w:val="4803D1C80BD64F4DB0AAB370C597708A"/>
        <w:category>
          <w:name w:val="Algemeen"/>
          <w:gallery w:val="placeholder"/>
        </w:category>
        <w:types>
          <w:type w:val="bbPlcHdr"/>
        </w:types>
        <w:behaviors>
          <w:behavior w:val="content"/>
        </w:behaviors>
        <w:guid w:val="{7DB281A7-24AF-4077-879E-8D91396A0745}"/>
      </w:docPartPr>
      <w:docPartBody>
        <w:p w:rsidR="00DA059B" w:rsidRDefault="00F349FE" w:rsidP="00F349FE">
          <w:pPr>
            <w:pStyle w:val="4803D1C80BD64F4DB0AAB370C597708A"/>
          </w:pPr>
          <w:r w:rsidRPr="0034220C">
            <w:rPr>
              <w:rStyle w:val="Tekstvantijdelijkeaanduiding"/>
            </w:rPr>
            <w:t>Kies een item.</w:t>
          </w:r>
        </w:p>
      </w:docPartBody>
    </w:docPart>
    <w:docPart>
      <w:docPartPr>
        <w:name w:val="AC4C50FC41FA4E28A5C2DE2B2B96E86C"/>
        <w:category>
          <w:name w:val="Algemeen"/>
          <w:gallery w:val="placeholder"/>
        </w:category>
        <w:types>
          <w:type w:val="bbPlcHdr"/>
        </w:types>
        <w:behaviors>
          <w:behavior w:val="content"/>
        </w:behaviors>
        <w:guid w:val="{9DBB0459-E11F-4449-8D55-336FCCD2E072}"/>
      </w:docPartPr>
      <w:docPartBody>
        <w:p w:rsidR="00DA059B" w:rsidRDefault="00F349FE" w:rsidP="00F349FE">
          <w:pPr>
            <w:pStyle w:val="AC4C50FC41FA4E28A5C2DE2B2B96E86C"/>
          </w:pPr>
          <w:r w:rsidRPr="0034220C">
            <w:rPr>
              <w:rStyle w:val="Tekstvantijdelijkeaanduiding"/>
            </w:rPr>
            <w:t>Kies een item.</w:t>
          </w:r>
        </w:p>
      </w:docPartBody>
    </w:docPart>
    <w:docPart>
      <w:docPartPr>
        <w:name w:val="554DA6DF2FB347D197302BC31D8CD0D9"/>
        <w:category>
          <w:name w:val="Algemeen"/>
          <w:gallery w:val="placeholder"/>
        </w:category>
        <w:types>
          <w:type w:val="bbPlcHdr"/>
        </w:types>
        <w:behaviors>
          <w:behavior w:val="content"/>
        </w:behaviors>
        <w:guid w:val="{5693C2C0-5009-4A51-9C01-56E318A63D02}"/>
      </w:docPartPr>
      <w:docPartBody>
        <w:p w:rsidR="00DA059B" w:rsidRDefault="00F349FE" w:rsidP="00F349FE">
          <w:pPr>
            <w:pStyle w:val="554DA6DF2FB347D197302BC31D8CD0D9"/>
          </w:pPr>
          <w:r w:rsidRPr="0034220C">
            <w:rPr>
              <w:rStyle w:val="Tekstvantijdelijkeaanduiding"/>
            </w:rPr>
            <w:t>Kies een item.</w:t>
          </w:r>
        </w:p>
      </w:docPartBody>
    </w:docPart>
    <w:docPart>
      <w:docPartPr>
        <w:name w:val="8D0DA374E548458CB3EFCA44621F4DA6"/>
        <w:category>
          <w:name w:val="Algemeen"/>
          <w:gallery w:val="placeholder"/>
        </w:category>
        <w:types>
          <w:type w:val="bbPlcHdr"/>
        </w:types>
        <w:behaviors>
          <w:behavior w:val="content"/>
        </w:behaviors>
        <w:guid w:val="{A03A0D3F-538A-4999-97DA-73A5EC082B6C}"/>
      </w:docPartPr>
      <w:docPartBody>
        <w:p w:rsidR="00DA059B" w:rsidRDefault="00F349FE" w:rsidP="00F349FE">
          <w:pPr>
            <w:pStyle w:val="8D0DA374E548458CB3EFCA44621F4DA6"/>
          </w:pPr>
          <w:r w:rsidRPr="0034220C">
            <w:rPr>
              <w:rStyle w:val="Tekstvantijdelijkeaanduiding"/>
            </w:rPr>
            <w:t>Kies een item.</w:t>
          </w:r>
        </w:p>
      </w:docPartBody>
    </w:docPart>
    <w:docPart>
      <w:docPartPr>
        <w:name w:val="A11AF17F3E164911AD62DF02AB4730E5"/>
        <w:category>
          <w:name w:val="Algemeen"/>
          <w:gallery w:val="placeholder"/>
        </w:category>
        <w:types>
          <w:type w:val="bbPlcHdr"/>
        </w:types>
        <w:behaviors>
          <w:behavior w:val="content"/>
        </w:behaviors>
        <w:guid w:val="{10396927-BC0E-469F-9245-FFE2B2D1F462}"/>
      </w:docPartPr>
      <w:docPartBody>
        <w:p w:rsidR="00DA059B" w:rsidRDefault="00F349FE" w:rsidP="00F349FE">
          <w:pPr>
            <w:pStyle w:val="A11AF17F3E164911AD62DF02AB4730E5"/>
          </w:pPr>
          <w:r w:rsidRPr="0034220C">
            <w:rPr>
              <w:rStyle w:val="Tekstvantijdelijkeaanduiding"/>
            </w:rPr>
            <w:t>Kies een item.</w:t>
          </w:r>
        </w:p>
      </w:docPartBody>
    </w:docPart>
    <w:docPart>
      <w:docPartPr>
        <w:name w:val="A6228BB76F1241248302ED256997384B"/>
        <w:category>
          <w:name w:val="Algemeen"/>
          <w:gallery w:val="placeholder"/>
        </w:category>
        <w:types>
          <w:type w:val="bbPlcHdr"/>
        </w:types>
        <w:behaviors>
          <w:behavior w:val="content"/>
        </w:behaviors>
        <w:guid w:val="{BE7BF4D1-5DF1-4097-9BFF-44FA4B278060}"/>
      </w:docPartPr>
      <w:docPartBody>
        <w:p w:rsidR="00DA059B" w:rsidRDefault="00F349FE" w:rsidP="00F349FE">
          <w:pPr>
            <w:pStyle w:val="A6228BB76F1241248302ED256997384B"/>
          </w:pPr>
          <w:r w:rsidRPr="0034220C">
            <w:rPr>
              <w:rStyle w:val="Tekstvantijdelijkeaanduiding"/>
            </w:rPr>
            <w:t>Kies een item.</w:t>
          </w:r>
        </w:p>
      </w:docPartBody>
    </w:docPart>
    <w:docPart>
      <w:docPartPr>
        <w:name w:val="980DFEB31F514435870EC4EF781347A9"/>
        <w:category>
          <w:name w:val="Algemeen"/>
          <w:gallery w:val="placeholder"/>
        </w:category>
        <w:types>
          <w:type w:val="bbPlcHdr"/>
        </w:types>
        <w:behaviors>
          <w:behavior w:val="content"/>
        </w:behaviors>
        <w:guid w:val="{F4856D6F-DBC3-4281-B542-AAED2655B100}"/>
      </w:docPartPr>
      <w:docPartBody>
        <w:p w:rsidR="00DA059B" w:rsidRDefault="00F349FE" w:rsidP="00F349FE">
          <w:pPr>
            <w:pStyle w:val="980DFEB31F514435870EC4EF781347A9"/>
          </w:pPr>
          <w:r w:rsidRPr="0034220C">
            <w:rPr>
              <w:rStyle w:val="Tekstvantijdelijkeaanduiding"/>
            </w:rPr>
            <w:t>Kies een item.</w:t>
          </w:r>
        </w:p>
      </w:docPartBody>
    </w:docPart>
    <w:docPart>
      <w:docPartPr>
        <w:name w:val="1A92D58BCFE34A13889F748C4C3A3D04"/>
        <w:category>
          <w:name w:val="Algemeen"/>
          <w:gallery w:val="placeholder"/>
        </w:category>
        <w:types>
          <w:type w:val="bbPlcHdr"/>
        </w:types>
        <w:behaviors>
          <w:behavior w:val="content"/>
        </w:behaviors>
        <w:guid w:val="{B9544EB1-EEE8-442D-A377-BE19AF894B72}"/>
      </w:docPartPr>
      <w:docPartBody>
        <w:p w:rsidR="00DA059B" w:rsidRDefault="00F349FE" w:rsidP="00F349FE">
          <w:pPr>
            <w:pStyle w:val="1A92D58BCFE34A13889F748C4C3A3D04"/>
          </w:pPr>
          <w:r w:rsidRPr="0034220C">
            <w:rPr>
              <w:rStyle w:val="Tekstvantijdelijkeaanduiding"/>
            </w:rPr>
            <w:t>Kies een item.</w:t>
          </w:r>
        </w:p>
      </w:docPartBody>
    </w:docPart>
    <w:docPart>
      <w:docPartPr>
        <w:name w:val="783326DDEE544776BDC68F3E024928C1"/>
        <w:category>
          <w:name w:val="Algemeen"/>
          <w:gallery w:val="placeholder"/>
        </w:category>
        <w:types>
          <w:type w:val="bbPlcHdr"/>
        </w:types>
        <w:behaviors>
          <w:behavior w:val="content"/>
        </w:behaviors>
        <w:guid w:val="{6AA50A2F-F1BD-4055-A079-A23FA77317C4}"/>
      </w:docPartPr>
      <w:docPartBody>
        <w:p w:rsidR="00DA059B" w:rsidRDefault="00F349FE" w:rsidP="00F349FE">
          <w:pPr>
            <w:pStyle w:val="783326DDEE544776BDC68F3E024928C1"/>
          </w:pPr>
          <w:r w:rsidRPr="0034220C">
            <w:rPr>
              <w:rStyle w:val="Tekstvantijdelijkeaanduiding"/>
            </w:rPr>
            <w:t>Kies een item.</w:t>
          </w:r>
        </w:p>
      </w:docPartBody>
    </w:docPart>
    <w:docPart>
      <w:docPartPr>
        <w:name w:val="906C03B42B9E42859D6BFC51AE1CB6EC"/>
        <w:category>
          <w:name w:val="Algemeen"/>
          <w:gallery w:val="placeholder"/>
        </w:category>
        <w:types>
          <w:type w:val="bbPlcHdr"/>
        </w:types>
        <w:behaviors>
          <w:behavior w:val="content"/>
        </w:behaviors>
        <w:guid w:val="{67945D8E-70C8-4161-963B-1E7CA2499156}"/>
      </w:docPartPr>
      <w:docPartBody>
        <w:p w:rsidR="00DA059B" w:rsidRDefault="00F349FE" w:rsidP="00F349FE">
          <w:pPr>
            <w:pStyle w:val="906C03B42B9E42859D6BFC51AE1CB6EC"/>
          </w:pPr>
          <w:r w:rsidRPr="0034220C">
            <w:rPr>
              <w:rStyle w:val="Tekstvantijdelijkeaanduiding"/>
            </w:rPr>
            <w:t>Kies een item.</w:t>
          </w:r>
        </w:p>
      </w:docPartBody>
    </w:docPart>
    <w:docPart>
      <w:docPartPr>
        <w:name w:val="1914603F2D1442D2B6477A78F883CD96"/>
        <w:category>
          <w:name w:val="Algemeen"/>
          <w:gallery w:val="placeholder"/>
        </w:category>
        <w:types>
          <w:type w:val="bbPlcHdr"/>
        </w:types>
        <w:behaviors>
          <w:behavior w:val="content"/>
        </w:behaviors>
        <w:guid w:val="{E3488218-428B-4EF0-B439-A75EF3154C63}"/>
      </w:docPartPr>
      <w:docPartBody>
        <w:p w:rsidR="00DA059B" w:rsidRDefault="00F349FE" w:rsidP="00F349FE">
          <w:pPr>
            <w:pStyle w:val="1914603F2D1442D2B6477A78F883CD96"/>
          </w:pPr>
          <w:r w:rsidRPr="0034220C">
            <w:rPr>
              <w:rStyle w:val="Tekstvantijdelijkeaanduiding"/>
            </w:rPr>
            <w:t>Kies een item.</w:t>
          </w:r>
        </w:p>
      </w:docPartBody>
    </w:docPart>
    <w:docPart>
      <w:docPartPr>
        <w:name w:val="C03D3E86C28C44C4A8C901AD476C0809"/>
        <w:category>
          <w:name w:val="Algemeen"/>
          <w:gallery w:val="placeholder"/>
        </w:category>
        <w:types>
          <w:type w:val="bbPlcHdr"/>
        </w:types>
        <w:behaviors>
          <w:behavior w:val="content"/>
        </w:behaviors>
        <w:guid w:val="{4368713B-C41C-42A5-BAC2-ECCEC812D9B9}"/>
      </w:docPartPr>
      <w:docPartBody>
        <w:p w:rsidR="00DA059B" w:rsidRDefault="00F349FE" w:rsidP="00F349FE">
          <w:pPr>
            <w:pStyle w:val="C03D3E86C28C44C4A8C901AD476C0809"/>
          </w:pPr>
          <w:r w:rsidRPr="0034220C">
            <w:rPr>
              <w:rStyle w:val="Tekstvantijdelijkeaanduiding"/>
            </w:rPr>
            <w:t>Kies een item.</w:t>
          </w:r>
        </w:p>
      </w:docPartBody>
    </w:docPart>
    <w:docPart>
      <w:docPartPr>
        <w:name w:val="C5668EADC00E488EA02028ABC1510E46"/>
        <w:category>
          <w:name w:val="Algemeen"/>
          <w:gallery w:val="placeholder"/>
        </w:category>
        <w:types>
          <w:type w:val="bbPlcHdr"/>
        </w:types>
        <w:behaviors>
          <w:behavior w:val="content"/>
        </w:behaviors>
        <w:guid w:val="{EECE2CDE-7C80-41D2-BFF6-59064DC2B4D5}"/>
      </w:docPartPr>
      <w:docPartBody>
        <w:p w:rsidR="00DA059B" w:rsidRDefault="00F349FE" w:rsidP="00F349FE">
          <w:pPr>
            <w:pStyle w:val="C5668EADC00E488EA02028ABC1510E46"/>
          </w:pPr>
          <w:r w:rsidRPr="0034220C">
            <w:rPr>
              <w:rStyle w:val="Tekstvantijdelijkeaanduiding"/>
            </w:rPr>
            <w:t>Kies een item.</w:t>
          </w:r>
        </w:p>
      </w:docPartBody>
    </w:docPart>
    <w:docPart>
      <w:docPartPr>
        <w:name w:val="B8D40B932B1A408E9A03AB7C6683B737"/>
        <w:category>
          <w:name w:val="Algemeen"/>
          <w:gallery w:val="placeholder"/>
        </w:category>
        <w:types>
          <w:type w:val="bbPlcHdr"/>
        </w:types>
        <w:behaviors>
          <w:behavior w:val="content"/>
        </w:behaviors>
        <w:guid w:val="{D09FE11C-5A40-4005-BD39-C6F79BCABA0B}"/>
      </w:docPartPr>
      <w:docPartBody>
        <w:p w:rsidR="00DA059B" w:rsidRDefault="00F349FE" w:rsidP="00F349FE">
          <w:pPr>
            <w:pStyle w:val="B8D40B932B1A408E9A03AB7C6683B737"/>
          </w:pPr>
          <w:r w:rsidRPr="0034220C">
            <w:rPr>
              <w:rStyle w:val="Tekstvantijdelijkeaanduiding"/>
            </w:rPr>
            <w:t>Kies een item.</w:t>
          </w:r>
        </w:p>
      </w:docPartBody>
    </w:docPart>
    <w:docPart>
      <w:docPartPr>
        <w:name w:val="8D757C6C09DB40E0AD50744403931134"/>
        <w:category>
          <w:name w:val="Algemeen"/>
          <w:gallery w:val="placeholder"/>
        </w:category>
        <w:types>
          <w:type w:val="bbPlcHdr"/>
        </w:types>
        <w:behaviors>
          <w:behavior w:val="content"/>
        </w:behaviors>
        <w:guid w:val="{7CA5DB99-8EF3-4FFF-AB7A-667803F7244E}"/>
      </w:docPartPr>
      <w:docPartBody>
        <w:p w:rsidR="00DA059B" w:rsidRDefault="00F349FE" w:rsidP="00F349FE">
          <w:pPr>
            <w:pStyle w:val="8D757C6C09DB40E0AD50744403931134"/>
          </w:pPr>
          <w:r w:rsidRPr="0034220C">
            <w:rPr>
              <w:rStyle w:val="Tekstvantijdelijkeaanduiding"/>
            </w:rPr>
            <w:t>Kies een item.</w:t>
          </w:r>
        </w:p>
      </w:docPartBody>
    </w:docPart>
    <w:docPart>
      <w:docPartPr>
        <w:name w:val="BABB179A6E3843E982047E1560D6B0D8"/>
        <w:category>
          <w:name w:val="Algemeen"/>
          <w:gallery w:val="placeholder"/>
        </w:category>
        <w:types>
          <w:type w:val="bbPlcHdr"/>
        </w:types>
        <w:behaviors>
          <w:behavior w:val="content"/>
        </w:behaviors>
        <w:guid w:val="{9D9597FD-B850-4D41-BDE6-AB4CFBE99365}"/>
      </w:docPartPr>
      <w:docPartBody>
        <w:p w:rsidR="00DA059B" w:rsidRDefault="00F349FE" w:rsidP="00F349FE">
          <w:pPr>
            <w:pStyle w:val="BABB179A6E3843E982047E1560D6B0D8"/>
          </w:pPr>
          <w:r w:rsidRPr="0034220C">
            <w:rPr>
              <w:rStyle w:val="Tekstvantijdelijkeaanduiding"/>
            </w:rPr>
            <w:t>Kies een item.</w:t>
          </w:r>
        </w:p>
      </w:docPartBody>
    </w:docPart>
    <w:docPart>
      <w:docPartPr>
        <w:name w:val="5067E93885A749248470243D95738D7E"/>
        <w:category>
          <w:name w:val="Algemeen"/>
          <w:gallery w:val="placeholder"/>
        </w:category>
        <w:types>
          <w:type w:val="bbPlcHdr"/>
        </w:types>
        <w:behaviors>
          <w:behavior w:val="content"/>
        </w:behaviors>
        <w:guid w:val="{C2BAF3CB-415E-49A5-8A8B-B4D6F94050DC}"/>
      </w:docPartPr>
      <w:docPartBody>
        <w:p w:rsidR="00DA059B" w:rsidRDefault="00F349FE" w:rsidP="00F349FE">
          <w:pPr>
            <w:pStyle w:val="5067E93885A749248470243D95738D7E"/>
          </w:pPr>
          <w:r w:rsidRPr="0034220C">
            <w:rPr>
              <w:rStyle w:val="Tekstvantijdelijkeaanduiding"/>
            </w:rPr>
            <w:t>Kies een item.</w:t>
          </w:r>
        </w:p>
      </w:docPartBody>
    </w:docPart>
    <w:docPart>
      <w:docPartPr>
        <w:name w:val="8977B7B83D7D4F008CC77EC0DD292474"/>
        <w:category>
          <w:name w:val="Algemeen"/>
          <w:gallery w:val="placeholder"/>
        </w:category>
        <w:types>
          <w:type w:val="bbPlcHdr"/>
        </w:types>
        <w:behaviors>
          <w:behavior w:val="content"/>
        </w:behaviors>
        <w:guid w:val="{AADF0055-B3A5-4F54-ADF7-C658318A0791}"/>
      </w:docPartPr>
      <w:docPartBody>
        <w:p w:rsidR="00DA059B" w:rsidRDefault="00F349FE" w:rsidP="00F349FE">
          <w:pPr>
            <w:pStyle w:val="8977B7B83D7D4F008CC77EC0DD292474"/>
          </w:pPr>
          <w:r w:rsidRPr="0034220C">
            <w:rPr>
              <w:rStyle w:val="Tekstvantijdelijkeaanduiding"/>
            </w:rPr>
            <w:t>Kies een item.</w:t>
          </w:r>
        </w:p>
      </w:docPartBody>
    </w:docPart>
    <w:docPart>
      <w:docPartPr>
        <w:name w:val="CB8BECFD22AC4262BE47EA14CD94AC4D"/>
        <w:category>
          <w:name w:val="Algemeen"/>
          <w:gallery w:val="placeholder"/>
        </w:category>
        <w:types>
          <w:type w:val="bbPlcHdr"/>
        </w:types>
        <w:behaviors>
          <w:behavior w:val="content"/>
        </w:behaviors>
        <w:guid w:val="{1141B818-2436-4C17-B92D-B4FEF391E52E}"/>
      </w:docPartPr>
      <w:docPartBody>
        <w:p w:rsidR="00DA059B" w:rsidRDefault="00F349FE" w:rsidP="00F349FE">
          <w:pPr>
            <w:pStyle w:val="CB8BECFD22AC4262BE47EA14CD94AC4D"/>
          </w:pPr>
          <w:r w:rsidRPr="0034220C">
            <w:rPr>
              <w:rStyle w:val="Tekstvantijdelijkeaanduiding"/>
            </w:rPr>
            <w:t>Kies een item.</w:t>
          </w:r>
        </w:p>
      </w:docPartBody>
    </w:docPart>
    <w:docPart>
      <w:docPartPr>
        <w:name w:val="B4A3CEF641F2482EA34451BA58D8D110"/>
        <w:category>
          <w:name w:val="Algemeen"/>
          <w:gallery w:val="placeholder"/>
        </w:category>
        <w:types>
          <w:type w:val="bbPlcHdr"/>
        </w:types>
        <w:behaviors>
          <w:behavior w:val="content"/>
        </w:behaviors>
        <w:guid w:val="{8F2EBDD4-71EA-49C9-9535-090142CBD580}"/>
      </w:docPartPr>
      <w:docPartBody>
        <w:p w:rsidR="00DA059B" w:rsidRDefault="00F349FE" w:rsidP="00F349FE">
          <w:pPr>
            <w:pStyle w:val="B4A3CEF641F2482EA34451BA58D8D110"/>
          </w:pPr>
          <w:r w:rsidRPr="0034220C">
            <w:rPr>
              <w:rStyle w:val="Tekstvantijdelijkeaanduiding"/>
            </w:rPr>
            <w:t>Kies een item.</w:t>
          </w:r>
        </w:p>
      </w:docPartBody>
    </w:docPart>
    <w:docPart>
      <w:docPartPr>
        <w:name w:val="4705FA9B71E748D193BA89612638A55C"/>
        <w:category>
          <w:name w:val="Algemeen"/>
          <w:gallery w:val="placeholder"/>
        </w:category>
        <w:types>
          <w:type w:val="bbPlcHdr"/>
        </w:types>
        <w:behaviors>
          <w:behavior w:val="content"/>
        </w:behaviors>
        <w:guid w:val="{33FE952C-441A-419D-BA23-0A1FF83239D9}"/>
      </w:docPartPr>
      <w:docPartBody>
        <w:p w:rsidR="00DA059B" w:rsidRDefault="00F349FE" w:rsidP="00F349FE">
          <w:pPr>
            <w:pStyle w:val="4705FA9B71E748D193BA89612638A55C"/>
          </w:pPr>
          <w:r w:rsidRPr="0034220C">
            <w:rPr>
              <w:rStyle w:val="Tekstvantijdelijkeaanduiding"/>
            </w:rPr>
            <w:t>Kies een item.</w:t>
          </w:r>
        </w:p>
      </w:docPartBody>
    </w:docPart>
    <w:docPart>
      <w:docPartPr>
        <w:name w:val="28DECED4DF0A4A44B69B4DB7B38952BC"/>
        <w:category>
          <w:name w:val="Algemeen"/>
          <w:gallery w:val="placeholder"/>
        </w:category>
        <w:types>
          <w:type w:val="bbPlcHdr"/>
        </w:types>
        <w:behaviors>
          <w:behavior w:val="content"/>
        </w:behaviors>
        <w:guid w:val="{61D48D0A-040C-484A-AC4C-45DA70EE17F4}"/>
      </w:docPartPr>
      <w:docPartBody>
        <w:p w:rsidR="00DA059B" w:rsidRDefault="00F349FE" w:rsidP="00F349FE">
          <w:pPr>
            <w:pStyle w:val="28DECED4DF0A4A44B69B4DB7B38952BC"/>
          </w:pPr>
          <w:r w:rsidRPr="0034220C">
            <w:rPr>
              <w:rStyle w:val="Tekstvantijdelijkeaanduiding"/>
            </w:rPr>
            <w:t>Kies een item.</w:t>
          </w:r>
        </w:p>
      </w:docPartBody>
    </w:docPart>
    <w:docPart>
      <w:docPartPr>
        <w:name w:val="8AEFE91D80A24784A6A8ECAE97F85688"/>
        <w:category>
          <w:name w:val="Algemeen"/>
          <w:gallery w:val="placeholder"/>
        </w:category>
        <w:types>
          <w:type w:val="bbPlcHdr"/>
        </w:types>
        <w:behaviors>
          <w:behavior w:val="content"/>
        </w:behaviors>
        <w:guid w:val="{F05F99B3-2D95-4D73-880D-4554F9A870A1}"/>
      </w:docPartPr>
      <w:docPartBody>
        <w:p w:rsidR="00DA059B" w:rsidRDefault="00F349FE" w:rsidP="00F349FE">
          <w:pPr>
            <w:pStyle w:val="8AEFE91D80A24784A6A8ECAE97F85688"/>
          </w:pPr>
          <w:r w:rsidRPr="0034220C">
            <w:rPr>
              <w:rStyle w:val="Tekstvantijdelijkeaanduiding"/>
            </w:rPr>
            <w:t>Kies een item.</w:t>
          </w:r>
        </w:p>
      </w:docPartBody>
    </w:docPart>
    <w:docPart>
      <w:docPartPr>
        <w:name w:val="EEC56EB454E44B64B74B8F3BBA26C97D"/>
        <w:category>
          <w:name w:val="Algemeen"/>
          <w:gallery w:val="placeholder"/>
        </w:category>
        <w:types>
          <w:type w:val="bbPlcHdr"/>
        </w:types>
        <w:behaviors>
          <w:behavior w:val="content"/>
        </w:behaviors>
        <w:guid w:val="{4830C935-C654-4869-90E6-223EC2B243BB}"/>
      </w:docPartPr>
      <w:docPartBody>
        <w:p w:rsidR="00DA059B" w:rsidRDefault="00F349FE" w:rsidP="00F349FE">
          <w:pPr>
            <w:pStyle w:val="EEC56EB454E44B64B74B8F3BBA26C97D"/>
          </w:pPr>
          <w:r w:rsidRPr="0034220C">
            <w:rPr>
              <w:rStyle w:val="Tekstvantijdelijkeaanduiding"/>
            </w:rPr>
            <w:t>Kies een item.</w:t>
          </w:r>
        </w:p>
      </w:docPartBody>
    </w:docPart>
    <w:docPart>
      <w:docPartPr>
        <w:name w:val="30E068ABBD3A4F36A5826D6B0453E100"/>
        <w:category>
          <w:name w:val="Algemeen"/>
          <w:gallery w:val="placeholder"/>
        </w:category>
        <w:types>
          <w:type w:val="bbPlcHdr"/>
        </w:types>
        <w:behaviors>
          <w:behavior w:val="content"/>
        </w:behaviors>
        <w:guid w:val="{E66BA0DB-1AFC-44C3-AADF-29886E0C2A70}"/>
      </w:docPartPr>
      <w:docPartBody>
        <w:p w:rsidR="00DA059B" w:rsidRDefault="00F349FE" w:rsidP="00F349FE">
          <w:pPr>
            <w:pStyle w:val="30E068ABBD3A4F36A5826D6B0453E100"/>
          </w:pPr>
          <w:r w:rsidRPr="0034220C">
            <w:rPr>
              <w:rStyle w:val="Tekstvantijdelijkeaanduiding"/>
            </w:rPr>
            <w:t>Kies een item.</w:t>
          </w:r>
        </w:p>
      </w:docPartBody>
    </w:docPart>
    <w:docPart>
      <w:docPartPr>
        <w:name w:val="A1005EA1D41D489B87AA910FBEF4330C"/>
        <w:category>
          <w:name w:val="Algemeen"/>
          <w:gallery w:val="placeholder"/>
        </w:category>
        <w:types>
          <w:type w:val="bbPlcHdr"/>
        </w:types>
        <w:behaviors>
          <w:behavior w:val="content"/>
        </w:behaviors>
        <w:guid w:val="{8219DA54-3905-405B-8F43-C478EEF72B3D}"/>
      </w:docPartPr>
      <w:docPartBody>
        <w:p w:rsidR="00DA059B" w:rsidRDefault="00F349FE" w:rsidP="00F349FE">
          <w:pPr>
            <w:pStyle w:val="A1005EA1D41D489B87AA910FBEF4330C"/>
          </w:pPr>
          <w:r w:rsidRPr="0034220C">
            <w:rPr>
              <w:rStyle w:val="Tekstvantijdelijkeaanduiding"/>
            </w:rPr>
            <w:t>Kies een item.</w:t>
          </w:r>
        </w:p>
      </w:docPartBody>
    </w:docPart>
    <w:docPart>
      <w:docPartPr>
        <w:name w:val="DE64CA35517845BE96227C9B164F381D"/>
        <w:category>
          <w:name w:val="Algemeen"/>
          <w:gallery w:val="placeholder"/>
        </w:category>
        <w:types>
          <w:type w:val="bbPlcHdr"/>
        </w:types>
        <w:behaviors>
          <w:behavior w:val="content"/>
        </w:behaviors>
        <w:guid w:val="{1AB934B1-7458-4226-B0F4-294948FDDF95}"/>
      </w:docPartPr>
      <w:docPartBody>
        <w:p w:rsidR="00DA059B" w:rsidRDefault="00F349FE" w:rsidP="00F349FE">
          <w:pPr>
            <w:pStyle w:val="DE64CA35517845BE96227C9B164F381D"/>
          </w:pPr>
          <w:r w:rsidRPr="0034220C">
            <w:rPr>
              <w:rStyle w:val="Tekstvantijdelijkeaanduiding"/>
            </w:rPr>
            <w:t>Kies een item.</w:t>
          </w:r>
        </w:p>
      </w:docPartBody>
    </w:docPart>
    <w:docPart>
      <w:docPartPr>
        <w:name w:val="22836403782242C8BE5FAC1C5B78F0C9"/>
        <w:category>
          <w:name w:val="Algemeen"/>
          <w:gallery w:val="placeholder"/>
        </w:category>
        <w:types>
          <w:type w:val="bbPlcHdr"/>
        </w:types>
        <w:behaviors>
          <w:behavior w:val="content"/>
        </w:behaviors>
        <w:guid w:val="{5373C342-827A-4946-A3F2-EA5897EF13A7}"/>
      </w:docPartPr>
      <w:docPartBody>
        <w:p w:rsidR="00DA059B" w:rsidRDefault="00F349FE" w:rsidP="00F349FE">
          <w:pPr>
            <w:pStyle w:val="22836403782242C8BE5FAC1C5B78F0C9"/>
          </w:pPr>
          <w:r w:rsidRPr="0034220C">
            <w:rPr>
              <w:rStyle w:val="Tekstvantijdelijkeaanduiding"/>
            </w:rPr>
            <w:t>Kies een item.</w:t>
          </w:r>
        </w:p>
      </w:docPartBody>
    </w:docPart>
    <w:docPart>
      <w:docPartPr>
        <w:name w:val="B83EAD98DF77496EA290324CBCE3034D"/>
        <w:category>
          <w:name w:val="Algemeen"/>
          <w:gallery w:val="placeholder"/>
        </w:category>
        <w:types>
          <w:type w:val="bbPlcHdr"/>
        </w:types>
        <w:behaviors>
          <w:behavior w:val="content"/>
        </w:behaviors>
        <w:guid w:val="{59331425-D9FC-4CF3-80E4-E16AEF9EE927}"/>
      </w:docPartPr>
      <w:docPartBody>
        <w:p w:rsidR="00DA059B" w:rsidRDefault="00F349FE" w:rsidP="00F349FE">
          <w:pPr>
            <w:pStyle w:val="B83EAD98DF77496EA290324CBCE3034D"/>
          </w:pPr>
          <w:r w:rsidRPr="0034220C">
            <w:rPr>
              <w:rStyle w:val="Tekstvantijdelijkeaanduiding"/>
            </w:rPr>
            <w:t>Kies een item.</w:t>
          </w:r>
        </w:p>
      </w:docPartBody>
    </w:docPart>
    <w:docPart>
      <w:docPartPr>
        <w:name w:val="61226C9F387F426D866174D59EB5902E"/>
        <w:category>
          <w:name w:val="Algemeen"/>
          <w:gallery w:val="placeholder"/>
        </w:category>
        <w:types>
          <w:type w:val="bbPlcHdr"/>
        </w:types>
        <w:behaviors>
          <w:behavior w:val="content"/>
        </w:behaviors>
        <w:guid w:val="{5C41CEA9-13F1-47E6-8694-F2E23F45C2B7}"/>
      </w:docPartPr>
      <w:docPartBody>
        <w:p w:rsidR="00DA059B" w:rsidRDefault="00F349FE" w:rsidP="00F349FE">
          <w:pPr>
            <w:pStyle w:val="61226C9F387F426D866174D59EB5902E"/>
          </w:pPr>
          <w:r w:rsidRPr="0034220C">
            <w:rPr>
              <w:rStyle w:val="Tekstvantijdelijkeaanduiding"/>
            </w:rPr>
            <w:t>Kies een item.</w:t>
          </w:r>
        </w:p>
      </w:docPartBody>
    </w:docPart>
    <w:docPart>
      <w:docPartPr>
        <w:name w:val="1D4710AE1B48424FB563496E6BD6B566"/>
        <w:category>
          <w:name w:val="Algemeen"/>
          <w:gallery w:val="placeholder"/>
        </w:category>
        <w:types>
          <w:type w:val="bbPlcHdr"/>
        </w:types>
        <w:behaviors>
          <w:behavior w:val="content"/>
        </w:behaviors>
        <w:guid w:val="{B48EC6DC-B6C2-45CC-8CF7-457215FF2D37}"/>
      </w:docPartPr>
      <w:docPartBody>
        <w:p w:rsidR="00DA059B" w:rsidRDefault="00F349FE" w:rsidP="00F349FE">
          <w:pPr>
            <w:pStyle w:val="1D4710AE1B48424FB563496E6BD6B566"/>
          </w:pPr>
          <w:r w:rsidRPr="0034220C">
            <w:rPr>
              <w:rStyle w:val="Tekstvantijdelijkeaanduiding"/>
            </w:rPr>
            <w:t>Kies een item.</w:t>
          </w:r>
        </w:p>
      </w:docPartBody>
    </w:docPart>
    <w:docPart>
      <w:docPartPr>
        <w:name w:val="8542126C779D4FAAA2F233BF35F302D5"/>
        <w:category>
          <w:name w:val="Algemeen"/>
          <w:gallery w:val="placeholder"/>
        </w:category>
        <w:types>
          <w:type w:val="bbPlcHdr"/>
        </w:types>
        <w:behaviors>
          <w:behavior w:val="content"/>
        </w:behaviors>
        <w:guid w:val="{B1F0750C-CF0E-4732-95DC-ABAB199B2A03}"/>
      </w:docPartPr>
      <w:docPartBody>
        <w:p w:rsidR="00DA059B" w:rsidRDefault="00F349FE" w:rsidP="00F349FE">
          <w:pPr>
            <w:pStyle w:val="8542126C779D4FAAA2F233BF35F302D5"/>
          </w:pPr>
          <w:r w:rsidRPr="0034220C">
            <w:rPr>
              <w:rStyle w:val="Tekstvantijdelijkeaanduiding"/>
            </w:rPr>
            <w:t>Kies een item.</w:t>
          </w:r>
        </w:p>
      </w:docPartBody>
    </w:docPart>
    <w:docPart>
      <w:docPartPr>
        <w:name w:val="29EDCF7BA0DD4030B3223340817D8722"/>
        <w:category>
          <w:name w:val="Algemeen"/>
          <w:gallery w:val="placeholder"/>
        </w:category>
        <w:types>
          <w:type w:val="bbPlcHdr"/>
        </w:types>
        <w:behaviors>
          <w:behavior w:val="content"/>
        </w:behaviors>
        <w:guid w:val="{F6761AE7-7D74-4D05-BFEB-8B01F4FEE365}"/>
      </w:docPartPr>
      <w:docPartBody>
        <w:p w:rsidR="00DA059B" w:rsidRDefault="00F349FE" w:rsidP="00F349FE">
          <w:pPr>
            <w:pStyle w:val="29EDCF7BA0DD4030B3223340817D8722"/>
          </w:pPr>
          <w:r w:rsidRPr="0034220C">
            <w:rPr>
              <w:rStyle w:val="Tekstvantijdelijkeaanduiding"/>
            </w:rPr>
            <w:t>Kies een item.</w:t>
          </w:r>
        </w:p>
      </w:docPartBody>
    </w:docPart>
    <w:docPart>
      <w:docPartPr>
        <w:name w:val="6CBFB8BE280248A6AA364BF376932113"/>
        <w:category>
          <w:name w:val="Algemeen"/>
          <w:gallery w:val="placeholder"/>
        </w:category>
        <w:types>
          <w:type w:val="bbPlcHdr"/>
        </w:types>
        <w:behaviors>
          <w:behavior w:val="content"/>
        </w:behaviors>
        <w:guid w:val="{48881A0A-9DE9-455C-A4F6-0583CC6F12D4}"/>
      </w:docPartPr>
      <w:docPartBody>
        <w:p w:rsidR="00DA059B" w:rsidRDefault="00F349FE" w:rsidP="00F349FE">
          <w:pPr>
            <w:pStyle w:val="6CBFB8BE280248A6AA364BF376932113"/>
          </w:pPr>
          <w:r w:rsidRPr="0034220C">
            <w:rPr>
              <w:rStyle w:val="Tekstvantijdelijkeaanduiding"/>
            </w:rPr>
            <w:t>Kies een item.</w:t>
          </w:r>
        </w:p>
      </w:docPartBody>
    </w:docPart>
    <w:docPart>
      <w:docPartPr>
        <w:name w:val="4CC975E5D7B24C15A00AF5E6449786A1"/>
        <w:category>
          <w:name w:val="Algemeen"/>
          <w:gallery w:val="placeholder"/>
        </w:category>
        <w:types>
          <w:type w:val="bbPlcHdr"/>
        </w:types>
        <w:behaviors>
          <w:behavior w:val="content"/>
        </w:behaviors>
        <w:guid w:val="{3AA91A4E-C0FD-44EA-AB35-1CFE60EDEE78}"/>
      </w:docPartPr>
      <w:docPartBody>
        <w:p w:rsidR="00DA059B" w:rsidRDefault="00F349FE" w:rsidP="00F349FE">
          <w:pPr>
            <w:pStyle w:val="4CC975E5D7B24C15A00AF5E6449786A1"/>
          </w:pPr>
          <w:r w:rsidRPr="0034220C">
            <w:rPr>
              <w:rStyle w:val="Tekstvantijdelijkeaanduiding"/>
            </w:rPr>
            <w:t>Kies een item.</w:t>
          </w:r>
        </w:p>
      </w:docPartBody>
    </w:docPart>
    <w:docPart>
      <w:docPartPr>
        <w:name w:val="D43F5EB53F9A460B9D75735E1EDB723D"/>
        <w:category>
          <w:name w:val="Algemeen"/>
          <w:gallery w:val="placeholder"/>
        </w:category>
        <w:types>
          <w:type w:val="bbPlcHdr"/>
        </w:types>
        <w:behaviors>
          <w:behavior w:val="content"/>
        </w:behaviors>
        <w:guid w:val="{E8B07FA1-B0D2-4417-9A5F-885C76B3B7A3}"/>
      </w:docPartPr>
      <w:docPartBody>
        <w:p w:rsidR="00DA059B" w:rsidRDefault="00F349FE" w:rsidP="00F349FE">
          <w:pPr>
            <w:pStyle w:val="D43F5EB53F9A460B9D75735E1EDB723D"/>
          </w:pPr>
          <w:r w:rsidRPr="0034220C">
            <w:rPr>
              <w:rStyle w:val="Tekstvantijdelijkeaanduiding"/>
            </w:rPr>
            <w:t>Kies een item.</w:t>
          </w:r>
        </w:p>
      </w:docPartBody>
    </w:docPart>
    <w:docPart>
      <w:docPartPr>
        <w:name w:val="FD86779237334819A08BA8005FC5D369"/>
        <w:category>
          <w:name w:val="Algemeen"/>
          <w:gallery w:val="placeholder"/>
        </w:category>
        <w:types>
          <w:type w:val="bbPlcHdr"/>
        </w:types>
        <w:behaviors>
          <w:behavior w:val="content"/>
        </w:behaviors>
        <w:guid w:val="{7D44ACC9-2890-4A19-80B9-F5BC8E202A12}"/>
      </w:docPartPr>
      <w:docPartBody>
        <w:p w:rsidR="00DA059B" w:rsidRDefault="00F349FE" w:rsidP="00F349FE">
          <w:pPr>
            <w:pStyle w:val="FD86779237334819A08BA8005FC5D369"/>
          </w:pPr>
          <w:r w:rsidRPr="0034220C">
            <w:rPr>
              <w:rStyle w:val="Tekstvantijdelijkeaanduiding"/>
            </w:rPr>
            <w:t>Kies een item.</w:t>
          </w:r>
        </w:p>
      </w:docPartBody>
    </w:docPart>
    <w:docPart>
      <w:docPartPr>
        <w:name w:val="C07E2161BB5E4F5F9D378638347C7493"/>
        <w:category>
          <w:name w:val="Algemeen"/>
          <w:gallery w:val="placeholder"/>
        </w:category>
        <w:types>
          <w:type w:val="bbPlcHdr"/>
        </w:types>
        <w:behaviors>
          <w:behavior w:val="content"/>
        </w:behaviors>
        <w:guid w:val="{89D0E850-B71B-4126-99F9-32FA9B1BB585}"/>
      </w:docPartPr>
      <w:docPartBody>
        <w:p w:rsidR="00DA059B" w:rsidRDefault="00F349FE" w:rsidP="00F349FE">
          <w:pPr>
            <w:pStyle w:val="C07E2161BB5E4F5F9D378638347C7493"/>
          </w:pPr>
          <w:r w:rsidRPr="0034220C">
            <w:rPr>
              <w:rStyle w:val="Tekstvantijdelijkeaanduiding"/>
            </w:rPr>
            <w:t>Kies een item.</w:t>
          </w:r>
        </w:p>
      </w:docPartBody>
    </w:docPart>
    <w:docPart>
      <w:docPartPr>
        <w:name w:val="11B04D19A4F3483AAC11EC51F1112228"/>
        <w:category>
          <w:name w:val="Algemeen"/>
          <w:gallery w:val="placeholder"/>
        </w:category>
        <w:types>
          <w:type w:val="bbPlcHdr"/>
        </w:types>
        <w:behaviors>
          <w:behavior w:val="content"/>
        </w:behaviors>
        <w:guid w:val="{E49B90E9-E880-40F7-9570-DECE3F923C68}"/>
      </w:docPartPr>
      <w:docPartBody>
        <w:p w:rsidR="00DA059B" w:rsidRDefault="00F349FE" w:rsidP="00F349FE">
          <w:pPr>
            <w:pStyle w:val="11B04D19A4F3483AAC11EC51F1112228"/>
          </w:pPr>
          <w:r w:rsidRPr="0034220C">
            <w:rPr>
              <w:rStyle w:val="Tekstvantijdelijkeaanduiding"/>
            </w:rPr>
            <w:t>Kies een item.</w:t>
          </w:r>
        </w:p>
      </w:docPartBody>
    </w:docPart>
    <w:docPart>
      <w:docPartPr>
        <w:name w:val="216A3EC2C37A429E94B0AD44E5A09A06"/>
        <w:category>
          <w:name w:val="Algemeen"/>
          <w:gallery w:val="placeholder"/>
        </w:category>
        <w:types>
          <w:type w:val="bbPlcHdr"/>
        </w:types>
        <w:behaviors>
          <w:behavior w:val="content"/>
        </w:behaviors>
        <w:guid w:val="{34E4F6D1-F819-438C-B9AC-C79BFAA1A58D}"/>
      </w:docPartPr>
      <w:docPartBody>
        <w:p w:rsidR="00DA059B" w:rsidRDefault="00F349FE" w:rsidP="00F349FE">
          <w:pPr>
            <w:pStyle w:val="216A3EC2C37A429E94B0AD44E5A09A06"/>
          </w:pPr>
          <w:r w:rsidRPr="0034220C">
            <w:rPr>
              <w:rStyle w:val="Tekstvantijdelijkeaanduiding"/>
            </w:rPr>
            <w:t>Kies een item.</w:t>
          </w:r>
        </w:p>
      </w:docPartBody>
    </w:docPart>
    <w:docPart>
      <w:docPartPr>
        <w:name w:val="88D96F2EC568458E82FAB93776FBD99E"/>
        <w:category>
          <w:name w:val="Algemeen"/>
          <w:gallery w:val="placeholder"/>
        </w:category>
        <w:types>
          <w:type w:val="bbPlcHdr"/>
        </w:types>
        <w:behaviors>
          <w:behavior w:val="content"/>
        </w:behaviors>
        <w:guid w:val="{EA62766D-BA5A-4D39-B514-3A952B7A16F9}"/>
      </w:docPartPr>
      <w:docPartBody>
        <w:p w:rsidR="00DA059B" w:rsidRDefault="00F349FE" w:rsidP="00F349FE">
          <w:pPr>
            <w:pStyle w:val="88D96F2EC568458E82FAB93776FBD99E"/>
          </w:pPr>
          <w:r w:rsidRPr="0034220C">
            <w:rPr>
              <w:rStyle w:val="Tekstvantijdelijkeaanduiding"/>
            </w:rPr>
            <w:t>Kies een item.</w:t>
          </w:r>
        </w:p>
      </w:docPartBody>
    </w:docPart>
    <w:docPart>
      <w:docPartPr>
        <w:name w:val="1D04CBB3209549238DA456962BB728C5"/>
        <w:category>
          <w:name w:val="Algemeen"/>
          <w:gallery w:val="placeholder"/>
        </w:category>
        <w:types>
          <w:type w:val="bbPlcHdr"/>
        </w:types>
        <w:behaviors>
          <w:behavior w:val="content"/>
        </w:behaviors>
        <w:guid w:val="{226C7231-3825-45BD-AB3E-B508DA52553A}"/>
      </w:docPartPr>
      <w:docPartBody>
        <w:p w:rsidR="00DA059B" w:rsidRDefault="00F349FE" w:rsidP="00F349FE">
          <w:pPr>
            <w:pStyle w:val="1D04CBB3209549238DA456962BB728C5"/>
          </w:pPr>
          <w:r w:rsidRPr="0034220C">
            <w:rPr>
              <w:rStyle w:val="Tekstvantijdelijkeaanduiding"/>
            </w:rPr>
            <w:t>Kies een item.</w:t>
          </w:r>
        </w:p>
      </w:docPartBody>
    </w:docPart>
    <w:docPart>
      <w:docPartPr>
        <w:name w:val="BFB287CEA5FD4FF1AEDE08F54E3A2C68"/>
        <w:category>
          <w:name w:val="Algemeen"/>
          <w:gallery w:val="placeholder"/>
        </w:category>
        <w:types>
          <w:type w:val="bbPlcHdr"/>
        </w:types>
        <w:behaviors>
          <w:behavior w:val="content"/>
        </w:behaviors>
        <w:guid w:val="{512870DD-AB57-4BBE-95E1-9934C69E0A50}"/>
      </w:docPartPr>
      <w:docPartBody>
        <w:p w:rsidR="00DA059B" w:rsidRDefault="00F349FE" w:rsidP="00F349FE">
          <w:pPr>
            <w:pStyle w:val="BFB287CEA5FD4FF1AEDE08F54E3A2C68"/>
          </w:pPr>
          <w:r w:rsidRPr="0034220C">
            <w:rPr>
              <w:rStyle w:val="Tekstvantijdelijkeaanduiding"/>
            </w:rPr>
            <w:t>Kies een item.</w:t>
          </w:r>
        </w:p>
      </w:docPartBody>
    </w:docPart>
    <w:docPart>
      <w:docPartPr>
        <w:name w:val="212BAC6917A1454DAA40A251C4ED02F4"/>
        <w:category>
          <w:name w:val="Algemeen"/>
          <w:gallery w:val="placeholder"/>
        </w:category>
        <w:types>
          <w:type w:val="bbPlcHdr"/>
        </w:types>
        <w:behaviors>
          <w:behavior w:val="content"/>
        </w:behaviors>
        <w:guid w:val="{E833BA88-830D-4726-954F-F4456E736086}"/>
      </w:docPartPr>
      <w:docPartBody>
        <w:p w:rsidR="00DA059B" w:rsidRDefault="00F349FE" w:rsidP="00F349FE">
          <w:pPr>
            <w:pStyle w:val="212BAC6917A1454DAA40A251C4ED02F4"/>
          </w:pPr>
          <w:r w:rsidRPr="0034220C">
            <w:rPr>
              <w:rStyle w:val="Tekstvantijdelijkeaanduiding"/>
            </w:rPr>
            <w:t>Kies een item.</w:t>
          </w:r>
        </w:p>
      </w:docPartBody>
    </w:docPart>
    <w:docPart>
      <w:docPartPr>
        <w:name w:val="0C7EF048047A4528B04408A6E252CD1F"/>
        <w:category>
          <w:name w:val="Algemeen"/>
          <w:gallery w:val="placeholder"/>
        </w:category>
        <w:types>
          <w:type w:val="bbPlcHdr"/>
        </w:types>
        <w:behaviors>
          <w:behavior w:val="content"/>
        </w:behaviors>
        <w:guid w:val="{2EADF070-20EC-4B20-87AB-3185F4F9FB02}"/>
      </w:docPartPr>
      <w:docPartBody>
        <w:p w:rsidR="00DA059B" w:rsidRDefault="00F349FE" w:rsidP="00F349FE">
          <w:pPr>
            <w:pStyle w:val="0C7EF048047A4528B04408A6E252CD1F"/>
          </w:pPr>
          <w:r w:rsidRPr="0034220C">
            <w:rPr>
              <w:rStyle w:val="Tekstvantijdelijkeaanduiding"/>
            </w:rPr>
            <w:t>Kies een item.</w:t>
          </w:r>
        </w:p>
      </w:docPartBody>
    </w:docPart>
    <w:docPart>
      <w:docPartPr>
        <w:name w:val="F4C6A340EB4C4E729A4E52FD63B57949"/>
        <w:category>
          <w:name w:val="Algemeen"/>
          <w:gallery w:val="placeholder"/>
        </w:category>
        <w:types>
          <w:type w:val="bbPlcHdr"/>
        </w:types>
        <w:behaviors>
          <w:behavior w:val="content"/>
        </w:behaviors>
        <w:guid w:val="{BF213000-24BD-47FF-8BF9-7111FA878DF3}"/>
      </w:docPartPr>
      <w:docPartBody>
        <w:p w:rsidR="00DA059B" w:rsidRDefault="00F349FE" w:rsidP="00F349FE">
          <w:pPr>
            <w:pStyle w:val="F4C6A340EB4C4E729A4E52FD63B57949"/>
          </w:pPr>
          <w:r w:rsidRPr="0034220C">
            <w:rPr>
              <w:rStyle w:val="Tekstvantijdelijkeaanduiding"/>
            </w:rPr>
            <w:t>Kies een item.</w:t>
          </w:r>
        </w:p>
      </w:docPartBody>
    </w:docPart>
    <w:docPart>
      <w:docPartPr>
        <w:name w:val="FBA949C70D98482582A6271D752996BA"/>
        <w:category>
          <w:name w:val="Algemeen"/>
          <w:gallery w:val="placeholder"/>
        </w:category>
        <w:types>
          <w:type w:val="bbPlcHdr"/>
        </w:types>
        <w:behaviors>
          <w:behavior w:val="content"/>
        </w:behaviors>
        <w:guid w:val="{0CEF7181-D36B-43BA-BFD5-3AE0EB64C986}"/>
      </w:docPartPr>
      <w:docPartBody>
        <w:p w:rsidR="00DA059B" w:rsidRDefault="00F349FE" w:rsidP="00F349FE">
          <w:pPr>
            <w:pStyle w:val="FBA949C70D98482582A6271D752996BA"/>
          </w:pPr>
          <w:r w:rsidRPr="0034220C">
            <w:rPr>
              <w:rStyle w:val="Tekstvantijdelijkeaanduiding"/>
            </w:rPr>
            <w:t>Kies een item.</w:t>
          </w:r>
        </w:p>
      </w:docPartBody>
    </w:docPart>
    <w:docPart>
      <w:docPartPr>
        <w:name w:val="94903AC11458406395B276118AE8A0E6"/>
        <w:category>
          <w:name w:val="Algemeen"/>
          <w:gallery w:val="placeholder"/>
        </w:category>
        <w:types>
          <w:type w:val="bbPlcHdr"/>
        </w:types>
        <w:behaviors>
          <w:behavior w:val="content"/>
        </w:behaviors>
        <w:guid w:val="{CFC2B93C-1168-4719-9AD9-94FB0188D113}"/>
      </w:docPartPr>
      <w:docPartBody>
        <w:p w:rsidR="00DA059B" w:rsidRDefault="00F349FE" w:rsidP="00F349FE">
          <w:pPr>
            <w:pStyle w:val="94903AC11458406395B276118AE8A0E6"/>
          </w:pPr>
          <w:r w:rsidRPr="0034220C">
            <w:rPr>
              <w:rStyle w:val="Tekstvantijdelijkeaanduiding"/>
            </w:rPr>
            <w:t>Kies een item.</w:t>
          </w:r>
        </w:p>
      </w:docPartBody>
    </w:docPart>
    <w:docPart>
      <w:docPartPr>
        <w:name w:val="0F6F4FB9D9824BDF9E9724EDAD717025"/>
        <w:category>
          <w:name w:val="Algemeen"/>
          <w:gallery w:val="placeholder"/>
        </w:category>
        <w:types>
          <w:type w:val="bbPlcHdr"/>
        </w:types>
        <w:behaviors>
          <w:behavior w:val="content"/>
        </w:behaviors>
        <w:guid w:val="{6059CE36-708F-4197-BA92-67FB1BFF0EED}"/>
      </w:docPartPr>
      <w:docPartBody>
        <w:p w:rsidR="00DA059B" w:rsidRDefault="00F349FE" w:rsidP="00F349FE">
          <w:pPr>
            <w:pStyle w:val="0F6F4FB9D9824BDF9E9724EDAD717025"/>
          </w:pPr>
          <w:r w:rsidRPr="0034220C">
            <w:rPr>
              <w:rStyle w:val="Tekstvantijdelijkeaanduiding"/>
            </w:rPr>
            <w:t>Kies een item.</w:t>
          </w:r>
        </w:p>
      </w:docPartBody>
    </w:docPart>
    <w:docPart>
      <w:docPartPr>
        <w:name w:val="1DA2DFE981164CB496E8D1C1DA1ACB0A"/>
        <w:category>
          <w:name w:val="Algemeen"/>
          <w:gallery w:val="placeholder"/>
        </w:category>
        <w:types>
          <w:type w:val="bbPlcHdr"/>
        </w:types>
        <w:behaviors>
          <w:behavior w:val="content"/>
        </w:behaviors>
        <w:guid w:val="{FF8E4A90-BD88-4345-8BF1-F452A7673DD8}"/>
      </w:docPartPr>
      <w:docPartBody>
        <w:p w:rsidR="00DA059B" w:rsidRDefault="00F349FE" w:rsidP="00F349FE">
          <w:pPr>
            <w:pStyle w:val="1DA2DFE981164CB496E8D1C1DA1ACB0A"/>
          </w:pPr>
          <w:r w:rsidRPr="0034220C">
            <w:rPr>
              <w:rStyle w:val="Tekstvantijdelijkeaanduiding"/>
            </w:rPr>
            <w:t>Kies een item.</w:t>
          </w:r>
        </w:p>
      </w:docPartBody>
    </w:docPart>
    <w:docPart>
      <w:docPartPr>
        <w:name w:val="C10818A8A24E475594756D626B336B21"/>
        <w:category>
          <w:name w:val="Algemeen"/>
          <w:gallery w:val="placeholder"/>
        </w:category>
        <w:types>
          <w:type w:val="bbPlcHdr"/>
        </w:types>
        <w:behaviors>
          <w:behavior w:val="content"/>
        </w:behaviors>
        <w:guid w:val="{0C365F34-F6EA-4C7B-8E2C-FC1D7F985B36}"/>
      </w:docPartPr>
      <w:docPartBody>
        <w:p w:rsidR="00DA059B" w:rsidRDefault="00F349FE" w:rsidP="00F349FE">
          <w:pPr>
            <w:pStyle w:val="C10818A8A24E475594756D626B336B21"/>
          </w:pPr>
          <w:r w:rsidRPr="0034220C">
            <w:rPr>
              <w:rStyle w:val="Tekstvantijdelijkeaanduiding"/>
            </w:rPr>
            <w:t>Kies een item.</w:t>
          </w:r>
        </w:p>
      </w:docPartBody>
    </w:docPart>
    <w:docPart>
      <w:docPartPr>
        <w:name w:val="498C04C559394B2E8B19FC352169AFAA"/>
        <w:category>
          <w:name w:val="Algemeen"/>
          <w:gallery w:val="placeholder"/>
        </w:category>
        <w:types>
          <w:type w:val="bbPlcHdr"/>
        </w:types>
        <w:behaviors>
          <w:behavior w:val="content"/>
        </w:behaviors>
        <w:guid w:val="{0C4DFDEF-2DE3-46CF-8D5C-D3818673A8CB}"/>
      </w:docPartPr>
      <w:docPartBody>
        <w:p w:rsidR="00DA059B" w:rsidRDefault="00F349FE" w:rsidP="00F349FE">
          <w:pPr>
            <w:pStyle w:val="498C04C559394B2E8B19FC352169AFAA"/>
          </w:pPr>
          <w:r w:rsidRPr="0034220C">
            <w:rPr>
              <w:rStyle w:val="Tekstvantijdelijkeaanduiding"/>
            </w:rPr>
            <w:t>Kies een item.</w:t>
          </w:r>
        </w:p>
      </w:docPartBody>
    </w:docPart>
    <w:docPart>
      <w:docPartPr>
        <w:name w:val="45FB91DA717A456CB0BBD16F26E1425E"/>
        <w:category>
          <w:name w:val="Algemeen"/>
          <w:gallery w:val="placeholder"/>
        </w:category>
        <w:types>
          <w:type w:val="bbPlcHdr"/>
        </w:types>
        <w:behaviors>
          <w:behavior w:val="content"/>
        </w:behaviors>
        <w:guid w:val="{B721EEC0-D4B2-4656-87DC-9104867E767D}"/>
      </w:docPartPr>
      <w:docPartBody>
        <w:p w:rsidR="00DA059B" w:rsidRDefault="00F349FE" w:rsidP="00F349FE">
          <w:pPr>
            <w:pStyle w:val="45FB91DA717A456CB0BBD16F26E1425E"/>
          </w:pPr>
          <w:r w:rsidRPr="0034220C">
            <w:rPr>
              <w:rStyle w:val="Tekstvantijdelijkeaanduiding"/>
            </w:rPr>
            <w:t>Kies een item.</w:t>
          </w:r>
        </w:p>
      </w:docPartBody>
    </w:docPart>
    <w:docPart>
      <w:docPartPr>
        <w:name w:val="4F6BEA5AC2A74683807802425EC92267"/>
        <w:category>
          <w:name w:val="Algemeen"/>
          <w:gallery w:val="placeholder"/>
        </w:category>
        <w:types>
          <w:type w:val="bbPlcHdr"/>
        </w:types>
        <w:behaviors>
          <w:behavior w:val="content"/>
        </w:behaviors>
        <w:guid w:val="{F8AD97F3-2C70-4C32-88A2-1FDAB885C4D1}"/>
      </w:docPartPr>
      <w:docPartBody>
        <w:p w:rsidR="00DA059B" w:rsidRDefault="00F349FE" w:rsidP="00F349FE">
          <w:pPr>
            <w:pStyle w:val="4F6BEA5AC2A74683807802425EC92267"/>
          </w:pPr>
          <w:r w:rsidRPr="0034220C">
            <w:rPr>
              <w:rStyle w:val="Tekstvantijdelijkeaanduiding"/>
            </w:rPr>
            <w:t>Kies een item.</w:t>
          </w:r>
        </w:p>
      </w:docPartBody>
    </w:docPart>
    <w:docPart>
      <w:docPartPr>
        <w:name w:val="874422EF3DEB4585A4C011F0211124F5"/>
        <w:category>
          <w:name w:val="Algemeen"/>
          <w:gallery w:val="placeholder"/>
        </w:category>
        <w:types>
          <w:type w:val="bbPlcHdr"/>
        </w:types>
        <w:behaviors>
          <w:behavior w:val="content"/>
        </w:behaviors>
        <w:guid w:val="{000DEC7C-B942-433D-9C93-54756DB60B05}"/>
      </w:docPartPr>
      <w:docPartBody>
        <w:p w:rsidR="00DA059B" w:rsidRDefault="00F349FE" w:rsidP="00F349FE">
          <w:pPr>
            <w:pStyle w:val="874422EF3DEB4585A4C011F0211124F5"/>
          </w:pPr>
          <w:r w:rsidRPr="0034220C">
            <w:rPr>
              <w:rStyle w:val="Tekstvantijdelijkeaanduiding"/>
            </w:rPr>
            <w:t>Kies een item.</w:t>
          </w:r>
        </w:p>
      </w:docPartBody>
    </w:docPart>
    <w:docPart>
      <w:docPartPr>
        <w:name w:val="7F834765D5A647A1A48EE420FA222058"/>
        <w:category>
          <w:name w:val="Algemeen"/>
          <w:gallery w:val="placeholder"/>
        </w:category>
        <w:types>
          <w:type w:val="bbPlcHdr"/>
        </w:types>
        <w:behaviors>
          <w:behavior w:val="content"/>
        </w:behaviors>
        <w:guid w:val="{CD6F9BFF-2E06-4096-B10F-C19AED6F4A30}"/>
      </w:docPartPr>
      <w:docPartBody>
        <w:p w:rsidR="00DA059B" w:rsidRDefault="00F349FE" w:rsidP="00F349FE">
          <w:pPr>
            <w:pStyle w:val="7F834765D5A647A1A48EE420FA222058"/>
          </w:pPr>
          <w:r w:rsidRPr="0034220C">
            <w:rPr>
              <w:rStyle w:val="Tekstvantijdelijkeaanduiding"/>
            </w:rPr>
            <w:t>Kies een item.</w:t>
          </w:r>
        </w:p>
      </w:docPartBody>
    </w:docPart>
    <w:docPart>
      <w:docPartPr>
        <w:name w:val="39A306D78BB542F6985E6749B75AED7B"/>
        <w:category>
          <w:name w:val="Algemeen"/>
          <w:gallery w:val="placeholder"/>
        </w:category>
        <w:types>
          <w:type w:val="bbPlcHdr"/>
        </w:types>
        <w:behaviors>
          <w:behavior w:val="content"/>
        </w:behaviors>
        <w:guid w:val="{57DBD3E0-DC4D-4C45-96F2-5F55FE086081}"/>
      </w:docPartPr>
      <w:docPartBody>
        <w:p w:rsidR="00DA059B" w:rsidRDefault="00F349FE" w:rsidP="00F349FE">
          <w:pPr>
            <w:pStyle w:val="39A306D78BB542F6985E6749B75AED7B"/>
          </w:pPr>
          <w:r w:rsidRPr="0034220C">
            <w:rPr>
              <w:rStyle w:val="Tekstvantijdelijkeaanduiding"/>
            </w:rPr>
            <w:t>Kies een item.</w:t>
          </w:r>
        </w:p>
      </w:docPartBody>
    </w:docPart>
    <w:docPart>
      <w:docPartPr>
        <w:name w:val="F1ADA36A07A14742A735276BDAD3BCD3"/>
        <w:category>
          <w:name w:val="Algemeen"/>
          <w:gallery w:val="placeholder"/>
        </w:category>
        <w:types>
          <w:type w:val="bbPlcHdr"/>
        </w:types>
        <w:behaviors>
          <w:behavior w:val="content"/>
        </w:behaviors>
        <w:guid w:val="{B15C18F7-DF3C-4BC3-AC5E-58AAAFEF0B55}"/>
      </w:docPartPr>
      <w:docPartBody>
        <w:p w:rsidR="00DA059B" w:rsidRDefault="00F349FE" w:rsidP="00F349FE">
          <w:pPr>
            <w:pStyle w:val="F1ADA36A07A14742A735276BDAD3BCD3"/>
          </w:pPr>
          <w:r w:rsidRPr="0034220C">
            <w:rPr>
              <w:rStyle w:val="Tekstvantijdelijkeaanduiding"/>
            </w:rPr>
            <w:t>Kies een item.</w:t>
          </w:r>
        </w:p>
      </w:docPartBody>
    </w:docPart>
    <w:docPart>
      <w:docPartPr>
        <w:name w:val="702499FB45444FD4AB51AD1206341836"/>
        <w:category>
          <w:name w:val="Algemeen"/>
          <w:gallery w:val="placeholder"/>
        </w:category>
        <w:types>
          <w:type w:val="bbPlcHdr"/>
        </w:types>
        <w:behaviors>
          <w:behavior w:val="content"/>
        </w:behaviors>
        <w:guid w:val="{15CEB069-8056-417D-B2B9-BC1757E75D31}"/>
      </w:docPartPr>
      <w:docPartBody>
        <w:p w:rsidR="00DA059B" w:rsidRDefault="00F349FE" w:rsidP="00F349FE">
          <w:pPr>
            <w:pStyle w:val="702499FB45444FD4AB51AD1206341836"/>
          </w:pPr>
          <w:r w:rsidRPr="0034220C">
            <w:rPr>
              <w:rStyle w:val="Tekstvantijdelijkeaanduiding"/>
            </w:rPr>
            <w:t>Kies een item.</w:t>
          </w:r>
        </w:p>
      </w:docPartBody>
    </w:docPart>
    <w:docPart>
      <w:docPartPr>
        <w:name w:val="1F69030AA97E44338557F85E3F9313A0"/>
        <w:category>
          <w:name w:val="Algemeen"/>
          <w:gallery w:val="placeholder"/>
        </w:category>
        <w:types>
          <w:type w:val="bbPlcHdr"/>
        </w:types>
        <w:behaviors>
          <w:behavior w:val="content"/>
        </w:behaviors>
        <w:guid w:val="{849052C3-10DB-404D-BCF9-26F6EE1C51A2}"/>
      </w:docPartPr>
      <w:docPartBody>
        <w:p w:rsidR="00DA059B" w:rsidRDefault="00F349FE" w:rsidP="00F349FE">
          <w:pPr>
            <w:pStyle w:val="1F69030AA97E44338557F85E3F9313A0"/>
          </w:pPr>
          <w:r w:rsidRPr="0034220C">
            <w:rPr>
              <w:rStyle w:val="Tekstvantijdelijkeaanduiding"/>
            </w:rPr>
            <w:t>Kies een item.</w:t>
          </w:r>
        </w:p>
      </w:docPartBody>
    </w:docPart>
    <w:docPart>
      <w:docPartPr>
        <w:name w:val="A3167752E9024E49AF17E315C75F610A"/>
        <w:category>
          <w:name w:val="Algemeen"/>
          <w:gallery w:val="placeholder"/>
        </w:category>
        <w:types>
          <w:type w:val="bbPlcHdr"/>
        </w:types>
        <w:behaviors>
          <w:behavior w:val="content"/>
        </w:behaviors>
        <w:guid w:val="{9EBEFAAF-C7A6-4D49-82F9-1C5A91B39550}"/>
      </w:docPartPr>
      <w:docPartBody>
        <w:p w:rsidR="00DA059B" w:rsidRDefault="00F349FE" w:rsidP="00F349FE">
          <w:pPr>
            <w:pStyle w:val="A3167752E9024E49AF17E315C75F610A"/>
          </w:pPr>
          <w:r w:rsidRPr="0034220C">
            <w:rPr>
              <w:rStyle w:val="Tekstvantijdelijkeaanduiding"/>
            </w:rPr>
            <w:t>Kies een item.</w:t>
          </w:r>
        </w:p>
      </w:docPartBody>
    </w:docPart>
    <w:docPart>
      <w:docPartPr>
        <w:name w:val="AE97D18FFEB94128958C55B489AD5A57"/>
        <w:category>
          <w:name w:val="Algemeen"/>
          <w:gallery w:val="placeholder"/>
        </w:category>
        <w:types>
          <w:type w:val="bbPlcHdr"/>
        </w:types>
        <w:behaviors>
          <w:behavior w:val="content"/>
        </w:behaviors>
        <w:guid w:val="{461D08FD-E50A-43CA-9EC6-3CBB0E4CF106}"/>
      </w:docPartPr>
      <w:docPartBody>
        <w:p w:rsidR="00DA059B" w:rsidRDefault="00F349FE" w:rsidP="00F349FE">
          <w:pPr>
            <w:pStyle w:val="AE97D18FFEB94128958C55B489AD5A57"/>
          </w:pPr>
          <w:r w:rsidRPr="0034220C">
            <w:rPr>
              <w:rStyle w:val="Tekstvantijdelijkeaanduiding"/>
            </w:rPr>
            <w:t>Kies een item.</w:t>
          </w:r>
        </w:p>
      </w:docPartBody>
    </w:docPart>
    <w:docPart>
      <w:docPartPr>
        <w:name w:val="AC020A9D94754D70BFC94440C32A71E4"/>
        <w:category>
          <w:name w:val="Algemeen"/>
          <w:gallery w:val="placeholder"/>
        </w:category>
        <w:types>
          <w:type w:val="bbPlcHdr"/>
        </w:types>
        <w:behaviors>
          <w:behavior w:val="content"/>
        </w:behaviors>
        <w:guid w:val="{E5ADB104-7AAF-496B-BA29-28FF7AE26F93}"/>
      </w:docPartPr>
      <w:docPartBody>
        <w:p w:rsidR="00DA059B" w:rsidRDefault="00F349FE" w:rsidP="00F349FE">
          <w:pPr>
            <w:pStyle w:val="AC020A9D94754D70BFC94440C32A71E4"/>
          </w:pPr>
          <w:r w:rsidRPr="0034220C">
            <w:rPr>
              <w:rStyle w:val="Tekstvantijdelijkeaanduiding"/>
            </w:rPr>
            <w:t>Kies een item.</w:t>
          </w:r>
        </w:p>
      </w:docPartBody>
    </w:docPart>
    <w:docPart>
      <w:docPartPr>
        <w:name w:val="64FAAB9A3E994493A301145C3F96EDD9"/>
        <w:category>
          <w:name w:val="Algemeen"/>
          <w:gallery w:val="placeholder"/>
        </w:category>
        <w:types>
          <w:type w:val="bbPlcHdr"/>
        </w:types>
        <w:behaviors>
          <w:behavior w:val="content"/>
        </w:behaviors>
        <w:guid w:val="{0B500B90-B307-4142-9C38-685268B9EC5C}"/>
      </w:docPartPr>
      <w:docPartBody>
        <w:p w:rsidR="00DA059B" w:rsidRDefault="00F349FE" w:rsidP="00F349FE">
          <w:pPr>
            <w:pStyle w:val="64FAAB9A3E994493A301145C3F96EDD9"/>
          </w:pPr>
          <w:r w:rsidRPr="0034220C">
            <w:rPr>
              <w:rStyle w:val="Tekstvantijdelijkeaanduiding"/>
            </w:rPr>
            <w:t>Kies een item.</w:t>
          </w:r>
        </w:p>
      </w:docPartBody>
    </w:docPart>
    <w:docPart>
      <w:docPartPr>
        <w:name w:val="01E6246581DD433EB68E6A13F285AE49"/>
        <w:category>
          <w:name w:val="Algemeen"/>
          <w:gallery w:val="placeholder"/>
        </w:category>
        <w:types>
          <w:type w:val="bbPlcHdr"/>
        </w:types>
        <w:behaviors>
          <w:behavior w:val="content"/>
        </w:behaviors>
        <w:guid w:val="{5D35E45B-D15C-4140-8BF3-9CCC8DB033E2}"/>
      </w:docPartPr>
      <w:docPartBody>
        <w:p w:rsidR="00DA059B" w:rsidRDefault="00F349FE" w:rsidP="00F349FE">
          <w:pPr>
            <w:pStyle w:val="01E6246581DD433EB68E6A13F285AE49"/>
          </w:pPr>
          <w:r w:rsidRPr="0034220C">
            <w:rPr>
              <w:rStyle w:val="Tekstvantijdelijkeaanduiding"/>
            </w:rPr>
            <w:t>Kies een item.</w:t>
          </w:r>
        </w:p>
      </w:docPartBody>
    </w:docPart>
    <w:docPart>
      <w:docPartPr>
        <w:name w:val="3F3B961260E7469792017E77CC7A1A03"/>
        <w:category>
          <w:name w:val="Algemeen"/>
          <w:gallery w:val="placeholder"/>
        </w:category>
        <w:types>
          <w:type w:val="bbPlcHdr"/>
        </w:types>
        <w:behaviors>
          <w:behavior w:val="content"/>
        </w:behaviors>
        <w:guid w:val="{DE22F511-7406-4D01-8EF0-862291C124F0}"/>
      </w:docPartPr>
      <w:docPartBody>
        <w:p w:rsidR="00DA059B" w:rsidRDefault="00F349FE" w:rsidP="00F349FE">
          <w:pPr>
            <w:pStyle w:val="3F3B961260E7469792017E77CC7A1A03"/>
          </w:pPr>
          <w:r w:rsidRPr="0034220C">
            <w:rPr>
              <w:rStyle w:val="Tekstvantijdelijkeaanduiding"/>
            </w:rPr>
            <w:t>Kies een item.</w:t>
          </w:r>
        </w:p>
      </w:docPartBody>
    </w:docPart>
    <w:docPart>
      <w:docPartPr>
        <w:name w:val="5DF4666CE1E746C4BF4B2A9661437280"/>
        <w:category>
          <w:name w:val="Algemeen"/>
          <w:gallery w:val="placeholder"/>
        </w:category>
        <w:types>
          <w:type w:val="bbPlcHdr"/>
        </w:types>
        <w:behaviors>
          <w:behavior w:val="content"/>
        </w:behaviors>
        <w:guid w:val="{25D33A17-CA62-4987-A7DF-F9BD6ADACE70}"/>
      </w:docPartPr>
      <w:docPartBody>
        <w:p w:rsidR="00DA059B" w:rsidRDefault="00F349FE" w:rsidP="00F349FE">
          <w:pPr>
            <w:pStyle w:val="5DF4666CE1E746C4BF4B2A9661437280"/>
          </w:pPr>
          <w:r w:rsidRPr="0034220C">
            <w:rPr>
              <w:rStyle w:val="Tekstvantijdelijkeaanduiding"/>
            </w:rPr>
            <w:t>Kies een item.</w:t>
          </w:r>
        </w:p>
      </w:docPartBody>
    </w:docPart>
    <w:docPart>
      <w:docPartPr>
        <w:name w:val="614F3F493F984FEC9E711841C371F8D4"/>
        <w:category>
          <w:name w:val="Algemeen"/>
          <w:gallery w:val="placeholder"/>
        </w:category>
        <w:types>
          <w:type w:val="bbPlcHdr"/>
        </w:types>
        <w:behaviors>
          <w:behavior w:val="content"/>
        </w:behaviors>
        <w:guid w:val="{C94106DF-1683-4B42-A930-8D2F596506A5}"/>
      </w:docPartPr>
      <w:docPartBody>
        <w:p w:rsidR="00DA059B" w:rsidRDefault="00F349FE" w:rsidP="00F349FE">
          <w:pPr>
            <w:pStyle w:val="614F3F493F984FEC9E711841C371F8D4"/>
          </w:pPr>
          <w:r w:rsidRPr="0034220C">
            <w:rPr>
              <w:rStyle w:val="Tekstvantijdelijkeaanduiding"/>
            </w:rPr>
            <w:t>Kies een item.</w:t>
          </w:r>
        </w:p>
      </w:docPartBody>
    </w:docPart>
    <w:docPart>
      <w:docPartPr>
        <w:name w:val="965692321B5D4213B6A3912FD838BAF3"/>
        <w:category>
          <w:name w:val="Algemeen"/>
          <w:gallery w:val="placeholder"/>
        </w:category>
        <w:types>
          <w:type w:val="bbPlcHdr"/>
        </w:types>
        <w:behaviors>
          <w:behavior w:val="content"/>
        </w:behaviors>
        <w:guid w:val="{84461471-3340-4E36-9A87-BA6DBE07B93C}"/>
      </w:docPartPr>
      <w:docPartBody>
        <w:p w:rsidR="00DA059B" w:rsidRDefault="00F349FE" w:rsidP="00F349FE">
          <w:pPr>
            <w:pStyle w:val="965692321B5D4213B6A3912FD838BAF3"/>
          </w:pPr>
          <w:r w:rsidRPr="0034220C">
            <w:rPr>
              <w:rStyle w:val="Tekstvantijdelijkeaanduiding"/>
            </w:rPr>
            <w:t>Kies een item.</w:t>
          </w:r>
        </w:p>
      </w:docPartBody>
    </w:docPart>
    <w:docPart>
      <w:docPartPr>
        <w:name w:val="2DA0761EC5874F9CB09A566E208A9E2E"/>
        <w:category>
          <w:name w:val="Algemeen"/>
          <w:gallery w:val="placeholder"/>
        </w:category>
        <w:types>
          <w:type w:val="bbPlcHdr"/>
        </w:types>
        <w:behaviors>
          <w:behavior w:val="content"/>
        </w:behaviors>
        <w:guid w:val="{50F29716-7210-4B6F-AA9E-219E89318E83}"/>
      </w:docPartPr>
      <w:docPartBody>
        <w:p w:rsidR="00DA059B" w:rsidRDefault="00F349FE" w:rsidP="00F349FE">
          <w:pPr>
            <w:pStyle w:val="2DA0761EC5874F9CB09A566E208A9E2E"/>
          </w:pPr>
          <w:r w:rsidRPr="0034220C">
            <w:rPr>
              <w:rStyle w:val="Tekstvantijdelijkeaanduiding"/>
            </w:rPr>
            <w:t>Kies een item.</w:t>
          </w:r>
        </w:p>
      </w:docPartBody>
    </w:docPart>
    <w:docPart>
      <w:docPartPr>
        <w:name w:val="D832798B6A2B48E49FEF72C10805C2C0"/>
        <w:category>
          <w:name w:val="Algemeen"/>
          <w:gallery w:val="placeholder"/>
        </w:category>
        <w:types>
          <w:type w:val="bbPlcHdr"/>
        </w:types>
        <w:behaviors>
          <w:behavior w:val="content"/>
        </w:behaviors>
        <w:guid w:val="{C2C1AAE0-9568-4777-9285-19FB00B52136}"/>
      </w:docPartPr>
      <w:docPartBody>
        <w:p w:rsidR="00DA059B" w:rsidRDefault="00F349FE" w:rsidP="00F349FE">
          <w:pPr>
            <w:pStyle w:val="D832798B6A2B48E49FEF72C10805C2C0"/>
          </w:pPr>
          <w:r w:rsidRPr="0034220C">
            <w:rPr>
              <w:rStyle w:val="Tekstvantijdelijkeaanduiding"/>
            </w:rPr>
            <w:t>Kies een item.</w:t>
          </w:r>
        </w:p>
      </w:docPartBody>
    </w:docPart>
    <w:docPart>
      <w:docPartPr>
        <w:name w:val="7D897B9EDA6C4090906D6AEF3844A8E0"/>
        <w:category>
          <w:name w:val="Algemeen"/>
          <w:gallery w:val="placeholder"/>
        </w:category>
        <w:types>
          <w:type w:val="bbPlcHdr"/>
        </w:types>
        <w:behaviors>
          <w:behavior w:val="content"/>
        </w:behaviors>
        <w:guid w:val="{3DDC1E4E-1A57-4808-99D4-E75BC0864F6F}"/>
      </w:docPartPr>
      <w:docPartBody>
        <w:p w:rsidR="00DA059B" w:rsidRDefault="00F349FE" w:rsidP="00F349FE">
          <w:pPr>
            <w:pStyle w:val="7D897B9EDA6C4090906D6AEF3844A8E0"/>
          </w:pPr>
          <w:r w:rsidRPr="0034220C">
            <w:rPr>
              <w:rStyle w:val="Tekstvantijdelijkeaanduiding"/>
            </w:rPr>
            <w:t>Kies een item.</w:t>
          </w:r>
        </w:p>
      </w:docPartBody>
    </w:docPart>
    <w:docPart>
      <w:docPartPr>
        <w:name w:val="C3ECDAEC8FE44DE08E1914825CA97F4A"/>
        <w:category>
          <w:name w:val="Algemeen"/>
          <w:gallery w:val="placeholder"/>
        </w:category>
        <w:types>
          <w:type w:val="bbPlcHdr"/>
        </w:types>
        <w:behaviors>
          <w:behavior w:val="content"/>
        </w:behaviors>
        <w:guid w:val="{C773308E-23F5-4784-9643-0F724FAD7C7F}"/>
      </w:docPartPr>
      <w:docPartBody>
        <w:p w:rsidR="00DA059B" w:rsidRDefault="00F349FE" w:rsidP="00F349FE">
          <w:pPr>
            <w:pStyle w:val="C3ECDAEC8FE44DE08E1914825CA97F4A"/>
          </w:pPr>
          <w:r w:rsidRPr="0034220C">
            <w:rPr>
              <w:rStyle w:val="Tekstvantijdelijkeaanduiding"/>
            </w:rPr>
            <w:t>Kies een item.</w:t>
          </w:r>
        </w:p>
      </w:docPartBody>
    </w:docPart>
    <w:docPart>
      <w:docPartPr>
        <w:name w:val="0A58A61712F74FD98C1E430D5F9700BC"/>
        <w:category>
          <w:name w:val="Algemeen"/>
          <w:gallery w:val="placeholder"/>
        </w:category>
        <w:types>
          <w:type w:val="bbPlcHdr"/>
        </w:types>
        <w:behaviors>
          <w:behavior w:val="content"/>
        </w:behaviors>
        <w:guid w:val="{77AF7088-05B9-4E47-9883-30E92C8C3D03}"/>
      </w:docPartPr>
      <w:docPartBody>
        <w:p w:rsidR="00DA059B" w:rsidRDefault="00F349FE" w:rsidP="00F349FE">
          <w:pPr>
            <w:pStyle w:val="0A58A61712F74FD98C1E430D5F9700BC"/>
          </w:pPr>
          <w:r w:rsidRPr="0034220C">
            <w:rPr>
              <w:rStyle w:val="Tekstvantijdelijkeaanduiding"/>
            </w:rPr>
            <w:t>Kies een item.</w:t>
          </w:r>
        </w:p>
      </w:docPartBody>
    </w:docPart>
    <w:docPart>
      <w:docPartPr>
        <w:name w:val="0B30B92ABC2343B499D67896BDCC4BA0"/>
        <w:category>
          <w:name w:val="Algemeen"/>
          <w:gallery w:val="placeholder"/>
        </w:category>
        <w:types>
          <w:type w:val="bbPlcHdr"/>
        </w:types>
        <w:behaviors>
          <w:behavior w:val="content"/>
        </w:behaviors>
        <w:guid w:val="{5904D099-D789-410D-8B6E-E77660330C32}"/>
      </w:docPartPr>
      <w:docPartBody>
        <w:p w:rsidR="00DA059B" w:rsidRDefault="00F349FE" w:rsidP="00F349FE">
          <w:pPr>
            <w:pStyle w:val="0B30B92ABC2343B499D67896BDCC4BA0"/>
          </w:pPr>
          <w:r w:rsidRPr="0034220C">
            <w:rPr>
              <w:rStyle w:val="Tekstvantijdelijkeaanduiding"/>
            </w:rPr>
            <w:t>Kies een item.</w:t>
          </w:r>
        </w:p>
      </w:docPartBody>
    </w:docPart>
    <w:docPart>
      <w:docPartPr>
        <w:name w:val="C0D6A51987E14D2788859E094BE9F22F"/>
        <w:category>
          <w:name w:val="Algemeen"/>
          <w:gallery w:val="placeholder"/>
        </w:category>
        <w:types>
          <w:type w:val="bbPlcHdr"/>
        </w:types>
        <w:behaviors>
          <w:behavior w:val="content"/>
        </w:behaviors>
        <w:guid w:val="{80A71B98-547E-48D8-9594-8F4F6A28FF5C}"/>
      </w:docPartPr>
      <w:docPartBody>
        <w:p w:rsidR="00DA059B" w:rsidRDefault="00F349FE" w:rsidP="00F349FE">
          <w:pPr>
            <w:pStyle w:val="C0D6A51987E14D2788859E094BE9F22F"/>
          </w:pPr>
          <w:r w:rsidRPr="0034220C">
            <w:rPr>
              <w:rStyle w:val="Tekstvantijdelijkeaanduiding"/>
            </w:rPr>
            <w:t>Kies een item.</w:t>
          </w:r>
        </w:p>
      </w:docPartBody>
    </w:docPart>
    <w:docPart>
      <w:docPartPr>
        <w:name w:val="33267FD70A3B422381F32E6203990198"/>
        <w:category>
          <w:name w:val="Algemeen"/>
          <w:gallery w:val="placeholder"/>
        </w:category>
        <w:types>
          <w:type w:val="bbPlcHdr"/>
        </w:types>
        <w:behaviors>
          <w:behavior w:val="content"/>
        </w:behaviors>
        <w:guid w:val="{A9ACBACC-46A0-4A5C-A762-20124A742A69}"/>
      </w:docPartPr>
      <w:docPartBody>
        <w:p w:rsidR="00DA059B" w:rsidRDefault="00F349FE" w:rsidP="00F349FE">
          <w:pPr>
            <w:pStyle w:val="33267FD70A3B422381F32E6203990198"/>
          </w:pPr>
          <w:r w:rsidRPr="0034220C">
            <w:rPr>
              <w:rStyle w:val="Tekstvantijdelijkeaanduiding"/>
            </w:rPr>
            <w:t>Kies een item.</w:t>
          </w:r>
        </w:p>
      </w:docPartBody>
    </w:docPart>
    <w:docPart>
      <w:docPartPr>
        <w:name w:val="85C3F29E69114E79BA7159C960C18E28"/>
        <w:category>
          <w:name w:val="Algemeen"/>
          <w:gallery w:val="placeholder"/>
        </w:category>
        <w:types>
          <w:type w:val="bbPlcHdr"/>
        </w:types>
        <w:behaviors>
          <w:behavior w:val="content"/>
        </w:behaviors>
        <w:guid w:val="{ACCA2FFD-BCC9-4075-95F0-1187230CBE32}"/>
      </w:docPartPr>
      <w:docPartBody>
        <w:p w:rsidR="00DA059B" w:rsidRDefault="00F349FE" w:rsidP="00F349FE">
          <w:pPr>
            <w:pStyle w:val="85C3F29E69114E79BA7159C960C18E28"/>
          </w:pPr>
          <w:r w:rsidRPr="0034220C">
            <w:rPr>
              <w:rStyle w:val="Tekstvantijdelijkeaanduiding"/>
            </w:rPr>
            <w:t>Kies een item.</w:t>
          </w:r>
        </w:p>
      </w:docPartBody>
    </w:docPart>
    <w:docPart>
      <w:docPartPr>
        <w:name w:val="FEDDF993BB3D482C9CA8F7E04364A2DA"/>
        <w:category>
          <w:name w:val="Algemeen"/>
          <w:gallery w:val="placeholder"/>
        </w:category>
        <w:types>
          <w:type w:val="bbPlcHdr"/>
        </w:types>
        <w:behaviors>
          <w:behavior w:val="content"/>
        </w:behaviors>
        <w:guid w:val="{AA893C28-EC43-4CD5-9855-FF783F649B34}"/>
      </w:docPartPr>
      <w:docPartBody>
        <w:p w:rsidR="00DA059B" w:rsidRDefault="00F349FE" w:rsidP="00F349FE">
          <w:pPr>
            <w:pStyle w:val="FEDDF993BB3D482C9CA8F7E04364A2DA"/>
          </w:pPr>
          <w:r w:rsidRPr="0034220C">
            <w:rPr>
              <w:rStyle w:val="Tekstvantijdelijkeaanduiding"/>
            </w:rPr>
            <w:t>Kies een item.</w:t>
          </w:r>
        </w:p>
      </w:docPartBody>
    </w:docPart>
    <w:docPart>
      <w:docPartPr>
        <w:name w:val="EAA6213DE3354FC8AA53161042786DB0"/>
        <w:category>
          <w:name w:val="Algemeen"/>
          <w:gallery w:val="placeholder"/>
        </w:category>
        <w:types>
          <w:type w:val="bbPlcHdr"/>
        </w:types>
        <w:behaviors>
          <w:behavior w:val="content"/>
        </w:behaviors>
        <w:guid w:val="{BF630BFF-36D3-4D0B-AA19-2379828B93BD}"/>
      </w:docPartPr>
      <w:docPartBody>
        <w:p w:rsidR="00DA059B" w:rsidRDefault="00F349FE" w:rsidP="00F349FE">
          <w:pPr>
            <w:pStyle w:val="EAA6213DE3354FC8AA53161042786DB0"/>
          </w:pPr>
          <w:r w:rsidRPr="0034220C">
            <w:rPr>
              <w:rStyle w:val="Tekstvantijdelijkeaanduiding"/>
            </w:rPr>
            <w:t>Kies een item.</w:t>
          </w:r>
        </w:p>
      </w:docPartBody>
    </w:docPart>
    <w:docPart>
      <w:docPartPr>
        <w:name w:val="62B63C40916F459E8E7717151F056320"/>
        <w:category>
          <w:name w:val="Algemeen"/>
          <w:gallery w:val="placeholder"/>
        </w:category>
        <w:types>
          <w:type w:val="bbPlcHdr"/>
        </w:types>
        <w:behaviors>
          <w:behavior w:val="content"/>
        </w:behaviors>
        <w:guid w:val="{C26811EC-A120-4582-AA35-2D07E8DB2607}"/>
      </w:docPartPr>
      <w:docPartBody>
        <w:p w:rsidR="00DA059B" w:rsidRDefault="00F349FE" w:rsidP="00F349FE">
          <w:pPr>
            <w:pStyle w:val="62B63C40916F459E8E7717151F056320"/>
          </w:pPr>
          <w:r w:rsidRPr="0034220C">
            <w:rPr>
              <w:rStyle w:val="Tekstvantijdelijkeaanduiding"/>
            </w:rPr>
            <w:t>Kies een item.</w:t>
          </w:r>
        </w:p>
      </w:docPartBody>
    </w:docPart>
    <w:docPart>
      <w:docPartPr>
        <w:name w:val="80C0E44CEDBF46E0B284EF6C2237B2CD"/>
        <w:category>
          <w:name w:val="Algemeen"/>
          <w:gallery w:val="placeholder"/>
        </w:category>
        <w:types>
          <w:type w:val="bbPlcHdr"/>
        </w:types>
        <w:behaviors>
          <w:behavior w:val="content"/>
        </w:behaviors>
        <w:guid w:val="{184DE801-BBDC-4741-99E1-D0FB11C2BEAB}"/>
      </w:docPartPr>
      <w:docPartBody>
        <w:p w:rsidR="00DA059B" w:rsidRDefault="00DA059B" w:rsidP="00DA059B">
          <w:pPr>
            <w:pStyle w:val="80C0E44CEDBF46E0B284EF6C2237B2CD"/>
          </w:pPr>
          <w:r w:rsidRPr="0034220C">
            <w:rPr>
              <w:rStyle w:val="Tekstvantijdelijkeaanduiding"/>
            </w:rPr>
            <w:t>Kies een item.</w:t>
          </w:r>
        </w:p>
      </w:docPartBody>
    </w:docPart>
    <w:docPart>
      <w:docPartPr>
        <w:name w:val="568EB171C00F4F61AEEF7A3E9264FB24"/>
        <w:category>
          <w:name w:val="Algemeen"/>
          <w:gallery w:val="placeholder"/>
        </w:category>
        <w:types>
          <w:type w:val="bbPlcHdr"/>
        </w:types>
        <w:behaviors>
          <w:behavior w:val="content"/>
        </w:behaviors>
        <w:guid w:val="{BB2919D6-0973-46F7-AB7A-9ECE1A4F0B50}"/>
      </w:docPartPr>
      <w:docPartBody>
        <w:p w:rsidR="00DA059B" w:rsidRDefault="00DA059B" w:rsidP="00DA059B">
          <w:pPr>
            <w:pStyle w:val="568EB171C00F4F61AEEF7A3E9264FB24"/>
          </w:pPr>
          <w:r w:rsidRPr="0034220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RijksoverheidSansHeading">
    <w:panose1 w:val="020B0503040202060203"/>
    <w:charset w:val="00"/>
    <w:family w:val="swiss"/>
    <w:notTrueType/>
    <w:pitch w:val="variable"/>
    <w:sig w:usb0="00000087" w:usb1="00000001" w:usb2="00000000" w:usb3="00000000" w:csb0="0000009B" w:csb1="00000000"/>
  </w:font>
  <w:font w:name="BAFC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9FE"/>
    <w:rsid w:val="00144A10"/>
    <w:rsid w:val="00DA059B"/>
    <w:rsid w:val="00F349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A059B"/>
    <w:rPr>
      <w:color w:val="666666"/>
    </w:rPr>
  </w:style>
  <w:style w:type="paragraph" w:customStyle="1" w:styleId="AECBB0BB8CE742B9991260868F9EE1E6">
    <w:name w:val="AECBB0BB8CE742B9991260868F9EE1E6"/>
    <w:rsid w:val="00F349FE"/>
  </w:style>
  <w:style w:type="paragraph" w:customStyle="1" w:styleId="D537F76E94D6451FB17FE843DF583AD1">
    <w:name w:val="D537F76E94D6451FB17FE843DF583AD1"/>
    <w:rsid w:val="00F349FE"/>
  </w:style>
  <w:style w:type="paragraph" w:customStyle="1" w:styleId="FB2A6F64691B42999F9AF3D5105F7AFD">
    <w:name w:val="FB2A6F64691B42999F9AF3D5105F7AFD"/>
    <w:rsid w:val="00F349FE"/>
  </w:style>
  <w:style w:type="paragraph" w:customStyle="1" w:styleId="F2A6E713AAC34A5494D25EF64C023EB8">
    <w:name w:val="F2A6E713AAC34A5494D25EF64C023EB8"/>
    <w:rsid w:val="00F349FE"/>
  </w:style>
  <w:style w:type="paragraph" w:customStyle="1" w:styleId="93EC59ED804A4B4FB15909194706A549">
    <w:name w:val="93EC59ED804A4B4FB15909194706A549"/>
    <w:rsid w:val="00F349FE"/>
  </w:style>
  <w:style w:type="paragraph" w:customStyle="1" w:styleId="96C0F925977849F492C3D3D1436F517C">
    <w:name w:val="96C0F925977849F492C3D3D1436F517C"/>
    <w:rsid w:val="00F349FE"/>
  </w:style>
  <w:style w:type="paragraph" w:customStyle="1" w:styleId="9493DF4B0A5C43C1BB822CDA16554EF9">
    <w:name w:val="9493DF4B0A5C43C1BB822CDA16554EF9"/>
    <w:rsid w:val="00F349FE"/>
  </w:style>
  <w:style w:type="paragraph" w:customStyle="1" w:styleId="DE1967065DC9463C90BE9CBC1C69FCF3">
    <w:name w:val="DE1967065DC9463C90BE9CBC1C69FCF3"/>
    <w:rsid w:val="00F349FE"/>
  </w:style>
  <w:style w:type="paragraph" w:customStyle="1" w:styleId="AA6F26863EFA4E5FA9F0F075F5525B38">
    <w:name w:val="AA6F26863EFA4E5FA9F0F075F5525B38"/>
    <w:rsid w:val="00F349FE"/>
  </w:style>
  <w:style w:type="paragraph" w:customStyle="1" w:styleId="ABFE0FAD2B914750B3E2CDFAA06962E9">
    <w:name w:val="ABFE0FAD2B914750B3E2CDFAA06962E9"/>
    <w:rsid w:val="00F349FE"/>
  </w:style>
  <w:style w:type="paragraph" w:customStyle="1" w:styleId="444CBF44D0AB4C6AA59C761C789A4E81">
    <w:name w:val="444CBF44D0AB4C6AA59C761C789A4E81"/>
    <w:rsid w:val="00F349FE"/>
  </w:style>
  <w:style w:type="paragraph" w:customStyle="1" w:styleId="E1BBF18D619B47128290A9EAD6762D1F">
    <w:name w:val="E1BBF18D619B47128290A9EAD6762D1F"/>
    <w:rsid w:val="00F349FE"/>
  </w:style>
  <w:style w:type="paragraph" w:customStyle="1" w:styleId="EB1153EEA67344979C700631F1F89138">
    <w:name w:val="EB1153EEA67344979C700631F1F89138"/>
    <w:rsid w:val="00F349FE"/>
  </w:style>
  <w:style w:type="paragraph" w:customStyle="1" w:styleId="1B9731AD93AC4156B6212A449415663E">
    <w:name w:val="1B9731AD93AC4156B6212A449415663E"/>
    <w:rsid w:val="00F349FE"/>
  </w:style>
  <w:style w:type="paragraph" w:customStyle="1" w:styleId="FBA1C218AEFB4A11A17051358CD4B65B">
    <w:name w:val="FBA1C218AEFB4A11A17051358CD4B65B"/>
    <w:rsid w:val="00F349FE"/>
  </w:style>
  <w:style w:type="paragraph" w:customStyle="1" w:styleId="7F4C5D9C100040269AF0EFE3005AB943">
    <w:name w:val="7F4C5D9C100040269AF0EFE3005AB943"/>
    <w:rsid w:val="00F349FE"/>
  </w:style>
  <w:style w:type="paragraph" w:customStyle="1" w:styleId="B06F50A9CA0F4824AB3233A075BF03A2">
    <w:name w:val="B06F50A9CA0F4824AB3233A075BF03A2"/>
    <w:rsid w:val="00F349FE"/>
  </w:style>
  <w:style w:type="paragraph" w:customStyle="1" w:styleId="FE5F75433DAF4E1AA64D0AC93AA6B6E8">
    <w:name w:val="FE5F75433DAF4E1AA64D0AC93AA6B6E8"/>
    <w:rsid w:val="00F349FE"/>
  </w:style>
  <w:style w:type="paragraph" w:customStyle="1" w:styleId="41C0F2C04EB64E2F81DBF8F1E4E1A716">
    <w:name w:val="41C0F2C04EB64E2F81DBF8F1E4E1A716"/>
    <w:rsid w:val="00F349FE"/>
  </w:style>
  <w:style w:type="paragraph" w:customStyle="1" w:styleId="438217FE1BAD4D278A7D96A0F6FAB461">
    <w:name w:val="438217FE1BAD4D278A7D96A0F6FAB461"/>
    <w:rsid w:val="00F349FE"/>
  </w:style>
  <w:style w:type="paragraph" w:customStyle="1" w:styleId="3D45E26801D1402B9CA5F815313CF0AA">
    <w:name w:val="3D45E26801D1402B9CA5F815313CF0AA"/>
    <w:rsid w:val="00F349FE"/>
  </w:style>
  <w:style w:type="paragraph" w:customStyle="1" w:styleId="12396BAEBFC34CF4AADD34A7E111C905">
    <w:name w:val="12396BAEBFC34CF4AADD34A7E111C905"/>
    <w:rsid w:val="00F349FE"/>
  </w:style>
  <w:style w:type="paragraph" w:customStyle="1" w:styleId="969E8FFA6A884B5AAE2D13F0B96CC399">
    <w:name w:val="969E8FFA6A884B5AAE2D13F0B96CC399"/>
    <w:rsid w:val="00F349FE"/>
  </w:style>
  <w:style w:type="paragraph" w:customStyle="1" w:styleId="5CB3598E6F864DB2B024C99086776B22">
    <w:name w:val="5CB3598E6F864DB2B024C99086776B22"/>
    <w:rsid w:val="00F349FE"/>
  </w:style>
  <w:style w:type="paragraph" w:customStyle="1" w:styleId="68F2830530B34DFF80C740B790397640">
    <w:name w:val="68F2830530B34DFF80C740B790397640"/>
    <w:rsid w:val="00F349FE"/>
  </w:style>
  <w:style w:type="paragraph" w:customStyle="1" w:styleId="28798D9CBE724FB6AA2E191F35342756">
    <w:name w:val="28798D9CBE724FB6AA2E191F35342756"/>
    <w:rsid w:val="00F349FE"/>
  </w:style>
  <w:style w:type="paragraph" w:customStyle="1" w:styleId="4A744511D6054C8286FD4A0DDDD01335">
    <w:name w:val="4A744511D6054C8286FD4A0DDDD01335"/>
    <w:rsid w:val="00F349FE"/>
  </w:style>
  <w:style w:type="paragraph" w:customStyle="1" w:styleId="7924E0BBFA2A4ACE8D1E81B5C4EB8FA2">
    <w:name w:val="7924E0BBFA2A4ACE8D1E81B5C4EB8FA2"/>
    <w:rsid w:val="00F349FE"/>
  </w:style>
  <w:style w:type="paragraph" w:customStyle="1" w:styleId="BD011CCD92EB4A02A4FDBDD6EF90F432">
    <w:name w:val="BD011CCD92EB4A02A4FDBDD6EF90F432"/>
    <w:rsid w:val="00F349FE"/>
  </w:style>
  <w:style w:type="paragraph" w:customStyle="1" w:styleId="D9613E9C48044A308472331AF49CFB65">
    <w:name w:val="D9613E9C48044A308472331AF49CFB65"/>
    <w:rsid w:val="00F349FE"/>
  </w:style>
  <w:style w:type="paragraph" w:customStyle="1" w:styleId="2B5D746C5B3F4CF1AE30F7D09995783F">
    <w:name w:val="2B5D746C5B3F4CF1AE30F7D09995783F"/>
    <w:rsid w:val="00F349FE"/>
  </w:style>
  <w:style w:type="paragraph" w:customStyle="1" w:styleId="4D4BCA46091F4A929D647818EEACED15">
    <w:name w:val="4D4BCA46091F4A929D647818EEACED15"/>
    <w:rsid w:val="00F349FE"/>
  </w:style>
  <w:style w:type="paragraph" w:customStyle="1" w:styleId="F068645E03A14AC7B84A5337B1D10857">
    <w:name w:val="F068645E03A14AC7B84A5337B1D10857"/>
    <w:rsid w:val="00F349FE"/>
  </w:style>
  <w:style w:type="paragraph" w:customStyle="1" w:styleId="8B168AF2703143F89A6A37296384688C">
    <w:name w:val="8B168AF2703143F89A6A37296384688C"/>
    <w:rsid w:val="00F349FE"/>
  </w:style>
  <w:style w:type="paragraph" w:customStyle="1" w:styleId="A1B052F043E442DB8F3CAE9073266967">
    <w:name w:val="A1B052F043E442DB8F3CAE9073266967"/>
    <w:rsid w:val="00F349FE"/>
  </w:style>
  <w:style w:type="paragraph" w:customStyle="1" w:styleId="89FE1699DD7E474C96C4547FEAB14434">
    <w:name w:val="89FE1699DD7E474C96C4547FEAB14434"/>
    <w:rsid w:val="00F349FE"/>
  </w:style>
  <w:style w:type="paragraph" w:customStyle="1" w:styleId="078988FA22FC46B79F8A734ABD276B0D">
    <w:name w:val="078988FA22FC46B79F8A734ABD276B0D"/>
    <w:rsid w:val="00F349FE"/>
  </w:style>
  <w:style w:type="paragraph" w:customStyle="1" w:styleId="2042251D48B54D1AB47CB7263AA6DAD4">
    <w:name w:val="2042251D48B54D1AB47CB7263AA6DAD4"/>
    <w:rsid w:val="00F349FE"/>
  </w:style>
  <w:style w:type="paragraph" w:customStyle="1" w:styleId="A6259362F8034AB48C86B3B0A85FECB2">
    <w:name w:val="A6259362F8034AB48C86B3B0A85FECB2"/>
    <w:rsid w:val="00F349FE"/>
  </w:style>
  <w:style w:type="paragraph" w:customStyle="1" w:styleId="8FAA03FA6FC2496EAA41D85DF1EF5F70">
    <w:name w:val="8FAA03FA6FC2496EAA41D85DF1EF5F70"/>
    <w:rsid w:val="00F349FE"/>
  </w:style>
  <w:style w:type="paragraph" w:customStyle="1" w:styleId="C53091D6E0F14771B3885477DE5D0402">
    <w:name w:val="C53091D6E0F14771B3885477DE5D0402"/>
    <w:rsid w:val="00F349FE"/>
  </w:style>
  <w:style w:type="paragraph" w:customStyle="1" w:styleId="5978E9F77C504FCB93749B47BA28F4E3">
    <w:name w:val="5978E9F77C504FCB93749B47BA28F4E3"/>
    <w:rsid w:val="00F349FE"/>
  </w:style>
  <w:style w:type="paragraph" w:customStyle="1" w:styleId="8027D34FDA934E99A79A16C189283495">
    <w:name w:val="8027D34FDA934E99A79A16C189283495"/>
    <w:rsid w:val="00F349FE"/>
  </w:style>
  <w:style w:type="paragraph" w:customStyle="1" w:styleId="29F11B146DEB4855960DD538FEFA2FF2">
    <w:name w:val="29F11B146DEB4855960DD538FEFA2FF2"/>
    <w:rsid w:val="00F349FE"/>
  </w:style>
  <w:style w:type="paragraph" w:customStyle="1" w:styleId="455C343824A742C6A11488D010FCAF7A">
    <w:name w:val="455C343824A742C6A11488D010FCAF7A"/>
    <w:rsid w:val="00F349FE"/>
  </w:style>
  <w:style w:type="paragraph" w:customStyle="1" w:styleId="C396E8B0F28D4BA4B45A062F1AD7235D">
    <w:name w:val="C396E8B0F28D4BA4B45A062F1AD7235D"/>
    <w:rsid w:val="00F349FE"/>
  </w:style>
  <w:style w:type="paragraph" w:customStyle="1" w:styleId="873EAB03FC22430FBBF4F9D6A709CD70">
    <w:name w:val="873EAB03FC22430FBBF4F9D6A709CD70"/>
    <w:rsid w:val="00F349FE"/>
  </w:style>
  <w:style w:type="paragraph" w:customStyle="1" w:styleId="BD33DB31BD2749D68EC0FFDCEBF9D8CC">
    <w:name w:val="BD33DB31BD2749D68EC0FFDCEBF9D8CC"/>
    <w:rsid w:val="00F349FE"/>
  </w:style>
  <w:style w:type="paragraph" w:customStyle="1" w:styleId="526966DE76E1469FBB83634C82D6D4CF">
    <w:name w:val="526966DE76E1469FBB83634C82D6D4CF"/>
    <w:rsid w:val="00F349FE"/>
  </w:style>
  <w:style w:type="paragraph" w:customStyle="1" w:styleId="28DF04229FB5427A9FDF10685AE73FD8">
    <w:name w:val="28DF04229FB5427A9FDF10685AE73FD8"/>
    <w:rsid w:val="00F349FE"/>
  </w:style>
  <w:style w:type="paragraph" w:customStyle="1" w:styleId="BE10095D0EE0415DB429874C2938EB63">
    <w:name w:val="BE10095D0EE0415DB429874C2938EB63"/>
    <w:rsid w:val="00F349FE"/>
  </w:style>
  <w:style w:type="paragraph" w:customStyle="1" w:styleId="24101B342AD3453496DF9494690DD20B">
    <w:name w:val="24101B342AD3453496DF9494690DD20B"/>
    <w:rsid w:val="00F349FE"/>
  </w:style>
  <w:style w:type="paragraph" w:customStyle="1" w:styleId="60A65DE4FE924176A2F7B8BB3DDAB5BB">
    <w:name w:val="60A65DE4FE924176A2F7B8BB3DDAB5BB"/>
    <w:rsid w:val="00F349FE"/>
  </w:style>
  <w:style w:type="paragraph" w:customStyle="1" w:styleId="70F3D30AE12D46E9B6CDDC6F8FAEB9C9">
    <w:name w:val="70F3D30AE12D46E9B6CDDC6F8FAEB9C9"/>
    <w:rsid w:val="00F349FE"/>
  </w:style>
  <w:style w:type="paragraph" w:customStyle="1" w:styleId="67FCFDC3A1384D6CA809AD9519893094">
    <w:name w:val="67FCFDC3A1384D6CA809AD9519893094"/>
    <w:rsid w:val="00F349FE"/>
  </w:style>
  <w:style w:type="paragraph" w:customStyle="1" w:styleId="80C6E4FF16474AA49C865AB77C17FCB4">
    <w:name w:val="80C6E4FF16474AA49C865AB77C17FCB4"/>
    <w:rsid w:val="00F349FE"/>
  </w:style>
  <w:style w:type="paragraph" w:customStyle="1" w:styleId="33602394554242F7871A410A99E8A345">
    <w:name w:val="33602394554242F7871A410A99E8A345"/>
    <w:rsid w:val="00F349FE"/>
  </w:style>
  <w:style w:type="paragraph" w:customStyle="1" w:styleId="43C72D301E014A05A57A94906C2208B4">
    <w:name w:val="43C72D301E014A05A57A94906C2208B4"/>
    <w:rsid w:val="00F349FE"/>
  </w:style>
  <w:style w:type="paragraph" w:customStyle="1" w:styleId="740A942F48AF4787AE87674547C366D3">
    <w:name w:val="740A942F48AF4787AE87674547C366D3"/>
    <w:rsid w:val="00F349FE"/>
  </w:style>
  <w:style w:type="paragraph" w:customStyle="1" w:styleId="2B5FD164B01846B886B3ECBF6483A142">
    <w:name w:val="2B5FD164B01846B886B3ECBF6483A142"/>
    <w:rsid w:val="00F349FE"/>
  </w:style>
  <w:style w:type="paragraph" w:customStyle="1" w:styleId="1D3AF83A00AC42348DEA5771EEF31360">
    <w:name w:val="1D3AF83A00AC42348DEA5771EEF31360"/>
    <w:rsid w:val="00F349FE"/>
  </w:style>
  <w:style w:type="paragraph" w:customStyle="1" w:styleId="3D32810F8B2C4978A9E30679ED599571">
    <w:name w:val="3D32810F8B2C4978A9E30679ED599571"/>
    <w:rsid w:val="00F349FE"/>
  </w:style>
  <w:style w:type="paragraph" w:customStyle="1" w:styleId="2A2E97E577FC4E8BBE77ED2C8FB67197">
    <w:name w:val="2A2E97E577FC4E8BBE77ED2C8FB67197"/>
    <w:rsid w:val="00F349FE"/>
  </w:style>
  <w:style w:type="paragraph" w:customStyle="1" w:styleId="65CB98825FDA413F862D4CC1D03F27DC">
    <w:name w:val="65CB98825FDA413F862D4CC1D03F27DC"/>
    <w:rsid w:val="00F349FE"/>
  </w:style>
  <w:style w:type="paragraph" w:customStyle="1" w:styleId="99FDAD4B86534929AE8736289E093DBB">
    <w:name w:val="99FDAD4B86534929AE8736289E093DBB"/>
    <w:rsid w:val="00F349FE"/>
  </w:style>
  <w:style w:type="paragraph" w:customStyle="1" w:styleId="1BC423B67780495EB4A9BE6D3120C988">
    <w:name w:val="1BC423B67780495EB4A9BE6D3120C988"/>
    <w:rsid w:val="00F349FE"/>
  </w:style>
  <w:style w:type="paragraph" w:customStyle="1" w:styleId="43A2D0BC1E984A2097D3032D59FCF9CD">
    <w:name w:val="43A2D0BC1E984A2097D3032D59FCF9CD"/>
    <w:rsid w:val="00F349FE"/>
  </w:style>
  <w:style w:type="paragraph" w:customStyle="1" w:styleId="D7DC41A6F0624DF6B448787D8EF09F5E">
    <w:name w:val="D7DC41A6F0624DF6B448787D8EF09F5E"/>
    <w:rsid w:val="00F349FE"/>
  </w:style>
  <w:style w:type="paragraph" w:customStyle="1" w:styleId="1F8BF50C4D514E1693A2C672E8CC1725">
    <w:name w:val="1F8BF50C4D514E1693A2C672E8CC1725"/>
    <w:rsid w:val="00F349FE"/>
  </w:style>
  <w:style w:type="paragraph" w:customStyle="1" w:styleId="6B44D1F7741840A8A7A035D67A6D9119">
    <w:name w:val="6B44D1F7741840A8A7A035D67A6D9119"/>
    <w:rsid w:val="00F349FE"/>
  </w:style>
  <w:style w:type="paragraph" w:customStyle="1" w:styleId="9268FC6E99F64CE29759177FE79CC53B">
    <w:name w:val="9268FC6E99F64CE29759177FE79CC53B"/>
    <w:rsid w:val="00F349FE"/>
  </w:style>
  <w:style w:type="paragraph" w:customStyle="1" w:styleId="FFA5538AF3B14A16855A623BD4B41AD6">
    <w:name w:val="FFA5538AF3B14A16855A623BD4B41AD6"/>
    <w:rsid w:val="00F349FE"/>
  </w:style>
  <w:style w:type="paragraph" w:customStyle="1" w:styleId="B351958A415247948A98D04DD0112642">
    <w:name w:val="B351958A415247948A98D04DD0112642"/>
    <w:rsid w:val="00F349FE"/>
  </w:style>
  <w:style w:type="paragraph" w:customStyle="1" w:styleId="D1946571058647DEBBF97F0EB0A1B536">
    <w:name w:val="D1946571058647DEBBF97F0EB0A1B536"/>
    <w:rsid w:val="00F349FE"/>
  </w:style>
  <w:style w:type="paragraph" w:customStyle="1" w:styleId="CDF6F274E3D446E78434A866DE9432B1">
    <w:name w:val="CDF6F274E3D446E78434A866DE9432B1"/>
    <w:rsid w:val="00F349FE"/>
  </w:style>
  <w:style w:type="paragraph" w:customStyle="1" w:styleId="B8274C0B8A3F4FDC8B4A3A6A8D936FE0">
    <w:name w:val="B8274C0B8A3F4FDC8B4A3A6A8D936FE0"/>
    <w:rsid w:val="00F349FE"/>
  </w:style>
  <w:style w:type="paragraph" w:customStyle="1" w:styleId="EA29ABC669B14EF5A2D3BFC41373717C">
    <w:name w:val="EA29ABC669B14EF5A2D3BFC41373717C"/>
    <w:rsid w:val="00F349FE"/>
  </w:style>
  <w:style w:type="paragraph" w:customStyle="1" w:styleId="1029E3890A7D49048DFA172119B1CD2B">
    <w:name w:val="1029E3890A7D49048DFA172119B1CD2B"/>
    <w:rsid w:val="00F349FE"/>
  </w:style>
  <w:style w:type="paragraph" w:customStyle="1" w:styleId="A03E413EB14B4180AB810D6DB6C7031B">
    <w:name w:val="A03E413EB14B4180AB810D6DB6C7031B"/>
    <w:rsid w:val="00F349FE"/>
  </w:style>
  <w:style w:type="paragraph" w:customStyle="1" w:styleId="E5A565A0C87842D09D067FF5706BFF90">
    <w:name w:val="E5A565A0C87842D09D067FF5706BFF90"/>
    <w:rsid w:val="00F349FE"/>
  </w:style>
  <w:style w:type="paragraph" w:customStyle="1" w:styleId="BAB783D99F43442E9C37D526348AE335">
    <w:name w:val="BAB783D99F43442E9C37D526348AE335"/>
    <w:rsid w:val="00F349FE"/>
  </w:style>
  <w:style w:type="paragraph" w:customStyle="1" w:styleId="6B659E6713954EC89A5C94DF65D07197">
    <w:name w:val="6B659E6713954EC89A5C94DF65D07197"/>
    <w:rsid w:val="00F349FE"/>
  </w:style>
  <w:style w:type="paragraph" w:customStyle="1" w:styleId="36B1D25729184EB3A4A00F6CC0E00F21">
    <w:name w:val="36B1D25729184EB3A4A00F6CC0E00F21"/>
    <w:rsid w:val="00F349FE"/>
  </w:style>
  <w:style w:type="paragraph" w:customStyle="1" w:styleId="2C50E97DE3E548D99F0A7E1D413020D4">
    <w:name w:val="2C50E97DE3E548D99F0A7E1D413020D4"/>
    <w:rsid w:val="00F349FE"/>
  </w:style>
  <w:style w:type="paragraph" w:customStyle="1" w:styleId="369E677AF7054437B1115605A40CB7C8">
    <w:name w:val="369E677AF7054437B1115605A40CB7C8"/>
    <w:rsid w:val="00F349FE"/>
  </w:style>
  <w:style w:type="paragraph" w:customStyle="1" w:styleId="E885F373D06E41CDAD13B8C114D4B41C">
    <w:name w:val="E885F373D06E41CDAD13B8C114D4B41C"/>
    <w:rsid w:val="00F349FE"/>
  </w:style>
  <w:style w:type="paragraph" w:customStyle="1" w:styleId="E4940A5F8BCC4B5C8B9385753FBC6DBE">
    <w:name w:val="E4940A5F8BCC4B5C8B9385753FBC6DBE"/>
    <w:rsid w:val="00F349FE"/>
  </w:style>
  <w:style w:type="paragraph" w:customStyle="1" w:styleId="9CE6D57CC2FE45D2B2DC1E53D5C5C454">
    <w:name w:val="9CE6D57CC2FE45D2B2DC1E53D5C5C454"/>
    <w:rsid w:val="00F349FE"/>
  </w:style>
  <w:style w:type="paragraph" w:customStyle="1" w:styleId="511E08CA9A054CD5B495AF12A74F7E82">
    <w:name w:val="511E08CA9A054CD5B495AF12A74F7E82"/>
    <w:rsid w:val="00F349FE"/>
  </w:style>
  <w:style w:type="paragraph" w:customStyle="1" w:styleId="3F48509A4CEB4FD39AF2C0C4379A4612">
    <w:name w:val="3F48509A4CEB4FD39AF2C0C4379A4612"/>
    <w:rsid w:val="00F349FE"/>
  </w:style>
  <w:style w:type="paragraph" w:customStyle="1" w:styleId="93F850A7F147484A830420ED969420FE">
    <w:name w:val="93F850A7F147484A830420ED969420FE"/>
    <w:rsid w:val="00F349FE"/>
  </w:style>
  <w:style w:type="paragraph" w:customStyle="1" w:styleId="84AE38BE2CB44BE38DD00986EBE95FB0">
    <w:name w:val="84AE38BE2CB44BE38DD00986EBE95FB0"/>
    <w:rsid w:val="00F349FE"/>
  </w:style>
  <w:style w:type="paragraph" w:customStyle="1" w:styleId="70019060C245495F9EFF7D2661815709">
    <w:name w:val="70019060C245495F9EFF7D2661815709"/>
    <w:rsid w:val="00F349FE"/>
  </w:style>
  <w:style w:type="paragraph" w:customStyle="1" w:styleId="B00ACB3D05D24FACA7D9664A8C1F7D23">
    <w:name w:val="B00ACB3D05D24FACA7D9664A8C1F7D23"/>
    <w:rsid w:val="00F349FE"/>
  </w:style>
  <w:style w:type="paragraph" w:customStyle="1" w:styleId="2E40415A0AB24C41A2B01AB1D0A6B4B7">
    <w:name w:val="2E40415A0AB24C41A2B01AB1D0A6B4B7"/>
    <w:rsid w:val="00F349FE"/>
  </w:style>
  <w:style w:type="paragraph" w:customStyle="1" w:styleId="65A532F06E1E4B2FAA554E5547B7C116">
    <w:name w:val="65A532F06E1E4B2FAA554E5547B7C116"/>
    <w:rsid w:val="00F349FE"/>
  </w:style>
  <w:style w:type="paragraph" w:customStyle="1" w:styleId="2274C4E091104702B6D246A0EEDC6203">
    <w:name w:val="2274C4E091104702B6D246A0EEDC6203"/>
    <w:rsid w:val="00F349FE"/>
  </w:style>
  <w:style w:type="paragraph" w:customStyle="1" w:styleId="C1422DB10F55444C9ABA6FD58F4DED41">
    <w:name w:val="C1422DB10F55444C9ABA6FD58F4DED41"/>
    <w:rsid w:val="00F349FE"/>
  </w:style>
  <w:style w:type="paragraph" w:customStyle="1" w:styleId="964E4B1FFE53462F8A46FD05623B219A">
    <w:name w:val="964E4B1FFE53462F8A46FD05623B219A"/>
    <w:rsid w:val="00F349FE"/>
  </w:style>
  <w:style w:type="paragraph" w:customStyle="1" w:styleId="5B22D663817E4F878AA370601BD01549">
    <w:name w:val="5B22D663817E4F878AA370601BD01549"/>
    <w:rsid w:val="00F349FE"/>
  </w:style>
  <w:style w:type="paragraph" w:customStyle="1" w:styleId="4B831BF458B94284AF6BCD70B8B48E08">
    <w:name w:val="4B831BF458B94284AF6BCD70B8B48E08"/>
    <w:rsid w:val="00F349FE"/>
  </w:style>
  <w:style w:type="paragraph" w:customStyle="1" w:styleId="F49327294BDF46BBBF655B7154E7AC84">
    <w:name w:val="F49327294BDF46BBBF655B7154E7AC84"/>
    <w:rsid w:val="00F349FE"/>
  </w:style>
  <w:style w:type="paragraph" w:customStyle="1" w:styleId="2979DB4B001B41F08FC9B96BE3E88CA0">
    <w:name w:val="2979DB4B001B41F08FC9B96BE3E88CA0"/>
    <w:rsid w:val="00F349FE"/>
  </w:style>
  <w:style w:type="paragraph" w:customStyle="1" w:styleId="AF6B498F1B514B0C9AC4A58ED21ED70E">
    <w:name w:val="AF6B498F1B514B0C9AC4A58ED21ED70E"/>
    <w:rsid w:val="00F349FE"/>
  </w:style>
  <w:style w:type="paragraph" w:customStyle="1" w:styleId="AFA6CFB8438A45B385045EA2691A6374">
    <w:name w:val="AFA6CFB8438A45B385045EA2691A6374"/>
    <w:rsid w:val="00F349FE"/>
  </w:style>
  <w:style w:type="paragraph" w:customStyle="1" w:styleId="768815A93B0644AFAAB125C6FE9C63A7">
    <w:name w:val="768815A93B0644AFAAB125C6FE9C63A7"/>
    <w:rsid w:val="00F349FE"/>
  </w:style>
  <w:style w:type="paragraph" w:customStyle="1" w:styleId="CF298B636AE54973B9DF45E5F56915FE">
    <w:name w:val="CF298B636AE54973B9DF45E5F56915FE"/>
    <w:rsid w:val="00F349FE"/>
  </w:style>
  <w:style w:type="paragraph" w:customStyle="1" w:styleId="0BDAE98DC3F9409BB8825460A38CA5CD">
    <w:name w:val="0BDAE98DC3F9409BB8825460A38CA5CD"/>
    <w:rsid w:val="00F349FE"/>
  </w:style>
  <w:style w:type="paragraph" w:customStyle="1" w:styleId="E13B30869EA643C8A0CF655CB875A65E">
    <w:name w:val="E13B30869EA643C8A0CF655CB875A65E"/>
    <w:rsid w:val="00F349FE"/>
  </w:style>
  <w:style w:type="paragraph" w:customStyle="1" w:styleId="B451758EDEA5418B870C7430B283BBB6">
    <w:name w:val="B451758EDEA5418B870C7430B283BBB6"/>
    <w:rsid w:val="00F349FE"/>
  </w:style>
  <w:style w:type="paragraph" w:customStyle="1" w:styleId="762728C56882416BADEFE25C3AA21309">
    <w:name w:val="762728C56882416BADEFE25C3AA21309"/>
    <w:rsid w:val="00F349FE"/>
  </w:style>
  <w:style w:type="paragraph" w:customStyle="1" w:styleId="0709A53A7E004DE6AC1C7F8B3E6F31FC">
    <w:name w:val="0709A53A7E004DE6AC1C7F8B3E6F31FC"/>
    <w:rsid w:val="00F349FE"/>
  </w:style>
  <w:style w:type="paragraph" w:customStyle="1" w:styleId="795853421A9D4B3884CE1C10F5A5CA32">
    <w:name w:val="795853421A9D4B3884CE1C10F5A5CA32"/>
    <w:rsid w:val="00F349FE"/>
  </w:style>
  <w:style w:type="paragraph" w:customStyle="1" w:styleId="CD3C39ECD5D844C3980E5307F6AA2BF3">
    <w:name w:val="CD3C39ECD5D844C3980E5307F6AA2BF3"/>
    <w:rsid w:val="00F349FE"/>
  </w:style>
  <w:style w:type="paragraph" w:customStyle="1" w:styleId="78A8FA8B4A874DEE8BA49DBCC99E2D1D">
    <w:name w:val="78A8FA8B4A874DEE8BA49DBCC99E2D1D"/>
    <w:rsid w:val="00F349FE"/>
  </w:style>
  <w:style w:type="paragraph" w:customStyle="1" w:styleId="A8A072409D9749CEBFFD878E8077B7B7">
    <w:name w:val="A8A072409D9749CEBFFD878E8077B7B7"/>
    <w:rsid w:val="00F349FE"/>
  </w:style>
  <w:style w:type="paragraph" w:customStyle="1" w:styleId="29D8E58F27C1449284B89F298B4FF910">
    <w:name w:val="29D8E58F27C1449284B89F298B4FF910"/>
    <w:rsid w:val="00F349FE"/>
  </w:style>
  <w:style w:type="paragraph" w:customStyle="1" w:styleId="5C367053B71F413182C330B5221A0B13">
    <w:name w:val="5C367053B71F413182C330B5221A0B13"/>
    <w:rsid w:val="00F349FE"/>
  </w:style>
  <w:style w:type="paragraph" w:customStyle="1" w:styleId="D4CC18FA95344409BAB7C2F9E3C428A8">
    <w:name w:val="D4CC18FA95344409BAB7C2F9E3C428A8"/>
    <w:rsid w:val="00F349FE"/>
  </w:style>
  <w:style w:type="paragraph" w:customStyle="1" w:styleId="C7B697A62FBD4AE38C811D4649F07509">
    <w:name w:val="C7B697A62FBD4AE38C811D4649F07509"/>
    <w:rsid w:val="00F349FE"/>
  </w:style>
  <w:style w:type="paragraph" w:customStyle="1" w:styleId="913B271DBDC74050BE43974DA2F102FF">
    <w:name w:val="913B271DBDC74050BE43974DA2F102FF"/>
    <w:rsid w:val="00F349FE"/>
  </w:style>
  <w:style w:type="paragraph" w:customStyle="1" w:styleId="BBFBC445C9E74444AEF0D180065DF7F0">
    <w:name w:val="BBFBC445C9E74444AEF0D180065DF7F0"/>
    <w:rsid w:val="00F349FE"/>
  </w:style>
  <w:style w:type="paragraph" w:customStyle="1" w:styleId="356B1EB8A3804AB893DB50F6CB3B4844">
    <w:name w:val="356B1EB8A3804AB893DB50F6CB3B4844"/>
    <w:rsid w:val="00F349FE"/>
  </w:style>
  <w:style w:type="paragraph" w:customStyle="1" w:styleId="535D4B1DE9CE4D799D0A2D1075B6DB73">
    <w:name w:val="535D4B1DE9CE4D799D0A2D1075B6DB73"/>
    <w:rsid w:val="00F349FE"/>
  </w:style>
  <w:style w:type="paragraph" w:customStyle="1" w:styleId="E0582430CEE648D29CF69A3A996A3FD4">
    <w:name w:val="E0582430CEE648D29CF69A3A996A3FD4"/>
    <w:rsid w:val="00F349FE"/>
  </w:style>
  <w:style w:type="paragraph" w:customStyle="1" w:styleId="F078319DDA5E42AF98BFFF76D31D0DFA">
    <w:name w:val="F078319DDA5E42AF98BFFF76D31D0DFA"/>
    <w:rsid w:val="00F349FE"/>
  </w:style>
  <w:style w:type="paragraph" w:customStyle="1" w:styleId="4803D1C80BD64F4DB0AAB370C597708A">
    <w:name w:val="4803D1C80BD64F4DB0AAB370C597708A"/>
    <w:rsid w:val="00F349FE"/>
  </w:style>
  <w:style w:type="paragraph" w:customStyle="1" w:styleId="AC4C50FC41FA4E28A5C2DE2B2B96E86C">
    <w:name w:val="AC4C50FC41FA4E28A5C2DE2B2B96E86C"/>
    <w:rsid w:val="00F349FE"/>
  </w:style>
  <w:style w:type="paragraph" w:customStyle="1" w:styleId="554DA6DF2FB347D197302BC31D8CD0D9">
    <w:name w:val="554DA6DF2FB347D197302BC31D8CD0D9"/>
    <w:rsid w:val="00F349FE"/>
  </w:style>
  <w:style w:type="paragraph" w:customStyle="1" w:styleId="8D0DA374E548458CB3EFCA44621F4DA6">
    <w:name w:val="8D0DA374E548458CB3EFCA44621F4DA6"/>
    <w:rsid w:val="00F349FE"/>
  </w:style>
  <w:style w:type="paragraph" w:customStyle="1" w:styleId="A11AF17F3E164911AD62DF02AB4730E5">
    <w:name w:val="A11AF17F3E164911AD62DF02AB4730E5"/>
    <w:rsid w:val="00F349FE"/>
  </w:style>
  <w:style w:type="paragraph" w:customStyle="1" w:styleId="A6228BB76F1241248302ED256997384B">
    <w:name w:val="A6228BB76F1241248302ED256997384B"/>
    <w:rsid w:val="00F349FE"/>
  </w:style>
  <w:style w:type="paragraph" w:customStyle="1" w:styleId="980DFEB31F514435870EC4EF781347A9">
    <w:name w:val="980DFEB31F514435870EC4EF781347A9"/>
    <w:rsid w:val="00F349FE"/>
  </w:style>
  <w:style w:type="paragraph" w:customStyle="1" w:styleId="1A92D58BCFE34A13889F748C4C3A3D04">
    <w:name w:val="1A92D58BCFE34A13889F748C4C3A3D04"/>
    <w:rsid w:val="00F349FE"/>
  </w:style>
  <w:style w:type="paragraph" w:customStyle="1" w:styleId="783326DDEE544776BDC68F3E024928C1">
    <w:name w:val="783326DDEE544776BDC68F3E024928C1"/>
    <w:rsid w:val="00F349FE"/>
  </w:style>
  <w:style w:type="paragraph" w:customStyle="1" w:styleId="906C03B42B9E42859D6BFC51AE1CB6EC">
    <w:name w:val="906C03B42B9E42859D6BFC51AE1CB6EC"/>
    <w:rsid w:val="00F349FE"/>
  </w:style>
  <w:style w:type="paragraph" w:customStyle="1" w:styleId="1914603F2D1442D2B6477A78F883CD96">
    <w:name w:val="1914603F2D1442D2B6477A78F883CD96"/>
    <w:rsid w:val="00F349FE"/>
  </w:style>
  <w:style w:type="paragraph" w:customStyle="1" w:styleId="C03D3E86C28C44C4A8C901AD476C0809">
    <w:name w:val="C03D3E86C28C44C4A8C901AD476C0809"/>
    <w:rsid w:val="00F349FE"/>
  </w:style>
  <w:style w:type="paragraph" w:customStyle="1" w:styleId="C5668EADC00E488EA02028ABC1510E46">
    <w:name w:val="C5668EADC00E488EA02028ABC1510E46"/>
    <w:rsid w:val="00F349FE"/>
  </w:style>
  <w:style w:type="paragraph" w:customStyle="1" w:styleId="B8D40B932B1A408E9A03AB7C6683B737">
    <w:name w:val="B8D40B932B1A408E9A03AB7C6683B737"/>
    <w:rsid w:val="00F349FE"/>
  </w:style>
  <w:style w:type="paragraph" w:customStyle="1" w:styleId="8D757C6C09DB40E0AD50744403931134">
    <w:name w:val="8D757C6C09DB40E0AD50744403931134"/>
    <w:rsid w:val="00F349FE"/>
  </w:style>
  <w:style w:type="paragraph" w:customStyle="1" w:styleId="BABB179A6E3843E982047E1560D6B0D8">
    <w:name w:val="BABB179A6E3843E982047E1560D6B0D8"/>
    <w:rsid w:val="00F349FE"/>
  </w:style>
  <w:style w:type="paragraph" w:customStyle="1" w:styleId="5067E93885A749248470243D95738D7E">
    <w:name w:val="5067E93885A749248470243D95738D7E"/>
    <w:rsid w:val="00F349FE"/>
  </w:style>
  <w:style w:type="paragraph" w:customStyle="1" w:styleId="8977B7B83D7D4F008CC77EC0DD292474">
    <w:name w:val="8977B7B83D7D4F008CC77EC0DD292474"/>
    <w:rsid w:val="00F349FE"/>
  </w:style>
  <w:style w:type="paragraph" w:customStyle="1" w:styleId="CB8BECFD22AC4262BE47EA14CD94AC4D">
    <w:name w:val="CB8BECFD22AC4262BE47EA14CD94AC4D"/>
    <w:rsid w:val="00F349FE"/>
  </w:style>
  <w:style w:type="paragraph" w:customStyle="1" w:styleId="B4A3CEF641F2482EA34451BA58D8D110">
    <w:name w:val="B4A3CEF641F2482EA34451BA58D8D110"/>
    <w:rsid w:val="00F349FE"/>
  </w:style>
  <w:style w:type="paragraph" w:customStyle="1" w:styleId="4705FA9B71E748D193BA89612638A55C">
    <w:name w:val="4705FA9B71E748D193BA89612638A55C"/>
    <w:rsid w:val="00F349FE"/>
  </w:style>
  <w:style w:type="paragraph" w:customStyle="1" w:styleId="28DECED4DF0A4A44B69B4DB7B38952BC">
    <w:name w:val="28DECED4DF0A4A44B69B4DB7B38952BC"/>
    <w:rsid w:val="00F349FE"/>
  </w:style>
  <w:style w:type="paragraph" w:customStyle="1" w:styleId="8AEFE91D80A24784A6A8ECAE97F85688">
    <w:name w:val="8AEFE91D80A24784A6A8ECAE97F85688"/>
    <w:rsid w:val="00F349FE"/>
  </w:style>
  <w:style w:type="paragraph" w:customStyle="1" w:styleId="EEC56EB454E44B64B74B8F3BBA26C97D">
    <w:name w:val="EEC56EB454E44B64B74B8F3BBA26C97D"/>
    <w:rsid w:val="00F349FE"/>
  </w:style>
  <w:style w:type="paragraph" w:customStyle="1" w:styleId="30E068ABBD3A4F36A5826D6B0453E100">
    <w:name w:val="30E068ABBD3A4F36A5826D6B0453E100"/>
    <w:rsid w:val="00F349FE"/>
  </w:style>
  <w:style w:type="paragraph" w:customStyle="1" w:styleId="A1005EA1D41D489B87AA910FBEF4330C">
    <w:name w:val="A1005EA1D41D489B87AA910FBEF4330C"/>
    <w:rsid w:val="00F349FE"/>
  </w:style>
  <w:style w:type="paragraph" w:customStyle="1" w:styleId="DE64CA35517845BE96227C9B164F381D">
    <w:name w:val="DE64CA35517845BE96227C9B164F381D"/>
    <w:rsid w:val="00F349FE"/>
  </w:style>
  <w:style w:type="paragraph" w:customStyle="1" w:styleId="22836403782242C8BE5FAC1C5B78F0C9">
    <w:name w:val="22836403782242C8BE5FAC1C5B78F0C9"/>
    <w:rsid w:val="00F349FE"/>
  </w:style>
  <w:style w:type="paragraph" w:customStyle="1" w:styleId="B83EAD98DF77496EA290324CBCE3034D">
    <w:name w:val="B83EAD98DF77496EA290324CBCE3034D"/>
    <w:rsid w:val="00F349FE"/>
  </w:style>
  <w:style w:type="paragraph" w:customStyle="1" w:styleId="61226C9F387F426D866174D59EB5902E">
    <w:name w:val="61226C9F387F426D866174D59EB5902E"/>
    <w:rsid w:val="00F349FE"/>
  </w:style>
  <w:style w:type="paragraph" w:customStyle="1" w:styleId="1D4710AE1B48424FB563496E6BD6B566">
    <w:name w:val="1D4710AE1B48424FB563496E6BD6B566"/>
    <w:rsid w:val="00F349FE"/>
  </w:style>
  <w:style w:type="paragraph" w:customStyle="1" w:styleId="8542126C779D4FAAA2F233BF35F302D5">
    <w:name w:val="8542126C779D4FAAA2F233BF35F302D5"/>
    <w:rsid w:val="00F349FE"/>
  </w:style>
  <w:style w:type="paragraph" w:customStyle="1" w:styleId="29EDCF7BA0DD4030B3223340817D8722">
    <w:name w:val="29EDCF7BA0DD4030B3223340817D8722"/>
    <w:rsid w:val="00F349FE"/>
  </w:style>
  <w:style w:type="paragraph" w:customStyle="1" w:styleId="6CBFB8BE280248A6AA364BF376932113">
    <w:name w:val="6CBFB8BE280248A6AA364BF376932113"/>
    <w:rsid w:val="00F349FE"/>
  </w:style>
  <w:style w:type="paragraph" w:customStyle="1" w:styleId="4CC975E5D7B24C15A00AF5E6449786A1">
    <w:name w:val="4CC975E5D7B24C15A00AF5E6449786A1"/>
    <w:rsid w:val="00F349FE"/>
  </w:style>
  <w:style w:type="paragraph" w:customStyle="1" w:styleId="D43F5EB53F9A460B9D75735E1EDB723D">
    <w:name w:val="D43F5EB53F9A460B9D75735E1EDB723D"/>
    <w:rsid w:val="00F349FE"/>
  </w:style>
  <w:style w:type="paragraph" w:customStyle="1" w:styleId="FD86779237334819A08BA8005FC5D369">
    <w:name w:val="FD86779237334819A08BA8005FC5D369"/>
    <w:rsid w:val="00F349FE"/>
  </w:style>
  <w:style w:type="paragraph" w:customStyle="1" w:styleId="C07E2161BB5E4F5F9D378638347C7493">
    <w:name w:val="C07E2161BB5E4F5F9D378638347C7493"/>
    <w:rsid w:val="00F349FE"/>
  </w:style>
  <w:style w:type="paragraph" w:customStyle="1" w:styleId="11B04D19A4F3483AAC11EC51F1112228">
    <w:name w:val="11B04D19A4F3483AAC11EC51F1112228"/>
    <w:rsid w:val="00F349FE"/>
  </w:style>
  <w:style w:type="paragraph" w:customStyle="1" w:styleId="216A3EC2C37A429E94B0AD44E5A09A06">
    <w:name w:val="216A3EC2C37A429E94B0AD44E5A09A06"/>
    <w:rsid w:val="00F349FE"/>
  </w:style>
  <w:style w:type="paragraph" w:customStyle="1" w:styleId="88D96F2EC568458E82FAB93776FBD99E">
    <w:name w:val="88D96F2EC568458E82FAB93776FBD99E"/>
    <w:rsid w:val="00F349FE"/>
  </w:style>
  <w:style w:type="paragraph" w:customStyle="1" w:styleId="1D04CBB3209549238DA456962BB728C5">
    <w:name w:val="1D04CBB3209549238DA456962BB728C5"/>
    <w:rsid w:val="00F349FE"/>
  </w:style>
  <w:style w:type="paragraph" w:customStyle="1" w:styleId="BFB287CEA5FD4FF1AEDE08F54E3A2C68">
    <w:name w:val="BFB287CEA5FD4FF1AEDE08F54E3A2C68"/>
    <w:rsid w:val="00F349FE"/>
  </w:style>
  <w:style w:type="paragraph" w:customStyle="1" w:styleId="212BAC6917A1454DAA40A251C4ED02F4">
    <w:name w:val="212BAC6917A1454DAA40A251C4ED02F4"/>
    <w:rsid w:val="00F349FE"/>
  </w:style>
  <w:style w:type="paragraph" w:customStyle="1" w:styleId="0C7EF048047A4528B04408A6E252CD1F">
    <w:name w:val="0C7EF048047A4528B04408A6E252CD1F"/>
    <w:rsid w:val="00F349FE"/>
  </w:style>
  <w:style w:type="paragraph" w:customStyle="1" w:styleId="F4C6A340EB4C4E729A4E52FD63B57949">
    <w:name w:val="F4C6A340EB4C4E729A4E52FD63B57949"/>
    <w:rsid w:val="00F349FE"/>
  </w:style>
  <w:style w:type="paragraph" w:customStyle="1" w:styleId="FBA949C70D98482582A6271D752996BA">
    <w:name w:val="FBA949C70D98482582A6271D752996BA"/>
    <w:rsid w:val="00F349FE"/>
  </w:style>
  <w:style w:type="paragraph" w:customStyle="1" w:styleId="94903AC11458406395B276118AE8A0E6">
    <w:name w:val="94903AC11458406395B276118AE8A0E6"/>
    <w:rsid w:val="00F349FE"/>
  </w:style>
  <w:style w:type="paragraph" w:customStyle="1" w:styleId="0F6F4FB9D9824BDF9E9724EDAD717025">
    <w:name w:val="0F6F4FB9D9824BDF9E9724EDAD717025"/>
    <w:rsid w:val="00F349FE"/>
  </w:style>
  <w:style w:type="paragraph" w:customStyle="1" w:styleId="1DA2DFE981164CB496E8D1C1DA1ACB0A">
    <w:name w:val="1DA2DFE981164CB496E8D1C1DA1ACB0A"/>
    <w:rsid w:val="00F349FE"/>
  </w:style>
  <w:style w:type="paragraph" w:customStyle="1" w:styleId="C10818A8A24E475594756D626B336B21">
    <w:name w:val="C10818A8A24E475594756D626B336B21"/>
    <w:rsid w:val="00F349FE"/>
  </w:style>
  <w:style w:type="paragraph" w:customStyle="1" w:styleId="498C04C559394B2E8B19FC352169AFAA">
    <w:name w:val="498C04C559394B2E8B19FC352169AFAA"/>
    <w:rsid w:val="00F349FE"/>
  </w:style>
  <w:style w:type="paragraph" w:customStyle="1" w:styleId="45FB91DA717A456CB0BBD16F26E1425E">
    <w:name w:val="45FB91DA717A456CB0BBD16F26E1425E"/>
    <w:rsid w:val="00F349FE"/>
  </w:style>
  <w:style w:type="paragraph" w:customStyle="1" w:styleId="4F6BEA5AC2A74683807802425EC92267">
    <w:name w:val="4F6BEA5AC2A74683807802425EC92267"/>
    <w:rsid w:val="00F349FE"/>
  </w:style>
  <w:style w:type="paragraph" w:customStyle="1" w:styleId="874422EF3DEB4585A4C011F0211124F5">
    <w:name w:val="874422EF3DEB4585A4C011F0211124F5"/>
    <w:rsid w:val="00F349FE"/>
  </w:style>
  <w:style w:type="paragraph" w:customStyle="1" w:styleId="7F834765D5A647A1A48EE420FA222058">
    <w:name w:val="7F834765D5A647A1A48EE420FA222058"/>
    <w:rsid w:val="00F349FE"/>
  </w:style>
  <w:style w:type="paragraph" w:customStyle="1" w:styleId="39A306D78BB542F6985E6749B75AED7B">
    <w:name w:val="39A306D78BB542F6985E6749B75AED7B"/>
    <w:rsid w:val="00F349FE"/>
  </w:style>
  <w:style w:type="paragraph" w:customStyle="1" w:styleId="F1ADA36A07A14742A735276BDAD3BCD3">
    <w:name w:val="F1ADA36A07A14742A735276BDAD3BCD3"/>
    <w:rsid w:val="00F349FE"/>
  </w:style>
  <w:style w:type="paragraph" w:customStyle="1" w:styleId="702499FB45444FD4AB51AD1206341836">
    <w:name w:val="702499FB45444FD4AB51AD1206341836"/>
    <w:rsid w:val="00F349FE"/>
  </w:style>
  <w:style w:type="paragraph" w:customStyle="1" w:styleId="1F69030AA97E44338557F85E3F9313A0">
    <w:name w:val="1F69030AA97E44338557F85E3F9313A0"/>
    <w:rsid w:val="00F349FE"/>
  </w:style>
  <w:style w:type="paragraph" w:customStyle="1" w:styleId="A3167752E9024E49AF17E315C75F610A">
    <w:name w:val="A3167752E9024E49AF17E315C75F610A"/>
    <w:rsid w:val="00F349FE"/>
  </w:style>
  <w:style w:type="paragraph" w:customStyle="1" w:styleId="AE97D18FFEB94128958C55B489AD5A57">
    <w:name w:val="AE97D18FFEB94128958C55B489AD5A57"/>
    <w:rsid w:val="00F349FE"/>
  </w:style>
  <w:style w:type="paragraph" w:customStyle="1" w:styleId="AC020A9D94754D70BFC94440C32A71E4">
    <w:name w:val="AC020A9D94754D70BFC94440C32A71E4"/>
    <w:rsid w:val="00F349FE"/>
  </w:style>
  <w:style w:type="paragraph" w:customStyle="1" w:styleId="64FAAB9A3E994493A301145C3F96EDD9">
    <w:name w:val="64FAAB9A3E994493A301145C3F96EDD9"/>
    <w:rsid w:val="00F349FE"/>
  </w:style>
  <w:style w:type="paragraph" w:customStyle="1" w:styleId="01E6246581DD433EB68E6A13F285AE49">
    <w:name w:val="01E6246581DD433EB68E6A13F285AE49"/>
    <w:rsid w:val="00F349FE"/>
  </w:style>
  <w:style w:type="paragraph" w:customStyle="1" w:styleId="3F3B961260E7469792017E77CC7A1A03">
    <w:name w:val="3F3B961260E7469792017E77CC7A1A03"/>
    <w:rsid w:val="00F349FE"/>
  </w:style>
  <w:style w:type="paragraph" w:customStyle="1" w:styleId="5DF4666CE1E746C4BF4B2A9661437280">
    <w:name w:val="5DF4666CE1E746C4BF4B2A9661437280"/>
    <w:rsid w:val="00F349FE"/>
  </w:style>
  <w:style w:type="paragraph" w:customStyle="1" w:styleId="614F3F493F984FEC9E711841C371F8D4">
    <w:name w:val="614F3F493F984FEC9E711841C371F8D4"/>
    <w:rsid w:val="00F349FE"/>
  </w:style>
  <w:style w:type="paragraph" w:customStyle="1" w:styleId="965692321B5D4213B6A3912FD838BAF3">
    <w:name w:val="965692321B5D4213B6A3912FD838BAF3"/>
    <w:rsid w:val="00F349FE"/>
  </w:style>
  <w:style w:type="paragraph" w:customStyle="1" w:styleId="2DA0761EC5874F9CB09A566E208A9E2E">
    <w:name w:val="2DA0761EC5874F9CB09A566E208A9E2E"/>
    <w:rsid w:val="00F349FE"/>
  </w:style>
  <w:style w:type="paragraph" w:customStyle="1" w:styleId="D832798B6A2B48E49FEF72C10805C2C0">
    <w:name w:val="D832798B6A2B48E49FEF72C10805C2C0"/>
    <w:rsid w:val="00F349FE"/>
  </w:style>
  <w:style w:type="paragraph" w:customStyle="1" w:styleId="7D897B9EDA6C4090906D6AEF3844A8E0">
    <w:name w:val="7D897B9EDA6C4090906D6AEF3844A8E0"/>
    <w:rsid w:val="00F349FE"/>
  </w:style>
  <w:style w:type="paragraph" w:customStyle="1" w:styleId="C3ECDAEC8FE44DE08E1914825CA97F4A">
    <w:name w:val="C3ECDAEC8FE44DE08E1914825CA97F4A"/>
    <w:rsid w:val="00F349FE"/>
  </w:style>
  <w:style w:type="paragraph" w:customStyle="1" w:styleId="0A58A61712F74FD98C1E430D5F9700BC">
    <w:name w:val="0A58A61712F74FD98C1E430D5F9700BC"/>
    <w:rsid w:val="00F349FE"/>
  </w:style>
  <w:style w:type="paragraph" w:customStyle="1" w:styleId="0B30B92ABC2343B499D67896BDCC4BA0">
    <w:name w:val="0B30B92ABC2343B499D67896BDCC4BA0"/>
    <w:rsid w:val="00F349FE"/>
  </w:style>
  <w:style w:type="paragraph" w:customStyle="1" w:styleId="C0D6A51987E14D2788859E094BE9F22F">
    <w:name w:val="C0D6A51987E14D2788859E094BE9F22F"/>
    <w:rsid w:val="00F349FE"/>
  </w:style>
  <w:style w:type="paragraph" w:customStyle="1" w:styleId="33267FD70A3B422381F32E6203990198">
    <w:name w:val="33267FD70A3B422381F32E6203990198"/>
    <w:rsid w:val="00F349FE"/>
  </w:style>
  <w:style w:type="paragraph" w:customStyle="1" w:styleId="85C3F29E69114E79BA7159C960C18E28">
    <w:name w:val="85C3F29E69114E79BA7159C960C18E28"/>
    <w:rsid w:val="00F349FE"/>
  </w:style>
  <w:style w:type="paragraph" w:customStyle="1" w:styleId="FEDDF993BB3D482C9CA8F7E04364A2DA">
    <w:name w:val="FEDDF993BB3D482C9CA8F7E04364A2DA"/>
    <w:rsid w:val="00F349FE"/>
  </w:style>
  <w:style w:type="paragraph" w:customStyle="1" w:styleId="EAA6213DE3354FC8AA53161042786DB0">
    <w:name w:val="EAA6213DE3354FC8AA53161042786DB0"/>
    <w:rsid w:val="00F349FE"/>
  </w:style>
  <w:style w:type="paragraph" w:customStyle="1" w:styleId="62B63C40916F459E8E7717151F056320">
    <w:name w:val="62B63C40916F459E8E7717151F056320"/>
    <w:rsid w:val="00F349FE"/>
  </w:style>
  <w:style w:type="paragraph" w:customStyle="1" w:styleId="80C0E44CEDBF46E0B284EF6C2237B2CD">
    <w:name w:val="80C0E44CEDBF46E0B284EF6C2237B2CD"/>
    <w:rsid w:val="00DA059B"/>
  </w:style>
  <w:style w:type="paragraph" w:customStyle="1" w:styleId="568EB171C00F4F61AEEF7A3E9264FB24">
    <w:name w:val="568EB171C00F4F61AEEF7A3E9264FB24"/>
    <w:rsid w:val="00DA05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85058-0C88-4DBB-B5CF-8953ABA75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22</Pages>
  <Words>9008</Words>
  <Characters>49547</Characters>
  <Application>Microsoft Office Word</Application>
  <DocSecurity>0</DocSecurity>
  <Lines>412</Lines>
  <Paragraphs>116</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58439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A.P. de Ru - Snel</dc:creator>
  <cp:keywords/>
  <dc:description/>
  <cp:lastModifiedBy>Maurice M.R. Duijm</cp:lastModifiedBy>
  <cp:revision>53</cp:revision>
  <dcterms:created xsi:type="dcterms:W3CDTF">2022-11-16T09:09:00Z</dcterms:created>
  <dcterms:modified xsi:type="dcterms:W3CDTF">2024-11-14T11:08:00Z</dcterms:modified>
</cp:coreProperties>
</file>