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2BE6A23C" w:rsidR="00C24BCF" w:rsidRPr="00DA41A9" w:rsidRDefault="46667C1A" w:rsidP="0A9944A4">
      <w:pPr>
        <w:pStyle w:val="RapportTitel"/>
        <w:rPr>
          <w:rFonts w:asciiTheme="minorHAnsi" w:hAnsiTheme="minorHAnsi"/>
          <w:color w:val="auto"/>
          <w:sz w:val="40"/>
          <w:szCs w:val="40"/>
        </w:rPr>
      </w:pPr>
      <w:r w:rsidRPr="0A9944A4">
        <w:rPr>
          <w:rFonts w:asciiTheme="minorHAnsi" w:hAnsiTheme="minorHAnsi"/>
          <w:color w:val="auto"/>
          <w:sz w:val="40"/>
          <w:szCs w:val="40"/>
        </w:rPr>
        <w:t>Bijlage III</w:t>
      </w:r>
      <w:r w:rsidR="0018687E">
        <w:tab/>
      </w:r>
      <w:r w:rsidR="0018687E" w:rsidRPr="0A9944A4">
        <w:rPr>
          <w:rFonts w:asciiTheme="minorHAnsi" w:hAnsiTheme="minorHAnsi"/>
          <w:color w:val="auto"/>
          <w:sz w:val="40"/>
          <w:szCs w:val="40"/>
        </w:rPr>
        <w:t>Tarief</w:t>
      </w:r>
      <w:r w:rsidR="00DC2C5E" w:rsidRPr="0A9944A4">
        <w:rPr>
          <w:rFonts w:asciiTheme="minorHAnsi" w:hAnsiTheme="minorHAnsi"/>
          <w:color w:val="auto"/>
          <w:sz w:val="40"/>
          <w:szCs w:val="40"/>
        </w:rPr>
        <w:t>formulier</w:t>
      </w:r>
    </w:p>
    <w:p w14:paraId="3D609D83" w14:textId="77777777" w:rsidR="000C396E" w:rsidRPr="00DA41A9" w:rsidRDefault="000C396E" w:rsidP="002C3234">
      <w:pPr>
        <w:rPr>
          <w:rFonts w:asciiTheme="minorHAnsi" w:hAnsiTheme="minorHAnsi" w:cstheme="minorHAnsi"/>
        </w:rPr>
      </w:pPr>
      <w:bookmarkStart w:id="0" w:name="_Hlk59019676"/>
    </w:p>
    <w:p w14:paraId="28FF19D8" w14:textId="669E872A" w:rsidR="002C3234" w:rsidRPr="00DA41A9" w:rsidRDefault="002C3234" w:rsidP="002C3234">
      <w:pPr>
        <w:rPr>
          <w:rFonts w:asciiTheme="minorHAnsi" w:hAnsiTheme="minorHAnsi" w:cstheme="minorHAnsi"/>
          <w:sz w:val="22"/>
        </w:rPr>
      </w:pPr>
      <w:r w:rsidRPr="00DA41A9">
        <w:rPr>
          <w:rFonts w:asciiTheme="minorHAnsi" w:hAnsiTheme="minorHAnsi" w:cstheme="minorHAnsi"/>
          <w:sz w:val="22"/>
        </w:rPr>
        <w:t xml:space="preserve">Deze bijlage maakt onderdeel uit van de </w:t>
      </w:r>
      <w:r w:rsidR="16DF612C" w:rsidRPr="00DA41A9">
        <w:rPr>
          <w:rFonts w:asciiTheme="minorHAnsi" w:hAnsiTheme="minorHAnsi" w:cstheme="minorHAnsi"/>
          <w:sz w:val="22"/>
        </w:rPr>
        <w:t>a</w:t>
      </w:r>
      <w:r w:rsidRPr="00DA41A9">
        <w:rPr>
          <w:rFonts w:asciiTheme="minorHAnsi" w:hAnsiTheme="minorHAnsi" w:cstheme="minorHAnsi"/>
          <w:sz w:val="22"/>
        </w:rPr>
        <w:t xml:space="preserve">anbestedingsstukken voor de </w:t>
      </w:r>
      <w:r w:rsidR="14BA8486" w:rsidRPr="00DA41A9">
        <w:rPr>
          <w:rFonts w:asciiTheme="minorHAnsi" w:hAnsiTheme="minorHAnsi" w:cstheme="minorHAnsi"/>
          <w:sz w:val="22"/>
        </w:rPr>
        <w:t>a</w:t>
      </w:r>
      <w:r w:rsidRPr="00DA41A9">
        <w:rPr>
          <w:rFonts w:asciiTheme="minorHAnsi" w:hAnsiTheme="minorHAnsi" w:cstheme="minorHAnsi"/>
          <w:sz w:val="22"/>
        </w:rPr>
        <w:t>anbesteding</w:t>
      </w:r>
      <w:r w:rsidR="00D52B8D" w:rsidRPr="00DA41A9">
        <w:rPr>
          <w:rFonts w:asciiTheme="minorHAnsi" w:hAnsiTheme="minorHAnsi" w:cstheme="minorHAnsi"/>
          <w:sz w:val="22"/>
        </w:rPr>
        <w:t xml:space="preserve"> </w:t>
      </w:r>
      <w:r w:rsidR="00DA41A9" w:rsidRPr="00DA41A9">
        <w:rPr>
          <w:rFonts w:asciiTheme="minorHAnsi" w:hAnsiTheme="minorHAnsi" w:cstheme="minorHAnsi"/>
          <w:sz w:val="22"/>
        </w:rPr>
        <w:t>Project Ontwikkeling Dorpsvisies.</w:t>
      </w:r>
    </w:p>
    <w:p w14:paraId="5D8F3C26" w14:textId="77777777" w:rsidR="002C3234" w:rsidRPr="00DA41A9" w:rsidRDefault="002C3234" w:rsidP="002C3234">
      <w:pPr>
        <w:rPr>
          <w:rFonts w:asciiTheme="minorHAnsi" w:hAnsiTheme="minorHAnsi" w:cstheme="minorHAnsi"/>
          <w:b/>
          <w:sz w:val="22"/>
        </w:rPr>
      </w:pPr>
    </w:p>
    <w:bookmarkEnd w:id="0"/>
    <w:p w14:paraId="07E03762" w14:textId="5F85E5C5" w:rsidR="007C6965" w:rsidRDefault="0018687E" w:rsidP="007C696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In dit formulier dienen de sleutelfunctionarissen aangegeven te worden die zullen worden ingezet voor het uitvoeren van de opdracht, inclusief het </w:t>
      </w:r>
      <w:r w:rsidR="00F329F4">
        <w:rPr>
          <w:rFonts w:asciiTheme="minorHAnsi" w:hAnsiTheme="minorHAnsi" w:cstheme="minorHAnsi"/>
          <w:sz w:val="22"/>
        </w:rPr>
        <w:t>uur</w:t>
      </w:r>
      <w:r>
        <w:rPr>
          <w:rFonts w:asciiTheme="minorHAnsi" w:hAnsiTheme="minorHAnsi" w:cstheme="minorHAnsi"/>
          <w:sz w:val="22"/>
        </w:rPr>
        <w:t xml:space="preserve">tarief dat voor de inzet van deze persoon wordt gerekend, excl. BTW. De </w:t>
      </w:r>
      <w:r w:rsidR="00F329F4">
        <w:rPr>
          <w:rFonts w:asciiTheme="minorHAnsi" w:hAnsiTheme="minorHAnsi" w:cstheme="minorHAnsi"/>
          <w:sz w:val="22"/>
        </w:rPr>
        <w:t>uur</w:t>
      </w:r>
      <w:r>
        <w:rPr>
          <w:rFonts w:asciiTheme="minorHAnsi" w:hAnsiTheme="minorHAnsi" w:cstheme="minorHAnsi"/>
          <w:sz w:val="22"/>
        </w:rPr>
        <w:t>tarieven zijn van toepassing vanaf start opdracht en gedurende de uitvoering van het project niet onderhevig aan indexatie.</w:t>
      </w:r>
    </w:p>
    <w:p w14:paraId="5C4D022A" w14:textId="77777777" w:rsidR="0018687E" w:rsidRPr="00DA41A9" w:rsidRDefault="0018687E" w:rsidP="007C6965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2235"/>
        <w:gridCol w:w="2834"/>
        <w:gridCol w:w="2129"/>
        <w:gridCol w:w="2069"/>
      </w:tblGrid>
      <w:tr w:rsidR="0018687E" w:rsidRPr="0018687E" w14:paraId="559C8139" w14:textId="77777777" w:rsidTr="0A9944A4">
        <w:tc>
          <w:tcPr>
            <w:tcW w:w="9297" w:type="dxa"/>
            <w:gridSpan w:val="4"/>
          </w:tcPr>
          <w:p w14:paraId="6CC82767" w14:textId="38853C94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8687E">
              <w:rPr>
                <w:rFonts w:asciiTheme="minorHAnsi" w:hAnsiTheme="minorHAnsi" w:cstheme="minorHAnsi"/>
                <w:b/>
                <w:bCs/>
                <w:sz w:val="22"/>
              </w:rPr>
              <w:t xml:space="preserve">Opgave </w:t>
            </w:r>
            <w:r w:rsidR="00F329F4">
              <w:rPr>
                <w:rFonts w:asciiTheme="minorHAnsi" w:hAnsiTheme="minorHAnsi" w:cstheme="minorHAnsi"/>
                <w:b/>
                <w:bCs/>
                <w:sz w:val="22"/>
              </w:rPr>
              <w:t>uur</w:t>
            </w:r>
            <w:r w:rsidRPr="0018687E">
              <w:rPr>
                <w:rFonts w:asciiTheme="minorHAnsi" w:hAnsiTheme="minorHAnsi" w:cstheme="minorHAnsi"/>
                <w:b/>
                <w:bCs/>
                <w:sz w:val="22"/>
              </w:rPr>
              <w:t>tarieven sleutelfunctionarissen</w:t>
            </w:r>
          </w:p>
        </w:tc>
      </w:tr>
      <w:tr w:rsidR="0018687E" w:rsidRPr="0018687E" w14:paraId="340E7965" w14:textId="77777777" w:rsidTr="0A9944A4">
        <w:tc>
          <w:tcPr>
            <w:tcW w:w="2238" w:type="dxa"/>
          </w:tcPr>
          <w:p w14:paraId="1506236F" w14:textId="77777777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3ADF8BFB" w14:textId="43E721BD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136" w:type="dxa"/>
          </w:tcPr>
          <w:p w14:paraId="2D09EDEF" w14:textId="77777777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077" w:type="dxa"/>
            <w:shd w:val="clear" w:color="auto" w:fill="auto"/>
          </w:tcPr>
          <w:p w14:paraId="70F9A3D1" w14:textId="77777777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18687E" w:rsidRPr="0018687E" w14:paraId="68644F6A" w14:textId="77777777" w:rsidTr="0A9944A4">
        <w:tc>
          <w:tcPr>
            <w:tcW w:w="2238" w:type="dxa"/>
          </w:tcPr>
          <w:p w14:paraId="7687213A" w14:textId="77777777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2846" w:type="dxa"/>
          </w:tcPr>
          <w:p w14:paraId="3514C45E" w14:textId="278A0FA6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8687E">
              <w:rPr>
                <w:rFonts w:asciiTheme="minorHAnsi" w:hAnsiTheme="minorHAnsi" w:cstheme="minorHAnsi"/>
                <w:b/>
                <w:bCs/>
                <w:sz w:val="22"/>
              </w:rPr>
              <w:t>Naam</w:t>
            </w:r>
          </w:p>
        </w:tc>
        <w:tc>
          <w:tcPr>
            <w:tcW w:w="2136" w:type="dxa"/>
          </w:tcPr>
          <w:p w14:paraId="78BE1659" w14:textId="15624864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8687E">
              <w:rPr>
                <w:rFonts w:asciiTheme="minorHAnsi" w:hAnsiTheme="minorHAnsi" w:cstheme="minorHAnsi"/>
                <w:b/>
                <w:bCs/>
                <w:sz w:val="22"/>
              </w:rPr>
              <w:t>Functie</w:t>
            </w:r>
          </w:p>
        </w:tc>
        <w:tc>
          <w:tcPr>
            <w:tcW w:w="2077" w:type="dxa"/>
          </w:tcPr>
          <w:p w14:paraId="2F6C4A1F" w14:textId="0D45B3EB" w:rsidR="0018687E" w:rsidRPr="0018687E" w:rsidRDefault="0018687E" w:rsidP="0018687E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8687E">
              <w:rPr>
                <w:rFonts w:asciiTheme="minorHAnsi" w:hAnsiTheme="minorHAnsi" w:cstheme="minorHAnsi"/>
                <w:b/>
                <w:bCs/>
                <w:sz w:val="22"/>
              </w:rPr>
              <w:t>Tarief</w:t>
            </w:r>
          </w:p>
        </w:tc>
      </w:tr>
      <w:tr w:rsidR="0018687E" w:rsidRPr="0018687E" w14:paraId="445A510F" w14:textId="77777777" w:rsidTr="0A9944A4">
        <w:tc>
          <w:tcPr>
            <w:tcW w:w="2238" w:type="dxa"/>
          </w:tcPr>
          <w:p w14:paraId="1C2A8B63" w14:textId="5490E134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  <w:r w:rsidRPr="0018687E">
              <w:rPr>
                <w:rFonts w:asciiTheme="minorHAnsi" w:hAnsiTheme="minorHAnsi" w:cstheme="minorHAnsi"/>
                <w:sz w:val="22"/>
              </w:rPr>
              <w:t>Sleutelfunctionaris 1</w:t>
            </w:r>
          </w:p>
        </w:tc>
        <w:tc>
          <w:tcPr>
            <w:tcW w:w="2846" w:type="dxa"/>
          </w:tcPr>
          <w:p w14:paraId="3676CED4" w14:textId="6B9FB8E6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31CD2C91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06E96F2A" w14:textId="38E7DB19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4C10E272" w14:textId="77777777" w:rsidTr="0A9944A4">
        <w:tc>
          <w:tcPr>
            <w:tcW w:w="2238" w:type="dxa"/>
          </w:tcPr>
          <w:p w14:paraId="475AB320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46" w:type="dxa"/>
          </w:tcPr>
          <w:p w14:paraId="57E48C22" w14:textId="0B9F7A0C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0083C665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75E0CC77" w14:textId="27339264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1C456C1C" w14:textId="77777777" w:rsidTr="0A9944A4">
        <w:tc>
          <w:tcPr>
            <w:tcW w:w="2238" w:type="dxa"/>
          </w:tcPr>
          <w:p w14:paraId="18AAFFAC" w14:textId="027F7E28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  <w:r w:rsidRPr="0018687E">
              <w:rPr>
                <w:rFonts w:asciiTheme="minorHAnsi" w:hAnsiTheme="minorHAnsi" w:cstheme="minorHAnsi"/>
                <w:sz w:val="22"/>
              </w:rPr>
              <w:t>Sleutelfunctionaris 2</w:t>
            </w:r>
          </w:p>
        </w:tc>
        <w:tc>
          <w:tcPr>
            <w:tcW w:w="2846" w:type="dxa"/>
          </w:tcPr>
          <w:p w14:paraId="3ECC1AF0" w14:textId="0019D35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02560341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373235C4" w14:textId="5A5ECFC8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607FF019" w14:textId="77777777" w:rsidTr="0A9944A4">
        <w:tc>
          <w:tcPr>
            <w:tcW w:w="2238" w:type="dxa"/>
          </w:tcPr>
          <w:p w14:paraId="0D6746DE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46" w:type="dxa"/>
          </w:tcPr>
          <w:p w14:paraId="2E5121B9" w14:textId="731F28A5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57A60415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79878ED8" w14:textId="38C77A2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7CF51A5E" w14:textId="77777777" w:rsidTr="0A9944A4">
        <w:tc>
          <w:tcPr>
            <w:tcW w:w="2238" w:type="dxa"/>
          </w:tcPr>
          <w:p w14:paraId="4DB19BC7" w14:textId="5E851AB0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  <w:r w:rsidRPr="0018687E">
              <w:rPr>
                <w:rFonts w:asciiTheme="minorHAnsi" w:hAnsiTheme="minorHAnsi" w:cstheme="minorHAnsi"/>
                <w:sz w:val="22"/>
              </w:rPr>
              <w:t>Sleutelfunctionaris 3</w:t>
            </w:r>
          </w:p>
        </w:tc>
        <w:tc>
          <w:tcPr>
            <w:tcW w:w="2846" w:type="dxa"/>
          </w:tcPr>
          <w:p w14:paraId="272AE432" w14:textId="4CDBA5B0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315A0EA2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33812855" w14:textId="16F78946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7954696E" w14:textId="77777777" w:rsidTr="0A9944A4">
        <w:tc>
          <w:tcPr>
            <w:tcW w:w="2238" w:type="dxa"/>
          </w:tcPr>
          <w:p w14:paraId="148BD28F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46" w:type="dxa"/>
          </w:tcPr>
          <w:p w14:paraId="62019204" w14:textId="79CD4DD3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26DF67F3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714B85AE" w14:textId="66F02C46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182CB2E9" w14:textId="77777777" w:rsidTr="0A9944A4">
        <w:tc>
          <w:tcPr>
            <w:tcW w:w="2238" w:type="dxa"/>
          </w:tcPr>
          <w:p w14:paraId="14C75D68" w14:textId="4894FF88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Sleutelfunctionaris 4</w:t>
            </w:r>
          </w:p>
        </w:tc>
        <w:tc>
          <w:tcPr>
            <w:tcW w:w="2846" w:type="dxa"/>
          </w:tcPr>
          <w:p w14:paraId="365D9FAA" w14:textId="542F91B6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190C08E0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40C31C97" w14:textId="63A3AC0B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07949E22" w14:textId="77777777" w:rsidTr="0A9944A4">
        <w:tc>
          <w:tcPr>
            <w:tcW w:w="2238" w:type="dxa"/>
          </w:tcPr>
          <w:p w14:paraId="0AA37CCF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46" w:type="dxa"/>
          </w:tcPr>
          <w:p w14:paraId="05D85742" w14:textId="3F5713E8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5FB03EDF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579844CF" w14:textId="7DBD3BE8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205048E2" w14:textId="77777777" w:rsidTr="0A9944A4">
        <w:tc>
          <w:tcPr>
            <w:tcW w:w="2238" w:type="dxa"/>
          </w:tcPr>
          <w:p w14:paraId="06190B5B" w14:textId="700DD995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Sleutelfunctionaris 5</w:t>
            </w:r>
          </w:p>
        </w:tc>
        <w:tc>
          <w:tcPr>
            <w:tcW w:w="2846" w:type="dxa"/>
          </w:tcPr>
          <w:p w14:paraId="6B832529" w14:textId="1598E828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5C85447C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2135998C" w14:textId="0768DA24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284AEB49" w14:textId="77777777" w:rsidTr="0A9944A4">
        <w:tc>
          <w:tcPr>
            <w:tcW w:w="2238" w:type="dxa"/>
          </w:tcPr>
          <w:p w14:paraId="5606140C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46" w:type="dxa"/>
          </w:tcPr>
          <w:p w14:paraId="4308C258" w14:textId="3FF5D68C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64316B38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4214854E" w14:textId="7FA125BB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18687E" w:rsidRPr="0018687E" w14:paraId="220D0713" w14:textId="77777777" w:rsidTr="0A9944A4">
        <w:tc>
          <w:tcPr>
            <w:tcW w:w="2238" w:type="dxa"/>
          </w:tcPr>
          <w:p w14:paraId="110FE722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46" w:type="dxa"/>
          </w:tcPr>
          <w:p w14:paraId="5D312337" w14:textId="5534941F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6" w:type="dxa"/>
          </w:tcPr>
          <w:p w14:paraId="1A0129BE" w14:textId="77777777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77" w:type="dxa"/>
          </w:tcPr>
          <w:p w14:paraId="4120CAB3" w14:textId="56EB3FF3" w:rsidR="0018687E" w:rsidRPr="0018687E" w:rsidRDefault="0018687E" w:rsidP="001868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92058A8" w14:textId="77777777" w:rsidR="006B01E8" w:rsidRDefault="006B01E8" w:rsidP="00FA3CFC">
      <w:pPr>
        <w:rPr>
          <w:rFonts w:asciiTheme="minorHAnsi" w:hAnsiTheme="minorHAnsi" w:cstheme="minorHAnsi"/>
          <w:sz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9E56BA" w14:paraId="2EFB7BCD" w14:textId="77777777" w:rsidTr="009E56BA">
        <w:tc>
          <w:tcPr>
            <w:tcW w:w="2321" w:type="dxa"/>
          </w:tcPr>
          <w:p w14:paraId="5FC96B7B" w14:textId="620FC002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Bedrijfsnaam:</w:t>
            </w:r>
          </w:p>
        </w:tc>
        <w:tc>
          <w:tcPr>
            <w:tcW w:w="2322" w:type="dxa"/>
          </w:tcPr>
          <w:p w14:paraId="4D2D3742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5AADB631" w14:textId="59F3EAE3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Handtekening:</w:t>
            </w:r>
          </w:p>
        </w:tc>
        <w:tc>
          <w:tcPr>
            <w:tcW w:w="2322" w:type="dxa"/>
          </w:tcPr>
          <w:p w14:paraId="55336020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9E56BA" w14:paraId="064BFD75" w14:textId="77777777" w:rsidTr="009E56BA">
        <w:tc>
          <w:tcPr>
            <w:tcW w:w="2321" w:type="dxa"/>
          </w:tcPr>
          <w:p w14:paraId="00C92897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4026D66A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2CFC64C5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69B2AAB6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9E56BA" w14:paraId="7FABFB7B" w14:textId="77777777" w:rsidTr="009E56BA">
        <w:tc>
          <w:tcPr>
            <w:tcW w:w="2321" w:type="dxa"/>
          </w:tcPr>
          <w:p w14:paraId="2C473637" w14:textId="3B0A149E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Datum:</w:t>
            </w:r>
          </w:p>
        </w:tc>
        <w:tc>
          <w:tcPr>
            <w:tcW w:w="2322" w:type="dxa"/>
          </w:tcPr>
          <w:p w14:paraId="42F7A51C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318607CD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7DE61B23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9E56BA" w14:paraId="0240483B" w14:textId="77777777" w:rsidTr="009E56BA">
        <w:tc>
          <w:tcPr>
            <w:tcW w:w="2321" w:type="dxa"/>
          </w:tcPr>
          <w:p w14:paraId="03DBA1F0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1BE0183B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7F0E5111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322" w:type="dxa"/>
          </w:tcPr>
          <w:p w14:paraId="6348FDDF" w14:textId="77777777" w:rsidR="009E56BA" w:rsidRDefault="009E56BA" w:rsidP="00FA3CFC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D55EAC3" w14:textId="77777777" w:rsidR="009E56BA" w:rsidRPr="00DA41A9" w:rsidRDefault="009E56BA" w:rsidP="00FA3CFC">
      <w:pPr>
        <w:rPr>
          <w:rFonts w:asciiTheme="minorHAnsi" w:hAnsiTheme="minorHAnsi" w:cstheme="minorHAnsi"/>
          <w:sz w:val="22"/>
        </w:rPr>
      </w:pPr>
    </w:p>
    <w:sectPr w:rsidR="009E56BA" w:rsidRPr="00DA41A9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F2359" w14:textId="77777777" w:rsidR="00F7211C" w:rsidRDefault="00F7211C" w:rsidP="00C13F97">
      <w:pPr>
        <w:spacing w:line="240" w:lineRule="auto"/>
      </w:pPr>
      <w:r>
        <w:separator/>
      </w:r>
    </w:p>
  </w:endnote>
  <w:endnote w:type="continuationSeparator" w:id="0">
    <w:p w14:paraId="6C9F368A" w14:textId="77777777" w:rsidR="00F7211C" w:rsidRDefault="00F7211C" w:rsidP="00C13F97">
      <w:pPr>
        <w:spacing w:line="240" w:lineRule="auto"/>
      </w:pPr>
      <w:r>
        <w:continuationSeparator/>
      </w:r>
    </w:p>
  </w:endnote>
  <w:endnote w:type="continuationNotice" w:id="1">
    <w:p w14:paraId="0F0D0A6A" w14:textId="77777777" w:rsidR="00F7211C" w:rsidRDefault="00F7211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DA41A9" w14:paraId="64C9B523" w14:textId="77777777" w:rsidTr="000C396E">
      <w:tc>
        <w:tcPr>
          <w:tcW w:w="8647" w:type="dxa"/>
        </w:tcPr>
        <w:p w14:paraId="1BA09A6B" w14:textId="00DE0003" w:rsidR="00B03A4C" w:rsidRPr="00DA41A9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Theme="minorHAnsi" w:hAnsiTheme="minorHAnsi" w:cstheme="minorHAnsi"/>
              <w:noProof/>
              <w:sz w:val="20"/>
              <w:szCs w:val="20"/>
            </w:rPr>
          </w:pP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instrText>STYLEREF  RapportTitel  \* MERGEFORMAT</w:instrText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0F59E2">
            <w:rPr>
              <w:rFonts w:asciiTheme="minorHAnsi" w:hAnsiTheme="minorHAnsi" w:cstheme="minorHAnsi"/>
              <w:noProof/>
              <w:sz w:val="20"/>
              <w:szCs w:val="20"/>
            </w:rPr>
            <w:t>Bijlage III</w:t>
          </w:r>
          <w:r w:rsidR="000F59E2">
            <w:rPr>
              <w:rFonts w:asciiTheme="minorHAnsi" w:hAnsiTheme="minorHAnsi" w:cstheme="minorHAnsi"/>
              <w:noProof/>
              <w:sz w:val="20"/>
              <w:szCs w:val="20"/>
            </w:rPr>
            <w:tab/>
            <w:t>Tariefformulier</w:t>
          </w:r>
          <w:r w:rsidRPr="00DA41A9">
            <w:rPr>
              <w:rFonts w:asciiTheme="minorHAnsi" w:hAnsiTheme="minorHAnsi" w:cstheme="minorHAnsi"/>
              <w:noProof/>
              <w:sz w:val="20"/>
              <w:szCs w:val="20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DA41A9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Theme="minorHAnsi" w:hAnsiTheme="minorHAnsi" w:cstheme="minorHAnsi"/>
              <w:sz w:val="20"/>
              <w:szCs w:val="20"/>
            </w:rPr>
          </w:pP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instrText xml:space="preserve"> PAGE  \* Arabic  \* MERGEFORMAT </w:instrText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1605B8" w:rsidRPr="00DA41A9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fldChar w:fldCharType="end"/>
          </w:r>
          <w:r w:rsidRPr="00DA41A9">
            <w:rPr>
              <w:rFonts w:asciiTheme="minorHAnsi" w:hAnsiTheme="minorHAnsi" w:cstheme="minorHAnsi"/>
              <w:sz w:val="20"/>
              <w:szCs w:val="20"/>
            </w:rPr>
            <w:t>/</w:t>
          </w:r>
          <w:r w:rsidR="00E77940" w:rsidRPr="00DA41A9">
            <w:rPr>
              <w:rFonts w:asciiTheme="minorHAnsi" w:hAnsiTheme="minorHAnsi" w:cstheme="minorHAnsi"/>
              <w:sz w:val="20"/>
              <w:szCs w:val="20"/>
            </w:rPr>
            <w:fldChar w:fldCharType="begin"/>
          </w:r>
          <w:r w:rsidR="00E77940" w:rsidRPr="00DA41A9">
            <w:rPr>
              <w:rFonts w:asciiTheme="minorHAnsi" w:hAnsiTheme="minorHAnsi" w:cstheme="minorHAnsi"/>
              <w:sz w:val="20"/>
              <w:szCs w:val="20"/>
            </w:rPr>
            <w:instrText>NUMPAGES   \* MERGEFORMAT</w:instrText>
          </w:r>
          <w:r w:rsidR="00E77940" w:rsidRPr="00DA41A9">
            <w:rPr>
              <w:rFonts w:asciiTheme="minorHAnsi" w:hAnsiTheme="minorHAnsi" w:cstheme="minorHAnsi"/>
              <w:sz w:val="20"/>
              <w:szCs w:val="20"/>
            </w:rPr>
            <w:fldChar w:fldCharType="separate"/>
          </w:r>
          <w:r w:rsidR="001605B8" w:rsidRPr="00DA41A9">
            <w:rPr>
              <w:rFonts w:asciiTheme="minorHAnsi" w:hAnsiTheme="minorHAnsi" w:cstheme="minorHAnsi"/>
              <w:noProof/>
              <w:sz w:val="20"/>
              <w:szCs w:val="20"/>
            </w:rPr>
            <w:t>1</w:t>
          </w:r>
          <w:r w:rsidR="00E77940" w:rsidRPr="00DA41A9">
            <w:rPr>
              <w:rFonts w:asciiTheme="minorHAnsi" w:hAnsiTheme="minorHAnsi" w:cstheme="minorHAnsi"/>
              <w:noProof/>
              <w:sz w:val="20"/>
              <w:szCs w:val="20"/>
            </w:rPr>
            <w:fldChar w:fldCharType="end"/>
          </w:r>
        </w:p>
      </w:tc>
    </w:tr>
  </w:tbl>
  <w:p w14:paraId="711044CB" w14:textId="77777777" w:rsidR="002B71B6" w:rsidRPr="00B040DF" w:rsidRDefault="002B71B6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0C396E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A1A48" w14:textId="77777777" w:rsidR="00F7211C" w:rsidRDefault="00F7211C" w:rsidP="00C13F97">
      <w:pPr>
        <w:spacing w:line="240" w:lineRule="auto"/>
      </w:pPr>
      <w:r>
        <w:separator/>
      </w:r>
    </w:p>
  </w:footnote>
  <w:footnote w:type="continuationSeparator" w:id="0">
    <w:p w14:paraId="1912AC9A" w14:textId="77777777" w:rsidR="00F7211C" w:rsidRDefault="00F7211C" w:rsidP="00C13F97">
      <w:pPr>
        <w:spacing w:line="240" w:lineRule="auto"/>
      </w:pPr>
      <w:r>
        <w:continuationSeparator/>
      </w:r>
    </w:p>
  </w:footnote>
  <w:footnote w:type="continuationNotice" w:id="1">
    <w:p w14:paraId="17368AC6" w14:textId="77777777" w:rsidR="00F7211C" w:rsidRDefault="00F7211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6C5" w14:textId="74927828" w:rsidR="000C396E" w:rsidRDefault="000C396E" w:rsidP="00D52B8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0F59E2"/>
    <w:rsid w:val="001203E0"/>
    <w:rsid w:val="001315AB"/>
    <w:rsid w:val="0013332D"/>
    <w:rsid w:val="001605B8"/>
    <w:rsid w:val="001642CE"/>
    <w:rsid w:val="0018687E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570FF"/>
    <w:rsid w:val="004825C3"/>
    <w:rsid w:val="004B0150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26C64"/>
    <w:rsid w:val="00630AC3"/>
    <w:rsid w:val="00642085"/>
    <w:rsid w:val="006714FC"/>
    <w:rsid w:val="006B01E8"/>
    <w:rsid w:val="006C1AEA"/>
    <w:rsid w:val="006E1DDF"/>
    <w:rsid w:val="006F77E3"/>
    <w:rsid w:val="00742F49"/>
    <w:rsid w:val="007543D7"/>
    <w:rsid w:val="00754B77"/>
    <w:rsid w:val="00754F36"/>
    <w:rsid w:val="007702A5"/>
    <w:rsid w:val="007A567E"/>
    <w:rsid w:val="007B795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9E56BA"/>
    <w:rsid w:val="00A179A1"/>
    <w:rsid w:val="00A22801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97714"/>
    <w:rsid w:val="00DA41A9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82A47"/>
    <w:rsid w:val="00EC0275"/>
    <w:rsid w:val="00EC174E"/>
    <w:rsid w:val="00EC3152"/>
    <w:rsid w:val="00EF7722"/>
    <w:rsid w:val="00F0754B"/>
    <w:rsid w:val="00F329F4"/>
    <w:rsid w:val="00F47C65"/>
    <w:rsid w:val="00F7211C"/>
    <w:rsid w:val="00F76425"/>
    <w:rsid w:val="00FA0037"/>
    <w:rsid w:val="00FA3CFC"/>
    <w:rsid w:val="00FA5927"/>
    <w:rsid w:val="00FB57AC"/>
    <w:rsid w:val="00FE0093"/>
    <w:rsid w:val="09D3C02A"/>
    <w:rsid w:val="0A8456FA"/>
    <w:rsid w:val="0A9944A4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6667C1A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9A4E6078E784B892C6871CB209776" ma:contentTypeVersion="6" ma:contentTypeDescription="Een nieuw document maken." ma:contentTypeScope="" ma:versionID="f047198a2c81ee8b2cf963a4d44689e7">
  <xsd:schema xmlns:xsd="http://www.w3.org/2001/XMLSchema" xmlns:xs="http://www.w3.org/2001/XMLSchema" xmlns:p="http://schemas.microsoft.com/office/2006/metadata/properties" xmlns:ns2="765a7a0e-f2ec-452c-8df7-9ac554c1281d" xmlns:ns3="0c8d6eff-581e-4476-9a8e-4b8f89c2b8d4" targetNamespace="http://schemas.microsoft.com/office/2006/metadata/properties" ma:root="true" ma:fieldsID="99827e4e172a56f24e8569b26d129ef1" ns2:_="" ns3:_="">
    <xsd:import namespace="765a7a0e-f2ec-452c-8df7-9ac554c1281d"/>
    <xsd:import namespace="0c8d6eff-581e-4476-9a8e-4b8f89c2b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a7a0e-f2ec-452c-8df7-9ac554c12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d6eff-581e-4476-9a8e-4b8f89c2b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2D88E2-9446-451F-B2FD-0E4435C8A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a7a0e-f2ec-452c-8df7-9ac554c1281d"/>
    <ds:schemaRef ds:uri="0c8d6eff-581e-4476-9a8e-4b8f89c2b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356f2d59-d776-4a9b-8b0a-5f54682965c2"/>
    <ds:schemaRef ds:uri="935a213e-cc7d-4542-9de1-fd1f4a412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Linda Pieterse</cp:lastModifiedBy>
  <cp:revision>2</cp:revision>
  <cp:lastPrinted>2017-09-06T08:56:00Z</cp:lastPrinted>
  <dcterms:created xsi:type="dcterms:W3CDTF">2024-11-11T11:54:00Z</dcterms:created>
  <dcterms:modified xsi:type="dcterms:W3CDTF">2024-11-11T11:54:00Z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0x0101006579A4E6078E784B892C6871CB209776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