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704CF097" w:rsidR="00C24BCF" w:rsidRPr="00815C99" w:rsidRDefault="6F456932" w:rsidP="029D203C">
      <w:pPr>
        <w:pStyle w:val="RapportTitel"/>
        <w:rPr>
          <w:rFonts w:asciiTheme="minorHAnsi" w:hAnsiTheme="minorHAnsi"/>
          <w:color w:val="auto"/>
          <w:sz w:val="40"/>
          <w:szCs w:val="40"/>
        </w:rPr>
      </w:pPr>
      <w:r w:rsidRPr="029D203C">
        <w:rPr>
          <w:rFonts w:asciiTheme="minorHAnsi" w:hAnsiTheme="minorHAnsi"/>
          <w:color w:val="auto"/>
          <w:sz w:val="40"/>
          <w:szCs w:val="40"/>
        </w:rPr>
        <w:t>Bijlage II</w:t>
      </w:r>
      <w:r w:rsidR="003A7DCC">
        <w:rPr>
          <w:rFonts w:asciiTheme="minorHAnsi" w:hAnsiTheme="minorHAnsi"/>
          <w:color w:val="auto"/>
          <w:sz w:val="40"/>
          <w:szCs w:val="40"/>
        </w:rPr>
        <w:tab/>
      </w:r>
      <w:r w:rsidR="003A7DCC">
        <w:rPr>
          <w:rFonts w:asciiTheme="minorHAnsi" w:hAnsiTheme="minorHAnsi"/>
          <w:color w:val="auto"/>
          <w:sz w:val="40"/>
          <w:szCs w:val="40"/>
        </w:rPr>
        <w:tab/>
        <w:t>I</w:t>
      </w:r>
      <w:r w:rsidRPr="029D203C">
        <w:rPr>
          <w:rFonts w:asciiTheme="minorHAnsi" w:hAnsiTheme="minorHAnsi"/>
          <w:color w:val="auto"/>
          <w:sz w:val="40"/>
          <w:szCs w:val="40"/>
        </w:rPr>
        <w:t>nschrijfbiljet</w:t>
      </w:r>
    </w:p>
    <w:p w14:paraId="267DD071" w14:textId="082B26A3" w:rsidR="001E0C0A" w:rsidRPr="00815C99" w:rsidRDefault="001E0C0A" w:rsidP="001E0C0A">
      <w:pPr>
        <w:pStyle w:val="Voettekst"/>
        <w:rPr>
          <w:rFonts w:asciiTheme="minorHAnsi" w:hAnsiTheme="minorHAnsi" w:cstheme="minorHAnsi"/>
          <w:sz w:val="20"/>
          <w:szCs w:val="20"/>
        </w:rPr>
      </w:pPr>
      <w:bookmarkStart w:id="0" w:name="_Hlk59019676"/>
    </w:p>
    <w:bookmarkEnd w:id="0"/>
    <w:p w14:paraId="1D134A1B" w14:textId="7134FCCD" w:rsidR="002E39BB" w:rsidRPr="00815C99" w:rsidRDefault="009207BD" w:rsidP="002E39BB">
      <w:pPr>
        <w:rPr>
          <w:rFonts w:asciiTheme="minorHAnsi" w:hAnsiTheme="minorHAnsi" w:cstheme="minorHAnsi"/>
          <w:sz w:val="22"/>
        </w:rPr>
      </w:pPr>
      <w:r w:rsidRPr="00815C99">
        <w:rPr>
          <w:rFonts w:asciiTheme="minorHAnsi" w:hAnsiTheme="minorHAnsi" w:cstheme="minorHAnsi"/>
          <w:sz w:val="22"/>
        </w:rPr>
        <w:t xml:space="preserve">Deze bijlage maakt onderdeel uit van de aanbestedingsstukken voor de aanbesteding </w:t>
      </w:r>
      <w:r w:rsidR="00815C99">
        <w:rPr>
          <w:rStyle w:val="fontstyle01"/>
          <w:rFonts w:asciiTheme="minorHAnsi" w:hAnsiTheme="minorHAnsi" w:cstheme="minorHAnsi"/>
          <w:sz w:val="22"/>
          <w:szCs w:val="22"/>
        </w:rPr>
        <w:t>Project Ontwikkeling Dorpsvisies.</w:t>
      </w:r>
    </w:p>
    <w:p w14:paraId="080EB405" w14:textId="77777777" w:rsidR="002E39BB" w:rsidRPr="00815C99" w:rsidRDefault="002E39BB" w:rsidP="002E39BB">
      <w:pPr>
        <w:rPr>
          <w:rFonts w:asciiTheme="minorHAnsi" w:hAnsiTheme="minorHAnsi" w:cstheme="minorHAnsi"/>
          <w:sz w:val="22"/>
        </w:rPr>
      </w:pPr>
    </w:p>
    <w:p w14:paraId="72884BCA" w14:textId="77777777" w:rsidR="009207BD" w:rsidRPr="00815C99" w:rsidRDefault="009207BD" w:rsidP="009207BD">
      <w:pPr>
        <w:spacing w:line="240" w:lineRule="auto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  <w:r w:rsidRPr="00815C99">
        <w:rPr>
          <w:rFonts w:asciiTheme="minorHAnsi" w:eastAsia="Times New Roman" w:hAnsiTheme="minorHAnsi" w:cstheme="minorHAnsi"/>
          <w:color w:val="000000"/>
          <w:sz w:val="22"/>
          <w:lang w:eastAsia="nl-NL"/>
        </w:rPr>
        <w:t>N.B. </w:t>
      </w:r>
    </w:p>
    <w:p w14:paraId="71D07453" w14:textId="1C732DD6" w:rsidR="009207BD" w:rsidRPr="00815C99" w:rsidRDefault="009207BD" w:rsidP="009207BD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  <w:r w:rsidRPr="00815C99">
        <w:rPr>
          <w:rFonts w:asciiTheme="minorHAnsi" w:eastAsia="Times New Roman" w:hAnsiTheme="minorHAnsi" w:cstheme="minorHAnsi"/>
          <w:color w:val="000000"/>
          <w:sz w:val="22"/>
          <w:lang w:eastAsia="nl-NL"/>
        </w:rPr>
        <w:t xml:space="preserve">Alle </w:t>
      </w:r>
      <w:r w:rsidR="00F3363C">
        <w:rPr>
          <w:rFonts w:asciiTheme="minorHAnsi" w:eastAsia="Times New Roman" w:hAnsiTheme="minorHAnsi" w:cstheme="minorHAnsi"/>
          <w:color w:val="000000"/>
          <w:sz w:val="22"/>
          <w:lang w:eastAsia="nl-NL"/>
        </w:rPr>
        <w:t xml:space="preserve">blauw gearceerde </w:t>
      </w:r>
      <w:r w:rsidRPr="00815C99">
        <w:rPr>
          <w:rFonts w:asciiTheme="minorHAnsi" w:eastAsia="Times New Roman" w:hAnsiTheme="minorHAnsi" w:cstheme="minorHAnsi"/>
          <w:color w:val="000000"/>
          <w:sz w:val="22"/>
          <w:lang w:eastAsia="nl-NL"/>
        </w:rPr>
        <w:t>velden dienen ingevuld te worden.  </w:t>
      </w:r>
    </w:p>
    <w:p w14:paraId="650B7C60" w14:textId="77777777" w:rsidR="009207BD" w:rsidRPr="00815C99" w:rsidRDefault="009207BD" w:rsidP="009207BD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  <w:r w:rsidRPr="00815C99">
        <w:rPr>
          <w:rFonts w:asciiTheme="minorHAnsi" w:eastAsia="Times New Roman" w:hAnsiTheme="minorHAnsi" w:cstheme="minorHAnsi"/>
          <w:color w:val="000000"/>
          <w:sz w:val="22"/>
          <w:lang w:eastAsia="nl-NL"/>
        </w:rPr>
        <w:t>Alle genoemde bedragen dienen in euro’s te zijn, exclusief BTW, inclusief alle additionele kosten. </w:t>
      </w:r>
    </w:p>
    <w:p w14:paraId="01D5F702" w14:textId="163DF2EA" w:rsidR="009207BD" w:rsidRPr="00815C99" w:rsidRDefault="009207BD" w:rsidP="00F3363C">
      <w:pPr>
        <w:spacing w:line="240" w:lineRule="auto"/>
        <w:ind w:left="567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</w:p>
    <w:tbl>
      <w:tblPr>
        <w:tblW w:w="90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5205"/>
      </w:tblGrid>
      <w:tr w:rsidR="006F5ADC" w:rsidRPr="00815C99" w14:paraId="19A16315" w14:textId="77777777" w:rsidTr="029D203C">
        <w:trPr>
          <w:trHeight w:val="300"/>
        </w:trPr>
        <w:tc>
          <w:tcPr>
            <w:tcW w:w="38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01E8970" w14:textId="005B4E35" w:rsidR="006F5ADC" w:rsidRPr="00815C99" w:rsidRDefault="00F3363C" w:rsidP="029D203C">
            <w:pPr>
              <w:spacing w:line="240" w:lineRule="auto"/>
              <w:textAlignment w:val="baseline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nl-NL"/>
              </w:rPr>
            </w:pPr>
            <w:r w:rsidRPr="029D203C">
              <w:rPr>
                <w:rFonts w:asciiTheme="minorHAnsi" w:eastAsia="Times New Roman" w:hAnsiTheme="minorHAnsi"/>
                <w:b/>
                <w:bCs/>
                <w:color w:val="000000" w:themeColor="text1"/>
                <w:sz w:val="22"/>
                <w:lang w:eastAsia="nl-NL"/>
              </w:rPr>
              <w:t>Inschrijfsom Totaal</w:t>
            </w:r>
          </w:p>
        </w:tc>
        <w:tc>
          <w:tcPr>
            <w:tcW w:w="52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E8B8607" w14:textId="77777777" w:rsidR="006F5ADC" w:rsidRPr="00815C99" w:rsidRDefault="006F5ADC" w:rsidP="00110E39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</w:tbl>
    <w:p w14:paraId="739C016F" w14:textId="77777777" w:rsidR="00E2140D" w:rsidRPr="00815C99" w:rsidRDefault="00E2140D" w:rsidP="009207BD">
      <w:pPr>
        <w:spacing w:line="240" w:lineRule="auto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</w:p>
    <w:p w14:paraId="7B711887" w14:textId="15689337" w:rsidR="0051751C" w:rsidRPr="00815C99" w:rsidRDefault="0051751C" w:rsidP="009207BD">
      <w:pPr>
        <w:spacing w:line="240" w:lineRule="auto"/>
        <w:textAlignment w:val="baseline"/>
        <w:rPr>
          <w:rFonts w:asciiTheme="minorHAnsi" w:eastAsia="Times New Roman" w:hAnsiTheme="minorHAnsi" w:cstheme="minorHAnsi"/>
          <w:b/>
          <w:bCs/>
          <w:sz w:val="22"/>
          <w:lang w:eastAsia="nl-NL"/>
        </w:rPr>
      </w:pPr>
      <w:r w:rsidRPr="00815C99">
        <w:rPr>
          <w:rFonts w:asciiTheme="minorHAnsi" w:eastAsia="Times New Roman" w:hAnsiTheme="minorHAnsi" w:cstheme="minorHAnsi"/>
          <w:b/>
          <w:bCs/>
          <w:sz w:val="22"/>
          <w:lang w:eastAsia="nl-NL"/>
        </w:rPr>
        <w:t>Onderbouwing kosten</w:t>
      </w:r>
    </w:p>
    <w:p w14:paraId="3BB7CD18" w14:textId="77777777" w:rsidR="009207BD" w:rsidRPr="00815C99" w:rsidRDefault="009207BD" w:rsidP="009207BD">
      <w:pPr>
        <w:spacing w:line="240" w:lineRule="auto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  <w:r w:rsidRPr="00815C99">
        <w:rPr>
          <w:rFonts w:asciiTheme="minorHAnsi" w:eastAsia="Times New Roman" w:hAnsiTheme="minorHAnsi" w:cstheme="minorHAnsi"/>
          <w:color w:val="000000"/>
          <w:sz w:val="22"/>
          <w:lang w:eastAsia="nl-NL"/>
        </w:rPr>
        <w:t> </w:t>
      </w:r>
    </w:p>
    <w:tbl>
      <w:tblPr>
        <w:tblW w:w="9072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273"/>
        <w:gridCol w:w="1531"/>
      </w:tblGrid>
      <w:tr w:rsidR="00815C99" w:rsidRPr="00815C99" w14:paraId="2762DBBE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hideMark/>
          </w:tcPr>
          <w:p w14:paraId="1543D4DC" w14:textId="2D840135" w:rsidR="00815C99" w:rsidRPr="00815C99" w:rsidRDefault="00C361CA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Onderdelen opdrac</w:t>
            </w:r>
            <w:r w:rsidR="005D4B17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h</w:t>
            </w:r>
            <w:r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 xml:space="preserve">t </w:t>
            </w: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</w:tcPr>
          <w:p w14:paraId="236977B9" w14:textId="20F3909A" w:rsidR="00815C99" w:rsidRPr="00815C99" w:rsidRDefault="00815C99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Omschrijving</w:t>
            </w: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  <w:hideMark/>
          </w:tcPr>
          <w:p w14:paraId="198F3EA4" w14:textId="5036C411" w:rsidR="00815C99" w:rsidRPr="00815C99" w:rsidRDefault="00815C99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(Sub)totaal</w:t>
            </w:r>
          </w:p>
        </w:tc>
      </w:tr>
      <w:tr w:rsidR="00C361CA" w:rsidRPr="00815C99" w14:paraId="275D7B85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0AA357" w14:textId="77777777" w:rsidR="00C361CA" w:rsidRDefault="008C12F8" w:rsidP="00C361CA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Producten</w:t>
            </w:r>
          </w:p>
          <w:p w14:paraId="23E62D86" w14:textId="06FD579A" w:rsidR="00F3363C" w:rsidRDefault="00F3363C" w:rsidP="00C361CA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6D267A" w14:textId="77777777" w:rsidR="00C361CA" w:rsidRPr="00815C99" w:rsidRDefault="00C361CA" w:rsidP="007C130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69E406" w14:textId="77777777" w:rsidR="00C361CA" w:rsidRPr="00815C99" w:rsidRDefault="00C361CA" w:rsidP="007C130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815C99" w:rsidRPr="00815C99" w14:paraId="2CBAB921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54ED142" w14:textId="04DFC53D" w:rsidR="00815C99" w:rsidRPr="008C12F8" w:rsidRDefault="00C361CA" w:rsidP="00C361CA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proofErr w:type="spellStart"/>
            <w:proofErr w:type="gramStart"/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A.</w:t>
            </w:r>
            <w:r w:rsidR="00815C99" w:rsidRPr="008C12F8">
              <w:rPr>
                <w:rFonts w:asciiTheme="minorHAnsi" w:eastAsia="Times New Roman" w:hAnsiTheme="minorHAnsi" w:cstheme="minorHAnsi"/>
                <w:sz w:val="22"/>
                <w:lang w:eastAsia="nl-NL"/>
              </w:rPr>
              <w:t>Communicatie</w:t>
            </w:r>
            <w:proofErr w:type="spellEnd"/>
            <w:proofErr w:type="gramEnd"/>
            <w:r w:rsidR="00815C99" w:rsidRPr="008C12F8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- en </w:t>
            </w:r>
            <w:r w:rsidRPr="008C12F8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</w:t>
            </w:r>
            <w:r w:rsidR="00815C99" w:rsidRPr="008C12F8">
              <w:rPr>
                <w:rFonts w:asciiTheme="minorHAnsi" w:eastAsia="Times New Roman" w:hAnsiTheme="minorHAnsi" w:cstheme="minorHAnsi"/>
                <w:sz w:val="22"/>
                <w:lang w:eastAsia="nl-NL"/>
              </w:rPr>
              <w:t>Participatieplan</w:t>
            </w: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2BBEACC4" w14:textId="77777777" w:rsidR="00815C99" w:rsidRPr="00815C99" w:rsidRDefault="00815C99" w:rsidP="007C130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  <w:hideMark/>
          </w:tcPr>
          <w:p w14:paraId="4CF6A23C" w14:textId="77777777" w:rsidR="00815C99" w:rsidRPr="00815C99" w:rsidRDefault="00815C99" w:rsidP="007C1305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815C99" w:rsidRPr="00815C99" w14:paraId="37406CC2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58F01AE" w14:textId="77777777" w:rsidR="00815C99" w:rsidRDefault="00C361CA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B.</w:t>
            </w:r>
            <w:r w:rsidR="008C12F8"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 </w:t>
            </w:r>
            <w:r w:rsid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Dorpsvisies Cluster A</w:t>
            </w:r>
          </w:p>
          <w:p w14:paraId="1694CA6A" w14:textId="179E6066" w:rsidR="00F3363C" w:rsidRPr="00815C99" w:rsidRDefault="00F3363C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588A7FCE" w14:textId="1CE5E612" w:rsidR="00815C99" w:rsidRPr="00815C99" w:rsidRDefault="00815C99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  <w:hideMark/>
          </w:tcPr>
          <w:p w14:paraId="3E394CB4" w14:textId="77777777" w:rsidR="00815C99" w:rsidRPr="00815C99" w:rsidRDefault="00815C99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815C99" w:rsidRPr="00815C99" w14:paraId="0CAA6E6E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028660B4" w14:textId="77777777" w:rsidR="00815C99" w:rsidRDefault="00C361CA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 xml:space="preserve">C. </w:t>
            </w:r>
            <w:r w:rsid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Dorpsvisies Cluster B</w:t>
            </w:r>
          </w:p>
          <w:p w14:paraId="280737C9" w14:textId="698FB243" w:rsidR="00F3363C" w:rsidRPr="00815C99" w:rsidRDefault="00F3363C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6EAF26F4" w14:textId="39FD3F31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  <w:hideMark/>
          </w:tcPr>
          <w:p w14:paraId="1D8EDC69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815C99" w:rsidRPr="00815C99" w14:paraId="283E4C65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6ED339" w14:textId="0F505B6B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Subtotaal Product kosten</w:t>
            </w: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AA0254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267D193F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</w:tr>
      <w:tr w:rsidR="00815C99" w:rsidRPr="00815C99" w14:paraId="615FA34C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328D5B2F" w14:textId="77777777" w:rsidR="00815C99" w:rsidRPr="00815C99" w:rsidRDefault="00815C99" w:rsidP="029D203C">
            <w:pPr>
              <w:spacing w:line="240" w:lineRule="auto"/>
              <w:textAlignment w:val="baseline"/>
              <w:rPr>
                <w:rFonts w:asciiTheme="minorHAnsi" w:eastAsia="Times New Roman" w:hAnsiTheme="minorHAnsi"/>
                <w:b/>
                <w:bCs/>
                <w:sz w:val="22"/>
                <w:highlight w:val="lightGray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3EFD770" w14:textId="77777777" w:rsidR="00815C99" w:rsidRPr="00815C99" w:rsidRDefault="00815C99" w:rsidP="029D203C">
            <w:pPr>
              <w:spacing w:line="240" w:lineRule="auto"/>
              <w:textAlignment w:val="baseline"/>
              <w:rPr>
                <w:rFonts w:asciiTheme="minorHAnsi" w:eastAsia="Times New Roman" w:hAnsiTheme="minorHAnsi"/>
                <w:b/>
                <w:bCs/>
                <w:sz w:val="22"/>
                <w:highlight w:val="lightGray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328DAD3" w14:textId="77777777" w:rsidR="00815C99" w:rsidRPr="00815C99" w:rsidRDefault="00815C99" w:rsidP="029D203C">
            <w:pPr>
              <w:spacing w:line="240" w:lineRule="auto"/>
              <w:textAlignment w:val="baseline"/>
              <w:rPr>
                <w:rFonts w:asciiTheme="minorHAnsi" w:eastAsia="Times New Roman" w:hAnsiTheme="minorHAnsi"/>
                <w:b/>
                <w:bCs/>
                <w:sz w:val="22"/>
                <w:highlight w:val="lightGray"/>
                <w:lang w:eastAsia="nl-NL"/>
              </w:rPr>
            </w:pPr>
          </w:p>
        </w:tc>
      </w:tr>
      <w:tr w:rsidR="00815C99" w:rsidRPr="00815C99" w14:paraId="4A9B7D38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5A35004" w14:textId="77777777" w:rsid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C361CA">
              <w:rPr>
                <w:rFonts w:asciiTheme="minorHAnsi" w:eastAsia="Times New Roman" w:hAnsiTheme="minorHAnsi" w:cstheme="minorHAnsi"/>
                <w:sz w:val="22"/>
                <w:lang w:eastAsia="nl-NL"/>
              </w:rPr>
              <w:t>Projectbegeleiding</w:t>
            </w:r>
          </w:p>
          <w:p w14:paraId="0D1E564F" w14:textId="4804AEFA" w:rsidR="00F3363C" w:rsidRPr="00C361CA" w:rsidRDefault="00F3363C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5FE1DA28" w14:textId="77777777" w:rsidR="00815C99" w:rsidRPr="00C361CA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6B7A36F6" w14:textId="77777777" w:rsidR="00815C99" w:rsidRPr="00C361CA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815C99" w:rsidRPr="00815C99" w14:paraId="311B237A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4A3C34" w14:textId="7CA0402C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Subtotaal Projectbegeleiding</w:t>
            </w: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F47885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56C07A28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</w:tr>
      <w:tr w:rsidR="00815C99" w:rsidRPr="00815C99" w14:paraId="4939B20E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7DAB8A7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1CEAE385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7A271ABD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</w:tr>
      <w:tr w:rsidR="00815C99" w:rsidRPr="00815C99" w14:paraId="61A02D17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1F276" w14:textId="77777777" w:rsid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sz w:val="22"/>
                <w:lang w:eastAsia="nl-NL"/>
              </w:rPr>
              <w:t>Overige kosten</w:t>
            </w:r>
          </w:p>
          <w:p w14:paraId="1A72A7FA" w14:textId="68E3BFD6" w:rsidR="00F3363C" w:rsidRPr="00815C99" w:rsidRDefault="00F3363C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3BA2F105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7505266D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</w:tr>
      <w:tr w:rsidR="00815C99" w:rsidRPr="00815C99" w14:paraId="3A21A50E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8E01F0" w14:textId="6FCED532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Subtotaal Overige kosten</w:t>
            </w: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ED2663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5533AA85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</w:tr>
      <w:tr w:rsidR="00815C99" w:rsidRPr="00815C99" w14:paraId="29A464BE" w14:textId="77777777" w:rsidTr="00F3363C">
        <w:trPr>
          <w:trHeight w:val="300"/>
        </w:trPr>
        <w:tc>
          <w:tcPr>
            <w:tcW w:w="22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38A7DD" w14:textId="5234BBC2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  <w:t>Totaal</w:t>
            </w:r>
          </w:p>
        </w:tc>
        <w:tc>
          <w:tcPr>
            <w:tcW w:w="52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8CADB0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  <w:tc>
          <w:tcPr>
            <w:tcW w:w="153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6D9F1" w:themeFill="text2" w:themeFillTint="33"/>
          </w:tcPr>
          <w:p w14:paraId="54C877AF" w14:textId="77777777" w:rsidR="00815C99" w:rsidRPr="00815C99" w:rsidRDefault="00815C99" w:rsidP="002C3081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sz w:val="22"/>
                <w:lang w:eastAsia="nl-NL"/>
              </w:rPr>
            </w:pPr>
          </w:p>
        </w:tc>
      </w:tr>
    </w:tbl>
    <w:p w14:paraId="1FAB6C1E" w14:textId="77777777" w:rsidR="002A41B5" w:rsidRPr="00815C99" w:rsidRDefault="002A41B5" w:rsidP="009207BD">
      <w:pPr>
        <w:spacing w:line="240" w:lineRule="auto"/>
        <w:textAlignment w:val="baseline"/>
        <w:rPr>
          <w:rFonts w:asciiTheme="minorHAnsi" w:eastAsia="Times New Roman" w:hAnsiTheme="minorHAnsi" w:cstheme="minorHAnsi"/>
          <w:color w:val="000000"/>
          <w:sz w:val="22"/>
          <w:lang w:eastAsia="nl-NL"/>
        </w:rPr>
      </w:pPr>
    </w:p>
    <w:p w14:paraId="4D799DC6" w14:textId="41DC7533" w:rsidR="009207BD" w:rsidRPr="00815C99" w:rsidRDefault="009207BD" w:rsidP="009207BD">
      <w:pPr>
        <w:spacing w:line="240" w:lineRule="auto"/>
        <w:textAlignment w:val="baseline"/>
        <w:rPr>
          <w:rFonts w:asciiTheme="minorHAnsi" w:eastAsia="Times New Roman" w:hAnsiTheme="minorHAnsi" w:cstheme="minorHAnsi"/>
          <w:sz w:val="22"/>
          <w:lang w:eastAsia="nl-NL"/>
        </w:rPr>
      </w:pPr>
      <w:r w:rsidRPr="00815C99">
        <w:rPr>
          <w:rFonts w:asciiTheme="minorHAnsi" w:eastAsia="Times New Roman" w:hAnsiTheme="minorHAnsi" w:cstheme="minorHAnsi"/>
          <w:b/>
          <w:bCs/>
          <w:color w:val="000000"/>
          <w:sz w:val="22"/>
          <w:lang w:eastAsia="nl-NL"/>
        </w:rPr>
        <w:t>Aldus naar waarheid ingevuld,</w:t>
      </w:r>
      <w:r w:rsidRPr="00815C99">
        <w:rPr>
          <w:rFonts w:asciiTheme="minorHAnsi" w:eastAsia="Times New Roman" w:hAnsiTheme="minorHAnsi" w:cstheme="minorHAnsi"/>
          <w:color w:val="000000"/>
          <w:sz w:val="22"/>
          <w:lang w:eastAsia="nl-NL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6825"/>
      </w:tblGrid>
      <w:tr w:rsidR="009207BD" w:rsidRPr="00815C99" w14:paraId="07135EED" w14:textId="77777777" w:rsidTr="000D2DCE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D3D59" w14:textId="45AE2BF8" w:rsidR="00F3363C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color w:val="000000"/>
                <w:sz w:val="22"/>
                <w:lang w:eastAsia="nl-NL"/>
              </w:rPr>
              <w:t> </w:t>
            </w: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Naam Inschrijver</w:t>
            </w:r>
          </w:p>
          <w:p w14:paraId="0C7D4DB0" w14:textId="1AEB16A3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A03DF" w14:textId="77777777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9207BD" w:rsidRPr="00815C99" w14:paraId="0D372F2D" w14:textId="77777777" w:rsidTr="000D2DCE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D6691" w14:textId="77777777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Naam (tekenbevoegde) functionaris 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4928F" w14:textId="77777777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9207BD" w:rsidRPr="00815C99" w14:paraId="3DECE6DE" w14:textId="77777777" w:rsidTr="000D2DCE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6D63AD" w14:textId="77777777" w:rsidR="009207BD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Functie</w:t>
            </w:r>
          </w:p>
          <w:p w14:paraId="19197FCE" w14:textId="4FDBF212" w:rsidR="00F3363C" w:rsidRPr="00815C99" w:rsidRDefault="00F3363C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8CCFE" w14:textId="77777777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9207BD" w:rsidRPr="00815C99" w14:paraId="429FD5E9" w14:textId="77777777" w:rsidTr="000D2DCE">
        <w:trPr>
          <w:trHeight w:val="84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61AE23" w14:textId="6103A4E2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Handtekening</w:t>
            </w: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25D3D" w14:textId="77777777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  <w:tr w:rsidR="009207BD" w:rsidRPr="00815C99" w14:paraId="68A34ABB" w14:textId="77777777" w:rsidTr="000D2DCE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0A6C2C" w14:textId="77777777" w:rsidR="009207BD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Datum</w:t>
            </w:r>
          </w:p>
          <w:p w14:paraId="08DE2317" w14:textId="6A31FB0F" w:rsidR="00F3363C" w:rsidRPr="00815C99" w:rsidRDefault="00F3363C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</w:p>
        </w:tc>
        <w:tc>
          <w:tcPr>
            <w:tcW w:w="6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4DBDB" w14:textId="77777777" w:rsidR="009207BD" w:rsidRPr="00815C99" w:rsidRDefault="009207BD" w:rsidP="009207BD">
            <w:pPr>
              <w:spacing w:line="240" w:lineRule="auto"/>
              <w:textAlignment w:val="baseline"/>
              <w:rPr>
                <w:rFonts w:asciiTheme="minorHAnsi" w:eastAsia="Times New Roman" w:hAnsiTheme="minorHAnsi" w:cstheme="minorHAnsi"/>
                <w:sz w:val="22"/>
                <w:lang w:eastAsia="nl-NL"/>
              </w:rPr>
            </w:pPr>
            <w:r w:rsidRPr="00815C99">
              <w:rPr>
                <w:rFonts w:asciiTheme="minorHAnsi" w:eastAsia="Times New Roman" w:hAnsiTheme="minorHAnsi" w:cstheme="minorHAnsi"/>
                <w:sz w:val="22"/>
                <w:lang w:eastAsia="nl-NL"/>
              </w:rPr>
              <w:t> </w:t>
            </w:r>
          </w:p>
        </w:tc>
      </w:tr>
    </w:tbl>
    <w:p w14:paraId="19DC609D" w14:textId="7BA233EC" w:rsidR="00FA2ABE" w:rsidRPr="00815C99" w:rsidRDefault="009207BD" w:rsidP="000D2DCE">
      <w:pPr>
        <w:rPr>
          <w:rFonts w:asciiTheme="minorHAnsi" w:hAnsiTheme="minorHAnsi" w:cstheme="minorHAnsi"/>
        </w:rPr>
      </w:pPr>
      <w:r w:rsidRPr="00815C99">
        <w:rPr>
          <w:rFonts w:asciiTheme="minorHAnsi" w:eastAsia="Times New Roman" w:hAnsiTheme="minorHAnsi" w:cstheme="minorHAnsi"/>
          <w:sz w:val="22"/>
          <w:lang w:eastAsia="nl-NL"/>
        </w:rPr>
        <w:lastRenderedPageBreak/>
        <w:t> </w:t>
      </w:r>
    </w:p>
    <w:sectPr w:rsidR="00FA2ABE" w:rsidRPr="00815C99" w:rsidSect="00B0168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1BAF8" w14:textId="77777777" w:rsidR="00DE0F07" w:rsidRDefault="00DE0F07" w:rsidP="00C13F97">
      <w:pPr>
        <w:spacing w:line="240" w:lineRule="auto"/>
      </w:pPr>
      <w:r>
        <w:separator/>
      </w:r>
    </w:p>
  </w:endnote>
  <w:endnote w:type="continuationSeparator" w:id="0">
    <w:p w14:paraId="2B796951" w14:textId="77777777" w:rsidR="00DE0F07" w:rsidRDefault="00DE0F07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0D2DCE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0D2DCE">
            <w:fldChar w:fldCharType="begin"/>
          </w:r>
          <w:r w:rsidR="000D2DCE">
            <w:instrText>NUMPAGES   \* MERGEFORMAT</w:instrText>
          </w:r>
          <w:r w:rsidR="000D2DCE">
            <w:fldChar w:fldCharType="separate"/>
          </w:r>
          <w:r>
            <w:rPr>
              <w:noProof/>
            </w:rPr>
            <w:t>3</w:t>
          </w:r>
          <w:r w:rsidR="000D2DCE">
            <w:rPr>
              <w:noProof/>
            </w:rPr>
            <w:fldChar w:fldCharType="end"/>
          </w:r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6713A5" w14:paraId="5C7030DD" w14:textId="77777777" w:rsidTr="029D203C">
      <w:tc>
        <w:tcPr>
          <w:tcW w:w="8647" w:type="dxa"/>
        </w:tcPr>
        <w:p w14:paraId="77D2F1C3" w14:textId="23A72289" w:rsidR="009D04B7" w:rsidRPr="006713A5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</w:p>
      </w:tc>
      <w:tc>
        <w:tcPr>
          <w:tcW w:w="284" w:type="dxa"/>
        </w:tcPr>
        <w:p w14:paraId="7291BF98" w14:textId="0C07A777" w:rsidR="009D04B7" w:rsidRPr="006713A5" w:rsidRDefault="009D04B7" w:rsidP="029D203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noProof/>
              <w:sz w:val="16"/>
              <w:szCs w:val="16"/>
            </w:rPr>
          </w:pPr>
        </w:p>
      </w:tc>
    </w:tr>
  </w:tbl>
  <w:p w14:paraId="711044CB" w14:textId="77777777" w:rsidR="009D04B7" w:rsidRPr="006713A5" w:rsidRDefault="009D04B7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0D2DCE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>STYLEREF  RapportTitel  \* MERGEFORMAT</w:instrText>
          </w:r>
          <w:r>
            <w:fldChar w:fldCharType="separate"/>
          </w:r>
          <w:r w:rsidR="004E40E9">
            <w:rPr>
              <w:noProof/>
            </w:rPr>
            <w:t>Bijlage Klachtenregeling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r w:rsidR="000D2DCE">
            <w:fldChar w:fldCharType="begin"/>
          </w:r>
          <w:r w:rsidR="000D2DCE">
            <w:instrText>NUMPAGES   \* MERGEFORMAT</w:instrText>
          </w:r>
          <w:r w:rsidR="000D2DCE">
            <w:fldChar w:fldCharType="separate"/>
          </w:r>
          <w:r>
            <w:rPr>
              <w:noProof/>
            </w:rPr>
            <w:t>3</w:t>
          </w:r>
          <w:r w:rsidR="000D2DCE">
            <w:rPr>
              <w:noProof/>
            </w:rPr>
            <w:fldChar w:fldCharType="end"/>
          </w:r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44515" w14:textId="77777777" w:rsidR="00DE0F07" w:rsidRDefault="00DE0F07" w:rsidP="00C13F97">
      <w:pPr>
        <w:spacing w:line="240" w:lineRule="auto"/>
      </w:pPr>
      <w:r>
        <w:separator/>
      </w:r>
    </w:p>
  </w:footnote>
  <w:footnote w:type="continuationSeparator" w:id="0">
    <w:p w14:paraId="6FD0C8BF" w14:textId="77777777" w:rsidR="00DE0F07" w:rsidRDefault="00DE0F07" w:rsidP="00C13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EFF31" w14:textId="57F7D1D9" w:rsidR="009D04B7" w:rsidRDefault="009D04B7" w:rsidP="0051349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649B55B7"/>
    <w:multiLevelType w:val="hybridMultilevel"/>
    <w:tmpl w:val="DE02A4D4"/>
    <w:lvl w:ilvl="0" w:tplc="97AE54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991666989">
    <w:abstractNumId w:val="0"/>
  </w:num>
  <w:num w:numId="2" w16cid:durableId="1833521966">
    <w:abstractNumId w:val="21"/>
  </w:num>
  <w:num w:numId="3" w16cid:durableId="672874034">
    <w:abstractNumId w:val="7"/>
  </w:num>
  <w:num w:numId="4" w16cid:durableId="1089154444">
    <w:abstractNumId w:val="18"/>
  </w:num>
  <w:num w:numId="5" w16cid:durableId="1126390881">
    <w:abstractNumId w:val="7"/>
    <w:lvlOverride w:ilvl="0">
      <w:startOverride w:val="1"/>
    </w:lvlOverride>
  </w:num>
  <w:num w:numId="6" w16cid:durableId="160659927">
    <w:abstractNumId w:val="5"/>
  </w:num>
  <w:num w:numId="7" w16cid:durableId="1051463573">
    <w:abstractNumId w:val="14"/>
  </w:num>
  <w:num w:numId="8" w16cid:durableId="363213542">
    <w:abstractNumId w:val="7"/>
    <w:lvlOverride w:ilvl="0">
      <w:startOverride w:val="1"/>
    </w:lvlOverride>
  </w:num>
  <w:num w:numId="9" w16cid:durableId="180780626">
    <w:abstractNumId w:val="7"/>
    <w:lvlOverride w:ilvl="0">
      <w:startOverride w:val="1"/>
    </w:lvlOverride>
  </w:num>
  <w:num w:numId="10" w16cid:durableId="2049258305">
    <w:abstractNumId w:val="18"/>
  </w:num>
  <w:num w:numId="11" w16cid:durableId="1466391596">
    <w:abstractNumId w:val="18"/>
  </w:num>
  <w:num w:numId="12" w16cid:durableId="715203613">
    <w:abstractNumId w:val="8"/>
  </w:num>
  <w:num w:numId="13" w16cid:durableId="2070573606">
    <w:abstractNumId w:val="9"/>
  </w:num>
  <w:num w:numId="14" w16cid:durableId="476149154">
    <w:abstractNumId w:val="18"/>
  </w:num>
  <w:num w:numId="15" w16cid:durableId="1975208548">
    <w:abstractNumId w:val="6"/>
  </w:num>
  <w:num w:numId="16" w16cid:durableId="1821379920">
    <w:abstractNumId w:val="17"/>
  </w:num>
  <w:num w:numId="17" w16cid:durableId="317617144">
    <w:abstractNumId w:val="18"/>
  </w:num>
  <w:num w:numId="18" w16cid:durableId="1202867027">
    <w:abstractNumId w:val="12"/>
  </w:num>
  <w:num w:numId="19" w16cid:durableId="2119833103">
    <w:abstractNumId w:val="11"/>
  </w:num>
  <w:num w:numId="20" w16cid:durableId="67577322">
    <w:abstractNumId w:val="20"/>
  </w:num>
  <w:num w:numId="21" w16cid:durableId="1946770589">
    <w:abstractNumId w:val="4"/>
  </w:num>
  <w:num w:numId="22" w16cid:durableId="1987589938">
    <w:abstractNumId w:val="13"/>
  </w:num>
  <w:num w:numId="23" w16cid:durableId="1068309639">
    <w:abstractNumId w:val="2"/>
  </w:num>
  <w:num w:numId="24" w16cid:durableId="959649646">
    <w:abstractNumId w:val="16"/>
  </w:num>
  <w:num w:numId="25" w16cid:durableId="572207031">
    <w:abstractNumId w:val="3"/>
  </w:num>
  <w:num w:numId="26" w16cid:durableId="1657876684">
    <w:abstractNumId w:val="18"/>
  </w:num>
  <w:num w:numId="27" w16cid:durableId="1889755123">
    <w:abstractNumId w:val="10"/>
  </w:num>
  <w:num w:numId="28" w16cid:durableId="897127394">
    <w:abstractNumId w:val="15"/>
  </w:num>
  <w:num w:numId="29" w16cid:durableId="1669137451">
    <w:abstractNumId w:val="1"/>
  </w:num>
  <w:num w:numId="30" w16cid:durableId="129559967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25BC"/>
    <w:rsid w:val="0002380E"/>
    <w:rsid w:val="0002594E"/>
    <w:rsid w:val="00047B8E"/>
    <w:rsid w:val="000742B1"/>
    <w:rsid w:val="00082834"/>
    <w:rsid w:val="00085D90"/>
    <w:rsid w:val="000B0456"/>
    <w:rsid w:val="000B11C0"/>
    <w:rsid w:val="000B6ECA"/>
    <w:rsid w:val="000C3F0D"/>
    <w:rsid w:val="000D2DCE"/>
    <w:rsid w:val="000D667D"/>
    <w:rsid w:val="000E508E"/>
    <w:rsid w:val="000E6940"/>
    <w:rsid w:val="000F101C"/>
    <w:rsid w:val="000F4A15"/>
    <w:rsid w:val="0010649C"/>
    <w:rsid w:val="00114A6B"/>
    <w:rsid w:val="001203E0"/>
    <w:rsid w:val="0013332D"/>
    <w:rsid w:val="001642CE"/>
    <w:rsid w:val="0016540C"/>
    <w:rsid w:val="0017002A"/>
    <w:rsid w:val="00187FED"/>
    <w:rsid w:val="001B1CE5"/>
    <w:rsid w:val="001E06F2"/>
    <w:rsid w:val="001E0C0A"/>
    <w:rsid w:val="001E3C7A"/>
    <w:rsid w:val="0020022E"/>
    <w:rsid w:val="002018EB"/>
    <w:rsid w:val="00201D48"/>
    <w:rsid w:val="0021130E"/>
    <w:rsid w:val="00224282"/>
    <w:rsid w:val="00256614"/>
    <w:rsid w:val="00257771"/>
    <w:rsid w:val="00261DE8"/>
    <w:rsid w:val="00285462"/>
    <w:rsid w:val="002A41B5"/>
    <w:rsid w:val="002A76A0"/>
    <w:rsid w:val="002B0741"/>
    <w:rsid w:val="002B497F"/>
    <w:rsid w:val="002B71B6"/>
    <w:rsid w:val="002C3081"/>
    <w:rsid w:val="002C3234"/>
    <w:rsid w:val="002D7A5F"/>
    <w:rsid w:val="002E39BB"/>
    <w:rsid w:val="002F0295"/>
    <w:rsid w:val="003073EA"/>
    <w:rsid w:val="00334795"/>
    <w:rsid w:val="003668EA"/>
    <w:rsid w:val="00370AC2"/>
    <w:rsid w:val="00375D01"/>
    <w:rsid w:val="003A7DCC"/>
    <w:rsid w:val="003B44E8"/>
    <w:rsid w:val="003B5616"/>
    <w:rsid w:val="003B6BBB"/>
    <w:rsid w:val="003C5F1C"/>
    <w:rsid w:val="003D0C03"/>
    <w:rsid w:val="003D10FE"/>
    <w:rsid w:val="003D17B2"/>
    <w:rsid w:val="003D3852"/>
    <w:rsid w:val="003D64D5"/>
    <w:rsid w:val="004016EB"/>
    <w:rsid w:val="00420381"/>
    <w:rsid w:val="004402CB"/>
    <w:rsid w:val="00447C23"/>
    <w:rsid w:val="00447D85"/>
    <w:rsid w:val="00454E11"/>
    <w:rsid w:val="004715C5"/>
    <w:rsid w:val="00475AD9"/>
    <w:rsid w:val="004825C3"/>
    <w:rsid w:val="004B1F9A"/>
    <w:rsid w:val="004C76A7"/>
    <w:rsid w:val="004C7CCC"/>
    <w:rsid w:val="004E40E9"/>
    <w:rsid w:val="004E6777"/>
    <w:rsid w:val="004F6042"/>
    <w:rsid w:val="004F7520"/>
    <w:rsid w:val="005013E5"/>
    <w:rsid w:val="00501E2B"/>
    <w:rsid w:val="0051349D"/>
    <w:rsid w:val="0051751C"/>
    <w:rsid w:val="00521523"/>
    <w:rsid w:val="005403A5"/>
    <w:rsid w:val="005403CC"/>
    <w:rsid w:val="00543E94"/>
    <w:rsid w:val="005451C0"/>
    <w:rsid w:val="00546E00"/>
    <w:rsid w:val="005715EB"/>
    <w:rsid w:val="005821DD"/>
    <w:rsid w:val="005A2508"/>
    <w:rsid w:val="005B1E21"/>
    <w:rsid w:val="005B5170"/>
    <w:rsid w:val="005C2A23"/>
    <w:rsid w:val="005C45E8"/>
    <w:rsid w:val="005C7C8C"/>
    <w:rsid w:val="005D4B17"/>
    <w:rsid w:val="005E09B4"/>
    <w:rsid w:val="005E0EF0"/>
    <w:rsid w:val="005E2055"/>
    <w:rsid w:val="005F01EA"/>
    <w:rsid w:val="00615815"/>
    <w:rsid w:val="00630AC3"/>
    <w:rsid w:val="00631910"/>
    <w:rsid w:val="00640348"/>
    <w:rsid w:val="00642085"/>
    <w:rsid w:val="006713A5"/>
    <w:rsid w:val="006B1CC4"/>
    <w:rsid w:val="006C1AEA"/>
    <w:rsid w:val="006F5ADC"/>
    <w:rsid w:val="006F77E3"/>
    <w:rsid w:val="007005FD"/>
    <w:rsid w:val="00706561"/>
    <w:rsid w:val="007503AE"/>
    <w:rsid w:val="007543D7"/>
    <w:rsid w:val="00754F36"/>
    <w:rsid w:val="007627F4"/>
    <w:rsid w:val="007702A5"/>
    <w:rsid w:val="00777793"/>
    <w:rsid w:val="00780E8D"/>
    <w:rsid w:val="00787514"/>
    <w:rsid w:val="007C12FD"/>
    <w:rsid w:val="007C7587"/>
    <w:rsid w:val="007D12DB"/>
    <w:rsid w:val="007D75EA"/>
    <w:rsid w:val="007E018B"/>
    <w:rsid w:val="00803B4B"/>
    <w:rsid w:val="00811651"/>
    <w:rsid w:val="00815C99"/>
    <w:rsid w:val="00816483"/>
    <w:rsid w:val="008229BC"/>
    <w:rsid w:val="00830FAA"/>
    <w:rsid w:val="00846750"/>
    <w:rsid w:val="0086078F"/>
    <w:rsid w:val="00874927"/>
    <w:rsid w:val="008816F4"/>
    <w:rsid w:val="0089540E"/>
    <w:rsid w:val="008B05BE"/>
    <w:rsid w:val="008B7481"/>
    <w:rsid w:val="008C12F8"/>
    <w:rsid w:val="008D4CC7"/>
    <w:rsid w:val="008E45F9"/>
    <w:rsid w:val="00903FFF"/>
    <w:rsid w:val="009207BD"/>
    <w:rsid w:val="00923C23"/>
    <w:rsid w:val="0093054D"/>
    <w:rsid w:val="0093722B"/>
    <w:rsid w:val="00953D92"/>
    <w:rsid w:val="00960CD3"/>
    <w:rsid w:val="00964EB4"/>
    <w:rsid w:val="00967584"/>
    <w:rsid w:val="00983213"/>
    <w:rsid w:val="0098489B"/>
    <w:rsid w:val="00986BDB"/>
    <w:rsid w:val="0099019D"/>
    <w:rsid w:val="00991926"/>
    <w:rsid w:val="00995D95"/>
    <w:rsid w:val="009A16C3"/>
    <w:rsid w:val="009A1B7B"/>
    <w:rsid w:val="009B761F"/>
    <w:rsid w:val="009D04B7"/>
    <w:rsid w:val="009E3DA5"/>
    <w:rsid w:val="009E7F02"/>
    <w:rsid w:val="00A134E0"/>
    <w:rsid w:val="00A179A1"/>
    <w:rsid w:val="00A26C2C"/>
    <w:rsid w:val="00A369DF"/>
    <w:rsid w:val="00A43830"/>
    <w:rsid w:val="00A56EA1"/>
    <w:rsid w:val="00A66EDA"/>
    <w:rsid w:val="00A75B0E"/>
    <w:rsid w:val="00A95829"/>
    <w:rsid w:val="00AA2C2B"/>
    <w:rsid w:val="00AA7623"/>
    <w:rsid w:val="00AF1866"/>
    <w:rsid w:val="00AF73BB"/>
    <w:rsid w:val="00AF7513"/>
    <w:rsid w:val="00B01688"/>
    <w:rsid w:val="00B039A0"/>
    <w:rsid w:val="00B46452"/>
    <w:rsid w:val="00B60330"/>
    <w:rsid w:val="00B61384"/>
    <w:rsid w:val="00B74FFC"/>
    <w:rsid w:val="00B90321"/>
    <w:rsid w:val="00B90B0A"/>
    <w:rsid w:val="00B92F20"/>
    <w:rsid w:val="00BB5F1F"/>
    <w:rsid w:val="00BC115D"/>
    <w:rsid w:val="00BC1350"/>
    <w:rsid w:val="00BD3C06"/>
    <w:rsid w:val="00BE0288"/>
    <w:rsid w:val="00BF5388"/>
    <w:rsid w:val="00C06367"/>
    <w:rsid w:val="00C12028"/>
    <w:rsid w:val="00C13F97"/>
    <w:rsid w:val="00C22566"/>
    <w:rsid w:val="00C24BCF"/>
    <w:rsid w:val="00C361CA"/>
    <w:rsid w:val="00C425B5"/>
    <w:rsid w:val="00C457CD"/>
    <w:rsid w:val="00C55D5B"/>
    <w:rsid w:val="00C65B2D"/>
    <w:rsid w:val="00CA07C5"/>
    <w:rsid w:val="00CD163E"/>
    <w:rsid w:val="00D00F87"/>
    <w:rsid w:val="00D02374"/>
    <w:rsid w:val="00D02CE2"/>
    <w:rsid w:val="00D053A7"/>
    <w:rsid w:val="00D106E4"/>
    <w:rsid w:val="00D17014"/>
    <w:rsid w:val="00D311B2"/>
    <w:rsid w:val="00D35160"/>
    <w:rsid w:val="00D50DDC"/>
    <w:rsid w:val="00D56160"/>
    <w:rsid w:val="00D77D5F"/>
    <w:rsid w:val="00D847D2"/>
    <w:rsid w:val="00DA53B4"/>
    <w:rsid w:val="00DA70E8"/>
    <w:rsid w:val="00DA74E1"/>
    <w:rsid w:val="00DB7335"/>
    <w:rsid w:val="00DB7CD3"/>
    <w:rsid w:val="00DE0F07"/>
    <w:rsid w:val="00DE67B4"/>
    <w:rsid w:val="00DF63C9"/>
    <w:rsid w:val="00E01F2C"/>
    <w:rsid w:val="00E038D5"/>
    <w:rsid w:val="00E168B0"/>
    <w:rsid w:val="00E2140D"/>
    <w:rsid w:val="00E5258D"/>
    <w:rsid w:val="00E60DCD"/>
    <w:rsid w:val="00E80289"/>
    <w:rsid w:val="00EC0211"/>
    <w:rsid w:val="00EC15CF"/>
    <w:rsid w:val="00EC3152"/>
    <w:rsid w:val="00ED594A"/>
    <w:rsid w:val="00EE68E7"/>
    <w:rsid w:val="00EF7722"/>
    <w:rsid w:val="00F11D6D"/>
    <w:rsid w:val="00F3363C"/>
    <w:rsid w:val="00F47C65"/>
    <w:rsid w:val="00F6619A"/>
    <w:rsid w:val="00F7504B"/>
    <w:rsid w:val="00F76425"/>
    <w:rsid w:val="00FA0037"/>
    <w:rsid w:val="00FA2ABE"/>
    <w:rsid w:val="00FA3CFC"/>
    <w:rsid w:val="00FA5927"/>
    <w:rsid w:val="00FB28AA"/>
    <w:rsid w:val="00FF2384"/>
    <w:rsid w:val="029D203C"/>
    <w:rsid w:val="09B14301"/>
    <w:rsid w:val="2A39E59B"/>
    <w:rsid w:val="3B99FC0E"/>
    <w:rsid w:val="3D8CBA4C"/>
    <w:rsid w:val="441A7A7F"/>
    <w:rsid w:val="4B994BDF"/>
    <w:rsid w:val="54FAAAA4"/>
    <w:rsid w:val="5B3A90C6"/>
    <w:rsid w:val="6A4C022E"/>
    <w:rsid w:val="6F456932"/>
    <w:rsid w:val="6F7A2C64"/>
    <w:rsid w:val="7201F4E0"/>
    <w:rsid w:val="7B42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61C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61CA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61CA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61C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61CA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9A4E6078E784B892C6871CB209776" ma:contentTypeVersion="6" ma:contentTypeDescription="Een nieuw document maken." ma:contentTypeScope="" ma:versionID="f047198a2c81ee8b2cf963a4d44689e7">
  <xsd:schema xmlns:xsd="http://www.w3.org/2001/XMLSchema" xmlns:xs="http://www.w3.org/2001/XMLSchema" xmlns:p="http://schemas.microsoft.com/office/2006/metadata/properties" xmlns:ns2="765a7a0e-f2ec-452c-8df7-9ac554c1281d" xmlns:ns3="0c8d6eff-581e-4476-9a8e-4b8f89c2b8d4" targetNamespace="http://schemas.microsoft.com/office/2006/metadata/properties" ma:root="true" ma:fieldsID="99827e4e172a56f24e8569b26d129ef1" ns2:_="" ns3:_="">
    <xsd:import namespace="765a7a0e-f2ec-452c-8df7-9ac554c1281d"/>
    <xsd:import namespace="0c8d6eff-581e-4476-9a8e-4b8f89c2b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7a0e-f2ec-452c-8df7-9ac554c128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d6eff-581e-4476-9a8e-4b8f89c2b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611BB-6A67-476B-BB77-B2B2DDD03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60BA2-55C2-40F9-9B70-760EE5C0F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a7a0e-f2ec-452c-8df7-9ac554c1281d"/>
    <ds:schemaRef ds:uri="0c8d6eff-581e-4476-9a8e-4b8f89c2b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Linda Pieterse</cp:lastModifiedBy>
  <cp:revision>2</cp:revision>
  <cp:lastPrinted>2023-05-22T15:07:00Z</cp:lastPrinted>
  <dcterms:created xsi:type="dcterms:W3CDTF">2024-10-14T11:13:00Z</dcterms:created>
  <dcterms:modified xsi:type="dcterms:W3CDTF">2024-10-14T11:13:00Z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0x0101006579A4E6078E784B892C6871CB209776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