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948B1" w14:textId="365CFA9D" w:rsidR="0015299A" w:rsidRPr="00067F4D" w:rsidRDefault="0015299A" w:rsidP="00173463">
      <w:pPr>
        <w:pStyle w:val="Kop1"/>
        <w:suppressAutoHyphens/>
        <w:rPr>
          <w:sz w:val="32"/>
        </w:rPr>
      </w:pPr>
      <w:bookmarkStart w:id="0" w:name="_Toc419285423"/>
      <w:bookmarkStart w:id="1" w:name="_Toc421086919"/>
      <w:bookmarkStart w:id="2" w:name="_Toc421100642"/>
      <w:bookmarkStart w:id="3" w:name="_Toc113981549"/>
      <w:bookmarkStart w:id="4" w:name="_Toc179889147"/>
      <w:r w:rsidRPr="00067F4D">
        <w:rPr>
          <w:sz w:val="32"/>
        </w:rPr>
        <w:t xml:space="preserve">Bijlage </w:t>
      </w:r>
      <w:r w:rsidR="00811627">
        <w:rPr>
          <w:sz w:val="32"/>
        </w:rPr>
        <w:t xml:space="preserve">9. </w:t>
      </w:r>
      <w:r w:rsidRPr="00067F4D">
        <w:rPr>
          <w:sz w:val="32"/>
        </w:rPr>
        <w:t>Formulier referentieopdracht</w:t>
      </w:r>
      <w:bookmarkEnd w:id="0"/>
      <w:bookmarkEnd w:id="1"/>
      <w:bookmarkEnd w:id="2"/>
      <w:bookmarkEnd w:id="3"/>
      <w:bookmarkEnd w:id="4"/>
    </w:p>
    <w:p w14:paraId="7ADB4077" w14:textId="77777777" w:rsidR="0015299A" w:rsidRPr="00C0390B" w:rsidRDefault="0015299A" w:rsidP="00323F99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14:paraId="484520AC" w14:textId="77777777" w:rsidR="0015299A" w:rsidRDefault="0015299A" w:rsidP="00323F99">
      <w:pPr>
        <w:suppressAutoHyphens/>
        <w:rPr>
          <w:rFonts w:cs="Arial"/>
        </w:rPr>
      </w:pPr>
    </w:p>
    <w:p w14:paraId="1F0341AD" w14:textId="08969330" w:rsidR="0015299A" w:rsidRDefault="0015299A" w:rsidP="00323F99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naar tevredenheid </w:t>
      </w:r>
      <w:r>
        <w:t xml:space="preserve">van de </w:t>
      </w:r>
      <w:r w:rsidR="00F13202">
        <w:rPr>
          <w:rFonts w:cs="Arial"/>
        </w:rPr>
        <w:t>o</w:t>
      </w:r>
      <w:r>
        <w:rPr>
          <w:rFonts w:cs="Arial"/>
        </w:rPr>
        <w:t>pdracht</w:t>
      </w:r>
      <w:r w:rsidRPr="00724EA1">
        <w:rPr>
          <w:rFonts w:cs="Arial"/>
        </w:rPr>
        <w:t>gever</w:t>
      </w:r>
      <w:r>
        <w:t xml:space="preserve"> van de referentie </w:t>
      </w:r>
      <w:r w:rsidRPr="00F13C0E">
        <w:t>en tijdig (verleend uitstel daarin begrepen) is verricht</w:t>
      </w:r>
      <w:r>
        <w:t>, behoudt</w:t>
      </w:r>
      <w:r w:rsidRPr="00F13C0E">
        <w:t xml:space="preserve"> </w:t>
      </w:r>
      <w:r w:rsidR="00F13202">
        <w:rPr>
          <w:rFonts w:cs="Arial"/>
        </w:rPr>
        <w:t>BVO NL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 w:rsidR="00F13202">
        <w:t>o</w:t>
      </w:r>
      <w:r>
        <w:t>pdracht</w:t>
      </w:r>
      <w:r w:rsidRPr="001419C2">
        <w:t>gever van de referentie</w:t>
      </w:r>
      <w:r>
        <w:t>opdracht</w:t>
      </w:r>
      <w:r w:rsidRPr="001419C2">
        <w:t>.</w:t>
      </w:r>
    </w:p>
    <w:p w14:paraId="5AFB3F7F" w14:textId="77777777" w:rsidR="0015299A" w:rsidRPr="00C96900" w:rsidRDefault="0015299A" w:rsidP="0015299A">
      <w:pPr>
        <w:suppressAutoHyphens/>
        <w:ind w:left="-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5299A" w14:paraId="1F44F8E0" w14:textId="77777777" w:rsidTr="00645C48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73BFC712" w14:textId="51A79425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 xml:space="preserve">Gegevens </w:t>
            </w:r>
            <w:r w:rsidR="000A60F2">
              <w:rPr>
                <w:rFonts w:cs="Arial"/>
                <w:b/>
              </w:rPr>
              <w:t>o</w:t>
            </w:r>
            <w:r>
              <w:rPr>
                <w:rFonts w:cs="Arial"/>
                <w:b/>
              </w:rPr>
              <w:t>pdrachtgever</w:t>
            </w:r>
          </w:p>
        </w:tc>
      </w:tr>
      <w:tr w:rsidR="0015299A" w14:paraId="2840DA3D" w14:textId="77777777" w:rsidTr="00645C48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40C5C41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93BE9E7" w14:textId="5D190912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 xml:space="preserve">Naam </w:t>
            </w:r>
            <w:r w:rsidR="000A60F2">
              <w:rPr>
                <w:rFonts w:cs="Arial"/>
              </w:rPr>
              <w:t>o</w:t>
            </w:r>
            <w:r>
              <w:rPr>
                <w:rFonts w:cs="Arial"/>
              </w:rPr>
              <w:t>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8916E9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6E1DA9E7" w14:textId="77777777" w:rsidTr="00645C48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B0117B9" w14:textId="77777777" w:rsidR="0015299A" w:rsidRDefault="0015299A" w:rsidP="00645C48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3F7EB93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15384C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1D48C34B" w14:textId="77777777" w:rsidTr="00645C48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30BEB26" w14:textId="77777777" w:rsidR="0015299A" w:rsidRDefault="0015299A" w:rsidP="00645C48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B48B764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B06613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7662B65C" w14:textId="77777777" w:rsidTr="00645C48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B78C64D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35C3856" w14:textId="0E59D3ED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 xml:space="preserve">Naam contactpersoon </w:t>
            </w:r>
            <w:r w:rsidR="000A60F2">
              <w:rPr>
                <w:rFonts w:cs="Arial"/>
              </w:rPr>
              <w:t>o</w:t>
            </w:r>
            <w:r>
              <w:rPr>
                <w:rFonts w:cs="Arial"/>
              </w:rPr>
              <w:t>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EA1634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6D638B22" w14:textId="77777777" w:rsidTr="00645C48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3FACFCC" w14:textId="77777777" w:rsidR="0015299A" w:rsidRDefault="0015299A" w:rsidP="00645C48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802A000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C0E023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652853EB" w14:textId="77777777" w:rsidTr="00645C48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EDD9130" w14:textId="77777777" w:rsidR="0015299A" w:rsidRDefault="0015299A" w:rsidP="00645C48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5179F67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4AF866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</w:tbl>
    <w:p w14:paraId="572849AB" w14:textId="77777777" w:rsidR="0015299A" w:rsidRDefault="0015299A" w:rsidP="0015299A">
      <w:pPr>
        <w:suppressAutoHyphens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5299A" w14:paraId="5248EDCC" w14:textId="77777777" w:rsidTr="00645C48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3F9F0328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15299A" w14:paraId="1E5D4983" w14:textId="77777777" w:rsidTr="00645C48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2D783E6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0EBF1C3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A68C32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71499D7D" w14:textId="77777777" w:rsidTr="00645C48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BD9D6EA" w14:textId="77777777" w:rsidR="0015299A" w:rsidRDefault="0015299A" w:rsidP="00645C48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F16D547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00F1D0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11359C2F" w14:textId="77777777" w:rsidTr="00645C48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02BB7F3" w14:textId="77777777" w:rsidR="0015299A" w:rsidRDefault="0015299A" w:rsidP="00645C48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83CC2B7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06AD5C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2ED069CB" w14:textId="77777777" w:rsidTr="00645C48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B570FE" w14:textId="77777777" w:rsidR="0015299A" w:rsidRDefault="0015299A" w:rsidP="00645C48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BBCA9C5" w14:textId="47B307F1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</w:rPr>
            </w:pPr>
            <w:r>
              <w:rPr>
                <w:rFonts w:cs="Arial"/>
              </w:rPr>
              <w:t xml:space="preserve">Gefactureerd bedrag (in euro’s exclusief </w:t>
            </w:r>
            <w:r w:rsidR="003764F1">
              <w:rPr>
                <w:rFonts w:cs="Arial"/>
              </w:rPr>
              <w:t>BTW</w:t>
            </w:r>
            <w:r>
              <w:rPr>
                <w:rFonts w:cs="Arial"/>
              </w:rPr>
              <w:t>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C9E12D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15299A" w14:paraId="0E1025C5" w14:textId="77777777" w:rsidTr="00645C48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C7760B3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AC55F3C" w14:textId="77777777" w:rsidR="0015299A" w:rsidRPr="00482305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voldoet aan de referentie-eis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E36114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bCs/>
                <w:lang w:eastAsia="ar-SA"/>
              </w:rPr>
            </w:pPr>
          </w:p>
        </w:tc>
      </w:tr>
      <w:tr w:rsidR="0015299A" w14:paraId="568B0BDC" w14:textId="77777777" w:rsidTr="00645C48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85A074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D694A39" w14:textId="77777777" w:rsidR="0015299A" w:rsidRPr="00482305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</w:rPr>
            </w:pPr>
            <w:r w:rsidRPr="00482305">
              <w:rPr>
                <w:rFonts w:cs="Arial"/>
              </w:rPr>
              <w:t>Indien verricht in combinatie: het percentage/aandeel in de combinatie; aard en inhoud van de eigen werk</w:t>
            </w:r>
            <w:r>
              <w:rPr>
                <w:rFonts w:cs="Arial"/>
              </w:rPr>
              <w:t>zaamheden verricht in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513C81" w14:textId="77777777" w:rsidR="0015299A" w:rsidRDefault="0015299A" w:rsidP="00645C48">
            <w:pPr>
              <w:suppressAutoHyphens/>
              <w:spacing w:before="90" w:after="54" w:line="288" w:lineRule="auto"/>
              <w:ind w:right="57"/>
              <w:rPr>
                <w:rFonts w:cs="Arial"/>
                <w:bCs/>
                <w:lang w:eastAsia="ar-SA"/>
              </w:rPr>
            </w:pPr>
          </w:p>
        </w:tc>
      </w:tr>
    </w:tbl>
    <w:p w14:paraId="2F52DF73" w14:textId="77777777" w:rsidR="0015299A" w:rsidRDefault="0015299A" w:rsidP="0015299A">
      <w:pPr>
        <w:suppressAutoHyphens/>
        <w:rPr>
          <w:rFonts w:cs="Arial"/>
          <w:snapToGrid w:val="0"/>
          <w:lang w:eastAsia="ar-SA"/>
        </w:rPr>
      </w:pPr>
      <w:bookmarkStart w:id="5" w:name="_Toc86485888"/>
      <w:bookmarkStart w:id="6" w:name="_Toc86485886"/>
      <w:bookmarkStart w:id="7" w:name="_Toc68944752"/>
      <w:bookmarkStart w:id="8" w:name="_Toc86485889"/>
    </w:p>
    <w:p w14:paraId="1953012B" w14:textId="77777777" w:rsidR="0015299A" w:rsidRPr="008C6805" w:rsidRDefault="0015299A" w:rsidP="005D03D8">
      <w:pPr>
        <w:suppressAutoHyphens/>
        <w:spacing w:line="284" w:lineRule="atLeast"/>
      </w:pPr>
      <w:r>
        <w:rPr>
          <w:rFonts w:cs="Arial"/>
          <w:snapToGrid w:val="0"/>
        </w:rPr>
        <w:t xml:space="preserve">Hierbij verklaart de Inschrijver dat bovenstaande referentieopdracht naar behoren is uitgevoerd. </w:t>
      </w:r>
      <w:r w:rsidRPr="008C6805">
        <w:t xml:space="preserve">De referent tekent ervoor dat alle essentiële aspecten van de uitvoering van de </w:t>
      </w:r>
      <w:r>
        <w:t>Overeenkomst</w:t>
      </w:r>
      <w:r w:rsidRPr="008C6805">
        <w:t xml:space="preserve"> naar behoren en conform </w:t>
      </w:r>
      <w:r>
        <w:t>Overeenkomst</w:t>
      </w:r>
      <w:r w:rsidRPr="008C6805">
        <w:t xml:space="preserve"> zijn uitgevoerd. Dat betekent dat geen sprake is geweest van het structureel niet nakomen van een of meerdere essentiële aspecten van de dienstverlening die onderdeel vormden van de </w:t>
      </w:r>
      <w:r>
        <w:t>Overeenkomst</w:t>
      </w:r>
      <w:r w:rsidRPr="008C6805">
        <w:t xml:space="preserve">. Voorbeelden van essentiële onderdelen van de </w:t>
      </w:r>
      <w:r>
        <w:t>Overeenkomst zijn [</w:t>
      </w:r>
      <w:r w:rsidRPr="00E610F2">
        <w:rPr>
          <w:i/>
        </w:rPr>
        <w:t>voorbeelden noemen die van toepassing zijn op deze aanbesteding</w:t>
      </w:r>
      <w:r>
        <w:t>]</w:t>
      </w:r>
      <w:r w:rsidRPr="008C6805">
        <w:t>.</w:t>
      </w:r>
    </w:p>
    <w:p w14:paraId="20607F8D" w14:textId="77777777" w:rsidR="0015299A" w:rsidRDefault="0015299A" w:rsidP="0015299A">
      <w:pPr>
        <w:suppressAutoHyphens/>
        <w:spacing w:line="288" w:lineRule="auto"/>
        <w:rPr>
          <w:rFonts w:cs="Arial"/>
          <w:snapToGrid w:val="0"/>
        </w:rPr>
      </w:pPr>
    </w:p>
    <w:p w14:paraId="310A0F27" w14:textId="77777777" w:rsidR="0015299A" w:rsidRDefault="0015299A" w:rsidP="0015299A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5299A" w:rsidRPr="009576D5" w14:paraId="29B9F990" w14:textId="77777777" w:rsidTr="00645C4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9F41738" w14:textId="77777777" w:rsidR="0015299A" w:rsidRPr="009576D5" w:rsidRDefault="0015299A" w:rsidP="00645C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lastRenderedPageBreak/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2BA732" w14:textId="77777777" w:rsidR="0015299A" w:rsidRPr="009576D5" w:rsidRDefault="0015299A" w:rsidP="00645C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5299A" w:rsidRPr="009576D5" w14:paraId="5F6B9912" w14:textId="77777777" w:rsidTr="00645C4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A7DF54" w14:textId="77777777" w:rsidR="0015299A" w:rsidRPr="009576D5" w:rsidRDefault="0015299A" w:rsidP="00645C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2F876F" w14:textId="77777777" w:rsidR="0015299A" w:rsidRPr="009576D5" w:rsidRDefault="0015299A" w:rsidP="00645C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5299A" w:rsidRPr="009576D5" w14:paraId="28BC8FE2" w14:textId="77777777" w:rsidTr="00645C4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DDC2905" w14:textId="77777777" w:rsidR="0015299A" w:rsidRPr="009576D5" w:rsidRDefault="0015299A" w:rsidP="00645C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1E8AB8" w14:textId="77777777" w:rsidR="0015299A" w:rsidRPr="009576D5" w:rsidRDefault="0015299A" w:rsidP="00645C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5299A" w:rsidRPr="009576D5" w14:paraId="7D0ABF97" w14:textId="77777777" w:rsidTr="00645C4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4E89F2D" w14:textId="77777777" w:rsidR="0015299A" w:rsidRPr="009576D5" w:rsidRDefault="0015299A" w:rsidP="00645C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4B2F6587" w14:textId="77777777" w:rsidR="0015299A" w:rsidRPr="009576D5" w:rsidRDefault="0015299A" w:rsidP="00645C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7456C042" w14:textId="77777777" w:rsidR="0015299A" w:rsidRPr="009576D5" w:rsidRDefault="0015299A" w:rsidP="00645C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1AAA79" w14:textId="77777777" w:rsidR="0015299A" w:rsidRPr="009576D5" w:rsidRDefault="0015299A" w:rsidP="00645C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5299A" w:rsidRPr="009576D5" w14:paraId="79FB9530" w14:textId="77777777" w:rsidTr="00645C4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06509AE" w14:textId="77777777" w:rsidR="0015299A" w:rsidRPr="009576D5" w:rsidRDefault="0015299A" w:rsidP="00645C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311B92" w14:textId="77777777" w:rsidR="0015299A" w:rsidRPr="009576D5" w:rsidRDefault="0015299A" w:rsidP="00645C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43975AE2" w14:textId="77777777" w:rsidR="0015299A" w:rsidRDefault="0015299A" w:rsidP="0015299A">
      <w:pPr>
        <w:suppressAutoHyphens/>
        <w:rPr>
          <w:rFonts w:cs="Arial"/>
          <w:snapToGrid w:val="0"/>
          <w:lang w:eastAsia="ar-SA"/>
        </w:rPr>
      </w:pPr>
    </w:p>
    <w:bookmarkEnd w:id="5"/>
    <w:bookmarkEnd w:id="6"/>
    <w:bookmarkEnd w:id="7"/>
    <w:bookmarkEnd w:id="8"/>
    <w:sectPr w:rsidR="0015299A" w:rsidSect="00387F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86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62E03" w14:textId="77777777" w:rsidR="005C56CF" w:rsidRDefault="005C56CF" w:rsidP="00151013">
      <w:pPr>
        <w:spacing w:line="240" w:lineRule="auto"/>
      </w:pPr>
      <w:r>
        <w:separator/>
      </w:r>
    </w:p>
  </w:endnote>
  <w:endnote w:type="continuationSeparator" w:id="0">
    <w:p w14:paraId="375413FE" w14:textId="77777777" w:rsidR="005C56CF" w:rsidRDefault="005C56CF" w:rsidP="00151013">
      <w:pPr>
        <w:spacing w:line="240" w:lineRule="auto"/>
      </w:pPr>
      <w:r>
        <w:continuationSeparator/>
      </w:r>
    </w:p>
  </w:endnote>
  <w:endnote w:type="continuationNotice" w:id="1">
    <w:p w14:paraId="3933EFC8" w14:textId="77777777" w:rsidR="005C56CF" w:rsidRDefault="005C56C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2F3A0" w14:textId="781BF658" w:rsidR="0062354E" w:rsidRDefault="006235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65E95" w14:textId="08F60F1A" w:rsidR="002E141D" w:rsidRDefault="0062354E">
    <w:pPr>
      <w:pStyle w:val="Voettekst"/>
    </w:pPr>
    <w:r>
      <w:t xml:space="preserve">Beschrijvend Document </w:t>
    </w:r>
    <w:r w:rsidR="007C5885">
      <w:t>A</w:t>
    </w:r>
    <w:r w:rsidR="002E141D">
      <w:rPr>
        <w:noProof/>
      </w:rPr>
      <w:t>anbesteding Analysediensten BVO DK</w:t>
    </w:r>
    <w:r w:rsidR="002E141D">
      <w:tab/>
      <w:t xml:space="preserve">Pagina </w:t>
    </w:r>
    <w:r w:rsidR="002E141D">
      <w:rPr>
        <w:color w:val="2B579A"/>
        <w:shd w:val="clear" w:color="auto" w:fill="E6E6E6"/>
      </w:rPr>
      <w:fldChar w:fldCharType="begin"/>
    </w:r>
    <w:r w:rsidR="002E141D">
      <w:instrText xml:space="preserve"> PAGE   \* MERGEFORMAT </w:instrText>
    </w:r>
    <w:r w:rsidR="002E141D">
      <w:rPr>
        <w:color w:val="2B579A"/>
        <w:shd w:val="clear" w:color="auto" w:fill="E6E6E6"/>
      </w:rPr>
      <w:fldChar w:fldCharType="separate"/>
    </w:r>
    <w:r w:rsidR="00091007">
      <w:rPr>
        <w:noProof/>
      </w:rPr>
      <w:t>11</w:t>
    </w:r>
    <w:r w:rsidR="002E141D">
      <w:rPr>
        <w:color w:val="2B579A"/>
        <w:shd w:val="clear" w:color="auto" w:fill="E6E6E6"/>
      </w:rPr>
      <w:fldChar w:fldCharType="end"/>
    </w:r>
    <w:r w:rsidR="002E141D">
      <w:t xml:space="preserve"> van </w:t>
    </w:r>
    <w:r w:rsidR="002E141D">
      <w:rPr>
        <w:noProof/>
        <w:color w:val="2B579A"/>
        <w:shd w:val="clear" w:color="auto" w:fill="E6E6E6"/>
      </w:rPr>
      <w:fldChar w:fldCharType="begin"/>
    </w:r>
    <w:r w:rsidR="002E141D">
      <w:rPr>
        <w:noProof/>
      </w:rPr>
      <w:instrText xml:space="preserve"> NUMPAGES   \* MERGEFORMAT </w:instrText>
    </w:r>
    <w:r w:rsidR="002E141D">
      <w:rPr>
        <w:noProof/>
        <w:color w:val="2B579A"/>
        <w:shd w:val="clear" w:color="auto" w:fill="E6E6E6"/>
      </w:rPr>
      <w:fldChar w:fldCharType="separate"/>
    </w:r>
    <w:r w:rsidR="00091007">
      <w:rPr>
        <w:noProof/>
      </w:rPr>
      <w:t>66</w:t>
    </w:r>
    <w:r w:rsidR="002E141D">
      <w:rPr>
        <w:noProof/>
        <w:color w:val="2B579A"/>
        <w:shd w:val="clear" w:color="auto" w:fill="E6E6E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6CE20" w14:textId="63C67AB0" w:rsidR="0062354E" w:rsidRDefault="006235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2861A" w14:textId="77777777" w:rsidR="005C56CF" w:rsidRDefault="005C56CF" w:rsidP="00151013">
      <w:pPr>
        <w:spacing w:line="240" w:lineRule="auto"/>
      </w:pPr>
      <w:r>
        <w:separator/>
      </w:r>
    </w:p>
  </w:footnote>
  <w:footnote w:type="continuationSeparator" w:id="0">
    <w:p w14:paraId="0B477704" w14:textId="77777777" w:rsidR="005C56CF" w:rsidRDefault="005C56CF" w:rsidP="00151013">
      <w:pPr>
        <w:spacing w:line="240" w:lineRule="auto"/>
      </w:pPr>
      <w:r>
        <w:continuationSeparator/>
      </w:r>
    </w:p>
  </w:footnote>
  <w:footnote w:type="continuationNotice" w:id="1">
    <w:p w14:paraId="50BFF610" w14:textId="77777777" w:rsidR="005C56CF" w:rsidRDefault="005C56C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E6066" w14:textId="77777777" w:rsidR="0062354E" w:rsidRDefault="006235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39A97" w14:textId="564D551D" w:rsidR="002E141D" w:rsidRDefault="002E141D">
    <w:pPr>
      <w:pStyle w:val="Koptekst"/>
    </w:pPr>
    <w:r>
      <w:rPr>
        <w:noProof/>
        <w:color w:val="2B579A"/>
        <w:shd w:val="clear" w:color="auto" w:fill="E6E6E6"/>
        <w:lang w:val="en-US" w:eastAsia="en-US"/>
      </w:rPr>
      <w:drawing>
        <wp:anchor distT="0" distB="0" distL="114300" distR="114300" simplePos="0" relativeHeight="251658240" behindDoc="1" locked="0" layoutInCell="1" allowOverlap="1" wp14:anchorId="6FC72F52" wp14:editId="2F3ABF9B">
          <wp:simplePos x="0" y="0"/>
          <wp:positionH relativeFrom="margin">
            <wp:posOffset>-502920</wp:posOffset>
          </wp:positionH>
          <wp:positionV relativeFrom="topMargin">
            <wp:posOffset>363220</wp:posOffset>
          </wp:positionV>
          <wp:extent cx="1350000" cy="694800"/>
          <wp:effectExtent l="0" t="0" r="3175" b="0"/>
          <wp:wrapNone/>
          <wp:docPr id="875843753" name="Afbeelding 8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Graphics, grafische vormgeving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AC594" w14:textId="156332B3" w:rsidR="002E141D" w:rsidRDefault="002E141D">
    <w:pPr>
      <w:pStyle w:val="Koptekst"/>
    </w:pPr>
    <w:r>
      <w:rPr>
        <w:noProof/>
        <w:color w:val="2B579A"/>
        <w:shd w:val="clear" w:color="auto" w:fill="E6E6E6"/>
        <w:lang w:val="en-US" w:eastAsia="en-US"/>
      </w:rPr>
      <w:drawing>
        <wp:anchor distT="0" distB="0" distL="114300" distR="114300" simplePos="0" relativeHeight="251658241" behindDoc="1" locked="0" layoutInCell="1" allowOverlap="1" wp14:anchorId="199CCB8E" wp14:editId="57251375">
          <wp:simplePos x="0" y="0"/>
          <wp:positionH relativeFrom="page">
            <wp:posOffset>440055</wp:posOffset>
          </wp:positionH>
          <wp:positionV relativeFrom="page">
            <wp:posOffset>381000</wp:posOffset>
          </wp:positionV>
          <wp:extent cx="1350000" cy="694800"/>
          <wp:effectExtent l="0" t="0" r="0" b="3810"/>
          <wp:wrapNone/>
          <wp:docPr id="2" name="Afbeelding 9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Graphics, grafische vormgeving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15AA93BC"/>
    <w:lvl w:ilvl="0">
      <w:start w:val="1"/>
      <w:numFmt w:val="decimal"/>
      <w:pStyle w:val="Lijstnummering"/>
      <w:lvlText w:val="%1."/>
      <w:lvlJc w:val="left"/>
      <w:pPr>
        <w:ind w:left="0" w:hanging="360"/>
      </w:pPr>
      <w:rPr>
        <w:rFonts w:hint="default"/>
        <w:color w:val="auto"/>
      </w:rPr>
    </w:lvl>
  </w:abstractNum>
  <w:abstractNum w:abstractNumId="1" w15:restartNumberingAfterBreak="0">
    <w:nsid w:val="09A24E2E"/>
    <w:multiLevelType w:val="hybridMultilevel"/>
    <w:tmpl w:val="10DE64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4E6C4B"/>
    <w:multiLevelType w:val="hybridMultilevel"/>
    <w:tmpl w:val="855E079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E6B30"/>
    <w:multiLevelType w:val="multilevel"/>
    <w:tmpl w:val="F654B0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5" w15:restartNumberingAfterBreak="0">
    <w:nsid w:val="14FA6F8B"/>
    <w:multiLevelType w:val="hybridMultilevel"/>
    <w:tmpl w:val="080AD196"/>
    <w:lvl w:ilvl="0" w:tplc="71FAF85E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B21EF"/>
    <w:multiLevelType w:val="multilevel"/>
    <w:tmpl w:val="17989D6E"/>
    <w:styleLink w:val="NiveaunummeringBN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7" w15:restartNumberingAfterBreak="0">
    <w:nsid w:val="1C9650E3"/>
    <w:multiLevelType w:val="multilevel"/>
    <w:tmpl w:val="32EAA288"/>
    <w:styleLink w:val="OpsommingpuntBN"/>
    <w:lvl w:ilvl="0">
      <w:start w:val="1"/>
      <w:numFmt w:val="bullet"/>
      <w:pStyle w:val="Opsomming"/>
      <w:lvlText w:val=""/>
      <w:lvlJc w:val="left"/>
      <w:pPr>
        <w:ind w:left="360" w:hanging="360"/>
      </w:pPr>
      <w:rPr>
        <w:rFonts w:ascii="Symbol" w:hAnsi="Symbol" w:hint="default"/>
        <w:color w:val="1F5FBF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8" w15:restartNumberingAfterBreak="0">
    <w:nsid w:val="1CF5206C"/>
    <w:multiLevelType w:val="hybridMultilevel"/>
    <w:tmpl w:val="9F6213B0"/>
    <w:lvl w:ilvl="0" w:tplc="B574B472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E351D92"/>
    <w:multiLevelType w:val="multilevel"/>
    <w:tmpl w:val="C67E6F6C"/>
    <w:numStyleLink w:val="SIGNListCharacter1"/>
  </w:abstractNum>
  <w:abstractNum w:abstractNumId="10" w15:restartNumberingAfterBreak="0">
    <w:nsid w:val="209D69C9"/>
    <w:multiLevelType w:val="hybridMultilevel"/>
    <w:tmpl w:val="CC267882"/>
    <w:lvl w:ilvl="0" w:tplc="71FAF85E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5C67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AA068D2"/>
    <w:multiLevelType w:val="multilevel"/>
    <w:tmpl w:val="DCF64B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B923396"/>
    <w:multiLevelType w:val="hybridMultilevel"/>
    <w:tmpl w:val="5FDCE0AC"/>
    <w:lvl w:ilvl="0" w:tplc="7FF2C6C6">
      <w:start w:val="1"/>
      <w:numFmt w:val="decimal"/>
      <w:pStyle w:val="Opsomming1genummerd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2C016E06"/>
    <w:multiLevelType w:val="multilevel"/>
    <w:tmpl w:val="3B8AA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ussenkop"/>
      <w:lvlText w:val="2.1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Subkop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5" w15:restartNumberingAfterBreak="0">
    <w:nsid w:val="2CB97575"/>
    <w:multiLevelType w:val="multilevel"/>
    <w:tmpl w:val="04130029"/>
    <w:name w:val="Gea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  <w:color w:val="6F9AD3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  <w:sz w:val="2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2D3B7ADC"/>
    <w:multiLevelType w:val="hybridMultilevel"/>
    <w:tmpl w:val="6986C732"/>
    <w:lvl w:ilvl="0" w:tplc="9CACE464">
      <w:start w:val="3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32B5043D"/>
    <w:multiLevelType w:val="multilevel"/>
    <w:tmpl w:val="5004FB22"/>
    <w:styleLink w:val="StijlMetopsommingstekensLatijnsCourierNewLinks19cm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C0682"/>
    <w:multiLevelType w:val="multilevel"/>
    <w:tmpl w:val="D5AEEA84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color w:val="auto"/>
        <w:sz w:val="40"/>
        <w:szCs w:val="4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0070C0"/>
        <w:sz w:val="30"/>
        <w:szCs w:val="30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9" w15:restartNumberingAfterBreak="0">
    <w:nsid w:val="357C1624"/>
    <w:multiLevelType w:val="multilevel"/>
    <w:tmpl w:val="25F0BDA0"/>
    <w:name w:val="HuisstijlNummer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8375CC0"/>
    <w:multiLevelType w:val="hybridMultilevel"/>
    <w:tmpl w:val="F3B4CC82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D625C1"/>
    <w:multiLevelType w:val="multilevel"/>
    <w:tmpl w:val="EE303FF6"/>
    <w:styleLink w:val="Metopsomming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077" w:firstLine="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553A4"/>
    <w:multiLevelType w:val="hybridMultilevel"/>
    <w:tmpl w:val="69A6A2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72543"/>
    <w:multiLevelType w:val="hybridMultilevel"/>
    <w:tmpl w:val="459856BC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7912AE"/>
    <w:multiLevelType w:val="hybridMultilevel"/>
    <w:tmpl w:val="B602E112"/>
    <w:lvl w:ilvl="0" w:tplc="9CACE464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8E4359"/>
    <w:multiLevelType w:val="hybridMultilevel"/>
    <w:tmpl w:val="D4BA6F8C"/>
    <w:lvl w:ilvl="0" w:tplc="FD8EFCE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574D6753"/>
    <w:multiLevelType w:val="hybridMultilevel"/>
    <w:tmpl w:val="BD725764"/>
    <w:lvl w:ilvl="0" w:tplc="C8E46C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1" w15:restartNumberingAfterBreak="0">
    <w:nsid w:val="5D717FC3"/>
    <w:multiLevelType w:val="hybridMultilevel"/>
    <w:tmpl w:val="59A215A2"/>
    <w:lvl w:ilvl="0" w:tplc="06007080">
      <w:start w:val="1"/>
      <w:numFmt w:val="bullet"/>
      <w:lvlText w:val="&gt;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E7F6FE3"/>
    <w:multiLevelType w:val="multilevel"/>
    <w:tmpl w:val="A6CE9E1E"/>
    <w:styleLink w:val="OpsommingnummerBN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69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268" w:firstLine="0"/>
      </w:pPr>
      <w:rPr>
        <w:rFonts w:hint="default"/>
      </w:rPr>
    </w:lvl>
  </w:abstractNum>
  <w:abstractNum w:abstractNumId="33" w15:restartNumberingAfterBreak="0">
    <w:nsid w:val="5ECC7F89"/>
    <w:multiLevelType w:val="multilevel"/>
    <w:tmpl w:val="84E00C60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4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5" w15:restartNumberingAfterBreak="0">
    <w:nsid w:val="61746B5E"/>
    <w:multiLevelType w:val="hybridMultilevel"/>
    <w:tmpl w:val="F53C9C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061E78"/>
    <w:multiLevelType w:val="hybridMultilevel"/>
    <w:tmpl w:val="3EE65C38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6B0319"/>
    <w:multiLevelType w:val="hybridMultilevel"/>
    <w:tmpl w:val="21A2C3E6"/>
    <w:lvl w:ilvl="0" w:tplc="04130017">
      <w:start w:val="1"/>
      <w:numFmt w:val="lowerLetter"/>
      <w:lvlText w:val="%1)"/>
      <w:lvlJc w:val="left"/>
      <w:pPr>
        <w:ind w:left="2280" w:hanging="360"/>
      </w:pPr>
    </w:lvl>
    <w:lvl w:ilvl="1" w:tplc="4D60C104">
      <w:start w:val="1"/>
      <w:numFmt w:val="lowerLetter"/>
      <w:pStyle w:val="Opsomming3"/>
      <w:lvlText w:val="%2."/>
      <w:lvlJc w:val="left"/>
      <w:pPr>
        <w:ind w:left="30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CC9C15FA">
      <w:start w:val="1"/>
      <w:numFmt w:val="decimal"/>
      <w:lvlText w:val="%3."/>
      <w:lvlJc w:val="left"/>
      <w:pPr>
        <w:ind w:left="4095" w:hanging="555"/>
      </w:pPr>
      <w:rPr>
        <w:rFonts w:hint="default"/>
      </w:rPr>
    </w:lvl>
    <w:lvl w:ilvl="3" w:tplc="FF785588">
      <w:start w:val="1"/>
      <w:numFmt w:val="lowerRoman"/>
      <w:lvlText w:val="(%4)"/>
      <w:lvlJc w:val="left"/>
      <w:pPr>
        <w:ind w:left="4800" w:hanging="72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5160" w:hanging="360"/>
      </w:pPr>
    </w:lvl>
    <w:lvl w:ilvl="5" w:tplc="0413001B" w:tentative="1">
      <w:start w:val="1"/>
      <w:numFmt w:val="lowerRoman"/>
      <w:lvlText w:val="%6."/>
      <w:lvlJc w:val="right"/>
      <w:pPr>
        <w:ind w:left="5880" w:hanging="180"/>
      </w:pPr>
    </w:lvl>
    <w:lvl w:ilvl="6" w:tplc="0413000F" w:tentative="1">
      <w:start w:val="1"/>
      <w:numFmt w:val="decimal"/>
      <w:lvlText w:val="%7."/>
      <w:lvlJc w:val="left"/>
      <w:pPr>
        <w:ind w:left="6600" w:hanging="360"/>
      </w:pPr>
    </w:lvl>
    <w:lvl w:ilvl="7" w:tplc="04130019" w:tentative="1">
      <w:start w:val="1"/>
      <w:numFmt w:val="lowerLetter"/>
      <w:lvlText w:val="%8."/>
      <w:lvlJc w:val="left"/>
      <w:pPr>
        <w:ind w:left="7320" w:hanging="360"/>
      </w:pPr>
    </w:lvl>
    <w:lvl w:ilvl="8" w:tplc="0413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8" w15:restartNumberingAfterBreak="0">
    <w:nsid w:val="66C02DF4"/>
    <w:multiLevelType w:val="hybridMultilevel"/>
    <w:tmpl w:val="5142C6B8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527FBC"/>
    <w:multiLevelType w:val="hybridMultilevel"/>
    <w:tmpl w:val="958214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DB5413"/>
    <w:multiLevelType w:val="hybridMultilevel"/>
    <w:tmpl w:val="6B007790"/>
    <w:lvl w:ilvl="0" w:tplc="FD8EFC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72725446"/>
    <w:multiLevelType w:val="multilevel"/>
    <w:tmpl w:val="746814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54F1E6B"/>
    <w:multiLevelType w:val="multilevel"/>
    <w:tmpl w:val="17989D6E"/>
    <w:styleLink w:val="SIGNListCharacter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44" w15:restartNumberingAfterBreak="0">
    <w:nsid w:val="76207C78"/>
    <w:multiLevelType w:val="hybridMultilevel"/>
    <w:tmpl w:val="C67E6F6C"/>
    <w:styleLink w:val="SIGNListCharacter1"/>
    <w:lvl w:ilvl="0" w:tplc="13A857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8345E4"/>
    <w:multiLevelType w:val="hybridMultilevel"/>
    <w:tmpl w:val="AA82B58E"/>
    <w:lvl w:ilvl="0" w:tplc="B45236B0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8746A0"/>
    <w:multiLevelType w:val="multilevel"/>
    <w:tmpl w:val="0413001F"/>
    <w:name w:val="G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66059693">
    <w:abstractNumId w:val="15"/>
  </w:num>
  <w:num w:numId="2" w16cid:durableId="370110038">
    <w:abstractNumId w:val="21"/>
  </w:num>
  <w:num w:numId="3" w16cid:durableId="1067655033">
    <w:abstractNumId w:val="17"/>
  </w:num>
  <w:num w:numId="4" w16cid:durableId="1299459645">
    <w:abstractNumId w:val="8"/>
  </w:num>
  <w:num w:numId="5" w16cid:durableId="2101369815">
    <w:abstractNumId w:val="0"/>
  </w:num>
  <w:num w:numId="6" w16cid:durableId="1071191856">
    <w:abstractNumId w:val="7"/>
  </w:num>
  <w:num w:numId="7" w16cid:durableId="382753357">
    <w:abstractNumId w:val="7"/>
  </w:num>
  <w:num w:numId="8" w16cid:durableId="1035693216">
    <w:abstractNumId w:val="32"/>
  </w:num>
  <w:num w:numId="9" w16cid:durableId="339087086">
    <w:abstractNumId w:val="6"/>
  </w:num>
  <w:num w:numId="10" w16cid:durableId="1837575076">
    <w:abstractNumId w:val="43"/>
  </w:num>
  <w:num w:numId="11" w16cid:durableId="912853872">
    <w:abstractNumId w:val="33"/>
  </w:num>
  <w:num w:numId="12" w16cid:durableId="507140832">
    <w:abstractNumId w:val="18"/>
  </w:num>
  <w:num w:numId="13" w16cid:durableId="891817864">
    <w:abstractNumId w:val="28"/>
  </w:num>
  <w:num w:numId="14" w16cid:durableId="119610455">
    <w:abstractNumId w:val="19"/>
  </w:num>
  <w:num w:numId="15" w16cid:durableId="942373972">
    <w:abstractNumId w:val="41"/>
  </w:num>
  <w:num w:numId="16" w16cid:durableId="1262762801">
    <w:abstractNumId w:val="37"/>
  </w:num>
  <w:num w:numId="17" w16cid:durableId="2033455352">
    <w:abstractNumId w:val="13"/>
  </w:num>
  <w:num w:numId="18" w16cid:durableId="1128861506">
    <w:abstractNumId w:val="24"/>
  </w:num>
  <w:num w:numId="19" w16cid:durableId="46272125">
    <w:abstractNumId w:val="4"/>
  </w:num>
  <w:num w:numId="20" w16cid:durableId="1539077558">
    <w:abstractNumId w:val="30"/>
  </w:num>
  <w:num w:numId="21" w16cid:durableId="76442058">
    <w:abstractNumId w:val="34"/>
  </w:num>
  <w:num w:numId="22" w16cid:durableId="619923399">
    <w:abstractNumId w:val="2"/>
  </w:num>
  <w:num w:numId="23" w16cid:durableId="755052825">
    <w:abstractNumId w:val="38"/>
  </w:num>
  <w:num w:numId="24" w16cid:durableId="1946690777">
    <w:abstractNumId w:val="31"/>
  </w:num>
  <w:num w:numId="25" w16cid:durableId="881282655">
    <w:abstractNumId w:val="20"/>
  </w:num>
  <w:num w:numId="26" w16cid:durableId="313486073">
    <w:abstractNumId w:val="16"/>
  </w:num>
  <w:num w:numId="27" w16cid:durableId="347634292">
    <w:abstractNumId w:val="10"/>
  </w:num>
  <w:num w:numId="28" w16cid:durableId="1553466310">
    <w:abstractNumId w:val="39"/>
  </w:num>
  <w:num w:numId="29" w16cid:durableId="1891304055">
    <w:abstractNumId w:val="23"/>
  </w:num>
  <w:num w:numId="30" w16cid:durableId="2087681404">
    <w:abstractNumId w:val="25"/>
  </w:num>
  <w:num w:numId="31" w16cid:durableId="1857425569">
    <w:abstractNumId w:val="3"/>
  </w:num>
  <w:num w:numId="32" w16cid:durableId="1766728185">
    <w:abstractNumId w:val="12"/>
  </w:num>
  <w:num w:numId="33" w16cid:durableId="217740384">
    <w:abstractNumId w:val="45"/>
  </w:num>
  <w:num w:numId="34" w16cid:durableId="1572496588">
    <w:abstractNumId w:val="14"/>
  </w:num>
  <w:num w:numId="35" w16cid:durableId="1309820708">
    <w:abstractNumId w:val="29"/>
  </w:num>
  <w:num w:numId="36" w16cid:durableId="1146123654">
    <w:abstractNumId w:val="44"/>
  </w:num>
  <w:num w:numId="37" w16cid:durableId="1529445245">
    <w:abstractNumId w:val="35"/>
  </w:num>
  <w:num w:numId="38" w16cid:durableId="451872845">
    <w:abstractNumId w:val="1"/>
  </w:num>
  <w:num w:numId="39" w16cid:durableId="1121260723">
    <w:abstractNumId w:val="40"/>
  </w:num>
  <w:num w:numId="40" w16cid:durableId="1588076161">
    <w:abstractNumId w:val="27"/>
  </w:num>
  <w:num w:numId="41" w16cid:durableId="1276477222">
    <w:abstractNumId w:val="36"/>
  </w:num>
  <w:num w:numId="42" w16cid:durableId="192497986">
    <w:abstractNumId w:val="22"/>
  </w:num>
  <w:num w:numId="43" w16cid:durableId="182598021">
    <w:abstractNumId w:val="42"/>
  </w:num>
  <w:num w:numId="44" w16cid:durableId="445389672">
    <w:abstractNumId w:val="11"/>
  </w:num>
  <w:num w:numId="45" w16cid:durableId="1036471561">
    <w:abstractNumId w:val="9"/>
  </w:num>
  <w:num w:numId="46" w16cid:durableId="1736051186">
    <w:abstractNumId w:val="26"/>
  </w:num>
  <w:num w:numId="47" w16cid:durableId="1220823311">
    <w:abstractNumId w:val="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591"/>
    <w:rsid w:val="000001EA"/>
    <w:rsid w:val="00000CF7"/>
    <w:rsid w:val="0000102B"/>
    <w:rsid w:val="0000122A"/>
    <w:rsid w:val="000015EC"/>
    <w:rsid w:val="00001634"/>
    <w:rsid w:val="00001C42"/>
    <w:rsid w:val="000022E7"/>
    <w:rsid w:val="000023E4"/>
    <w:rsid w:val="00002E1D"/>
    <w:rsid w:val="00002F99"/>
    <w:rsid w:val="00003685"/>
    <w:rsid w:val="0000383B"/>
    <w:rsid w:val="00003A69"/>
    <w:rsid w:val="00003E15"/>
    <w:rsid w:val="0000402A"/>
    <w:rsid w:val="000047CC"/>
    <w:rsid w:val="000052D6"/>
    <w:rsid w:val="0000581A"/>
    <w:rsid w:val="00005924"/>
    <w:rsid w:val="000059B0"/>
    <w:rsid w:val="00005D30"/>
    <w:rsid w:val="00005F07"/>
    <w:rsid w:val="000061F1"/>
    <w:rsid w:val="00006640"/>
    <w:rsid w:val="000066D9"/>
    <w:rsid w:val="000068B9"/>
    <w:rsid w:val="000069AF"/>
    <w:rsid w:val="00006BB4"/>
    <w:rsid w:val="0000723F"/>
    <w:rsid w:val="00007522"/>
    <w:rsid w:val="00007951"/>
    <w:rsid w:val="0001036A"/>
    <w:rsid w:val="00010DDA"/>
    <w:rsid w:val="00011542"/>
    <w:rsid w:val="00011696"/>
    <w:rsid w:val="0001179A"/>
    <w:rsid w:val="000120DE"/>
    <w:rsid w:val="00012574"/>
    <w:rsid w:val="00012AFE"/>
    <w:rsid w:val="00012C7A"/>
    <w:rsid w:val="00012D56"/>
    <w:rsid w:val="000130E2"/>
    <w:rsid w:val="00013DDC"/>
    <w:rsid w:val="00013E1E"/>
    <w:rsid w:val="000149A2"/>
    <w:rsid w:val="00014A35"/>
    <w:rsid w:val="00014E78"/>
    <w:rsid w:val="00015009"/>
    <w:rsid w:val="000153C7"/>
    <w:rsid w:val="00015A1A"/>
    <w:rsid w:val="000168F7"/>
    <w:rsid w:val="00016C94"/>
    <w:rsid w:val="0001723E"/>
    <w:rsid w:val="00017D9B"/>
    <w:rsid w:val="00017E3A"/>
    <w:rsid w:val="000209A4"/>
    <w:rsid w:val="00020A24"/>
    <w:rsid w:val="000219D6"/>
    <w:rsid w:val="0002212D"/>
    <w:rsid w:val="000221B9"/>
    <w:rsid w:val="000228C7"/>
    <w:rsid w:val="000229EC"/>
    <w:rsid w:val="00022CA8"/>
    <w:rsid w:val="0002348A"/>
    <w:rsid w:val="000236E5"/>
    <w:rsid w:val="00023776"/>
    <w:rsid w:val="00023ADC"/>
    <w:rsid w:val="00023C77"/>
    <w:rsid w:val="00024587"/>
    <w:rsid w:val="000260B1"/>
    <w:rsid w:val="00026272"/>
    <w:rsid w:val="000262EA"/>
    <w:rsid w:val="0002641A"/>
    <w:rsid w:val="000265BA"/>
    <w:rsid w:val="00026780"/>
    <w:rsid w:val="00026B33"/>
    <w:rsid w:val="00026E93"/>
    <w:rsid w:val="0002701C"/>
    <w:rsid w:val="00027366"/>
    <w:rsid w:val="00027517"/>
    <w:rsid w:val="00027979"/>
    <w:rsid w:val="000279A4"/>
    <w:rsid w:val="00027B9B"/>
    <w:rsid w:val="00027BDE"/>
    <w:rsid w:val="00030060"/>
    <w:rsid w:val="000300FF"/>
    <w:rsid w:val="000317A7"/>
    <w:rsid w:val="00031E36"/>
    <w:rsid w:val="00031E92"/>
    <w:rsid w:val="00031FC2"/>
    <w:rsid w:val="0003204D"/>
    <w:rsid w:val="0003216F"/>
    <w:rsid w:val="0003239E"/>
    <w:rsid w:val="00032491"/>
    <w:rsid w:val="00033714"/>
    <w:rsid w:val="00033910"/>
    <w:rsid w:val="00033CFA"/>
    <w:rsid w:val="0003432E"/>
    <w:rsid w:val="00034A12"/>
    <w:rsid w:val="00034BE6"/>
    <w:rsid w:val="000352A2"/>
    <w:rsid w:val="00035B6C"/>
    <w:rsid w:val="00035C25"/>
    <w:rsid w:val="00035EBF"/>
    <w:rsid w:val="00036310"/>
    <w:rsid w:val="0003735B"/>
    <w:rsid w:val="00037877"/>
    <w:rsid w:val="00037AFC"/>
    <w:rsid w:val="00037C80"/>
    <w:rsid w:val="000400DF"/>
    <w:rsid w:val="000402DD"/>
    <w:rsid w:val="000406B8"/>
    <w:rsid w:val="0004078E"/>
    <w:rsid w:val="000409BF"/>
    <w:rsid w:val="00040C94"/>
    <w:rsid w:val="00040D3E"/>
    <w:rsid w:val="00041391"/>
    <w:rsid w:val="0004154E"/>
    <w:rsid w:val="0004192A"/>
    <w:rsid w:val="000419FC"/>
    <w:rsid w:val="00041CE7"/>
    <w:rsid w:val="0004221F"/>
    <w:rsid w:val="000422F0"/>
    <w:rsid w:val="0004235E"/>
    <w:rsid w:val="00042844"/>
    <w:rsid w:val="0004285C"/>
    <w:rsid w:val="000429B0"/>
    <w:rsid w:val="00042C76"/>
    <w:rsid w:val="00042D55"/>
    <w:rsid w:val="00042E5C"/>
    <w:rsid w:val="00042EAD"/>
    <w:rsid w:val="000430B4"/>
    <w:rsid w:val="00043102"/>
    <w:rsid w:val="000432DC"/>
    <w:rsid w:val="00043440"/>
    <w:rsid w:val="000441CF"/>
    <w:rsid w:val="00044A1C"/>
    <w:rsid w:val="00044BE7"/>
    <w:rsid w:val="0004550A"/>
    <w:rsid w:val="0004558A"/>
    <w:rsid w:val="00045652"/>
    <w:rsid w:val="000458F5"/>
    <w:rsid w:val="000464DC"/>
    <w:rsid w:val="00046C13"/>
    <w:rsid w:val="00046E86"/>
    <w:rsid w:val="00047721"/>
    <w:rsid w:val="0004782E"/>
    <w:rsid w:val="000478C4"/>
    <w:rsid w:val="00050489"/>
    <w:rsid w:val="0005086F"/>
    <w:rsid w:val="000512A5"/>
    <w:rsid w:val="00051765"/>
    <w:rsid w:val="000517B7"/>
    <w:rsid w:val="00051E8B"/>
    <w:rsid w:val="00051F45"/>
    <w:rsid w:val="00051F61"/>
    <w:rsid w:val="00052456"/>
    <w:rsid w:val="00052811"/>
    <w:rsid w:val="00053306"/>
    <w:rsid w:val="00053409"/>
    <w:rsid w:val="0005340E"/>
    <w:rsid w:val="00053581"/>
    <w:rsid w:val="0005416E"/>
    <w:rsid w:val="000542A2"/>
    <w:rsid w:val="000545A5"/>
    <w:rsid w:val="000548E8"/>
    <w:rsid w:val="00054D4B"/>
    <w:rsid w:val="00054E8D"/>
    <w:rsid w:val="000556D1"/>
    <w:rsid w:val="00056102"/>
    <w:rsid w:val="00056662"/>
    <w:rsid w:val="00056A35"/>
    <w:rsid w:val="00056A9C"/>
    <w:rsid w:val="00056F8B"/>
    <w:rsid w:val="0005740A"/>
    <w:rsid w:val="00057574"/>
    <w:rsid w:val="00057AAD"/>
    <w:rsid w:val="00057B6E"/>
    <w:rsid w:val="00057DAF"/>
    <w:rsid w:val="00057DF0"/>
    <w:rsid w:val="00057EE1"/>
    <w:rsid w:val="0006064A"/>
    <w:rsid w:val="0006078C"/>
    <w:rsid w:val="0006093D"/>
    <w:rsid w:val="00060A07"/>
    <w:rsid w:val="00060D5D"/>
    <w:rsid w:val="0006131C"/>
    <w:rsid w:val="000613E0"/>
    <w:rsid w:val="00061866"/>
    <w:rsid w:val="00061AF2"/>
    <w:rsid w:val="00061CC7"/>
    <w:rsid w:val="00061F60"/>
    <w:rsid w:val="00062246"/>
    <w:rsid w:val="000622CE"/>
    <w:rsid w:val="000625C9"/>
    <w:rsid w:val="00062A75"/>
    <w:rsid w:val="000634D0"/>
    <w:rsid w:val="000638B8"/>
    <w:rsid w:val="000638F6"/>
    <w:rsid w:val="00063FAF"/>
    <w:rsid w:val="000651D7"/>
    <w:rsid w:val="0006548F"/>
    <w:rsid w:val="000658CF"/>
    <w:rsid w:val="00065997"/>
    <w:rsid w:val="00065EC9"/>
    <w:rsid w:val="00065F5D"/>
    <w:rsid w:val="00066103"/>
    <w:rsid w:val="000663EC"/>
    <w:rsid w:val="0006673C"/>
    <w:rsid w:val="000669FB"/>
    <w:rsid w:val="00067262"/>
    <w:rsid w:val="000678A1"/>
    <w:rsid w:val="0006790F"/>
    <w:rsid w:val="00067A8E"/>
    <w:rsid w:val="00067FC3"/>
    <w:rsid w:val="00070172"/>
    <w:rsid w:val="00070DB2"/>
    <w:rsid w:val="00070FFF"/>
    <w:rsid w:val="0007109D"/>
    <w:rsid w:val="000713CD"/>
    <w:rsid w:val="00071727"/>
    <w:rsid w:val="00071C77"/>
    <w:rsid w:val="00071E30"/>
    <w:rsid w:val="00072193"/>
    <w:rsid w:val="000725C2"/>
    <w:rsid w:val="00072789"/>
    <w:rsid w:val="00072F1B"/>
    <w:rsid w:val="00072F7A"/>
    <w:rsid w:val="0007388E"/>
    <w:rsid w:val="00073E9B"/>
    <w:rsid w:val="00074012"/>
    <w:rsid w:val="00074053"/>
    <w:rsid w:val="0007460F"/>
    <w:rsid w:val="00074F27"/>
    <w:rsid w:val="0007500F"/>
    <w:rsid w:val="000751B9"/>
    <w:rsid w:val="00075F20"/>
    <w:rsid w:val="0007637A"/>
    <w:rsid w:val="000764CC"/>
    <w:rsid w:val="00076B37"/>
    <w:rsid w:val="00076EDC"/>
    <w:rsid w:val="00077182"/>
    <w:rsid w:val="0007735C"/>
    <w:rsid w:val="00077C7A"/>
    <w:rsid w:val="00077DC0"/>
    <w:rsid w:val="00077F7E"/>
    <w:rsid w:val="00077FEC"/>
    <w:rsid w:val="00080359"/>
    <w:rsid w:val="00080696"/>
    <w:rsid w:val="00080AC5"/>
    <w:rsid w:val="00080C9C"/>
    <w:rsid w:val="000818A4"/>
    <w:rsid w:val="000818EB"/>
    <w:rsid w:val="000819FB"/>
    <w:rsid w:val="00081C25"/>
    <w:rsid w:val="00081CFA"/>
    <w:rsid w:val="00081D85"/>
    <w:rsid w:val="000829F0"/>
    <w:rsid w:val="00082A6F"/>
    <w:rsid w:val="00082B66"/>
    <w:rsid w:val="00082B98"/>
    <w:rsid w:val="00082C77"/>
    <w:rsid w:val="0008327B"/>
    <w:rsid w:val="00083354"/>
    <w:rsid w:val="0008344F"/>
    <w:rsid w:val="00083808"/>
    <w:rsid w:val="00083FD9"/>
    <w:rsid w:val="00084164"/>
    <w:rsid w:val="000845AB"/>
    <w:rsid w:val="00084707"/>
    <w:rsid w:val="00084FFC"/>
    <w:rsid w:val="000852F4"/>
    <w:rsid w:val="0008569D"/>
    <w:rsid w:val="00085721"/>
    <w:rsid w:val="0008627A"/>
    <w:rsid w:val="000863A3"/>
    <w:rsid w:val="000864A5"/>
    <w:rsid w:val="00086573"/>
    <w:rsid w:val="00086618"/>
    <w:rsid w:val="00086666"/>
    <w:rsid w:val="000869DF"/>
    <w:rsid w:val="00086CAB"/>
    <w:rsid w:val="00086F89"/>
    <w:rsid w:val="000871F9"/>
    <w:rsid w:val="00087286"/>
    <w:rsid w:val="000872AE"/>
    <w:rsid w:val="000872F4"/>
    <w:rsid w:val="000878F1"/>
    <w:rsid w:val="00087CC8"/>
    <w:rsid w:val="00087CE5"/>
    <w:rsid w:val="00087D26"/>
    <w:rsid w:val="00087E46"/>
    <w:rsid w:val="0009003E"/>
    <w:rsid w:val="0009030B"/>
    <w:rsid w:val="00091007"/>
    <w:rsid w:val="0009155C"/>
    <w:rsid w:val="00091593"/>
    <w:rsid w:val="000915FE"/>
    <w:rsid w:val="000919DC"/>
    <w:rsid w:val="00091C56"/>
    <w:rsid w:val="00091F4A"/>
    <w:rsid w:val="000923FF"/>
    <w:rsid w:val="000926CC"/>
    <w:rsid w:val="00092DA1"/>
    <w:rsid w:val="00093921"/>
    <w:rsid w:val="00093D0B"/>
    <w:rsid w:val="00093DEA"/>
    <w:rsid w:val="00094887"/>
    <w:rsid w:val="000949D2"/>
    <w:rsid w:val="00094A90"/>
    <w:rsid w:val="00094F4F"/>
    <w:rsid w:val="0009513F"/>
    <w:rsid w:val="000958D5"/>
    <w:rsid w:val="000962D2"/>
    <w:rsid w:val="0009661A"/>
    <w:rsid w:val="00096BE9"/>
    <w:rsid w:val="00096DF8"/>
    <w:rsid w:val="00097267"/>
    <w:rsid w:val="0009734D"/>
    <w:rsid w:val="000976DE"/>
    <w:rsid w:val="00097BCC"/>
    <w:rsid w:val="000A0474"/>
    <w:rsid w:val="000A0A63"/>
    <w:rsid w:val="000A1718"/>
    <w:rsid w:val="000A1C65"/>
    <w:rsid w:val="000A1FE1"/>
    <w:rsid w:val="000A23C8"/>
    <w:rsid w:val="000A259E"/>
    <w:rsid w:val="000A2B1B"/>
    <w:rsid w:val="000A32A0"/>
    <w:rsid w:val="000A374B"/>
    <w:rsid w:val="000A39BD"/>
    <w:rsid w:val="000A3A7B"/>
    <w:rsid w:val="000A3D14"/>
    <w:rsid w:val="000A3FD8"/>
    <w:rsid w:val="000A3FE1"/>
    <w:rsid w:val="000A4661"/>
    <w:rsid w:val="000A49AF"/>
    <w:rsid w:val="000A4FAB"/>
    <w:rsid w:val="000A5860"/>
    <w:rsid w:val="000A5AE5"/>
    <w:rsid w:val="000A5E0F"/>
    <w:rsid w:val="000A60F2"/>
    <w:rsid w:val="000A687A"/>
    <w:rsid w:val="000A68F1"/>
    <w:rsid w:val="000A6AF8"/>
    <w:rsid w:val="000A6BE2"/>
    <w:rsid w:val="000A754D"/>
    <w:rsid w:val="000A7A82"/>
    <w:rsid w:val="000A7C98"/>
    <w:rsid w:val="000A7CEB"/>
    <w:rsid w:val="000B068F"/>
    <w:rsid w:val="000B1029"/>
    <w:rsid w:val="000B11E7"/>
    <w:rsid w:val="000B15B0"/>
    <w:rsid w:val="000B1606"/>
    <w:rsid w:val="000B169B"/>
    <w:rsid w:val="000B1783"/>
    <w:rsid w:val="000B182C"/>
    <w:rsid w:val="000B1844"/>
    <w:rsid w:val="000B2071"/>
    <w:rsid w:val="000B2075"/>
    <w:rsid w:val="000B2230"/>
    <w:rsid w:val="000B28E1"/>
    <w:rsid w:val="000B2925"/>
    <w:rsid w:val="000B29EF"/>
    <w:rsid w:val="000B2A66"/>
    <w:rsid w:val="000B2ABC"/>
    <w:rsid w:val="000B365A"/>
    <w:rsid w:val="000B44B1"/>
    <w:rsid w:val="000B465A"/>
    <w:rsid w:val="000B480A"/>
    <w:rsid w:val="000B4B0C"/>
    <w:rsid w:val="000B4D70"/>
    <w:rsid w:val="000B5349"/>
    <w:rsid w:val="000B5647"/>
    <w:rsid w:val="000B5921"/>
    <w:rsid w:val="000B5B39"/>
    <w:rsid w:val="000B607D"/>
    <w:rsid w:val="000B6386"/>
    <w:rsid w:val="000B64EA"/>
    <w:rsid w:val="000B65BF"/>
    <w:rsid w:val="000B6898"/>
    <w:rsid w:val="000B696B"/>
    <w:rsid w:val="000B6C82"/>
    <w:rsid w:val="000B6DE0"/>
    <w:rsid w:val="000B7430"/>
    <w:rsid w:val="000B77DB"/>
    <w:rsid w:val="000B7A17"/>
    <w:rsid w:val="000B7DA9"/>
    <w:rsid w:val="000B7F56"/>
    <w:rsid w:val="000C00CF"/>
    <w:rsid w:val="000C0266"/>
    <w:rsid w:val="000C0285"/>
    <w:rsid w:val="000C0393"/>
    <w:rsid w:val="000C105A"/>
    <w:rsid w:val="000C1372"/>
    <w:rsid w:val="000C1797"/>
    <w:rsid w:val="000C1965"/>
    <w:rsid w:val="000C19DE"/>
    <w:rsid w:val="000C1DDC"/>
    <w:rsid w:val="000C1DE0"/>
    <w:rsid w:val="000C2481"/>
    <w:rsid w:val="000C2500"/>
    <w:rsid w:val="000C2733"/>
    <w:rsid w:val="000C2736"/>
    <w:rsid w:val="000C2E4B"/>
    <w:rsid w:val="000C2EBA"/>
    <w:rsid w:val="000C3116"/>
    <w:rsid w:val="000C3117"/>
    <w:rsid w:val="000C3262"/>
    <w:rsid w:val="000C3661"/>
    <w:rsid w:val="000C3FBE"/>
    <w:rsid w:val="000C4459"/>
    <w:rsid w:val="000C4C0B"/>
    <w:rsid w:val="000C4F1F"/>
    <w:rsid w:val="000C4F9F"/>
    <w:rsid w:val="000C530F"/>
    <w:rsid w:val="000C5BB6"/>
    <w:rsid w:val="000C6169"/>
    <w:rsid w:val="000C680B"/>
    <w:rsid w:val="000C6A42"/>
    <w:rsid w:val="000C6E4C"/>
    <w:rsid w:val="000C6FC2"/>
    <w:rsid w:val="000C702D"/>
    <w:rsid w:val="000D0365"/>
    <w:rsid w:val="000D0570"/>
    <w:rsid w:val="000D0637"/>
    <w:rsid w:val="000D067E"/>
    <w:rsid w:val="000D068F"/>
    <w:rsid w:val="000D073D"/>
    <w:rsid w:val="000D0A3B"/>
    <w:rsid w:val="000D0C12"/>
    <w:rsid w:val="000D0CE4"/>
    <w:rsid w:val="000D0D24"/>
    <w:rsid w:val="000D0D60"/>
    <w:rsid w:val="000D10AA"/>
    <w:rsid w:val="000D120F"/>
    <w:rsid w:val="000D1323"/>
    <w:rsid w:val="000D14F5"/>
    <w:rsid w:val="000D17E8"/>
    <w:rsid w:val="000D1964"/>
    <w:rsid w:val="000D1CD3"/>
    <w:rsid w:val="000D1E22"/>
    <w:rsid w:val="000D1EA7"/>
    <w:rsid w:val="000D2285"/>
    <w:rsid w:val="000D287F"/>
    <w:rsid w:val="000D2D6F"/>
    <w:rsid w:val="000D2F68"/>
    <w:rsid w:val="000D3306"/>
    <w:rsid w:val="000D338D"/>
    <w:rsid w:val="000D38A6"/>
    <w:rsid w:val="000D4469"/>
    <w:rsid w:val="000D4600"/>
    <w:rsid w:val="000D47C3"/>
    <w:rsid w:val="000D4D74"/>
    <w:rsid w:val="000D5004"/>
    <w:rsid w:val="000D520F"/>
    <w:rsid w:val="000D5353"/>
    <w:rsid w:val="000D580F"/>
    <w:rsid w:val="000D5A35"/>
    <w:rsid w:val="000D637A"/>
    <w:rsid w:val="000D65AC"/>
    <w:rsid w:val="000D6C1C"/>
    <w:rsid w:val="000D6C6E"/>
    <w:rsid w:val="000D72F2"/>
    <w:rsid w:val="000D7893"/>
    <w:rsid w:val="000E047D"/>
    <w:rsid w:val="000E0B51"/>
    <w:rsid w:val="000E0C3D"/>
    <w:rsid w:val="000E1851"/>
    <w:rsid w:val="000E1900"/>
    <w:rsid w:val="000E1C9A"/>
    <w:rsid w:val="000E1DED"/>
    <w:rsid w:val="000E201E"/>
    <w:rsid w:val="000E2AB2"/>
    <w:rsid w:val="000E3168"/>
    <w:rsid w:val="000E31DF"/>
    <w:rsid w:val="000E3523"/>
    <w:rsid w:val="000E3627"/>
    <w:rsid w:val="000E3AEC"/>
    <w:rsid w:val="000E3CC7"/>
    <w:rsid w:val="000E4057"/>
    <w:rsid w:val="000E4060"/>
    <w:rsid w:val="000E45A6"/>
    <w:rsid w:val="000E4B03"/>
    <w:rsid w:val="000E517B"/>
    <w:rsid w:val="000E52EE"/>
    <w:rsid w:val="000E5362"/>
    <w:rsid w:val="000E5634"/>
    <w:rsid w:val="000E61D3"/>
    <w:rsid w:val="000E6374"/>
    <w:rsid w:val="000E6AE5"/>
    <w:rsid w:val="000E6C1C"/>
    <w:rsid w:val="000E6EE6"/>
    <w:rsid w:val="000E7152"/>
    <w:rsid w:val="000E7342"/>
    <w:rsid w:val="000E7456"/>
    <w:rsid w:val="000E787D"/>
    <w:rsid w:val="000E7928"/>
    <w:rsid w:val="000E7CDD"/>
    <w:rsid w:val="000F0C85"/>
    <w:rsid w:val="000F106E"/>
    <w:rsid w:val="000F10D1"/>
    <w:rsid w:val="000F1620"/>
    <w:rsid w:val="000F1B01"/>
    <w:rsid w:val="000F1B0F"/>
    <w:rsid w:val="000F2105"/>
    <w:rsid w:val="000F29FA"/>
    <w:rsid w:val="000F2A32"/>
    <w:rsid w:val="000F2DC5"/>
    <w:rsid w:val="000F3664"/>
    <w:rsid w:val="000F3CDD"/>
    <w:rsid w:val="000F3D72"/>
    <w:rsid w:val="000F42D7"/>
    <w:rsid w:val="000F4C51"/>
    <w:rsid w:val="000F51EB"/>
    <w:rsid w:val="000F525A"/>
    <w:rsid w:val="000F58A5"/>
    <w:rsid w:val="000F5B0B"/>
    <w:rsid w:val="000F5D91"/>
    <w:rsid w:val="000F60F3"/>
    <w:rsid w:val="000F63DA"/>
    <w:rsid w:val="000F6D12"/>
    <w:rsid w:val="000F72DF"/>
    <w:rsid w:val="000F7332"/>
    <w:rsid w:val="000F7828"/>
    <w:rsid w:val="000F7986"/>
    <w:rsid w:val="000F7E3E"/>
    <w:rsid w:val="001003D6"/>
    <w:rsid w:val="001013CE"/>
    <w:rsid w:val="00101437"/>
    <w:rsid w:val="001014BE"/>
    <w:rsid w:val="0010161E"/>
    <w:rsid w:val="00101880"/>
    <w:rsid w:val="001024C5"/>
    <w:rsid w:val="00102554"/>
    <w:rsid w:val="001026C8"/>
    <w:rsid w:val="0010276B"/>
    <w:rsid w:val="00102862"/>
    <w:rsid w:val="00102E39"/>
    <w:rsid w:val="00102EAA"/>
    <w:rsid w:val="00103625"/>
    <w:rsid w:val="00103C47"/>
    <w:rsid w:val="00103C6D"/>
    <w:rsid w:val="00103C92"/>
    <w:rsid w:val="00104064"/>
    <w:rsid w:val="001041D5"/>
    <w:rsid w:val="0010467C"/>
    <w:rsid w:val="001050C7"/>
    <w:rsid w:val="00105522"/>
    <w:rsid w:val="00105684"/>
    <w:rsid w:val="00105777"/>
    <w:rsid w:val="00105E09"/>
    <w:rsid w:val="001064FF"/>
    <w:rsid w:val="00106A91"/>
    <w:rsid w:val="00106C14"/>
    <w:rsid w:val="00106E09"/>
    <w:rsid w:val="001070FD"/>
    <w:rsid w:val="00107B41"/>
    <w:rsid w:val="0011014A"/>
    <w:rsid w:val="001110AB"/>
    <w:rsid w:val="0011147B"/>
    <w:rsid w:val="001117F7"/>
    <w:rsid w:val="00111A30"/>
    <w:rsid w:val="00111FCC"/>
    <w:rsid w:val="00112436"/>
    <w:rsid w:val="00112736"/>
    <w:rsid w:val="00112856"/>
    <w:rsid w:val="00112A67"/>
    <w:rsid w:val="00112DE5"/>
    <w:rsid w:val="001131C5"/>
    <w:rsid w:val="001137F6"/>
    <w:rsid w:val="00113B52"/>
    <w:rsid w:val="00113DF2"/>
    <w:rsid w:val="00113F0C"/>
    <w:rsid w:val="00113F42"/>
    <w:rsid w:val="001149A0"/>
    <w:rsid w:val="00114CDC"/>
    <w:rsid w:val="00114D4E"/>
    <w:rsid w:val="0011554E"/>
    <w:rsid w:val="001155F2"/>
    <w:rsid w:val="001157CA"/>
    <w:rsid w:val="00115F4D"/>
    <w:rsid w:val="00116CBC"/>
    <w:rsid w:val="00116D3C"/>
    <w:rsid w:val="00117D71"/>
    <w:rsid w:val="001206E4"/>
    <w:rsid w:val="00121235"/>
    <w:rsid w:val="001212ED"/>
    <w:rsid w:val="00121D05"/>
    <w:rsid w:val="00121D8F"/>
    <w:rsid w:val="0012217F"/>
    <w:rsid w:val="0012228D"/>
    <w:rsid w:val="0012246A"/>
    <w:rsid w:val="00122591"/>
    <w:rsid w:val="001228BA"/>
    <w:rsid w:val="0012368E"/>
    <w:rsid w:val="001236EB"/>
    <w:rsid w:val="0012394F"/>
    <w:rsid w:val="00123A8E"/>
    <w:rsid w:val="00123B9D"/>
    <w:rsid w:val="00123C60"/>
    <w:rsid w:val="00123F04"/>
    <w:rsid w:val="001242F7"/>
    <w:rsid w:val="00124483"/>
    <w:rsid w:val="001248B9"/>
    <w:rsid w:val="00124B32"/>
    <w:rsid w:val="00124C65"/>
    <w:rsid w:val="001253D8"/>
    <w:rsid w:val="001253FF"/>
    <w:rsid w:val="00125808"/>
    <w:rsid w:val="00126570"/>
    <w:rsid w:val="00126B61"/>
    <w:rsid w:val="00126F1A"/>
    <w:rsid w:val="001275E3"/>
    <w:rsid w:val="00127692"/>
    <w:rsid w:val="001278A5"/>
    <w:rsid w:val="00130426"/>
    <w:rsid w:val="001304C4"/>
    <w:rsid w:val="001305D5"/>
    <w:rsid w:val="001306A1"/>
    <w:rsid w:val="001309E4"/>
    <w:rsid w:val="0013102C"/>
    <w:rsid w:val="00131714"/>
    <w:rsid w:val="00132152"/>
    <w:rsid w:val="00132270"/>
    <w:rsid w:val="001323DA"/>
    <w:rsid w:val="001324BB"/>
    <w:rsid w:val="00132702"/>
    <w:rsid w:val="00132739"/>
    <w:rsid w:val="00132F48"/>
    <w:rsid w:val="0013302E"/>
    <w:rsid w:val="00133267"/>
    <w:rsid w:val="001333C2"/>
    <w:rsid w:val="001335C8"/>
    <w:rsid w:val="0013380D"/>
    <w:rsid w:val="00133FF3"/>
    <w:rsid w:val="001343B4"/>
    <w:rsid w:val="0013479E"/>
    <w:rsid w:val="00134B85"/>
    <w:rsid w:val="00134E88"/>
    <w:rsid w:val="0013516F"/>
    <w:rsid w:val="001353EF"/>
    <w:rsid w:val="001354AC"/>
    <w:rsid w:val="001360F2"/>
    <w:rsid w:val="00136527"/>
    <w:rsid w:val="00136FD3"/>
    <w:rsid w:val="00137161"/>
    <w:rsid w:val="0013723D"/>
    <w:rsid w:val="00137623"/>
    <w:rsid w:val="00137C34"/>
    <w:rsid w:val="00137D1B"/>
    <w:rsid w:val="00137D36"/>
    <w:rsid w:val="00140088"/>
    <w:rsid w:val="001402C9"/>
    <w:rsid w:val="001404DA"/>
    <w:rsid w:val="0014073B"/>
    <w:rsid w:val="00140B2D"/>
    <w:rsid w:val="0014115A"/>
    <w:rsid w:val="001414B7"/>
    <w:rsid w:val="0014229C"/>
    <w:rsid w:val="0014245E"/>
    <w:rsid w:val="00142474"/>
    <w:rsid w:val="00142A05"/>
    <w:rsid w:val="00142BB0"/>
    <w:rsid w:val="00142C79"/>
    <w:rsid w:val="001431CC"/>
    <w:rsid w:val="0014372C"/>
    <w:rsid w:val="0014395E"/>
    <w:rsid w:val="00143D33"/>
    <w:rsid w:val="00143DA9"/>
    <w:rsid w:val="001449A7"/>
    <w:rsid w:val="00144D4E"/>
    <w:rsid w:val="00145154"/>
    <w:rsid w:val="00145D53"/>
    <w:rsid w:val="00145D7F"/>
    <w:rsid w:val="00145F18"/>
    <w:rsid w:val="00146723"/>
    <w:rsid w:val="0014681B"/>
    <w:rsid w:val="00146DB2"/>
    <w:rsid w:val="00146E2F"/>
    <w:rsid w:val="00147270"/>
    <w:rsid w:val="00147496"/>
    <w:rsid w:val="00147712"/>
    <w:rsid w:val="001478AF"/>
    <w:rsid w:val="0014791F"/>
    <w:rsid w:val="00147B84"/>
    <w:rsid w:val="0015001B"/>
    <w:rsid w:val="00150566"/>
    <w:rsid w:val="001506E4"/>
    <w:rsid w:val="001508DE"/>
    <w:rsid w:val="00151013"/>
    <w:rsid w:val="00151105"/>
    <w:rsid w:val="001511CF"/>
    <w:rsid w:val="00152189"/>
    <w:rsid w:val="0015299A"/>
    <w:rsid w:val="00152D71"/>
    <w:rsid w:val="0015444F"/>
    <w:rsid w:val="001545A3"/>
    <w:rsid w:val="00154622"/>
    <w:rsid w:val="00154756"/>
    <w:rsid w:val="00154761"/>
    <w:rsid w:val="00154878"/>
    <w:rsid w:val="00154940"/>
    <w:rsid w:val="00154ACE"/>
    <w:rsid w:val="00154BE5"/>
    <w:rsid w:val="00154D8F"/>
    <w:rsid w:val="00154E01"/>
    <w:rsid w:val="00155126"/>
    <w:rsid w:val="0015534D"/>
    <w:rsid w:val="00155718"/>
    <w:rsid w:val="0015594F"/>
    <w:rsid w:val="00155FD9"/>
    <w:rsid w:val="001563CE"/>
    <w:rsid w:val="00156C8F"/>
    <w:rsid w:val="00156FDC"/>
    <w:rsid w:val="0015707E"/>
    <w:rsid w:val="0015785B"/>
    <w:rsid w:val="00157BE4"/>
    <w:rsid w:val="00160381"/>
    <w:rsid w:val="00160611"/>
    <w:rsid w:val="00160630"/>
    <w:rsid w:val="00160B1D"/>
    <w:rsid w:val="00160CBF"/>
    <w:rsid w:val="00160D29"/>
    <w:rsid w:val="00161129"/>
    <w:rsid w:val="00161659"/>
    <w:rsid w:val="001617B8"/>
    <w:rsid w:val="001619B2"/>
    <w:rsid w:val="00162079"/>
    <w:rsid w:val="0016239F"/>
    <w:rsid w:val="001626C0"/>
    <w:rsid w:val="0016275A"/>
    <w:rsid w:val="0016285B"/>
    <w:rsid w:val="00162C21"/>
    <w:rsid w:val="00162C7C"/>
    <w:rsid w:val="00163190"/>
    <w:rsid w:val="001631FB"/>
    <w:rsid w:val="00163CB9"/>
    <w:rsid w:val="00163E23"/>
    <w:rsid w:val="001644C5"/>
    <w:rsid w:val="00164891"/>
    <w:rsid w:val="001648AC"/>
    <w:rsid w:val="00165B22"/>
    <w:rsid w:val="00166235"/>
    <w:rsid w:val="001662DA"/>
    <w:rsid w:val="001664FA"/>
    <w:rsid w:val="00166D28"/>
    <w:rsid w:val="001673D8"/>
    <w:rsid w:val="00167833"/>
    <w:rsid w:val="00167A78"/>
    <w:rsid w:val="00167DE0"/>
    <w:rsid w:val="00167FDB"/>
    <w:rsid w:val="0017082D"/>
    <w:rsid w:val="00170A46"/>
    <w:rsid w:val="00170D0D"/>
    <w:rsid w:val="00170F06"/>
    <w:rsid w:val="00171352"/>
    <w:rsid w:val="0017143E"/>
    <w:rsid w:val="0017183B"/>
    <w:rsid w:val="00171BEB"/>
    <w:rsid w:val="00171E7A"/>
    <w:rsid w:val="0017297B"/>
    <w:rsid w:val="00172DEA"/>
    <w:rsid w:val="0017329D"/>
    <w:rsid w:val="00173463"/>
    <w:rsid w:val="00173911"/>
    <w:rsid w:val="00173AD1"/>
    <w:rsid w:val="00173C74"/>
    <w:rsid w:val="00173D8A"/>
    <w:rsid w:val="001740A8"/>
    <w:rsid w:val="001741E3"/>
    <w:rsid w:val="001742C3"/>
    <w:rsid w:val="0017446C"/>
    <w:rsid w:val="0017472D"/>
    <w:rsid w:val="0017490A"/>
    <w:rsid w:val="00174A67"/>
    <w:rsid w:val="00174C6E"/>
    <w:rsid w:val="00174DDC"/>
    <w:rsid w:val="001755BE"/>
    <w:rsid w:val="00175787"/>
    <w:rsid w:val="00175D63"/>
    <w:rsid w:val="0017649A"/>
    <w:rsid w:val="00176643"/>
    <w:rsid w:val="001773C3"/>
    <w:rsid w:val="0018023E"/>
    <w:rsid w:val="001803EA"/>
    <w:rsid w:val="0018047A"/>
    <w:rsid w:val="00180603"/>
    <w:rsid w:val="00180973"/>
    <w:rsid w:val="00180AD0"/>
    <w:rsid w:val="001817B2"/>
    <w:rsid w:val="001818A3"/>
    <w:rsid w:val="001819C4"/>
    <w:rsid w:val="0018206F"/>
    <w:rsid w:val="001820EA"/>
    <w:rsid w:val="0018242E"/>
    <w:rsid w:val="00182BB4"/>
    <w:rsid w:val="0018323E"/>
    <w:rsid w:val="00183A6D"/>
    <w:rsid w:val="00183C5D"/>
    <w:rsid w:val="0018416A"/>
    <w:rsid w:val="00184484"/>
    <w:rsid w:val="00184EAC"/>
    <w:rsid w:val="00185031"/>
    <w:rsid w:val="00185086"/>
    <w:rsid w:val="0018529E"/>
    <w:rsid w:val="0018532F"/>
    <w:rsid w:val="001853B7"/>
    <w:rsid w:val="00185DA6"/>
    <w:rsid w:val="001861D2"/>
    <w:rsid w:val="001866E8"/>
    <w:rsid w:val="0018676E"/>
    <w:rsid w:val="001867EC"/>
    <w:rsid w:val="00187023"/>
    <w:rsid w:val="00187052"/>
    <w:rsid w:val="001872E9"/>
    <w:rsid w:val="00187667"/>
    <w:rsid w:val="00187EEC"/>
    <w:rsid w:val="00190E01"/>
    <w:rsid w:val="00190FD6"/>
    <w:rsid w:val="00191068"/>
    <w:rsid w:val="00191400"/>
    <w:rsid w:val="00191DF3"/>
    <w:rsid w:val="00191F5C"/>
    <w:rsid w:val="001920EB"/>
    <w:rsid w:val="0019296A"/>
    <w:rsid w:val="001929B7"/>
    <w:rsid w:val="00192A17"/>
    <w:rsid w:val="00192ACA"/>
    <w:rsid w:val="00192AFA"/>
    <w:rsid w:val="00192EF2"/>
    <w:rsid w:val="001931A2"/>
    <w:rsid w:val="001934B6"/>
    <w:rsid w:val="001935B6"/>
    <w:rsid w:val="00193806"/>
    <w:rsid w:val="00193A7D"/>
    <w:rsid w:val="00193CD1"/>
    <w:rsid w:val="0019415C"/>
    <w:rsid w:val="001945E6"/>
    <w:rsid w:val="00194735"/>
    <w:rsid w:val="0019531A"/>
    <w:rsid w:val="0019580A"/>
    <w:rsid w:val="0019589B"/>
    <w:rsid w:val="00195A2C"/>
    <w:rsid w:val="00195C06"/>
    <w:rsid w:val="00195F4E"/>
    <w:rsid w:val="00196238"/>
    <w:rsid w:val="00196532"/>
    <w:rsid w:val="001965EB"/>
    <w:rsid w:val="0019687F"/>
    <w:rsid w:val="00196C17"/>
    <w:rsid w:val="001970DC"/>
    <w:rsid w:val="00197AAE"/>
    <w:rsid w:val="00197B86"/>
    <w:rsid w:val="00197C5F"/>
    <w:rsid w:val="001A02EA"/>
    <w:rsid w:val="001A039A"/>
    <w:rsid w:val="001A0524"/>
    <w:rsid w:val="001A082C"/>
    <w:rsid w:val="001A0C0A"/>
    <w:rsid w:val="001A1327"/>
    <w:rsid w:val="001A1A0B"/>
    <w:rsid w:val="001A1A10"/>
    <w:rsid w:val="001A1CBE"/>
    <w:rsid w:val="001A270C"/>
    <w:rsid w:val="001A2C17"/>
    <w:rsid w:val="001A2C69"/>
    <w:rsid w:val="001A3370"/>
    <w:rsid w:val="001A33CB"/>
    <w:rsid w:val="001A345B"/>
    <w:rsid w:val="001A3D8B"/>
    <w:rsid w:val="001A4DBA"/>
    <w:rsid w:val="001A54AB"/>
    <w:rsid w:val="001A55C1"/>
    <w:rsid w:val="001A6713"/>
    <w:rsid w:val="001A6BDC"/>
    <w:rsid w:val="001A6F0F"/>
    <w:rsid w:val="001A7E1F"/>
    <w:rsid w:val="001B04BA"/>
    <w:rsid w:val="001B0537"/>
    <w:rsid w:val="001B0746"/>
    <w:rsid w:val="001B0803"/>
    <w:rsid w:val="001B0805"/>
    <w:rsid w:val="001B199F"/>
    <w:rsid w:val="001B1BC2"/>
    <w:rsid w:val="001B1FA5"/>
    <w:rsid w:val="001B206C"/>
    <w:rsid w:val="001B2136"/>
    <w:rsid w:val="001B2268"/>
    <w:rsid w:val="001B2503"/>
    <w:rsid w:val="001B256C"/>
    <w:rsid w:val="001B2A00"/>
    <w:rsid w:val="001B3058"/>
    <w:rsid w:val="001B35DE"/>
    <w:rsid w:val="001B36A5"/>
    <w:rsid w:val="001B3734"/>
    <w:rsid w:val="001B40F3"/>
    <w:rsid w:val="001B4537"/>
    <w:rsid w:val="001B4AC7"/>
    <w:rsid w:val="001B4B18"/>
    <w:rsid w:val="001B4F80"/>
    <w:rsid w:val="001B5168"/>
    <w:rsid w:val="001B54EF"/>
    <w:rsid w:val="001B5648"/>
    <w:rsid w:val="001B5800"/>
    <w:rsid w:val="001B6730"/>
    <w:rsid w:val="001B76E1"/>
    <w:rsid w:val="001B7A8A"/>
    <w:rsid w:val="001B7B80"/>
    <w:rsid w:val="001B7E1D"/>
    <w:rsid w:val="001B7F83"/>
    <w:rsid w:val="001C04AD"/>
    <w:rsid w:val="001C0D8E"/>
    <w:rsid w:val="001C0FF5"/>
    <w:rsid w:val="001C1011"/>
    <w:rsid w:val="001C1628"/>
    <w:rsid w:val="001C227A"/>
    <w:rsid w:val="001C234D"/>
    <w:rsid w:val="001C2D6A"/>
    <w:rsid w:val="001C2EE3"/>
    <w:rsid w:val="001C2F11"/>
    <w:rsid w:val="001C3102"/>
    <w:rsid w:val="001C38B7"/>
    <w:rsid w:val="001C3921"/>
    <w:rsid w:val="001C39D1"/>
    <w:rsid w:val="001C3CDF"/>
    <w:rsid w:val="001C41D5"/>
    <w:rsid w:val="001C46E6"/>
    <w:rsid w:val="001C5089"/>
    <w:rsid w:val="001C5537"/>
    <w:rsid w:val="001C5B5D"/>
    <w:rsid w:val="001C5C19"/>
    <w:rsid w:val="001C5DEA"/>
    <w:rsid w:val="001C5E74"/>
    <w:rsid w:val="001C647B"/>
    <w:rsid w:val="001C6D54"/>
    <w:rsid w:val="001C7141"/>
    <w:rsid w:val="001C71D0"/>
    <w:rsid w:val="001C75D5"/>
    <w:rsid w:val="001C75E8"/>
    <w:rsid w:val="001C7713"/>
    <w:rsid w:val="001D0A1A"/>
    <w:rsid w:val="001D0A91"/>
    <w:rsid w:val="001D0E65"/>
    <w:rsid w:val="001D0E9A"/>
    <w:rsid w:val="001D167F"/>
    <w:rsid w:val="001D17C1"/>
    <w:rsid w:val="001D18EC"/>
    <w:rsid w:val="001D1DA5"/>
    <w:rsid w:val="001D227B"/>
    <w:rsid w:val="001D2A52"/>
    <w:rsid w:val="001D2E0A"/>
    <w:rsid w:val="001D34D7"/>
    <w:rsid w:val="001D3B28"/>
    <w:rsid w:val="001D46B3"/>
    <w:rsid w:val="001D48EA"/>
    <w:rsid w:val="001D4BB4"/>
    <w:rsid w:val="001D4C83"/>
    <w:rsid w:val="001D4FA6"/>
    <w:rsid w:val="001D5226"/>
    <w:rsid w:val="001D559D"/>
    <w:rsid w:val="001D5974"/>
    <w:rsid w:val="001D5C6B"/>
    <w:rsid w:val="001D5CFD"/>
    <w:rsid w:val="001D63A9"/>
    <w:rsid w:val="001D6829"/>
    <w:rsid w:val="001D6B45"/>
    <w:rsid w:val="001D6C2E"/>
    <w:rsid w:val="001D7119"/>
    <w:rsid w:val="001D718E"/>
    <w:rsid w:val="001D79AC"/>
    <w:rsid w:val="001D7BCF"/>
    <w:rsid w:val="001D7BEB"/>
    <w:rsid w:val="001D7DFF"/>
    <w:rsid w:val="001D7EA5"/>
    <w:rsid w:val="001D7EAA"/>
    <w:rsid w:val="001E02C5"/>
    <w:rsid w:val="001E05F5"/>
    <w:rsid w:val="001E0E3A"/>
    <w:rsid w:val="001E1288"/>
    <w:rsid w:val="001E135F"/>
    <w:rsid w:val="001E1699"/>
    <w:rsid w:val="001E1881"/>
    <w:rsid w:val="001E1912"/>
    <w:rsid w:val="001E1B59"/>
    <w:rsid w:val="001E1BF2"/>
    <w:rsid w:val="001E1C49"/>
    <w:rsid w:val="001E1D3D"/>
    <w:rsid w:val="001E1E9A"/>
    <w:rsid w:val="001E2029"/>
    <w:rsid w:val="001E210D"/>
    <w:rsid w:val="001E229B"/>
    <w:rsid w:val="001E2C65"/>
    <w:rsid w:val="001E308B"/>
    <w:rsid w:val="001E36C2"/>
    <w:rsid w:val="001E3BDB"/>
    <w:rsid w:val="001E3D97"/>
    <w:rsid w:val="001E3F90"/>
    <w:rsid w:val="001E3FDA"/>
    <w:rsid w:val="001E4036"/>
    <w:rsid w:val="001E414B"/>
    <w:rsid w:val="001E45DB"/>
    <w:rsid w:val="001E4B0D"/>
    <w:rsid w:val="001E51E6"/>
    <w:rsid w:val="001E5581"/>
    <w:rsid w:val="001E5C33"/>
    <w:rsid w:val="001E5E62"/>
    <w:rsid w:val="001E5F14"/>
    <w:rsid w:val="001E6878"/>
    <w:rsid w:val="001E71E1"/>
    <w:rsid w:val="001E79EB"/>
    <w:rsid w:val="001E7F60"/>
    <w:rsid w:val="001F0A9A"/>
    <w:rsid w:val="001F1122"/>
    <w:rsid w:val="001F1250"/>
    <w:rsid w:val="001F12BF"/>
    <w:rsid w:val="001F21FD"/>
    <w:rsid w:val="001F2398"/>
    <w:rsid w:val="001F2A70"/>
    <w:rsid w:val="001F2B3C"/>
    <w:rsid w:val="001F2B8D"/>
    <w:rsid w:val="001F2BAD"/>
    <w:rsid w:val="001F30AB"/>
    <w:rsid w:val="001F42AA"/>
    <w:rsid w:val="001F442F"/>
    <w:rsid w:val="001F447E"/>
    <w:rsid w:val="001F45A0"/>
    <w:rsid w:val="001F4603"/>
    <w:rsid w:val="001F479C"/>
    <w:rsid w:val="001F51FA"/>
    <w:rsid w:val="001F54C3"/>
    <w:rsid w:val="001F55C1"/>
    <w:rsid w:val="001F5AA1"/>
    <w:rsid w:val="001F5FE3"/>
    <w:rsid w:val="001F60E9"/>
    <w:rsid w:val="001F6791"/>
    <w:rsid w:val="001F69CF"/>
    <w:rsid w:val="001F6AF1"/>
    <w:rsid w:val="001F6B5C"/>
    <w:rsid w:val="001F6FCF"/>
    <w:rsid w:val="001F759D"/>
    <w:rsid w:val="001F7C4E"/>
    <w:rsid w:val="001F7CCD"/>
    <w:rsid w:val="00200FF1"/>
    <w:rsid w:val="0020162B"/>
    <w:rsid w:val="00201F0C"/>
    <w:rsid w:val="0020260A"/>
    <w:rsid w:val="0020299F"/>
    <w:rsid w:val="002029EF"/>
    <w:rsid w:val="00202CDC"/>
    <w:rsid w:val="00202EDD"/>
    <w:rsid w:val="002035C2"/>
    <w:rsid w:val="00203837"/>
    <w:rsid w:val="00203CB0"/>
    <w:rsid w:val="00203D06"/>
    <w:rsid w:val="0020400A"/>
    <w:rsid w:val="00204260"/>
    <w:rsid w:val="00204DF7"/>
    <w:rsid w:val="0020556A"/>
    <w:rsid w:val="002055F7"/>
    <w:rsid w:val="002058F1"/>
    <w:rsid w:val="00205F00"/>
    <w:rsid w:val="00205F89"/>
    <w:rsid w:val="00205FC2"/>
    <w:rsid w:val="0020600C"/>
    <w:rsid w:val="002067A7"/>
    <w:rsid w:val="0020736B"/>
    <w:rsid w:val="002076FA"/>
    <w:rsid w:val="00207786"/>
    <w:rsid w:val="0020790D"/>
    <w:rsid w:val="00207B48"/>
    <w:rsid w:val="002100C3"/>
    <w:rsid w:val="002102AD"/>
    <w:rsid w:val="002104A7"/>
    <w:rsid w:val="0021095D"/>
    <w:rsid w:val="00210A83"/>
    <w:rsid w:val="00210BC2"/>
    <w:rsid w:val="002117CE"/>
    <w:rsid w:val="00211CC7"/>
    <w:rsid w:val="00212155"/>
    <w:rsid w:val="0021224F"/>
    <w:rsid w:val="00212BD6"/>
    <w:rsid w:val="00212C0B"/>
    <w:rsid w:val="00212CE5"/>
    <w:rsid w:val="0021333F"/>
    <w:rsid w:val="0021355E"/>
    <w:rsid w:val="002136C2"/>
    <w:rsid w:val="0021397A"/>
    <w:rsid w:val="002141C9"/>
    <w:rsid w:val="002144D3"/>
    <w:rsid w:val="0021486E"/>
    <w:rsid w:val="00215212"/>
    <w:rsid w:val="00215291"/>
    <w:rsid w:val="00215698"/>
    <w:rsid w:val="00215708"/>
    <w:rsid w:val="002158A3"/>
    <w:rsid w:val="00215E93"/>
    <w:rsid w:val="00216198"/>
    <w:rsid w:val="0021715E"/>
    <w:rsid w:val="00217497"/>
    <w:rsid w:val="002177DC"/>
    <w:rsid w:val="00217818"/>
    <w:rsid w:val="00217B3E"/>
    <w:rsid w:val="002202C7"/>
    <w:rsid w:val="002204C2"/>
    <w:rsid w:val="00220B36"/>
    <w:rsid w:val="0022108A"/>
    <w:rsid w:val="0022136B"/>
    <w:rsid w:val="00221567"/>
    <w:rsid w:val="00221A9A"/>
    <w:rsid w:val="00221C5E"/>
    <w:rsid w:val="002222D8"/>
    <w:rsid w:val="002228B4"/>
    <w:rsid w:val="00222D47"/>
    <w:rsid w:val="002230EC"/>
    <w:rsid w:val="00223138"/>
    <w:rsid w:val="00223437"/>
    <w:rsid w:val="00223C1B"/>
    <w:rsid w:val="00223EF2"/>
    <w:rsid w:val="002242FA"/>
    <w:rsid w:val="002245C7"/>
    <w:rsid w:val="002247C5"/>
    <w:rsid w:val="002249D0"/>
    <w:rsid w:val="00224AF0"/>
    <w:rsid w:val="00224E13"/>
    <w:rsid w:val="0022500A"/>
    <w:rsid w:val="002254D0"/>
    <w:rsid w:val="0022552D"/>
    <w:rsid w:val="002258BA"/>
    <w:rsid w:val="00225ECE"/>
    <w:rsid w:val="00225F7B"/>
    <w:rsid w:val="00226064"/>
    <w:rsid w:val="0022632E"/>
    <w:rsid w:val="00226427"/>
    <w:rsid w:val="00226599"/>
    <w:rsid w:val="00226641"/>
    <w:rsid w:val="002267F7"/>
    <w:rsid w:val="00226A3F"/>
    <w:rsid w:val="00226E29"/>
    <w:rsid w:val="0022735D"/>
    <w:rsid w:val="00227826"/>
    <w:rsid w:val="002278EA"/>
    <w:rsid w:val="0023072A"/>
    <w:rsid w:val="00230794"/>
    <w:rsid w:val="00230C6A"/>
    <w:rsid w:val="00231013"/>
    <w:rsid w:val="0023105F"/>
    <w:rsid w:val="00231449"/>
    <w:rsid w:val="00231759"/>
    <w:rsid w:val="002329EE"/>
    <w:rsid w:val="00233204"/>
    <w:rsid w:val="0023321F"/>
    <w:rsid w:val="00233F39"/>
    <w:rsid w:val="0023460A"/>
    <w:rsid w:val="002346F9"/>
    <w:rsid w:val="002349F1"/>
    <w:rsid w:val="00234AC5"/>
    <w:rsid w:val="0023536C"/>
    <w:rsid w:val="00235F75"/>
    <w:rsid w:val="00235F8D"/>
    <w:rsid w:val="002369C3"/>
    <w:rsid w:val="00236EE0"/>
    <w:rsid w:val="002370ED"/>
    <w:rsid w:val="0023712F"/>
    <w:rsid w:val="00237409"/>
    <w:rsid w:val="0023741F"/>
    <w:rsid w:val="002374EB"/>
    <w:rsid w:val="002379A5"/>
    <w:rsid w:val="00237FF9"/>
    <w:rsid w:val="002402EB"/>
    <w:rsid w:val="00240633"/>
    <w:rsid w:val="0024068D"/>
    <w:rsid w:val="002407E1"/>
    <w:rsid w:val="00240859"/>
    <w:rsid w:val="00240CD6"/>
    <w:rsid w:val="00240E8E"/>
    <w:rsid w:val="00240F51"/>
    <w:rsid w:val="00241422"/>
    <w:rsid w:val="002418B4"/>
    <w:rsid w:val="00241EF6"/>
    <w:rsid w:val="002424C5"/>
    <w:rsid w:val="002424FF"/>
    <w:rsid w:val="00242535"/>
    <w:rsid w:val="002425DA"/>
    <w:rsid w:val="00242A0E"/>
    <w:rsid w:val="002433C3"/>
    <w:rsid w:val="00243432"/>
    <w:rsid w:val="00243550"/>
    <w:rsid w:val="0024360A"/>
    <w:rsid w:val="002437CE"/>
    <w:rsid w:val="002445C0"/>
    <w:rsid w:val="00244759"/>
    <w:rsid w:val="00244ACC"/>
    <w:rsid w:val="00244BDF"/>
    <w:rsid w:val="00244E07"/>
    <w:rsid w:val="00244FFB"/>
    <w:rsid w:val="00245208"/>
    <w:rsid w:val="00245464"/>
    <w:rsid w:val="00245521"/>
    <w:rsid w:val="00245E5A"/>
    <w:rsid w:val="00245F77"/>
    <w:rsid w:val="002460E1"/>
    <w:rsid w:val="002460E6"/>
    <w:rsid w:val="0024623E"/>
    <w:rsid w:val="002466AB"/>
    <w:rsid w:val="00246778"/>
    <w:rsid w:val="002467F9"/>
    <w:rsid w:val="00246DFE"/>
    <w:rsid w:val="00246E38"/>
    <w:rsid w:val="00247297"/>
    <w:rsid w:val="00247369"/>
    <w:rsid w:val="002473E2"/>
    <w:rsid w:val="002475F5"/>
    <w:rsid w:val="00247734"/>
    <w:rsid w:val="002478C9"/>
    <w:rsid w:val="00247C86"/>
    <w:rsid w:val="00247F5E"/>
    <w:rsid w:val="002505E4"/>
    <w:rsid w:val="00250909"/>
    <w:rsid w:val="00250AFE"/>
    <w:rsid w:val="00250C47"/>
    <w:rsid w:val="00251ACF"/>
    <w:rsid w:val="00251AE0"/>
    <w:rsid w:val="00251E5C"/>
    <w:rsid w:val="00251F74"/>
    <w:rsid w:val="00252B3B"/>
    <w:rsid w:val="00252C15"/>
    <w:rsid w:val="00252E51"/>
    <w:rsid w:val="00253684"/>
    <w:rsid w:val="00253A3D"/>
    <w:rsid w:val="00253C74"/>
    <w:rsid w:val="00253E85"/>
    <w:rsid w:val="0025400A"/>
    <w:rsid w:val="00254287"/>
    <w:rsid w:val="00254C8C"/>
    <w:rsid w:val="00255004"/>
    <w:rsid w:val="00255622"/>
    <w:rsid w:val="00255AFB"/>
    <w:rsid w:val="00255F04"/>
    <w:rsid w:val="00256476"/>
    <w:rsid w:val="00256570"/>
    <w:rsid w:val="00256914"/>
    <w:rsid w:val="00256947"/>
    <w:rsid w:val="0025708C"/>
    <w:rsid w:val="00257222"/>
    <w:rsid w:val="002575C7"/>
    <w:rsid w:val="002575D2"/>
    <w:rsid w:val="00257CBD"/>
    <w:rsid w:val="00260350"/>
    <w:rsid w:val="00260487"/>
    <w:rsid w:val="0026056D"/>
    <w:rsid w:val="0026086E"/>
    <w:rsid w:val="00260FA5"/>
    <w:rsid w:val="00260FFE"/>
    <w:rsid w:val="002618C4"/>
    <w:rsid w:val="002619CA"/>
    <w:rsid w:val="00261A4E"/>
    <w:rsid w:val="00261B83"/>
    <w:rsid w:val="00261EBB"/>
    <w:rsid w:val="00262239"/>
    <w:rsid w:val="00262F8E"/>
    <w:rsid w:val="00263060"/>
    <w:rsid w:val="00263288"/>
    <w:rsid w:val="00263584"/>
    <w:rsid w:val="00263672"/>
    <w:rsid w:val="00263936"/>
    <w:rsid w:val="00263A0F"/>
    <w:rsid w:val="00263B5B"/>
    <w:rsid w:val="00263FA4"/>
    <w:rsid w:val="00263FB8"/>
    <w:rsid w:val="002642CB"/>
    <w:rsid w:val="00264CE5"/>
    <w:rsid w:val="00264E94"/>
    <w:rsid w:val="00265283"/>
    <w:rsid w:val="002653D7"/>
    <w:rsid w:val="00265469"/>
    <w:rsid w:val="00265577"/>
    <w:rsid w:val="00265E99"/>
    <w:rsid w:val="00265FF7"/>
    <w:rsid w:val="00266009"/>
    <w:rsid w:val="00266695"/>
    <w:rsid w:val="002670D1"/>
    <w:rsid w:val="00267422"/>
    <w:rsid w:val="0026761C"/>
    <w:rsid w:val="00267AD9"/>
    <w:rsid w:val="00267BE0"/>
    <w:rsid w:val="00267D58"/>
    <w:rsid w:val="00270150"/>
    <w:rsid w:val="00270678"/>
    <w:rsid w:val="0027093F"/>
    <w:rsid w:val="00270FE9"/>
    <w:rsid w:val="0027167D"/>
    <w:rsid w:val="002716EE"/>
    <w:rsid w:val="00271B5C"/>
    <w:rsid w:val="00271CE7"/>
    <w:rsid w:val="00271F23"/>
    <w:rsid w:val="00272080"/>
    <w:rsid w:val="00272469"/>
    <w:rsid w:val="002725E0"/>
    <w:rsid w:val="002734C8"/>
    <w:rsid w:val="00273EAE"/>
    <w:rsid w:val="00274C2F"/>
    <w:rsid w:val="00274F4A"/>
    <w:rsid w:val="002757A1"/>
    <w:rsid w:val="00275E6D"/>
    <w:rsid w:val="002760BF"/>
    <w:rsid w:val="002760E9"/>
    <w:rsid w:val="002762D4"/>
    <w:rsid w:val="00276509"/>
    <w:rsid w:val="00276E47"/>
    <w:rsid w:val="002770AB"/>
    <w:rsid w:val="002779CF"/>
    <w:rsid w:val="00277BAA"/>
    <w:rsid w:val="00277E45"/>
    <w:rsid w:val="002803CB"/>
    <w:rsid w:val="002803FC"/>
    <w:rsid w:val="00280CE2"/>
    <w:rsid w:val="00280E39"/>
    <w:rsid w:val="00281514"/>
    <w:rsid w:val="0028278A"/>
    <w:rsid w:val="00282DC0"/>
    <w:rsid w:val="00283852"/>
    <w:rsid w:val="0028387F"/>
    <w:rsid w:val="00283B05"/>
    <w:rsid w:val="00283B63"/>
    <w:rsid w:val="00284268"/>
    <w:rsid w:val="002847B5"/>
    <w:rsid w:val="00284F2A"/>
    <w:rsid w:val="0028562A"/>
    <w:rsid w:val="00285C7F"/>
    <w:rsid w:val="00285E09"/>
    <w:rsid w:val="00285F14"/>
    <w:rsid w:val="00285FD1"/>
    <w:rsid w:val="00286228"/>
    <w:rsid w:val="00286952"/>
    <w:rsid w:val="00286AA6"/>
    <w:rsid w:val="00286D4E"/>
    <w:rsid w:val="00287248"/>
    <w:rsid w:val="0028781A"/>
    <w:rsid w:val="00287859"/>
    <w:rsid w:val="00287C79"/>
    <w:rsid w:val="00290809"/>
    <w:rsid w:val="00290EE0"/>
    <w:rsid w:val="00290EEA"/>
    <w:rsid w:val="002915F3"/>
    <w:rsid w:val="00291F41"/>
    <w:rsid w:val="002924AC"/>
    <w:rsid w:val="002929E2"/>
    <w:rsid w:val="00292E8D"/>
    <w:rsid w:val="00293AB2"/>
    <w:rsid w:val="00293BD4"/>
    <w:rsid w:val="00293DF6"/>
    <w:rsid w:val="00293F6B"/>
    <w:rsid w:val="00294151"/>
    <w:rsid w:val="00294323"/>
    <w:rsid w:val="002944C6"/>
    <w:rsid w:val="00295312"/>
    <w:rsid w:val="0029539A"/>
    <w:rsid w:val="00295560"/>
    <w:rsid w:val="00295606"/>
    <w:rsid w:val="0029611B"/>
    <w:rsid w:val="00296736"/>
    <w:rsid w:val="00296CC6"/>
    <w:rsid w:val="00296DF7"/>
    <w:rsid w:val="00297972"/>
    <w:rsid w:val="002979D4"/>
    <w:rsid w:val="00297D39"/>
    <w:rsid w:val="00297DAE"/>
    <w:rsid w:val="002A040B"/>
    <w:rsid w:val="002A0674"/>
    <w:rsid w:val="002A0A58"/>
    <w:rsid w:val="002A0BE2"/>
    <w:rsid w:val="002A0C3E"/>
    <w:rsid w:val="002A0CB4"/>
    <w:rsid w:val="002A12A6"/>
    <w:rsid w:val="002A14CD"/>
    <w:rsid w:val="002A173A"/>
    <w:rsid w:val="002A2491"/>
    <w:rsid w:val="002A269A"/>
    <w:rsid w:val="002A2A08"/>
    <w:rsid w:val="002A30A5"/>
    <w:rsid w:val="002A30F3"/>
    <w:rsid w:val="002A3116"/>
    <w:rsid w:val="002A4011"/>
    <w:rsid w:val="002A4038"/>
    <w:rsid w:val="002A4086"/>
    <w:rsid w:val="002A409F"/>
    <w:rsid w:val="002A43B9"/>
    <w:rsid w:val="002A4BD4"/>
    <w:rsid w:val="002A4E7A"/>
    <w:rsid w:val="002A52A6"/>
    <w:rsid w:val="002A54D7"/>
    <w:rsid w:val="002A5A75"/>
    <w:rsid w:val="002A6D7D"/>
    <w:rsid w:val="002A6F99"/>
    <w:rsid w:val="002A7403"/>
    <w:rsid w:val="002A77C4"/>
    <w:rsid w:val="002A7941"/>
    <w:rsid w:val="002A7A6E"/>
    <w:rsid w:val="002A7E02"/>
    <w:rsid w:val="002B0178"/>
    <w:rsid w:val="002B066C"/>
    <w:rsid w:val="002B0842"/>
    <w:rsid w:val="002B1240"/>
    <w:rsid w:val="002B19F0"/>
    <w:rsid w:val="002B1C28"/>
    <w:rsid w:val="002B260C"/>
    <w:rsid w:val="002B2ABE"/>
    <w:rsid w:val="002B2BBF"/>
    <w:rsid w:val="002B43BB"/>
    <w:rsid w:val="002B4594"/>
    <w:rsid w:val="002B46D7"/>
    <w:rsid w:val="002B48C6"/>
    <w:rsid w:val="002B48F3"/>
    <w:rsid w:val="002B4C0E"/>
    <w:rsid w:val="002B5112"/>
    <w:rsid w:val="002B5465"/>
    <w:rsid w:val="002B57F5"/>
    <w:rsid w:val="002B5A0C"/>
    <w:rsid w:val="002B5B8D"/>
    <w:rsid w:val="002B6308"/>
    <w:rsid w:val="002B6848"/>
    <w:rsid w:val="002B6E3D"/>
    <w:rsid w:val="002B7110"/>
    <w:rsid w:val="002B763F"/>
    <w:rsid w:val="002B7771"/>
    <w:rsid w:val="002B7C25"/>
    <w:rsid w:val="002B7C6D"/>
    <w:rsid w:val="002C0620"/>
    <w:rsid w:val="002C1AFF"/>
    <w:rsid w:val="002C21AF"/>
    <w:rsid w:val="002C256C"/>
    <w:rsid w:val="002C27B5"/>
    <w:rsid w:val="002C2FBB"/>
    <w:rsid w:val="002C3026"/>
    <w:rsid w:val="002C32C2"/>
    <w:rsid w:val="002C3804"/>
    <w:rsid w:val="002C3DBE"/>
    <w:rsid w:val="002C4DA1"/>
    <w:rsid w:val="002C501B"/>
    <w:rsid w:val="002C50B2"/>
    <w:rsid w:val="002C51C8"/>
    <w:rsid w:val="002C5315"/>
    <w:rsid w:val="002C53F6"/>
    <w:rsid w:val="002C54F9"/>
    <w:rsid w:val="002C568D"/>
    <w:rsid w:val="002C5878"/>
    <w:rsid w:val="002C5905"/>
    <w:rsid w:val="002C5996"/>
    <w:rsid w:val="002C5DF6"/>
    <w:rsid w:val="002C618E"/>
    <w:rsid w:val="002C6357"/>
    <w:rsid w:val="002C63F7"/>
    <w:rsid w:val="002C6820"/>
    <w:rsid w:val="002C6AAF"/>
    <w:rsid w:val="002C6D44"/>
    <w:rsid w:val="002C6DE9"/>
    <w:rsid w:val="002C6F42"/>
    <w:rsid w:val="002C730A"/>
    <w:rsid w:val="002C771D"/>
    <w:rsid w:val="002C79D9"/>
    <w:rsid w:val="002C7B33"/>
    <w:rsid w:val="002C7CC2"/>
    <w:rsid w:val="002D0912"/>
    <w:rsid w:val="002D0C57"/>
    <w:rsid w:val="002D11CE"/>
    <w:rsid w:val="002D1209"/>
    <w:rsid w:val="002D15F9"/>
    <w:rsid w:val="002D1861"/>
    <w:rsid w:val="002D1B2A"/>
    <w:rsid w:val="002D1C1F"/>
    <w:rsid w:val="002D1F6B"/>
    <w:rsid w:val="002D1FE9"/>
    <w:rsid w:val="002D2522"/>
    <w:rsid w:val="002D25B6"/>
    <w:rsid w:val="002D2606"/>
    <w:rsid w:val="002D270D"/>
    <w:rsid w:val="002D2BD6"/>
    <w:rsid w:val="002D2EE7"/>
    <w:rsid w:val="002D3355"/>
    <w:rsid w:val="002D34F4"/>
    <w:rsid w:val="002D3C72"/>
    <w:rsid w:val="002D40D5"/>
    <w:rsid w:val="002D43A2"/>
    <w:rsid w:val="002D45A3"/>
    <w:rsid w:val="002D45BD"/>
    <w:rsid w:val="002D45D6"/>
    <w:rsid w:val="002D46CC"/>
    <w:rsid w:val="002D4805"/>
    <w:rsid w:val="002D4DF1"/>
    <w:rsid w:val="002D50DA"/>
    <w:rsid w:val="002D5E76"/>
    <w:rsid w:val="002D5E97"/>
    <w:rsid w:val="002D6897"/>
    <w:rsid w:val="002D68E1"/>
    <w:rsid w:val="002D6FED"/>
    <w:rsid w:val="002D7459"/>
    <w:rsid w:val="002D7607"/>
    <w:rsid w:val="002D7722"/>
    <w:rsid w:val="002D7F57"/>
    <w:rsid w:val="002E0706"/>
    <w:rsid w:val="002E08DB"/>
    <w:rsid w:val="002E1000"/>
    <w:rsid w:val="002E13C8"/>
    <w:rsid w:val="002E141D"/>
    <w:rsid w:val="002E1A67"/>
    <w:rsid w:val="002E1B7F"/>
    <w:rsid w:val="002E247A"/>
    <w:rsid w:val="002E29C8"/>
    <w:rsid w:val="002E2BBB"/>
    <w:rsid w:val="002E324D"/>
    <w:rsid w:val="002E3286"/>
    <w:rsid w:val="002E354F"/>
    <w:rsid w:val="002E40D4"/>
    <w:rsid w:val="002E46B4"/>
    <w:rsid w:val="002E4757"/>
    <w:rsid w:val="002E4893"/>
    <w:rsid w:val="002E494D"/>
    <w:rsid w:val="002E4B84"/>
    <w:rsid w:val="002E4C3C"/>
    <w:rsid w:val="002E51DA"/>
    <w:rsid w:val="002E58A0"/>
    <w:rsid w:val="002E5BA4"/>
    <w:rsid w:val="002E72C4"/>
    <w:rsid w:val="002E796B"/>
    <w:rsid w:val="002E7D43"/>
    <w:rsid w:val="002E7FAD"/>
    <w:rsid w:val="002F0199"/>
    <w:rsid w:val="002F0265"/>
    <w:rsid w:val="002F0982"/>
    <w:rsid w:val="002F111F"/>
    <w:rsid w:val="002F127B"/>
    <w:rsid w:val="002F180D"/>
    <w:rsid w:val="002F1EDF"/>
    <w:rsid w:val="002F1F82"/>
    <w:rsid w:val="002F236B"/>
    <w:rsid w:val="002F2540"/>
    <w:rsid w:val="002F2544"/>
    <w:rsid w:val="002F27D3"/>
    <w:rsid w:val="002F2BE4"/>
    <w:rsid w:val="002F2D4F"/>
    <w:rsid w:val="002F3145"/>
    <w:rsid w:val="002F3442"/>
    <w:rsid w:val="002F3B28"/>
    <w:rsid w:val="002F435E"/>
    <w:rsid w:val="002F4CBB"/>
    <w:rsid w:val="002F4DEC"/>
    <w:rsid w:val="002F5333"/>
    <w:rsid w:val="002F57CD"/>
    <w:rsid w:val="002F5EE7"/>
    <w:rsid w:val="002F5FE0"/>
    <w:rsid w:val="002F6125"/>
    <w:rsid w:val="002F6805"/>
    <w:rsid w:val="002F709D"/>
    <w:rsid w:val="002F7A27"/>
    <w:rsid w:val="002F7B3F"/>
    <w:rsid w:val="00300054"/>
    <w:rsid w:val="0030006D"/>
    <w:rsid w:val="00300270"/>
    <w:rsid w:val="00300AC6"/>
    <w:rsid w:val="0030157D"/>
    <w:rsid w:val="00301DFF"/>
    <w:rsid w:val="00302361"/>
    <w:rsid w:val="0030261E"/>
    <w:rsid w:val="003026A4"/>
    <w:rsid w:val="003027BC"/>
    <w:rsid w:val="003028C9"/>
    <w:rsid w:val="00302926"/>
    <w:rsid w:val="00302B8E"/>
    <w:rsid w:val="00302E25"/>
    <w:rsid w:val="00303748"/>
    <w:rsid w:val="00303FD7"/>
    <w:rsid w:val="003040A7"/>
    <w:rsid w:val="003040AB"/>
    <w:rsid w:val="003042D1"/>
    <w:rsid w:val="00305620"/>
    <w:rsid w:val="00305CAD"/>
    <w:rsid w:val="00305DB1"/>
    <w:rsid w:val="003060A7"/>
    <w:rsid w:val="003063E5"/>
    <w:rsid w:val="0030670C"/>
    <w:rsid w:val="003067FB"/>
    <w:rsid w:val="003068FC"/>
    <w:rsid w:val="00306C38"/>
    <w:rsid w:val="0030700B"/>
    <w:rsid w:val="00307215"/>
    <w:rsid w:val="00307471"/>
    <w:rsid w:val="0030761C"/>
    <w:rsid w:val="003078BE"/>
    <w:rsid w:val="003109DE"/>
    <w:rsid w:val="00310B64"/>
    <w:rsid w:val="0031110C"/>
    <w:rsid w:val="003115FA"/>
    <w:rsid w:val="0031162A"/>
    <w:rsid w:val="0031178F"/>
    <w:rsid w:val="00311A5C"/>
    <w:rsid w:val="00311F0C"/>
    <w:rsid w:val="0031221D"/>
    <w:rsid w:val="003124DD"/>
    <w:rsid w:val="00312D0A"/>
    <w:rsid w:val="00312EF3"/>
    <w:rsid w:val="00313145"/>
    <w:rsid w:val="00313CC0"/>
    <w:rsid w:val="00314439"/>
    <w:rsid w:val="00314B82"/>
    <w:rsid w:val="00314BC0"/>
    <w:rsid w:val="00315964"/>
    <w:rsid w:val="003161BC"/>
    <w:rsid w:val="00316BD1"/>
    <w:rsid w:val="00316DB9"/>
    <w:rsid w:val="00317D87"/>
    <w:rsid w:val="003201B4"/>
    <w:rsid w:val="003203CE"/>
    <w:rsid w:val="00320597"/>
    <w:rsid w:val="00320C5A"/>
    <w:rsid w:val="003214EC"/>
    <w:rsid w:val="003216BC"/>
    <w:rsid w:val="00321BD6"/>
    <w:rsid w:val="00321C79"/>
    <w:rsid w:val="00321C7B"/>
    <w:rsid w:val="0032213A"/>
    <w:rsid w:val="00322A59"/>
    <w:rsid w:val="00322FF9"/>
    <w:rsid w:val="00323380"/>
    <w:rsid w:val="003233AC"/>
    <w:rsid w:val="0032378B"/>
    <w:rsid w:val="0032379A"/>
    <w:rsid w:val="003238AB"/>
    <w:rsid w:val="00323C03"/>
    <w:rsid w:val="00323F78"/>
    <w:rsid w:val="00323F99"/>
    <w:rsid w:val="00324202"/>
    <w:rsid w:val="0032426D"/>
    <w:rsid w:val="003246CF"/>
    <w:rsid w:val="0032545A"/>
    <w:rsid w:val="00325517"/>
    <w:rsid w:val="0032569F"/>
    <w:rsid w:val="00325B9C"/>
    <w:rsid w:val="00325E40"/>
    <w:rsid w:val="00326491"/>
    <w:rsid w:val="00326678"/>
    <w:rsid w:val="003266E8"/>
    <w:rsid w:val="003272B8"/>
    <w:rsid w:val="00327D4F"/>
    <w:rsid w:val="00327E4A"/>
    <w:rsid w:val="00330171"/>
    <w:rsid w:val="003303B6"/>
    <w:rsid w:val="00330520"/>
    <w:rsid w:val="00330884"/>
    <w:rsid w:val="003308FE"/>
    <w:rsid w:val="00330C47"/>
    <w:rsid w:val="00330D37"/>
    <w:rsid w:val="00330EFD"/>
    <w:rsid w:val="00331039"/>
    <w:rsid w:val="00331096"/>
    <w:rsid w:val="003311D9"/>
    <w:rsid w:val="00331A92"/>
    <w:rsid w:val="003320A2"/>
    <w:rsid w:val="003323FC"/>
    <w:rsid w:val="00332A6E"/>
    <w:rsid w:val="00332DCB"/>
    <w:rsid w:val="00332E65"/>
    <w:rsid w:val="00332EE5"/>
    <w:rsid w:val="00333B17"/>
    <w:rsid w:val="00333CB4"/>
    <w:rsid w:val="00333EAE"/>
    <w:rsid w:val="0033450D"/>
    <w:rsid w:val="003346BA"/>
    <w:rsid w:val="00334767"/>
    <w:rsid w:val="003349E6"/>
    <w:rsid w:val="00334AC8"/>
    <w:rsid w:val="00334E62"/>
    <w:rsid w:val="003352FA"/>
    <w:rsid w:val="003354FA"/>
    <w:rsid w:val="003358BB"/>
    <w:rsid w:val="00335D7D"/>
    <w:rsid w:val="003361CB"/>
    <w:rsid w:val="00336B1F"/>
    <w:rsid w:val="0033711D"/>
    <w:rsid w:val="003371FB"/>
    <w:rsid w:val="003372DD"/>
    <w:rsid w:val="00337534"/>
    <w:rsid w:val="0033766E"/>
    <w:rsid w:val="00337B7A"/>
    <w:rsid w:val="00337B98"/>
    <w:rsid w:val="00340415"/>
    <w:rsid w:val="00340B29"/>
    <w:rsid w:val="00340B37"/>
    <w:rsid w:val="003415DF"/>
    <w:rsid w:val="003422CB"/>
    <w:rsid w:val="003428D1"/>
    <w:rsid w:val="00342FB9"/>
    <w:rsid w:val="00342FDA"/>
    <w:rsid w:val="003433EE"/>
    <w:rsid w:val="0034386D"/>
    <w:rsid w:val="00343968"/>
    <w:rsid w:val="00343BC6"/>
    <w:rsid w:val="00343F42"/>
    <w:rsid w:val="00344028"/>
    <w:rsid w:val="0034417B"/>
    <w:rsid w:val="00344362"/>
    <w:rsid w:val="00344887"/>
    <w:rsid w:val="003448F8"/>
    <w:rsid w:val="00344E12"/>
    <w:rsid w:val="00345004"/>
    <w:rsid w:val="00345985"/>
    <w:rsid w:val="003462B4"/>
    <w:rsid w:val="00346525"/>
    <w:rsid w:val="003465A5"/>
    <w:rsid w:val="00346930"/>
    <w:rsid w:val="00346BAF"/>
    <w:rsid w:val="003473E4"/>
    <w:rsid w:val="00347591"/>
    <w:rsid w:val="00350591"/>
    <w:rsid w:val="00350727"/>
    <w:rsid w:val="00350764"/>
    <w:rsid w:val="00350CF3"/>
    <w:rsid w:val="0035168D"/>
    <w:rsid w:val="00351EBB"/>
    <w:rsid w:val="00352298"/>
    <w:rsid w:val="003522D1"/>
    <w:rsid w:val="003523D9"/>
    <w:rsid w:val="0035246F"/>
    <w:rsid w:val="003526B3"/>
    <w:rsid w:val="003528D8"/>
    <w:rsid w:val="00352A62"/>
    <w:rsid w:val="00352B79"/>
    <w:rsid w:val="00352CD6"/>
    <w:rsid w:val="00352D47"/>
    <w:rsid w:val="00353113"/>
    <w:rsid w:val="00353861"/>
    <w:rsid w:val="003539F4"/>
    <w:rsid w:val="00353C8A"/>
    <w:rsid w:val="00353DED"/>
    <w:rsid w:val="00354100"/>
    <w:rsid w:val="00354968"/>
    <w:rsid w:val="00354CCE"/>
    <w:rsid w:val="00354E80"/>
    <w:rsid w:val="00354E89"/>
    <w:rsid w:val="00354FE4"/>
    <w:rsid w:val="003556A3"/>
    <w:rsid w:val="00355FBB"/>
    <w:rsid w:val="00356058"/>
    <w:rsid w:val="003561C9"/>
    <w:rsid w:val="00356450"/>
    <w:rsid w:val="003566C0"/>
    <w:rsid w:val="003567B4"/>
    <w:rsid w:val="003568A9"/>
    <w:rsid w:val="00356BFB"/>
    <w:rsid w:val="00356CBB"/>
    <w:rsid w:val="003574CE"/>
    <w:rsid w:val="003578C7"/>
    <w:rsid w:val="00357BFB"/>
    <w:rsid w:val="00357F23"/>
    <w:rsid w:val="003605FA"/>
    <w:rsid w:val="00360CC5"/>
    <w:rsid w:val="00360F06"/>
    <w:rsid w:val="0036105B"/>
    <w:rsid w:val="00361746"/>
    <w:rsid w:val="00362547"/>
    <w:rsid w:val="0036282E"/>
    <w:rsid w:val="00362D3B"/>
    <w:rsid w:val="00362DE4"/>
    <w:rsid w:val="0036304C"/>
    <w:rsid w:val="0036415B"/>
    <w:rsid w:val="003647D1"/>
    <w:rsid w:val="00364C80"/>
    <w:rsid w:val="00364D29"/>
    <w:rsid w:val="00365812"/>
    <w:rsid w:val="003659C4"/>
    <w:rsid w:val="00365B46"/>
    <w:rsid w:val="00365E45"/>
    <w:rsid w:val="003663AD"/>
    <w:rsid w:val="00366A2E"/>
    <w:rsid w:val="00366B95"/>
    <w:rsid w:val="00366DFD"/>
    <w:rsid w:val="00366FFB"/>
    <w:rsid w:val="0036702D"/>
    <w:rsid w:val="00367236"/>
    <w:rsid w:val="003673DB"/>
    <w:rsid w:val="003701D3"/>
    <w:rsid w:val="003701F8"/>
    <w:rsid w:val="00370871"/>
    <w:rsid w:val="00370CEF"/>
    <w:rsid w:val="00370D10"/>
    <w:rsid w:val="00370DB3"/>
    <w:rsid w:val="00371247"/>
    <w:rsid w:val="003716E3"/>
    <w:rsid w:val="0037210E"/>
    <w:rsid w:val="0037237F"/>
    <w:rsid w:val="00372536"/>
    <w:rsid w:val="00372B2C"/>
    <w:rsid w:val="00372B2D"/>
    <w:rsid w:val="003730AB"/>
    <w:rsid w:val="003738DF"/>
    <w:rsid w:val="00373912"/>
    <w:rsid w:val="00374014"/>
    <w:rsid w:val="00374224"/>
    <w:rsid w:val="0037449A"/>
    <w:rsid w:val="003746CD"/>
    <w:rsid w:val="003748EA"/>
    <w:rsid w:val="00374CB6"/>
    <w:rsid w:val="00375132"/>
    <w:rsid w:val="0037527D"/>
    <w:rsid w:val="00375521"/>
    <w:rsid w:val="00375CA5"/>
    <w:rsid w:val="003764F1"/>
    <w:rsid w:val="003774AE"/>
    <w:rsid w:val="00377573"/>
    <w:rsid w:val="0037765F"/>
    <w:rsid w:val="00377691"/>
    <w:rsid w:val="00377B89"/>
    <w:rsid w:val="00377BBC"/>
    <w:rsid w:val="00380D7B"/>
    <w:rsid w:val="00380F43"/>
    <w:rsid w:val="0038142F"/>
    <w:rsid w:val="00381526"/>
    <w:rsid w:val="00382B21"/>
    <w:rsid w:val="00382CCF"/>
    <w:rsid w:val="003830CF"/>
    <w:rsid w:val="00383104"/>
    <w:rsid w:val="0038312B"/>
    <w:rsid w:val="003836D3"/>
    <w:rsid w:val="00383D2B"/>
    <w:rsid w:val="00383DCD"/>
    <w:rsid w:val="003841AF"/>
    <w:rsid w:val="003843DD"/>
    <w:rsid w:val="00384479"/>
    <w:rsid w:val="00384938"/>
    <w:rsid w:val="00384CE7"/>
    <w:rsid w:val="00384F9C"/>
    <w:rsid w:val="003853A1"/>
    <w:rsid w:val="003859B7"/>
    <w:rsid w:val="00385A9B"/>
    <w:rsid w:val="00385D4F"/>
    <w:rsid w:val="003863E8"/>
    <w:rsid w:val="0038648C"/>
    <w:rsid w:val="00386514"/>
    <w:rsid w:val="00386558"/>
    <w:rsid w:val="00386678"/>
    <w:rsid w:val="00386B2E"/>
    <w:rsid w:val="0038777D"/>
    <w:rsid w:val="00387ECE"/>
    <w:rsid w:val="00387F27"/>
    <w:rsid w:val="0039018C"/>
    <w:rsid w:val="00390318"/>
    <w:rsid w:val="0039076C"/>
    <w:rsid w:val="00390A95"/>
    <w:rsid w:val="00390ED4"/>
    <w:rsid w:val="00391330"/>
    <w:rsid w:val="0039137A"/>
    <w:rsid w:val="003916DA"/>
    <w:rsid w:val="00391C40"/>
    <w:rsid w:val="00392021"/>
    <w:rsid w:val="003923D1"/>
    <w:rsid w:val="00392440"/>
    <w:rsid w:val="00392891"/>
    <w:rsid w:val="00392C90"/>
    <w:rsid w:val="00392E26"/>
    <w:rsid w:val="00392FE8"/>
    <w:rsid w:val="003934D9"/>
    <w:rsid w:val="003935F1"/>
    <w:rsid w:val="003939DF"/>
    <w:rsid w:val="003939FE"/>
    <w:rsid w:val="00393D61"/>
    <w:rsid w:val="00393E3C"/>
    <w:rsid w:val="00394221"/>
    <w:rsid w:val="0039443C"/>
    <w:rsid w:val="00394AA7"/>
    <w:rsid w:val="00394C8E"/>
    <w:rsid w:val="00394DEE"/>
    <w:rsid w:val="003951FC"/>
    <w:rsid w:val="00395599"/>
    <w:rsid w:val="00395D3A"/>
    <w:rsid w:val="00396C65"/>
    <w:rsid w:val="00396FC8"/>
    <w:rsid w:val="0039722D"/>
    <w:rsid w:val="00397836"/>
    <w:rsid w:val="003978A5"/>
    <w:rsid w:val="003979AD"/>
    <w:rsid w:val="00397B59"/>
    <w:rsid w:val="00397CBF"/>
    <w:rsid w:val="00397D1C"/>
    <w:rsid w:val="003A0784"/>
    <w:rsid w:val="003A0798"/>
    <w:rsid w:val="003A0860"/>
    <w:rsid w:val="003A0915"/>
    <w:rsid w:val="003A13C6"/>
    <w:rsid w:val="003A14B8"/>
    <w:rsid w:val="003A2261"/>
    <w:rsid w:val="003A2300"/>
    <w:rsid w:val="003A24E6"/>
    <w:rsid w:val="003A2A1B"/>
    <w:rsid w:val="003A2D4D"/>
    <w:rsid w:val="003A2DB0"/>
    <w:rsid w:val="003A363E"/>
    <w:rsid w:val="003A3AD1"/>
    <w:rsid w:val="003A3C41"/>
    <w:rsid w:val="003A3D5D"/>
    <w:rsid w:val="003A497B"/>
    <w:rsid w:val="003A528C"/>
    <w:rsid w:val="003A5AEA"/>
    <w:rsid w:val="003A5F7D"/>
    <w:rsid w:val="003A6152"/>
    <w:rsid w:val="003A61AD"/>
    <w:rsid w:val="003A6203"/>
    <w:rsid w:val="003A6A9B"/>
    <w:rsid w:val="003A6D40"/>
    <w:rsid w:val="003A6EDF"/>
    <w:rsid w:val="003A6EE7"/>
    <w:rsid w:val="003A738D"/>
    <w:rsid w:val="003A763C"/>
    <w:rsid w:val="003A78A1"/>
    <w:rsid w:val="003A7A26"/>
    <w:rsid w:val="003B00A1"/>
    <w:rsid w:val="003B039B"/>
    <w:rsid w:val="003B0DE2"/>
    <w:rsid w:val="003B1285"/>
    <w:rsid w:val="003B12C3"/>
    <w:rsid w:val="003B1AD7"/>
    <w:rsid w:val="003B1B5E"/>
    <w:rsid w:val="003B1BB2"/>
    <w:rsid w:val="003B2722"/>
    <w:rsid w:val="003B2862"/>
    <w:rsid w:val="003B2D86"/>
    <w:rsid w:val="003B2F6D"/>
    <w:rsid w:val="003B392D"/>
    <w:rsid w:val="003B4142"/>
    <w:rsid w:val="003B4838"/>
    <w:rsid w:val="003B4AB2"/>
    <w:rsid w:val="003B4CAC"/>
    <w:rsid w:val="003B5FDA"/>
    <w:rsid w:val="003B664B"/>
    <w:rsid w:val="003B6943"/>
    <w:rsid w:val="003B69D7"/>
    <w:rsid w:val="003B69DA"/>
    <w:rsid w:val="003B7055"/>
    <w:rsid w:val="003B7409"/>
    <w:rsid w:val="003B7863"/>
    <w:rsid w:val="003B7AA0"/>
    <w:rsid w:val="003B7BA3"/>
    <w:rsid w:val="003B7CBA"/>
    <w:rsid w:val="003B7F63"/>
    <w:rsid w:val="003B7F9B"/>
    <w:rsid w:val="003C0640"/>
    <w:rsid w:val="003C0B6A"/>
    <w:rsid w:val="003C1484"/>
    <w:rsid w:val="003C156F"/>
    <w:rsid w:val="003C2370"/>
    <w:rsid w:val="003C24F1"/>
    <w:rsid w:val="003C25DB"/>
    <w:rsid w:val="003C25F1"/>
    <w:rsid w:val="003C2F1F"/>
    <w:rsid w:val="003C3342"/>
    <w:rsid w:val="003C3972"/>
    <w:rsid w:val="003C40C3"/>
    <w:rsid w:val="003C41FA"/>
    <w:rsid w:val="003C49D6"/>
    <w:rsid w:val="003C4C6D"/>
    <w:rsid w:val="003C4F11"/>
    <w:rsid w:val="003C53A7"/>
    <w:rsid w:val="003C540E"/>
    <w:rsid w:val="003C5F01"/>
    <w:rsid w:val="003C5F0B"/>
    <w:rsid w:val="003C610A"/>
    <w:rsid w:val="003C639A"/>
    <w:rsid w:val="003C64BA"/>
    <w:rsid w:val="003C65C8"/>
    <w:rsid w:val="003C7501"/>
    <w:rsid w:val="003C77EF"/>
    <w:rsid w:val="003C7C13"/>
    <w:rsid w:val="003C7E47"/>
    <w:rsid w:val="003C7ED2"/>
    <w:rsid w:val="003C7FE0"/>
    <w:rsid w:val="003D03B2"/>
    <w:rsid w:val="003D08AD"/>
    <w:rsid w:val="003D1A2F"/>
    <w:rsid w:val="003D1BAD"/>
    <w:rsid w:val="003D2123"/>
    <w:rsid w:val="003D21D6"/>
    <w:rsid w:val="003D23A4"/>
    <w:rsid w:val="003D261E"/>
    <w:rsid w:val="003D29DE"/>
    <w:rsid w:val="003D2E34"/>
    <w:rsid w:val="003D2FE4"/>
    <w:rsid w:val="003D3000"/>
    <w:rsid w:val="003D36BE"/>
    <w:rsid w:val="003D388F"/>
    <w:rsid w:val="003D39A6"/>
    <w:rsid w:val="003D3BA1"/>
    <w:rsid w:val="003D3EB3"/>
    <w:rsid w:val="003D3EC5"/>
    <w:rsid w:val="003D425A"/>
    <w:rsid w:val="003D42C0"/>
    <w:rsid w:val="003D45D8"/>
    <w:rsid w:val="003D495B"/>
    <w:rsid w:val="003D4BBE"/>
    <w:rsid w:val="003D4F79"/>
    <w:rsid w:val="003D4FE8"/>
    <w:rsid w:val="003D5078"/>
    <w:rsid w:val="003D52FC"/>
    <w:rsid w:val="003D5E82"/>
    <w:rsid w:val="003D6342"/>
    <w:rsid w:val="003D684F"/>
    <w:rsid w:val="003D6B2F"/>
    <w:rsid w:val="003D6C4B"/>
    <w:rsid w:val="003D6EC9"/>
    <w:rsid w:val="003D71F1"/>
    <w:rsid w:val="003D7BC7"/>
    <w:rsid w:val="003E0380"/>
    <w:rsid w:val="003E071A"/>
    <w:rsid w:val="003E0985"/>
    <w:rsid w:val="003E0986"/>
    <w:rsid w:val="003E09B3"/>
    <w:rsid w:val="003E0C3C"/>
    <w:rsid w:val="003E1E5F"/>
    <w:rsid w:val="003E2545"/>
    <w:rsid w:val="003E25D8"/>
    <w:rsid w:val="003E2B08"/>
    <w:rsid w:val="003E2B7E"/>
    <w:rsid w:val="003E2CD3"/>
    <w:rsid w:val="003E2FF7"/>
    <w:rsid w:val="003E3A68"/>
    <w:rsid w:val="003E438B"/>
    <w:rsid w:val="003E469C"/>
    <w:rsid w:val="003E4ADF"/>
    <w:rsid w:val="003E4C3B"/>
    <w:rsid w:val="003E54D2"/>
    <w:rsid w:val="003E5846"/>
    <w:rsid w:val="003E59F0"/>
    <w:rsid w:val="003E637F"/>
    <w:rsid w:val="003E640B"/>
    <w:rsid w:val="003E64D8"/>
    <w:rsid w:val="003E67EE"/>
    <w:rsid w:val="003E6930"/>
    <w:rsid w:val="003E6983"/>
    <w:rsid w:val="003E6A72"/>
    <w:rsid w:val="003E6B87"/>
    <w:rsid w:val="003E7165"/>
    <w:rsid w:val="003E7482"/>
    <w:rsid w:val="003E764E"/>
    <w:rsid w:val="003E7657"/>
    <w:rsid w:val="003E7661"/>
    <w:rsid w:val="003E790C"/>
    <w:rsid w:val="003E7C8B"/>
    <w:rsid w:val="003E7E69"/>
    <w:rsid w:val="003F0B27"/>
    <w:rsid w:val="003F0FF9"/>
    <w:rsid w:val="003F1CCF"/>
    <w:rsid w:val="003F279B"/>
    <w:rsid w:val="003F2EE1"/>
    <w:rsid w:val="003F307B"/>
    <w:rsid w:val="003F31D6"/>
    <w:rsid w:val="003F3516"/>
    <w:rsid w:val="003F3948"/>
    <w:rsid w:val="003F3B55"/>
    <w:rsid w:val="003F3B86"/>
    <w:rsid w:val="003F42AE"/>
    <w:rsid w:val="003F45F3"/>
    <w:rsid w:val="003F4902"/>
    <w:rsid w:val="003F4DFC"/>
    <w:rsid w:val="003F50DE"/>
    <w:rsid w:val="003F5285"/>
    <w:rsid w:val="003F5B07"/>
    <w:rsid w:val="003F6399"/>
    <w:rsid w:val="003F6907"/>
    <w:rsid w:val="003F6A6B"/>
    <w:rsid w:val="003F6BAE"/>
    <w:rsid w:val="003F6C7F"/>
    <w:rsid w:val="003F6D77"/>
    <w:rsid w:val="003F6E61"/>
    <w:rsid w:val="003F6EDD"/>
    <w:rsid w:val="003F716D"/>
    <w:rsid w:val="003F71F2"/>
    <w:rsid w:val="003F776D"/>
    <w:rsid w:val="003F7A51"/>
    <w:rsid w:val="003F7CB2"/>
    <w:rsid w:val="00400146"/>
    <w:rsid w:val="0040047C"/>
    <w:rsid w:val="0040080B"/>
    <w:rsid w:val="004009E7"/>
    <w:rsid w:val="00400E1F"/>
    <w:rsid w:val="0040104A"/>
    <w:rsid w:val="0040139A"/>
    <w:rsid w:val="004014F7"/>
    <w:rsid w:val="00401DD6"/>
    <w:rsid w:val="00402E2E"/>
    <w:rsid w:val="00402EAF"/>
    <w:rsid w:val="004037BD"/>
    <w:rsid w:val="00403E96"/>
    <w:rsid w:val="00404485"/>
    <w:rsid w:val="00404FC2"/>
    <w:rsid w:val="00405A97"/>
    <w:rsid w:val="00405EA7"/>
    <w:rsid w:val="00406566"/>
    <w:rsid w:val="004069EE"/>
    <w:rsid w:val="00407082"/>
    <w:rsid w:val="004070C0"/>
    <w:rsid w:val="004073DD"/>
    <w:rsid w:val="004073FD"/>
    <w:rsid w:val="004101EB"/>
    <w:rsid w:val="0041022C"/>
    <w:rsid w:val="004106C6"/>
    <w:rsid w:val="004107B0"/>
    <w:rsid w:val="00410AE2"/>
    <w:rsid w:val="00410D64"/>
    <w:rsid w:val="00410F2C"/>
    <w:rsid w:val="00410F97"/>
    <w:rsid w:val="0041177A"/>
    <w:rsid w:val="00411AE1"/>
    <w:rsid w:val="00412370"/>
    <w:rsid w:val="004123FC"/>
    <w:rsid w:val="0041240D"/>
    <w:rsid w:val="0041266D"/>
    <w:rsid w:val="004126C8"/>
    <w:rsid w:val="00412921"/>
    <w:rsid w:val="00412B8C"/>
    <w:rsid w:val="00412D2E"/>
    <w:rsid w:val="00413177"/>
    <w:rsid w:val="004135BC"/>
    <w:rsid w:val="004136C3"/>
    <w:rsid w:val="00413757"/>
    <w:rsid w:val="00413BDC"/>
    <w:rsid w:val="00413E05"/>
    <w:rsid w:val="00413E49"/>
    <w:rsid w:val="00414148"/>
    <w:rsid w:val="00414172"/>
    <w:rsid w:val="00414194"/>
    <w:rsid w:val="00414320"/>
    <w:rsid w:val="00414941"/>
    <w:rsid w:val="00414B11"/>
    <w:rsid w:val="00414DCB"/>
    <w:rsid w:val="004151FD"/>
    <w:rsid w:val="00415225"/>
    <w:rsid w:val="0041539B"/>
    <w:rsid w:val="004156C8"/>
    <w:rsid w:val="0041579F"/>
    <w:rsid w:val="004159B7"/>
    <w:rsid w:val="00415A16"/>
    <w:rsid w:val="0041690F"/>
    <w:rsid w:val="00416999"/>
    <w:rsid w:val="00417147"/>
    <w:rsid w:val="004172C2"/>
    <w:rsid w:val="0041773C"/>
    <w:rsid w:val="00417A33"/>
    <w:rsid w:val="00417D55"/>
    <w:rsid w:val="00417DC8"/>
    <w:rsid w:val="00420101"/>
    <w:rsid w:val="0042024C"/>
    <w:rsid w:val="004209C4"/>
    <w:rsid w:val="00420BB6"/>
    <w:rsid w:val="004215C2"/>
    <w:rsid w:val="00421625"/>
    <w:rsid w:val="00421D7E"/>
    <w:rsid w:val="00421DE7"/>
    <w:rsid w:val="004222D7"/>
    <w:rsid w:val="00422BA8"/>
    <w:rsid w:val="00422FFC"/>
    <w:rsid w:val="00423D40"/>
    <w:rsid w:val="004251B2"/>
    <w:rsid w:val="0042555A"/>
    <w:rsid w:val="00425750"/>
    <w:rsid w:val="00425B51"/>
    <w:rsid w:val="00425D53"/>
    <w:rsid w:val="004262BA"/>
    <w:rsid w:val="0042654E"/>
    <w:rsid w:val="0042711F"/>
    <w:rsid w:val="004271C4"/>
    <w:rsid w:val="0042735F"/>
    <w:rsid w:val="004275AE"/>
    <w:rsid w:val="00430431"/>
    <w:rsid w:val="0043078A"/>
    <w:rsid w:val="00430906"/>
    <w:rsid w:val="00430B99"/>
    <w:rsid w:val="00430E69"/>
    <w:rsid w:val="00430E86"/>
    <w:rsid w:val="00430F41"/>
    <w:rsid w:val="004318F7"/>
    <w:rsid w:val="00431BD2"/>
    <w:rsid w:val="00431FE8"/>
    <w:rsid w:val="0043215C"/>
    <w:rsid w:val="004321D0"/>
    <w:rsid w:val="00432337"/>
    <w:rsid w:val="00432363"/>
    <w:rsid w:val="00432673"/>
    <w:rsid w:val="00432687"/>
    <w:rsid w:val="00432903"/>
    <w:rsid w:val="00432926"/>
    <w:rsid w:val="00432988"/>
    <w:rsid w:val="00433AD0"/>
    <w:rsid w:val="004342B4"/>
    <w:rsid w:val="0043444F"/>
    <w:rsid w:val="004345FA"/>
    <w:rsid w:val="004349FA"/>
    <w:rsid w:val="00434C0D"/>
    <w:rsid w:val="00434C32"/>
    <w:rsid w:val="00434CF6"/>
    <w:rsid w:val="0043580A"/>
    <w:rsid w:val="00435979"/>
    <w:rsid w:val="00435A30"/>
    <w:rsid w:val="00435F64"/>
    <w:rsid w:val="00436066"/>
    <w:rsid w:val="0043625D"/>
    <w:rsid w:val="004362D3"/>
    <w:rsid w:val="0043644C"/>
    <w:rsid w:val="00436A62"/>
    <w:rsid w:val="00436C5C"/>
    <w:rsid w:val="00436C90"/>
    <w:rsid w:val="00436D27"/>
    <w:rsid w:val="00437041"/>
    <w:rsid w:val="004376AB"/>
    <w:rsid w:val="00437744"/>
    <w:rsid w:val="004377D2"/>
    <w:rsid w:val="00437881"/>
    <w:rsid w:val="004378C4"/>
    <w:rsid w:val="00437A69"/>
    <w:rsid w:val="00440052"/>
    <w:rsid w:val="0044020E"/>
    <w:rsid w:val="004404FC"/>
    <w:rsid w:val="00440549"/>
    <w:rsid w:val="00440B76"/>
    <w:rsid w:val="00442423"/>
    <w:rsid w:val="00442614"/>
    <w:rsid w:val="00442C14"/>
    <w:rsid w:val="00442CE3"/>
    <w:rsid w:val="00443009"/>
    <w:rsid w:val="00443078"/>
    <w:rsid w:val="004434CF"/>
    <w:rsid w:val="004439A9"/>
    <w:rsid w:val="00443B94"/>
    <w:rsid w:val="00443BE8"/>
    <w:rsid w:val="00443C88"/>
    <w:rsid w:val="0044449C"/>
    <w:rsid w:val="00444DC9"/>
    <w:rsid w:val="0044549E"/>
    <w:rsid w:val="004456F6"/>
    <w:rsid w:val="00446B47"/>
    <w:rsid w:val="0044717F"/>
    <w:rsid w:val="00447337"/>
    <w:rsid w:val="00447418"/>
    <w:rsid w:val="00447A01"/>
    <w:rsid w:val="00447E5E"/>
    <w:rsid w:val="00447F3E"/>
    <w:rsid w:val="0045030D"/>
    <w:rsid w:val="00450452"/>
    <w:rsid w:val="00450723"/>
    <w:rsid w:val="004509BC"/>
    <w:rsid w:val="00450ADB"/>
    <w:rsid w:val="004510EF"/>
    <w:rsid w:val="00451135"/>
    <w:rsid w:val="0045134A"/>
    <w:rsid w:val="00451495"/>
    <w:rsid w:val="004518C2"/>
    <w:rsid w:val="004520B5"/>
    <w:rsid w:val="004521C0"/>
    <w:rsid w:val="004525F0"/>
    <w:rsid w:val="0045305E"/>
    <w:rsid w:val="00453161"/>
    <w:rsid w:val="00453440"/>
    <w:rsid w:val="0045383B"/>
    <w:rsid w:val="00453ED1"/>
    <w:rsid w:val="00454530"/>
    <w:rsid w:val="004547E0"/>
    <w:rsid w:val="00454C68"/>
    <w:rsid w:val="00454FF8"/>
    <w:rsid w:val="0045533A"/>
    <w:rsid w:val="0045540A"/>
    <w:rsid w:val="00455F76"/>
    <w:rsid w:val="00456080"/>
    <w:rsid w:val="004562E7"/>
    <w:rsid w:val="00456AF4"/>
    <w:rsid w:val="00456D64"/>
    <w:rsid w:val="00457117"/>
    <w:rsid w:val="00457195"/>
    <w:rsid w:val="004575D8"/>
    <w:rsid w:val="004576BB"/>
    <w:rsid w:val="0046022C"/>
    <w:rsid w:val="00460A9A"/>
    <w:rsid w:val="00460DC7"/>
    <w:rsid w:val="00460E20"/>
    <w:rsid w:val="0046101D"/>
    <w:rsid w:val="0046106F"/>
    <w:rsid w:val="00461499"/>
    <w:rsid w:val="00461E2A"/>
    <w:rsid w:val="00462227"/>
    <w:rsid w:val="00462504"/>
    <w:rsid w:val="00462777"/>
    <w:rsid w:val="004628E0"/>
    <w:rsid w:val="00462E86"/>
    <w:rsid w:val="00463463"/>
    <w:rsid w:val="0046357A"/>
    <w:rsid w:val="00463708"/>
    <w:rsid w:val="00463EF6"/>
    <w:rsid w:val="004640CE"/>
    <w:rsid w:val="0046426B"/>
    <w:rsid w:val="004643A7"/>
    <w:rsid w:val="00464B21"/>
    <w:rsid w:val="00464B32"/>
    <w:rsid w:val="00464BCF"/>
    <w:rsid w:val="00464C94"/>
    <w:rsid w:val="00464CD5"/>
    <w:rsid w:val="00464E08"/>
    <w:rsid w:val="00464FB6"/>
    <w:rsid w:val="004650B8"/>
    <w:rsid w:val="00465121"/>
    <w:rsid w:val="004653E3"/>
    <w:rsid w:val="00465F34"/>
    <w:rsid w:val="00465FC0"/>
    <w:rsid w:val="004667E9"/>
    <w:rsid w:val="004671A4"/>
    <w:rsid w:val="00467224"/>
    <w:rsid w:val="00467B9B"/>
    <w:rsid w:val="00467D45"/>
    <w:rsid w:val="00467DF2"/>
    <w:rsid w:val="0047013C"/>
    <w:rsid w:val="00470154"/>
    <w:rsid w:val="00470404"/>
    <w:rsid w:val="00470755"/>
    <w:rsid w:val="00470D51"/>
    <w:rsid w:val="00471018"/>
    <w:rsid w:val="00471569"/>
    <w:rsid w:val="004716F0"/>
    <w:rsid w:val="00471B6F"/>
    <w:rsid w:val="0047246B"/>
    <w:rsid w:val="00472738"/>
    <w:rsid w:val="004728EA"/>
    <w:rsid w:val="00473BEA"/>
    <w:rsid w:val="00473C1E"/>
    <w:rsid w:val="00473C53"/>
    <w:rsid w:val="00473D37"/>
    <w:rsid w:val="0047411C"/>
    <w:rsid w:val="0047439E"/>
    <w:rsid w:val="00474420"/>
    <w:rsid w:val="004744D9"/>
    <w:rsid w:val="00474555"/>
    <w:rsid w:val="00474591"/>
    <w:rsid w:val="0047530A"/>
    <w:rsid w:val="004754A8"/>
    <w:rsid w:val="004754AD"/>
    <w:rsid w:val="004754C1"/>
    <w:rsid w:val="004755AC"/>
    <w:rsid w:val="0047567B"/>
    <w:rsid w:val="0047582E"/>
    <w:rsid w:val="00475946"/>
    <w:rsid w:val="00475A65"/>
    <w:rsid w:val="00476050"/>
    <w:rsid w:val="004763A6"/>
    <w:rsid w:val="004766E7"/>
    <w:rsid w:val="00476B88"/>
    <w:rsid w:val="00477517"/>
    <w:rsid w:val="00477763"/>
    <w:rsid w:val="00477886"/>
    <w:rsid w:val="004778DE"/>
    <w:rsid w:val="00477B51"/>
    <w:rsid w:val="00477D97"/>
    <w:rsid w:val="00477FAB"/>
    <w:rsid w:val="004807FE"/>
    <w:rsid w:val="004809FD"/>
    <w:rsid w:val="00481233"/>
    <w:rsid w:val="00481605"/>
    <w:rsid w:val="00482C99"/>
    <w:rsid w:val="004830F6"/>
    <w:rsid w:val="0048327F"/>
    <w:rsid w:val="004844B6"/>
    <w:rsid w:val="004845E4"/>
    <w:rsid w:val="00484966"/>
    <w:rsid w:val="00484F16"/>
    <w:rsid w:val="004851E5"/>
    <w:rsid w:val="00485A29"/>
    <w:rsid w:val="00485C6C"/>
    <w:rsid w:val="00485CC7"/>
    <w:rsid w:val="00485DF7"/>
    <w:rsid w:val="004860EF"/>
    <w:rsid w:val="0048638B"/>
    <w:rsid w:val="00486474"/>
    <w:rsid w:val="004865EE"/>
    <w:rsid w:val="00486CED"/>
    <w:rsid w:val="00486DB1"/>
    <w:rsid w:val="00487471"/>
    <w:rsid w:val="0048748F"/>
    <w:rsid w:val="004874A2"/>
    <w:rsid w:val="0048752E"/>
    <w:rsid w:val="00487EB1"/>
    <w:rsid w:val="004906D6"/>
    <w:rsid w:val="0049073B"/>
    <w:rsid w:val="004908B3"/>
    <w:rsid w:val="0049116D"/>
    <w:rsid w:val="00491ACA"/>
    <w:rsid w:val="00491B3F"/>
    <w:rsid w:val="00491F10"/>
    <w:rsid w:val="004920CB"/>
    <w:rsid w:val="004920E8"/>
    <w:rsid w:val="00492689"/>
    <w:rsid w:val="0049274B"/>
    <w:rsid w:val="004928B5"/>
    <w:rsid w:val="00492DBF"/>
    <w:rsid w:val="00492FCA"/>
    <w:rsid w:val="0049300E"/>
    <w:rsid w:val="0049306C"/>
    <w:rsid w:val="00493EBC"/>
    <w:rsid w:val="0049436C"/>
    <w:rsid w:val="00494785"/>
    <w:rsid w:val="0049498A"/>
    <w:rsid w:val="00494DB2"/>
    <w:rsid w:val="00494EAB"/>
    <w:rsid w:val="00494F3D"/>
    <w:rsid w:val="0049503E"/>
    <w:rsid w:val="00495139"/>
    <w:rsid w:val="0049529A"/>
    <w:rsid w:val="0049566F"/>
    <w:rsid w:val="00495BCC"/>
    <w:rsid w:val="00495D75"/>
    <w:rsid w:val="00495DC9"/>
    <w:rsid w:val="00495E86"/>
    <w:rsid w:val="0049606E"/>
    <w:rsid w:val="0049631B"/>
    <w:rsid w:val="00497087"/>
    <w:rsid w:val="00497E31"/>
    <w:rsid w:val="004A00EE"/>
    <w:rsid w:val="004A0291"/>
    <w:rsid w:val="004A069F"/>
    <w:rsid w:val="004A1309"/>
    <w:rsid w:val="004A1399"/>
    <w:rsid w:val="004A160B"/>
    <w:rsid w:val="004A174A"/>
    <w:rsid w:val="004A3146"/>
    <w:rsid w:val="004A31D9"/>
    <w:rsid w:val="004A3219"/>
    <w:rsid w:val="004A35BF"/>
    <w:rsid w:val="004A36BD"/>
    <w:rsid w:val="004A373F"/>
    <w:rsid w:val="004A3798"/>
    <w:rsid w:val="004A3D94"/>
    <w:rsid w:val="004A40C7"/>
    <w:rsid w:val="004A433F"/>
    <w:rsid w:val="004A45C2"/>
    <w:rsid w:val="004A4BB1"/>
    <w:rsid w:val="004A4C75"/>
    <w:rsid w:val="004A4F55"/>
    <w:rsid w:val="004A5182"/>
    <w:rsid w:val="004A5BF1"/>
    <w:rsid w:val="004A6373"/>
    <w:rsid w:val="004A6453"/>
    <w:rsid w:val="004A6BB7"/>
    <w:rsid w:val="004A6BCA"/>
    <w:rsid w:val="004A7D8C"/>
    <w:rsid w:val="004B04CB"/>
    <w:rsid w:val="004B0501"/>
    <w:rsid w:val="004B0AA8"/>
    <w:rsid w:val="004B0F6F"/>
    <w:rsid w:val="004B167C"/>
    <w:rsid w:val="004B1E8E"/>
    <w:rsid w:val="004B1F60"/>
    <w:rsid w:val="004B24A2"/>
    <w:rsid w:val="004B2639"/>
    <w:rsid w:val="004B27A0"/>
    <w:rsid w:val="004B3143"/>
    <w:rsid w:val="004B359B"/>
    <w:rsid w:val="004B4615"/>
    <w:rsid w:val="004B463F"/>
    <w:rsid w:val="004B49FD"/>
    <w:rsid w:val="004B4FAA"/>
    <w:rsid w:val="004B57DA"/>
    <w:rsid w:val="004B585C"/>
    <w:rsid w:val="004B5BA9"/>
    <w:rsid w:val="004B5BD3"/>
    <w:rsid w:val="004B603D"/>
    <w:rsid w:val="004B609F"/>
    <w:rsid w:val="004B6803"/>
    <w:rsid w:val="004B6943"/>
    <w:rsid w:val="004B6C1D"/>
    <w:rsid w:val="004B723F"/>
    <w:rsid w:val="004B73CA"/>
    <w:rsid w:val="004B75EC"/>
    <w:rsid w:val="004B7AB1"/>
    <w:rsid w:val="004B7CF9"/>
    <w:rsid w:val="004B7F3D"/>
    <w:rsid w:val="004C02B0"/>
    <w:rsid w:val="004C03BE"/>
    <w:rsid w:val="004C05A9"/>
    <w:rsid w:val="004C0B51"/>
    <w:rsid w:val="004C0D34"/>
    <w:rsid w:val="004C0DCA"/>
    <w:rsid w:val="004C1FEB"/>
    <w:rsid w:val="004C22A4"/>
    <w:rsid w:val="004C2B3D"/>
    <w:rsid w:val="004C2C51"/>
    <w:rsid w:val="004C3638"/>
    <w:rsid w:val="004C3B0E"/>
    <w:rsid w:val="004C3B74"/>
    <w:rsid w:val="004C3BFD"/>
    <w:rsid w:val="004C461C"/>
    <w:rsid w:val="004C55EC"/>
    <w:rsid w:val="004C57AA"/>
    <w:rsid w:val="004C5A42"/>
    <w:rsid w:val="004C6033"/>
    <w:rsid w:val="004C6646"/>
    <w:rsid w:val="004C6C82"/>
    <w:rsid w:val="004C6D42"/>
    <w:rsid w:val="004C6DCE"/>
    <w:rsid w:val="004C6FA1"/>
    <w:rsid w:val="004C7343"/>
    <w:rsid w:val="004C748F"/>
    <w:rsid w:val="004C761B"/>
    <w:rsid w:val="004D06E2"/>
    <w:rsid w:val="004D07E4"/>
    <w:rsid w:val="004D09B8"/>
    <w:rsid w:val="004D0DD7"/>
    <w:rsid w:val="004D100E"/>
    <w:rsid w:val="004D1260"/>
    <w:rsid w:val="004D242F"/>
    <w:rsid w:val="004D2C7A"/>
    <w:rsid w:val="004D2D3A"/>
    <w:rsid w:val="004D3CA0"/>
    <w:rsid w:val="004D409C"/>
    <w:rsid w:val="004D448C"/>
    <w:rsid w:val="004D47AE"/>
    <w:rsid w:val="004D50CD"/>
    <w:rsid w:val="004D56CD"/>
    <w:rsid w:val="004D5988"/>
    <w:rsid w:val="004D5CE5"/>
    <w:rsid w:val="004D6E4D"/>
    <w:rsid w:val="004E0464"/>
    <w:rsid w:val="004E05D9"/>
    <w:rsid w:val="004E0964"/>
    <w:rsid w:val="004E0A7A"/>
    <w:rsid w:val="004E0D13"/>
    <w:rsid w:val="004E0E19"/>
    <w:rsid w:val="004E12B7"/>
    <w:rsid w:val="004E2404"/>
    <w:rsid w:val="004E2AC0"/>
    <w:rsid w:val="004E2C8F"/>
    <w:rsid w:val="004E2EEB"/>
    <w:rsid w:val="004E3542"/>
    <w:rsid w:val="004E3A61"/>
    <w:rsid w:val="004E3BDC"/>
    <w:rsid w:val="004E4986"/>
    <w:rsid w:val="004E5174"/>
    <w:rsid w:val="004E567F"/>
    <w:rsid w:val="004E5721"/>
    <w:rsid w:val="004E59BC"/>
    <w:rsid w:val="004E5BAB"/>
    <w:rsid w:val="004E6334"/>
    <w:rsid w:val="004E63A8"/>
    <w:rsid w:val="004E652B"/>
    <w:rsid w:val="004E65A1"/>
    <w:rsid w:val="004E69AD"/>
    <w:rsid w:val="004E6AA4"/>
    <w:rsid w:val="004E6F64"/>
    <w:rsid w:val="004E6F91"/>
    <w:rsid w:val="004E7282"/>
    <w:rsid w:val="004E75F8"/>
    <w:rsid w:val="004E7865"/>
    <w:rsid w:val="004E7911"/>
    <w:rsid w:val="004E7956"/>
    <w:rsid w:val="004E79BE"/>
    <w:rsid w:val="004F01BE"/>
    <w:rsid w:val="004F01ED"/>
    <w:rsid w:val="004F0540"/>
    <w:rsid w:val="004F0593"/>
    <w:rsid w:val="004F07E3"/>
    <w:rsid w:val="004F088C"/>
    <w:rsid w:val="004F0C48"/>
    <w:rsid w:val="004F0D9D"/>
    <w:rsid w:val="004F0DBB"/>
    <w:rsid w:val="004F0F2B"/>
    <w:rsid w:val="004F0F46"/>
    <w:rsid w:val="004F1288"/>
    <w:rsid w:val="004F1A7E"/>
    <w:rsid w:val="004F1CDA"/>
    <w:rsid w:val="004F21BA"/>
    <w:rsid w:val="004F22D6"/>
    <w:rsid w:val="004F2908"/>
    <w:rsid w:val="004F3213"/>
    <w:rsid w:val="004F327E"/>
    <w:rsid w:val="004F356D"/>
    <w:rsid w:val="004F396B"/>
    <w:rsid w:val="004F3AFB"/>
    <w:rsid w:val="004F3DE8"/>
    <w:rsid w:val="004F4142"/>
    <w:rsid w:val="004F431B"/>
    <w:rsid w:val="004F4A2C"/>
    <w:rsid w:val="004F4D0A"/>
    <w:rsid w:val="004F4F29"/>
    <w:rsid w:val="004F5928"/>
    <w:rsid w:val="004F5A0C"/>
    <w:rsid w:val="004F5A98"/>
    <w:rsid w:val="004F5B2D"/>
    <w:rsid w:val="004F6159"/>
    <w:rsid w:val="004F638C"/>
    <w:rsid w:val="004F6A31"/>
    <w:rsid w:val="004F6FAA"/>
    <w:rsid w:val="004F7599"/>
    <w:rsid w:val="004F763B"/>
    <w:rsid w:val="004F7A5D"/>
    <w:rsid w:val="004F7AA2"/>
    <w:rsid w:val="004F7FE2"/>
    <w:rsid w:val="0050013F"/>
    <w:rsid w:val="00500287"/>
    <w:rsid w:val="005002F4"/>
    <w:rsid w:val="00500338"/>
    <w:rsid w:val="005003FB"/>
    <w:rsid w:val="0050081B"/>
    <w:rsid w:val="00500833"/>
    <w:rsid w:val="00500BF4"/>
    <w:rsid w:val="00500C1F"/>
    <w:rsid w:val="00500E10"/>
    <w:rsid w:val="00500E23"/>
    <w:rsid w:val="00501750"/>
    <w:rsid w:val="00501C07"/>
    <w:rsid w:val="00501C9B"/>
    <w:rsid w:val="00502567"/>
    <w:rsid w:val="00502823"/>
    <w:rsid w:val="00502B8F"/>
    <w:rsid w:val="00502D15"/>
    <w:rsid w:val="00502EF8"/>
    <w:rsid w:val="005031F6"/>
    <w:rsid w:val="005035AD"/>
    <w:rsid w:val="00503760"/>
    <w:rsid w:val="00503D36"/>
    <w:rsid w:val="00503F00"/>
    <w:rsid w:val="00504010"/>
    <w:rsid w:val="00504B65"/>
    <w:rsid w:val="00504FA4"/>
    <w:rsid w:val="00505FC7"/>
    <w:rsid w:val="005062CB"/>
    <w:rsid w:val="00506C27"/>
    <w:rsid w:val="00506CF0"/>
    <w:rsid w:val="00506EEA"/>
    <w:rsid w:val="0050737C"/>
    <w:rsid w:val="005073F7"/>
    <w:rsid w:val="005076AE"/>
    <w:rsid w:val="00507CCE"/>
    <w:rsid w:val="005113FD"/>
    <w:rsid w:val="00511769"/>
    <w:rsid w:val="00511F0F"/>
    <w:rsid w:val="005121BD"/>
    <w:rsid w:val="005121D9"/>
    <w:rsid w:val="00512323"/>
    <w:rsid w:val="00512747"/>
    <w:rsid w:val="00513301"/>
    <w:rsid w:val="0051359A"/>
    <w:rsid w:val="00513732"/>
    <w:rsid w:val="005141D0"/>
    <w:rsid w:val="00514449"/>
    <w:rsid w:val="00514578"/>
    <w:rsid w:val="00514EC9"/>
    <w:rsid w:val="00515040"/>
    <w:rsid w:val="00515186"/>
    <w:rsid w:val="0051619F"/>
    <w:rsid w:val="005162D1"/>
    <w:rsid w:val="00516751"/>
    <w:rsid w:val="00516A01"/>
    <w:rsid w:val="00516DB8"/>
    <w:rsid w:val="00517BD5"/>
    <w:rsid w:val="00517DDB"/>
    <w:rsid w:val="0052072A"/>
    <w:rsid w:val="00520DFB"/>
    <w:rsid w:val="00520EBA"/>
    <w:rsid w:val="00521127"/>
    <w:rsid w:val="0052118A"/>
    <w:rsid w:val="00521981"/>
    <w:rsid w:val="00521B13"/>
    <w:rsid w:val="005222BB"/>
    <w:rsid w:val="005223BA"/>
    <w:rsid w:val="00522621"/>
    <w:rsid w:val="00522786"/>
    <w:rsid w:val="005227BE"/>
    <w:rsid w:val="00524537"/>
    <w:rsid w:val="00524617"/>
    <w:rsid w:val="00524960"/>
    <w:rsid w:val="00524A8A"/>
    <w:rsid w:val="00524BFB"/>
    <w:rsid w:val="00524D49"/>
    <w:rsid w:val="005256B2"/>
    <w:rsid w:val="005256F2"/>
    <w:rsid w:val="00525701"/>
    <w:rsid w:val="005257D4"/>
    <w:rsid w:val="00525D47"/>
    <w:rsid w:val="00525DA0"/>
    <w:rsid w:val="00526113"/>
    <w:rsid w:val="00526648"/>
    <w:rsid w:val="00526E12"/>
    <w:rsid w:val="00526F87"/>
    <w:rsid w:val="005270FF"/>
    <w:rsid w:val="0052730D"/>
    <w:rsid w:val="005273E3"/>
    <w:rsid w:val="00527518"/>
    <w:rsid w:val="0052759D"/>
    <w:rsid w:val="00527BD8"/>
    <w:rsid w:val="00527EF7"/>
    <w:rsid w:val="00530073"/>
    <w:rsid w:val="005303F7"/>
    <w:rsid w:val="00530527"/>
    <w:rsid w:val="0053067C"/>
    <w:rsid w:val="005306E4"/>
    <w:rsid w:val="005307B4"/>
    <w:rsid w:val="00530F9C"/>
    <w:rsid w:val="005310A9"/>
    <w:rsid w:val="0053176A"/>
    <w:rsid w:val="00531D3B"/>
    <w:rsid w:val="00531D91"/>
    <w:rsid w:val="00531EAD"/>
    <w:rsid w:val="005323E1"/>
    <w:rsid w:val="005325CA"/>
    <w:rsid w:val="00532FDD"/>
    <w:rsid w:val="005330AF"/>
    <w:rsid w:val="005336FC"/>
    <w:rsid w:val="00533705"/>
    <w:rsid w:val="00533869"/>
    <w:rsid w:val="005340F8"/>
    <w:rsid w:val="005344DD"/>
    <w:rsid w:val="005346BF"/>
    <w:rsid w:val="005346E3"/>
    <w:rsid w:val="00534C8C"/>
    <w:rsid w:val="00534EBB"/>
    <w:rsid w:val="00535B93"/>
    <w:rsid w:val="00535EF5"/>
    <w:rsid w:val="00536F0E"/>
    <w:rsid w:val="005379EE"/>
    <w:rsid w:val="00537F14"/>
    <w:rsid w:val="005403CC"/>
    <w:rsid w:val="00540B66"/>
    <w:rsid w:val="00540FE8"/>
    <w:rsid w:val="005411E5"/>
    <w:rsid w:val="005421BB"/>
    <w:rsid w:val="00542205"/>
    <w:rsid w:val="00542522"/>
    <w:rsid w:val="0054258E"/>
    <w:rsid w:val="005428AB"/>
    <w:rsid w:val="005429D4"/>
    <w:rsid w:val="00542DDB"/>
    <w:rsid w:val="00542FBE"/>
    <w:rsid w:val="0054342F"/>
    <w:rsid w:val="005436FC"/>
    <w:rsid w:val="00543897"/>
    <w:rsid w:val="0054454E"/>
    <w:rsid w:val="00544972"/>
    <w:rsid w:val="00544AC0"/>
    <w:rsid w:val="00544AC2"/>
    <w:rsid w:val="00544C32"/>
    <w:rsid w:val="00544FCB"/>
    <w:rsid w:val="00544FEF"/>
    <w:rsid w:val="00545150"/>
    <w:rsid w:val="005451B2"/>
    <w:rsid w:val="005455A2"/>
    <w:rsid w:val="005459CC"/>
    <w:rsid w:val="00545A96"/>
    <w:rsid w:val="00545C25"/>
    <w:rsid w:val="0054627B"/>
    <w:rsid w:val="005468F6"/>
    <w:rsid w:val="00546E0A"/>
    <w:rsid w:val="005475B3"/>
    <w:rsid w:val="005478FE"/>
    <w:rsid w:val="00547E05"/>
    <w:rsid w:val="0055085F"/>
    <w:rsid w:val="00550BC4"/>
    <w:rsid w:val="005510A3"/>
    <w:rsid w:val="00551573"/>
    <w:rsid w:val="00551649"/>
    <w:rsid w:val="00551AB0"/>
    <w:rsid w:val="005523B1"/>
    <w:rsid w:val="00552612"/>
    <w:rsid w:val="0055285D"/>
    <w:rsid w:val="00552B5E"/>
    <w:rsid w:val="005530FB"/>
    <w:rsid w:val="005533AA"/>
    <w:rsid w:val="005535ED"/>
    <w:rsid w:val="00553E25"/>
    <w:rsid w:val="00553FA5"/>
    <w:rsid w:val="00554280"/>
    <w:rsid w:val="0055445C"/>
    <w:rsid w:val="0055491F"/>
    <w:rsid w:val="00555121"/>
    <w:rsid w:val="005552F3"/>
    <w:rsid w:val="005554A8"/>
    <w:rsid w:val="00555593"/>
    <w:rsid w:val="005557C8"/>
    <w:rsid w:val="00555BB2"/>
    <w:rsid w:val="00555C17"/>
    <w:rsid w:val="00555F20"/>
    <w:rsid w:val="0055602B"/>
    <w:rsid w:val="00556AF8"/>
    <w:rsid w:val="00556C52"/>
    <w:rsid w:val="00556D9C"/>
    <w:rsid w:val="005574CB"/>
    <w:rsid w:val="00557517"/>
    <w:rsid w:val="00557596"/>
    <w:rsid w:val="005576D3"/>
    <w:rsid w:val="00557878"/>
    <w:rsid w:val="00557E70"/>
    <w:rsid w:val="00560445"/>
    <w:rsid w:val="00560AF5"/>
    <w:rsid w:val="00560CB7"/>
    <w:rsid w:val="00560EF2"/>
    <w:rsid w:val="00561024"/>
    <w:rsid w:val="005610AE"/>
    <w:rsid w:val="0056114B"/>
    <w:rsid w:val="00561C2E"/>
    <w:rsid w:val="00561FA8"/>
    <w:rsid w:val="00562751"/>
    <w:rsid w:val="0056276C"/>
    <w:rsid w:val="0056279B"/>
    <w:rsid w:val="00562A2B"/>
    <w:rsid w:val="00562D85"/>
    <w:rsid w:val="00562DD8"/>
    <w:rsid w:val="005635EB"/>
    <w:rsid w:val="0056361A"/>
    <w:rsid w:val="00563762"/>
    <w:rsid w:val="00563966"/>
    <w:rsid w:val="005639EB"/>
    <w:rsid w:val="00564219"/>
    <w:rsid w:val="005645BD"/>
    <w:rsid w:val="00564613"/>
    <w:rsid w:val="00565281"/>
    <w:rsid w:val="005653BB"/>
    <w:rsid w:val="00565821"/>
    <w:rsid w:val="00566191"/>
    <w:rsid w:val="005661AB"/>
    <w:rsid w:val="00566708"/>
    <w:rsid w:val="00566E26"/>
    <w:rsid w:val="00567AFF"/>
    <w:rsid w:val="005701AB"/>
    <w:rsid w:val="00570255"/>
    <w:rsid w:val="00570366"/>
    <w:rsid w:val="0057050C"/>
    <w:rsid w:val="0057089A"/>
    <w:rsid w:val="00570A1C"/>
    <w:rsid w:val="00570CDF"/>
    <w:rsid w:val="0057107B"/>
    <w:rsid w:val="00571132"/>
    <w:rsid w:val="00572258"/>
    <w:rsid w:val="0057255C"/>
    <w:rsid w:val="005729DF"/>
    <w:rsid w:val="0057389B"/>
    <w:rsid w:val="0057417E"/>
    <w:rsid w:val="0057426A"/>
    <w:rsid w:val="0057477C"/>
    <w:rsid w:val="005749B8"/>
    <w:rsid w:val="00574B1F"/>
    <w:rsid w:val="00574DA2"/>
    <w:rsid w:val="005758A9"/>
    <w:rsid w:val="00575A5E"/>
    <w:rsid w:val="00575B31"/>
    <w:rsid w:val="00575C1C"/>
    <w:rsid w:val="00575D71"/>
    <w:rsid w:val="00575F3E"/>
    <w:rsid w:val="005760ED"/>
    <w:rsid w:val="005762FF"/>
    <w:rsid w:val="0057649F"/>
    <w:rsid w:val="0057673D"/>
    <w:rsid w:val="00576A35"/>
    <w:rsid w:val="00576BD6"/>
    <w:rsid w:val="00577105"/>
    <w:rsid w:val="00577182"/>
    <w:rsid w:val="00577825"/>
    <w:rsid w:val="00577A8B"/>
    <w:rsid w:val="00577D56"/>
    <w:rsid w:val="00577D89"/>
    <w:rsid w:val="00577D9F"/>
    <w:rsid w:val="005800B6"/>
    <w:rsid w:val="005803A2"/>
    <w:rsid w:val="005803C1"/>
    <w:rsid w:val="00580812"/>
    <w:rsid w:val="00580D9B"/>
    <w:rsid w:val="00580F7E"/>
    <w:rsid w:val="0058125A"/>
    <w:rsid w:val="00581797"/>
    <w:rsid w:val="00581922"/>
    <w:rsid w:val="0058265B"/>
    <w:rsid w:val="00582AA6"/>
    <w:rsid w:val="00582CFB"/>
    <w:rsid w:val="00583300"/>
    <w:rsid w:val="0058448E"/>
    <w:rsid w:val="005846E7"/>
    <w:rsid w:val="005847BA"/>
    <w:rsid w:val="00584883"/>
    <w:rsid w:val="00584EA7"/>
    <w:rsid w:val="00584F15"/>
    <w:rsid w:val="005852BE"/>
    <w:rsid w:val="0058589F"/>
    <w:rsid w:val="00585B6E"/>
    <w:rsid w:val="00585CCB"/>
    <w:rsid w:val="00585D9E"/>
    <w:rsid w:val="00585EC8"/>
    <w:rsid w:val="00585F2B"/>
    <w:rsid w:val="00586329"/>
    <w:rsid w:val="005865AA"/>
    <w:rsid w:val="00586AD1"/>
    <w:rsid w:val="00586AF9"/>
    <w:rsid w:val="00586B02"/>
    <w:rsid w:val="005870F2"/>
    <w:rsid w:val="00587282"/>
    <w:rsid w:val="00587427"/>
    <w:rsid w:val="00587747"/>
    <w:rsid w:val="00587E6F"/>
    <w:rsid w:val="00587FD4"/>
    <w:rsid w:val="00590246"/>
    <w:rsid w:val="00590967"/>
    <w:rsid w:val="00590E75"/>
    <w:rsid w:val="00590F3B"/>
    <w:rsid w:val="00591370"/>
    <w:rsid w:val="00591C0D"/>
    <w:rsid w:val="00591D8B"/>
    <w:rsid w:val="0059227F"/>
    <w:rsid w:val="00592443"/>
    <w:rsid w:val="005924E6"/>
    <w:rsid w:val="005929EE"/>
    <w:rsid w:val="00592BD8"/>
    <w:rsid w:val="00592C18"/>
    <w:rsid w:val="00592C7E"/>
    <w:rsid w:val="00592DFD"/>
    <w:rsid w:val="00592FFA"/>
    <w:rsid w:val="00593B53"/>
    <w:rsid w:val="00593B79"/>
    <w:rsid w:val="00593DE9"/>
    <w:rsid w:val="005943B0"/>
    <w:rsid w:val="005946BF"/>
    <w:rsid w:val="005946CC"/>
    <w:rsid w:val="0059497E"/>
    <w:rsid w:val="0059519D"/>
    <w:rsid w:val="00595D16"/>
    <w:rsid w:val="00595E0B"/>
    <w:rsid w:val="00595F50"/>
    <w:rsid w:val="005961DB"/>
    <w:rsid w:val="00596C5F"/>
    <w:rsid w:val="00596D57"/>
    <w:rsid w:val="00596EA0"/>
    <w:rsid w:val="005973C3"/>
    <w:rsid w:val="00597AB0"/>
    <w:rsid w:val="00597E2E"/>
    <w:rsid w:val="005A016C"/>
    <w:rsid w:val="005A0478"/>
    <w:rsid w:val="005A04BB"/>
    <w:rsid w:val="005A0768"/>
    <w:rsid w:val="005A07D7"/>
    <w:rsid w:val="005A0982"/>
    <w:rsid w:val="005A0A52"/>
    <w:rsid w:val="005A0F47"/>
    <w:rsid w:val="005A0F9C"/>
    <w:rsid w:val="005A0FD6"/>
    <w:rsid w:val="005A108F"/>
    <w:rsid w:val="005A114F"/>
    <w:rsid w:val="005A12D3"/>
    <w:rsid w:val="005A14B7"/>
    <w:rsid w:val="005A1AD7"/>
    <w:rsid w:val="005A28B1"/>
    <w:rsid w:val="005A3202"/>
    <w:rsid w:val="005A3614"/>
    <w:rsid w:val="005A37B3"/>
    <w:rsid w:val="005A409C"/>
    <w:rsid w:val="005A4141"/>
    <w:rsid w:val="005A4360"/>
    <w:rsid w:val="005A4B26"/>
    <w:rsid w:val="005A4EA2"/>
    <w:rsid w:val="005A53A2"/>
    <w:rsid w:val="005A56D4"/>
    <w:rsid w:val="005A5C41"/>
    <w:rsid w:val="005A5FC5"/>
    <w:rsid w:val="005A6707"/>
    <w:rsid w:val="005A6E35"/>
    <w:rsid w:val="005A70F0"/>
    <w:rsid w:val="005A7915"/>
    <w:rsid w:val="005A7AAD"/>
    <w:rsid w:val="005A7B49"/>
    <w:rsid w:val="005B060E"/>
    <w:rsid w:val="005B0AF3"/>
    <w:rsid w:val="005B0BD1"/>
    <w:rsid w:val="005B0C67"/>
    <w:rsid w:val="005B159C"/>
    <w:rsid w:val="005B1708"/>
    <w:rsid w:val="005B217C"/>
    <w:rsid w:val="005B324B"/>
    <w:rsid w:val="005B3472"/>
    <w:rsid w:val="005B3552"/>
    <w:rsid w:val="005B41B4"/>
    <w:rsid w:val="005B4230"/>
    <w:rsid w:val="005B43FF"/>
    <w:rsid w:val="005B4A8A"/>
    <w:rsid w:val="005B4E07"/>
    <w:rsid w:val="005B523F"/>
    <w:rsid w:val="005B57C5"/>
    <w:rsid w:val="005B596E"/>
    <w:rsid w:val="005B5C51"/>
    <w:rsid w:val="005B5CD0"/>
    <w:rsid w:val="005B63B0"/>
    <w:rsid w:val="005B63DF"/>
    <w:rsid w:val="005B672E"/>
    <w:rsid w:val="005B67D6"/>
    <w:rsid w:val="005B69DE"/>
    <w:rsid w:val="005B7049"/>
    <w:rsid w:val="005B7275"/>
    <w:rsid w:val="005B7338"/>
    <w:rsid w:val="005B74D3"/>
    <w:rsid w:val="005B7CC7"/>
    <w:rsid w:val="005B7E2F"/>
    <w:rsid w:val="005C054F"/>
    <w:rsid w:val="005C0625"/>
    <w:rsid w:val="005C0E4E"/>
    <w:rsid w:val="005C136F"/>
    <w:rsid w:val="005C1B48"/>
    <w:rsid w:val="005C1D56"/>
    <w:rsid w:val="005C1E2E"/>
    <w:rsid w:val="005C1F2C"/>
    <w:rsid w:val="005C2294"/>
    <w:rsid w:val="005C282B"/>
    <w:rsid w:val="005C2EF3"/>
    <w:rsid w:val="005C3377"/>
    <w:rsid w:val="005C35F5"/>
    <w:rsid w:val="005C3960"/>
    <w:rsid w:val="005C3B38"/>
    <w:rsid w:val="005C4248"/>
    <w:rsid w:val="005C4364"/>
    <w:rsid w:val="005C444B"/>
    <w:rsid w:val="005C493B"/>
    <w:rsid w:val="005C498E"/>
    <w:rsid w:val="005C49C9"/>
    <w:rsid w:val="005C4AF6"/>
    <w:rsid w:val="005C506C"/>
    <w:rsid w:val="005C56CF"/>
    <w:rsid w:val="005C5A82"/>
    <w:rsid w:val="005C642C"/>
    <w:rsid w:val="005C690F"/>
    <w:rsid w:val="005C6B14"/>
    <w:rsid w:val="005C70B9"/>
    <w:rsid w:val="005C70C0"/>
    <w:rsid w:val="005C75F1"/>
    <w:rsid w:val="005C7772"/>
    <w:rsid w:val="005C7833"/>
    <w:rsid w:val="005C7893"/>
    <w:rsid w:val="005C7926"/>
    <w:rsid w:val="005C79A9"/>
    <w:rsid w:val="005C7EDB"/>
    <w:rsid w:val="005D03D8"/>
    <w:rsid w:val="005D06AB"/>
    <w:rsid w:val="005D1358"/>
    <w:rsid w:val="005D1F2B"/>
    <w:rsid w:val="005D203C"/>
    <w:rsid w:val="005D204B"/>
    <w:rsid w:val="005D2469"/>
    <w:rsid w:val="005D2667"/>
    <w:rsid w:val="005D2B52"/>
    <w:rsid w:val="005D2E05"/>
    <w:rsid w:val="005D2F19"/>
    <w:rsid w:val="005D3D37"/>
    <w:rsid w:val="005D3FB1"/>
    <w:rsid w:val="005D410F"/>
    <w:rsid w:val="005D4ADC"/>
    <w:rsid w:val="005D4D42"/>
    <w:rsid w:val="005D4EDC"/>
    <w:rsid w:val="005D5453"/>
    <w:rsid w:val="005D5489"/>
    <w:rsid w:val="005D54D5"/>
    <w:rsid w:val="005D576A"/>
    <w:rsid w:val="005D6975"/>
    <w:rsid w:val="005D697F"/>
    <w:rsid w:val="005D6F51"/>
    <w:rsid w:val="005D783C"/>
    <w:rsid w:val="005D7926"/>
    <w:rsid w:val="005D7A02"/>
    <w:rsid w:val="005E0234"/>
    <w:rsid w:val="005E0B4C"/>
    <w:rsid w:val="005E13B3"/>
    <w:rsid w:val="005E1455"/>
    <w:rsid w:val="005E150A"/>
    <w:rsid w:val="005E1708"/>
    <w:rsid w:val="005E188E"/>
    <w:rsid w:val="005E1B54"/>
    <w:rsid w:val="005E1D5F"/>
    <w:rsid w:val="005E2083"/>
    <w:rsid w:val="005E2877"/>
    <w:rsid w:val="005E2BE9"/>
    <w:rsid w:val="005E2C4E"/>
    <w:rsid w:val="005E2DA8"/>
    <w:rsid w:val="005E2E22"/>
    <w:rsid w:val="005E3201"/>
    <w:rsid w:val="005E33EE"/>
    <w:rsid w:val="005E3B06"/>
    <w:rsid w:val="005E3EE3"/>
    <w:rsid w:val="005E43E6"/>
    <w:rsid w:val="005E44FC"/>
    <w:rsid w:val="005E476B"/>
    <w:rsid w:val="005E47F7"/>
    <w:rsid w:val="005E49D1"/>
    <w:rsid w:val="005E5E9E"/>
    <w:rsid w:val="005E77A0"/>
    <w:rsid w:val="005E7BB8"/>
    <w:rsid w:val="005F0144"/>
    <w:rsid w:val="005F03A7"/>
    <w:rsid w:val="005F086A"/>
    <w:rsid w:val="005F0B44"/>
    <w:rsid w:val="005F1720"/>
    <w:rsid w:val="005F1A95"/>
    <w:rsid w:val="005F22CB"/>
    <w:rsid w:val="005F2333"/>
    <w:rsid w:val="005F27E1"/>
    <w:rsid w:val="005F2B87"/>
    <w:rsid w:val="005F34EE"/>
    <w:rsid w:val="005F358C"/>
    <w:rsid w:val="005F3662"/>
    <w:rsid w:val="005F3944"/>
    <w:rsid w:val="005F3B54"/>
    <w:rsid w:val="005F3F4D"/>
    <w:rsid w:val="005F4199"/>
    <w:rsid w:val="005F4280"/>
    <w:rsid w:val="005F4491"/>
    <w:rsid w:val="005F4632"/>
    <w:rsid w:val="005F48A4"/>
    <w:rsid w:val="005F494D"/>
    <w:rsid w:val="005F4B88"/>
    <w:rsid w:val="005F4D64"/>
    <w:rsid w:val="005F4FDD"/>
    <w:rsid w:val="005F5617"/>
    <w:rsid w:val="005F592E"/>
    <w:rsid w:val="005F64FD"/>
    <w:rsid w:val="005F675A"/>
    <w:rsid w:val="005F6B40"/>
    <w:rsid w:val="005F6C61"/>
    <w:rsid w:val="005F6E69"/>
    <w:rsid w:val="005F6E84"/>
    <w:rsid w:val="005F7330"/>
    <w:rsid w:val="005F763A"/>
    <w:rsid w:val="005F774F"/>
    <w:rsid w:val="005F797F"/>
    <w:rsid w:val="005F7DE8"/>
    <w:rsid w:val="005F7FCC"/>
    <w:rsid w:val="00600225"/>
    <w:rsid w:val="00600788"/>
    <w:rsid w:val="006010E5"/>
    <w:rsid w:val="006011E4"/>
    <w:rsid w:val="0060150A"/>
    <w:rsid w:val="0060195E"/>
    <w:rsid w:val="006020CF"/>
    <w:rsid w:val="0060232C"/>
    <w:rsid w:val="006025A1"/>
    <w:rsid w:val="006028EB"/>
    <w:rsid w:val="00602E90"/>
    <w:rsid w:val="0060307B"/>
    <w:rsid w:val="006033AE"/>
    <w:rsid w:val="006033F6"/>
    <w:rsid w:val="00603A62"/>
    <w:rsid w:val="00603D1A"/>
    <w:rsid w:val="00603D65"/>
    <w:rsid w:val="00604623"/>
    <w:rsid w:val="006048A4"/>
    <w:rsid w:val="00604910"/>
    <w:rsid w:val="006049CC"/>
    <w:rsid w:val="0060529E"/>
    <w:rsid w:val="006052A1"/>
    <w:rsid w:val="00605388"/>
    <w:rsid w:val="0060560D"/>
    <w:rsid w:val="006056C1"/>
    <w:rsid w:val="006056F3"/>
    <w:rsid w:val="00605B2F"/>
    <w:rsid w:val="0060600E"/>
    <w:rsid w:val="00606019"/>
    <w:rsid w:val="0060623E"/>
    <w:rsid w:val="006062F0"/>
    <w:rsid w:val="006068FA"/>
    <w:rsid w:val="00606935"/>
    <w:rsid w:val="00606BCB"/>
    <w:rsid w:val="006073FB"/>
    <w:rsid w:val="0060788E"/>
    <w:rsid w:val="00607BA5"/>
    <w:rsid w:val="00607F05"/>
    <w:rsid w:val="00610B65"/>
    <w:rsid w:val="00610C31"/>
    <w:rsid w:val="00610CE3"/>
    <w:rsid w:val="00610D76"/>
    <w:rsid w:val="00610DE1"/>
    <w:rsid w:val="00610EE3"/>
    <w:rsid w:val="006116DC"/>
    <w:rsid w:val="00612303"/>
    <w:rsid w:val="0061241B"/>
    <w:rsid w:val="006125FF"/>
    <w:rsid w:val="00612A1C"/>
    <w:rsid w:val="00612F17"/>
    <w:rsid w:val="0061300E"/>
    <w:rsid w:val="00613C98"/>
    <w:rsid w:val="006144D1"/>
    <w:rsid w:val="00614D9E"/>
    <w:rsid w:val="0061539D"/>
    <w:rsid w:val="00615E94"/>
    <w:rsid w:val="0061622B"/>
    <w:rsid w:val="00616720"/>
    <w:rsid w:val="00616B4D"/>
    <w:rsid w:val="00616BD9"/>
    <w:rsid w:val="00617807"/>
    <w:rsid w:val="00620626"/>
    <w:rsid w:val="00620BAE"/>
    <w:rsid w:val="00620EC7"/>
    <w:rsid w:val="0062116A"/>
    <w:rsid w:val="006211B0"/>
    <w:rsid w:val="0062133F"/>
    <w:rsid w:val="00621861"/>
    <w:rsid w:val="006218FF"/>
    <w:rsid w:val="006221D2"/>
    <w:rsid w:val="006224CF"/>
    <w:rsid w:val="006225CB"/>
    <w:rsid w:val="00622E12"/>
    <w:rsid w:val="0062300B"/>
    <w:rsid w:val="0062327D"/>
    <w:rsid w:val="0062354E"/>
    <w:rsid w:val="006237AA"/>
    <w:rsid w:val="00623D74"/>
    <w:rsid w:val="006242B2"/>
    <w:rsid w:val="0062450C"/>
    <w:rsid w:val="00624528"/>
    <w:rsid w:val="006246CC"/>
    <w:rsid w:val="00624D8C"/>
    <w:rsid w:val="00625145"/>
    <w:rsid w:val="0062521E"/>
    <w:rsid w:val="0062523A"/>
    <w:rsid w:val="00625339"/>
    <w:rsid w:val="00625648"/>
    <w:rsid w:val="006257AA"/>
    <w:rsid w:val="00625B0E"/>
    <w:rsid w:val="00625ED2"/>
    <w:rsid w:val="00626A1D"/>
    <w:rsid w:val="00626C91"/>
    <w:rsid w:val="0062719C"/>
    <w:rsid w:val="00627586"/>
    <w:rsid w:val="0062759A"/>
    <w:rsid w:val="006307E1"/>
    <w:rsid w:val="00630818"/>
    <w:rsid w:val="00631B39"/>
    <w:rsid w:val="00631B3B"/>
    <w:rsid w:val="00631DB8"/>
    <w:rsid w:val="00631EF3"/>
    <w:rsid w:val="00631F23"/>
    <w:rsid w:val="00632104"/>
    <w:rsid w:val="006321F5"/>
    <w:rsid w:val="0063238B"/>
    <w:rsid w:val="00632A59"/>
    <w:rsid w:val="00632D49"/>
    <w:rsid w:val="00633421"/>
    <w:rsid w:val="00634251"/>
    <w:rsid w:val="006343B8"/>
    <w:rsid w:val="00634423"/>
    <w:rsid w:val="006344C0"/>
    <w:rsid w:val="00634785"/>
    <w:rsid w:val="00634AA8"/>
    <w:rsid w:val="0063589E"/>
    <w:rsid w:val="00635F10"/>
    <w:rsid w:val="00635F31"/>
    <w:rsid w:val="00636000"/>
    <w:rsid w:val="00636A6E"/>
    <w:rsid w:val="00636A8B"/>
    <w:rsid w:val="00637367"/>
    <w:rsid w:val="006378BE"/>
    <w:rsid w:val="006400A2"/>
    <w:rsid w:val="00640145"/>
    <w:rsid w:val="006404E2"/>
    <w:rsid w:val="0064069B"/>
    <w:rsid w:val="00640D6C"/>
    <w:rsid w:val="00640F9A"/>
    <w:rsid w:val="00641791"/>
    <w:rsid w:val="00641C27"/>
    <w:rsid w:val="00642016"/>
    <w:rsid w:val="006422B8"/>
    <w:rsid w:val="0064283D"/>
    <w:rsid w:val="00642BCB"/>
    <w:rsid w:val="00643418"/>
    <w:rsid w:val="00643A03"/>
    <w:rsid w:val="00644AFC"/>
    <w:rsid w:val="00644C22"/>
    <w:rsid w:val="00644C27"/>
    <w:rsid w:val="00644CE7"/>
    <w:rsid w:val="0064511D"/>
    <w:rsid w:val="00645518"/>
    <w:rsid w:val="006456CB"/>
    <w:rsid w:val="00645C48"/>
    <w:rsid w:val="00645D94"/>
    <w:rsid w:val="00646112"/>
    <w:rsid w:val="006462BB"/>
    <w:rsid w:val="006464C4"/>
    <w:rsid w:val="006465EF"/>
    <w:rsid w:val="006466B1"/>
    <w:rsid w:val="006469F2"/>
    <w:rsid w:val="00646B0B"/>
    <w:rsid w:val="00647122"/>
    <w:rsid w:val="00647BF7"/>
    <w:rsid w:val="00647D44"/>
    <w:rsid w:val="00650176"/>
    <w:rsid w:val="00650804"/>
    <w:rsid w:val="00650900"/>
    <w:rsid w:val="00650BA2"/>
    <w:rsid w:val="00650D65"/>
    <w:rsid w:val="00652259"/>
    <w:rsid w:val="00652883"/>
    <w:rsid w:val="00652B26"/>
    <w:rsid w:val="00652C47"/>
    <w:rsid w:val="00652D48"/>
    <w:rsid w:val="00652F38"/>
    <w:rsid w:val="0065348A"/>
    <w:rsid w:val="00653733"/>
    <w:rsid w:val="00653E28"/>
    <w:rsid w:val="0065436F"/>
    <w:rsid w:val="00654C93"/>
    <w:rsid w:val="00654DD5"/>
    <w:rsid w:val="006551B8"/>
    <w:rsid w:val="00655572"/>
    <w:rsid w:val="006555B1"/>
    <w:rsid w:val="00655BF6"/>
    <w:rsid w:val="00655C2D"/>
    <w:rsid w:val="00655F4B"/>
    <w:rsid w:val="00656144"/>
    <w:rsid w:val="0065633D"/>
    <w:rsid w:val="006564B5"/>
    <w:rsid w:val="00656718"/>
    <w:rsid w:val="00656798"/>
    <w:rsid w:val="00656A15"/>
    <w:rsid w:val="00656C7C"/>
    <w:rsid w:val="0065707F"/>
    <w:rsid w:val="00657203"/>
    <w:rsid w:val="006573AA"/>
    <w:rsid w:val="00657811"/>
    <w:rsid w:val="00657DF4"/>
    <w:rsid w:val="00657E66"/>
    <w:rsid w:val="00657E83"/>
    <w:rsid w:val="006603EF"/>
    <w:rsid w:val="0066087A"/>
    <w:rsid w:val="00660A28"/>
    <w:rsid w:val="0066125B"/>
    <w:rsid w:val="00661E82"/>
    <w:rsid w:val="00661FE4"/>
    <w:rsid w:val="00662049"/>
    <w:rsid w:val="00662294"/>
    <w:rsid w:val="00662C09"/>
    <w:rsid w:val="0066377F"/>
    <w:rsid w:val="00663C12"/>
    <w:rsid w:val="00663DEE"/>
    <w:rsid w:val="0066404E"/>
    <w:rsid w:val="00664F6E"/>
    <w:rsid w:val="00665204"/>
    <w:rsid w:val="006659F1"/>
    <w:rsid w:val="00665BC5"/>
    <w:rsid w:val="00665CBC"/>
    <w:rsid w:val="0066667F"/>
    <w:rsid w:val="006666A9"/>
    <w:rsid w:val="00666C23"/>
    <w:rsid w:val="00666C25"/>
    <w:rsid w:val="00666EFE"/>
    <w:rsid w:val="00666FC4"/>
    <w:rsid w:val="0066780B"/>
    <w:rsid w:val="00667A71"/>
    <w:rsid w:val="00670238"/>
    <w:rsid w:val="00670A59"/>
    <w:rsid w:val="0067137B"/>
    <w:rsid w:val="006714A7"/>
    <w:rsid w:val="00671858"/>
    <w:rsid w:val="0067190F"/>
    <w:rsid w:val="00671C63"/>
    <w:rsid w:val="00673A86"/>
    <w:rsid w:val="00673AB7"/>
    <w:rsid w:val="00673F8D"/>
    <w:rsid w:val="00674159"/>
    <w:rsid w:val="006744EC"/>
    <w:rsid w:val="00674625"/>
    <w:rsid w:val="00674701"/>
    <w:rsid w:val="006748CE"/>
    <w:rsid w:val="0067583F"/>
    <w:rsid w:val="0067589C"/>
    <w:rsid w:val="006758A7"/>
    <w:rsid w:val="00675DC3"/>
    <w:rsid w:val="006761D2"/>
    <w:rsid w:val="00676234"/>
    <w:rsid w:val="0067676D"/>
    <w:rsid w:val="00676E5F"/>
    <w:rsid w:val="00677164"/>
    <w:rsid w:val="006779D3"/>
    <w:rsid w:val="00677F15"/>
    <w:rsid w:val="00677F8B"/>
    <w:rsid w:val="00680886"/>
    <w:rsid w:val="0068088E"/>
    <w:rsid w:val="006809C5"/>
    <w:rsid w:val="00680C7E"/>
    <w:rsid w:val="00680F0C"/>
    <w:rsid w:val="006811FD"/>
    <w:rsid w:val="00681AE5"/>
    <w:rsid w:val="00682032"/>
    <w:rsid w:val="00682096"/>
    <w:rsid w:val="006822AD"/>
    <w:rsid w:val="0068266D"/>
    <w:rsid w:val="006826BA"/>
    <w:rsid w:val="00682B75"/>
    <w:rsid w:val="00682C9B"/>
    <w:rsid w:val="00682E86"/>
    <w:rsid w:val="006830C3"/>
    <w:rsid w:val="00683385"/>
    <w:rsid w:val="006834F8"/>
    <w:rsid w:val="00683D22"/>
    <w:rsid w:val="00683FF5"/>
    <w:rsid w:val="006840A3"/>
    <w:rsid w:val="00685540"/>
    <w:rsid w:val="0068554B"/>
    <w:rsid w:val="00686444"/>
    <w:rsid w:val="00686694"/>
    <w:rsid w:val="006866FF"/>
    <w:rsid w:val="00686712"/>
    <w:rsid w:val="00686D64"/>
    <w:rsid w:val="006871F1"/>
    <w:rsid w:val="0068769D"/>
    <w:rsid w:val="006876D6"/>
    <w:rsid w:val="00687FEB"/>
    <w:rsid w:val="006904F9"/>
    <w:rsid w:val="00690994"/>
    <w:rsid w:val="00690A13"/>
    <w:rsid w:val="00691E4D"/>
    <w:rsid w:val="00691FA3"/>
    <w:rsid w:val="00691FDE"/>
    <w:rsid w:val="00692725"/>
    <w:rsid w:val="00692A4F"/>
    <w:rsid w:val="00692CF2"/>
    <w:rsid w:val="00692ECE"/>
    <w:rsid w:val="00692F10"/>
    <w:rsid w:val="00693008"/>
    <w:rsid w:val="006930BD"/>
    <w:rsid w:val="006936BD"/>
    <w:rsid w:val="0069406F"/>
    <w:rsid w:val="006942BB"/>
    <w:rsid w:val="00694304"/>
    <w:rsid w:val="00694734"/>
    <w:rsid w:val="00694A90"/>
    <w:rsid w:val="00694DB2"/>
    <w:rsid w:val="00695962"/>
    <w:rsid w:val="00695D6E"/>
    <w:rsid w:val="00695EF4"/>
    <w:rsid w:val="00695F0B"/>
    <w:rsid w:val="00696409"/>
    <w:rsid w:val="006965B9"/>
    <w:rsid w:val="006966BC"/>
    <w:rsid w:val="00696F26"/>
    <w:rsid w:val="00697058"/>
    <w:rsid w:val="00697117"/>
    <w:rsid w:val="006974CB"/>
    <w:rsid w:val="006975AD"/>
    <w:rsid w:val="006977F1"/>
    <w:rsid w:val="006A0347"/>
    <w:rsid w:val="006A0536"/>
    <w:rsid w:val="006A09BB"/>
    <w:rsid w:val="006A0B64"/>
    <w:rsid w:val="006A0BE8"/>
    <w:rsid w:val="006A1A3B"/>
    <w:rsid w:val="006A203A"/>
    <w:rsid w:val="006A2220"/>
    <w:rsid w:val="006A23E8"/>
    <w:rsid w:val="006A330E"/>
    <w:rsid w:val="006A3804"/>
    <w:rsid w:val="006A3ECA"/>
    <w:rsid w:val="006A40C2"/>
    <w:rsid w:val="006A4193"/>
    <w:rsid w:val="006A4ED3"/>
    <w:rsid w:val="006A50EF"/>
    <w:rsid w:val="006A54B0"/>
    <w:rsid w:val="006A5851"/>
    <w:rsid w:val="006A595A"/>
    <w:rsid w:val="006A5DF5"/>
    <w:rsid w:val="006A60ED"/>
    <w:rsid w:val="006A6161"/>
    <w:rsid w:val="006A638B"/>
    <w:rsid w:val="006A63B9"/>
    <w:rsid w:val="006A650E"/>
    <w:rsid w:val="006A66BC"/>
    <w:rsid w:val="006A682A"/>
    <w:rsid w:val="006A6AF9"/>
    <w:rsid w:val="006A6BDE"/>
    <w:rsid w:val="006A6C0F"/>
    <w:rsid w:val="006A77D9"/>
    <w:rsid w:val="006A79F9"/>
    <w:rsid w:val="006A7C67"/>
    <w:rsid w:val="006A7CC0"/>
    <w:rsid w:val="006A7E41"/>
    <w:rsid w:val="006A7F6C"/>
    <w:rsid w:val="006B06C9"/>
    <w:rsid w:val="006B086E"/>
    <w:rsid w:val="006B08B4"/>
    <w:rsid w:val="006B0A87"/>
    <w:rsid w:val="006B1101"/>
    <w:rsid w:val="006B11D9"/>
    <w:rsid w:val="006B13AB"/>
    <w:rsid w:val="006B143B"/>
    <w:rsid w:val="006B1523"/>
    <w:rsid w:val="006B15A3"/>
    <w:rsid w:val="006B2248"/>
    <w:rsid w:val="006B23FE"/>
    <w:rsid w:val="006B29AB"/>
    <w:rsid w:val="006B2B12"/>
    <w:rsid w:val="006B2C55"/>
    <w:rsid w:val="006B2C91"/>
    <w:rsid w:val="006B3076"/>
    <w:rsid w:val="006B3679"/>
    <w:rsid w:val="006B386E"/>
    <w:rsid w:val="006B3AD5"/>
    <w:rsid w:val="006B3D30"/>
    <w:rsid w:val="006B3E0B"/>
    <w:rsid w:val="006B44F5"/>
    <w:rsid w:val="006B4BC0"/>
    <w:rsid w:val="006B4DC7"/>
    <w:rsid w:val="006B5553"/>
    <w:rsid w:val="006B56AC"/>
    <w:rsid w:val="006B5FB0"/>
    <w:rsid w:val="006B6523"/>
    <w:rsid w:val="006B6749"/>
    <w:rsid w:val="006B68DB"/>
    <w:rsid w:val="006B6DDD"/>
    <w:rsid w:val="006B7484"/>
    <w:rsid w:val="006B75CB"/>
    <w:rsid w:val="006B7758"/>
    <w:rsid w:val="006B7B3A"/>
    <w:rsid w:val="006C02CB"/>
    <w:rsid w:val="006C0403"/>
    <w:rsid w:val="006C0B59"/>
    <w:rsid w:val="006C0C0F"/>
    <w:rsid w:val="006C0FCF"/>
    <w:rsid w:val="006C11C6"/>
    <w:rsid w:val="006C1818"/>
    <w:rsid w:val="006C1A94"/>
    <w:rsid w:val="006C2045"/>
    <w:rsid w:val="006C23C8"/>
    <w:rsid w:val="006C25D8"/>
    <w:rsid w:val="006C2608"/>
    <w:rsid w:val="006C2AC9"/>
    <w:rsid w:val="006C2B90"/>
    <w:rsid w:val="006C2F98"/>
    <w:rsid w:val="006C319B"/>
    <w:rsid w:val="006C368D"/>
    <w:rsid w:val="006C377B"/>
    <w:rsid w:val="006C38A2"/>
    <w:rsid w:val="006C3930"/>
    <w:rsid w:val="006C3CB7"/>
    <w:rsid w:val="006C4321"/>
    <w:rsid w:val="006C452A"/>
    <w:rsid w:val="006C516A"/>
    <w:rsid w:val="006C5193"/>
    <w:rsid w:val="006C5D59"/>
    <w:rsid w:val="006C69C3"/>
    <w:rsid w:val="006C6EA6"/>
    <w:rsid w:val="006C6FCA"/>
    <w:rsid w:val="006C72FD"/>
    <w:rsid w:val="006C743D"/>
    <w:rsid w:val="006C746B"/>
    <w:rsid w:val="006C750E"/>
    <w:rsid w:val="006C772D"/>
    <w:rsid w:val="006D0129"/>
    <w:rsid w:val="006D037E"/>
    <w:rsid w:val="006D054C"/>
    <w:rsid w:val="006D065A"/>
    <w:rsid w:val="006D0871"/>
    <w:rsid w:val="006D0EC4"/>
    <w:rsid w:val="006D0EE2"/>
    <w:rsid w:val="006D127D"/>
    <w:rsid w:val="006D142E"/>
    <w:rsid w:val="006D1499"/>
    <w:rsid w:val="006D1922"/>
    <w:rsid w:val="006D1FAE"/>
    <w:rsid w:val="006D1FCD"/>
    <w:rsid w:val="006D2091"/>
    <w:rsid w:val="006D2455"/>
    <w:rsid w:val="006D329A"/>
    <w:rsid w:val="006D34C3"/>
    <w:rsid w:val="006D36EA"/>
    <w:rsid w:val="006D37FE"/>
    <w:rsid w:val="006D3CD6"/>
    <w:rsid w:val="006D3D77"/>
    <w:rsid w:val="006D3ED5"/>
    <w:rsid w:val="006D43AB"/>
    <w:rsid w:val="006D4441"/>
    <w:rsid w:val="006D4C02"/>
    <w:rsid w:val="006D4DA7"/>
    <w:rsid w:val="006D50B4"/>
    <w:rsid w:val="006D50FB"/>
    <w:rsid w:val="006D5304"/>
    <w:rsid w:val="006D5756"/>
    <w:rsid w:val="006D5E57"/>
    <w:rsid w:val="006D616F"/>
    <w:rsid w:val="006D62FC"/>
    <w:rsid w:val="006D63A6"/>
    <w:rsid w:val="006D660B"/>
    <w:rsid w:val="006D6639"/>
    <w:rsid w:val="006D6697"/>
    <w:rsid w:val="006D6D6B"/>
    <w:rsid w:val="006D6E55"/>
    <w:rsid w:val="006D6E6C"/>
    <w:rsid w:val="006D706A"/>
    <w:rsid w:val="006D7220"/>
    <w:rsid w:val="006D72C9"/>
    <w:rsid w:val="006D7501"/>
    <w:rsid w:val="006D7B63"/>
    <w:rsid w:val="006D7C1E"/>
    <w:rsid w:val="006D7C21"/>
    <w:rsid w:val="006E06F7"/>
    <w:rsid w:val="006E076F"/>
    <w:rsid w:val="006E1467"/>
    <w:rsid w:val="006E161E"/>
    <w:rsid w:val="006E1A6A"/>
    <w:rsid w:val="006E1CF8"/>
    <w:rsid w:val="006E1E12"/>
    <w:rsid w:val="006E1F41"/>
    <w:rsid w:val="006E2011"/>
    <w:rsid w:val="006E31D2"/>
    <w:rsid w:val="006E3476"/>
    <w:rsid w:val="006E3606"/>
    <w:rsid w:val="006E3860"/>
    <w:rsid w:val="006E3F35"/>
    <w:rsid w:val="006E4696"/>
    <w:rsid w:val="006E4B66"/>
    <w:rsid w:val="006E4D73"/>
    <w:rsid w:val="006E4E64"/>
    <w:rsid w:val="006E5008"/>
    <w:rsid w:val="006E516D"/>
    <w:rsid w:val="006E557E"/>
    <w:rsid w:val="006E56DB"/>
    <w:rsid w:val="006E5827"/>
    <w:rsid w:val="006E58B8"/>
    <w:rsid w:val="006E60F0"/>
    <w:rsid w:val="006E614B"/>
    <w:rsid w:val="006E620F"/>
    <w:rsid w:val="006E66A6"/>
    <w:rsid w:val="006E6E97"/>
    <w:rsid w:val="006E71A0"/>
    <w:rsid w:val="006E7D07"/>
    <w:rsid w:val="006F052D"/>
    <w:rsid w:val="006F069E"/>
    <w:rsid w:val="006F0B97"/>
    <w:rsid w:val="006F0E61"/>
    <w:rsid w:val="006F12E5"/>
    <w:rsid w:val="006F1FB4"/>
    <w:rsid w:val="006F21C8"/>
    <w:rsid w:val="006F2294"/>
    <w:rsid w:val="006F26B1"/>
    <w:rsid w:val="006F2E46"/>
    <w:rsid w:val="006F2F00"/>
    <w:rsid w:val="006F3B3D"/>
    <w:rsid w:val="006F3B5A"/>
    <w:rsid w:val="006F3D73"/>
    <w:rsid w:val="006F4218"/>
    <w:rsid w:val="006F434D"/>
    <w:rsid w:val="006F47F1"/>
    <w:rsid w:val="006F4AD6"/>
    <w:rsid w:val="006F4D9E"/>
    <w:rsid w:val="006F5827"/>
    <w:rsid w:val="006F5C6E"/>
    <w:rsid w:val="006F621E"/>
    <w:rsid w:val="006F667A"/>
    <w:rsid w:val="006F66D8"/>
    <w:rsid w:val="006F6710"/>
    <w:rsid w:val="006F691D"/>
    <w:rsid w:val="006F6A90"/>
    <w:rsid w:val="006F6BE1"/>
    <w:rsid w:val="006F736E"/>
    <w:rsid w:val="006F7530"/>
    <w:rsid w:val="006F7972"/>
    <w:rsid w:val="007004E4"/>
    <w:rsid w:val="00700894"/>
    <w:rsid w:val="0070107D"/>
    <w:rsid w:val="0070162B"/>
    <w:rsid w:val="00701BB3"/>
    <w:rsid w:val="00701BE6"/>
    <w:rsid w:val="00701BF6"/>
    <w:rsid w:val="007022BB"/>
    <w:rsid w:val="00702695"/>
    <w:rsid w:val="0070287C"/>
    <w:rsid w:val="00702968"/>
    <w:rsid w:val="00702BFE"/>
    <w:rsid w:val="00702FE6"/>
    <w:rsid w:val="00703137"/>
    <w:rsid w:val="007033E2"/>
    <w:rsid w:val="007039E7"/>
    <w:rsid w:val="00703E38"/>
    <w:rsid w:val="00703F0E"/>
    <w:rsid w:val="00703F41"/>
    <w:rsid w:val="00704610"/>
    <w:rsid w:val="00704A48"/>
    <w:rsid w:val="00704B8C"/>
    <w:rsid w:val="00704DCF"/>
    <w:rsid w:val="0070527B"/>
    <w:rsid w:val="007055EA"/>
    <w:rsid w:val="0070569C"/>
    <w:rsid w:val="007057BE"/>
    <w:rsid w:val="00705D98"/>
    <w:rsid w:val="00705E69"/>
    <w:rsid w:val="00706073"/>
    <w:rsid w:val="007069EC"/>
    <w:rsid w:val="00706C34"/>
    <w:rsid w:val="007071A0"/>
    <w:rsid w:val="00707ADA"/>
    <w:rsid w:val="0071005C"/>
    <w:rsid w:val="0071006F"/>
    <w:rsid w:val="007100B5"/>
    <w:rsid w:val="0071068D"/>
    <w:rsid w:val="00710690"/>
    <w:rsid w:val="00710764"/>
    <w:rsid w:val="007109AC"/>
    <w:rsid w:val="00710C94"/>
    <w:rsid w:val="00710D2E"/>
    <w:rsid w:val="00711535"/>
    <w:rsid w:val="0071196E"/>
    <w:rsid w:val="00711DCA"/>
    <w:rsid w:val="007128C8"/>
    <w:rsid w:val="00712C3B"/>
    <w:rsid w:val="00712D46"/>
    <w:rsid w:val="00712DA4"/>
    <w:rsid w:val="00713132"/>
    <w:rsid w:val="007135A2"/>
    <w:rsid w:val="00714533"/>
    <w:rsid w:val="0071455D"/>
    <w:rsid w:val="007147E1"/>
    <w:rsid w:val="00714B02"/>
    <w:rsid w:val="00714C38"/>
    <w:rsid w:val="00714FAF"/>
    <w:rsid w:val="007158D6"/>
    <w:rsid w:val="00715C0E"/>
    <w:rsid w:val="00715CB0"/>
    <w:rsid w:val="00715DCF"/>
    <w:rsid w:val="007163F4"/>
    <w:rsid w:val="007166ED"/>
    <w:rsid w:val="00716A98"/>
    <w:rsid w:val="00717193"/>
    <w:rsid w:val="0071787F"/>
    <w:rsid w:val="00717E8E"/>
    <w:rsid w:val="00720A42"/>
    <w:rsid w:val="00720C52"/>
    <w:rsid w:val="00720F3B"/>
    <w:rsid w:val="00721947"/>
    <w:rsid w:val="00721C1E"/>
    <w:rsid w:val="00723206"/>
    <w:rsid w:val="007234E8"/>
    <w:rsid w:val="00723554"/>
    <w:rsid w:val="00723C00"/>
    <w:rsid w:val="00723DBE"/>
    <w:rsid w:val="0072455A"/>
    <w:rsid w:val="00724AA5"/>
    <w:rsid w:val="00724CD8"/>
    <w:rsid w:val="00725161"/>
    <w:rsid w:val="00725545"/>
    <w:rsid w:val="007255E2"/>
    <w:rsid w:val="00725717"/>
    <w:rsid w:val="0072578C"/>
    <w:rsid w:val="00725B54"/>
    <w:rsid w:val="00725D73"/>
    <w:rsid w:val="007260D0"/>
    <w:rsid w:val="0072639B"/>
    <w:rsid w:val="007266B2"/>
    <w:rsid w:val="007267D5"/>
    <w:rsid w:val="007269AD"/>
    <w:rsid w:val="00726A8B"/>
    <w:rsid w:val="00726C04"/>
    <w:rsid w:val="00727367"/>
    <w:rsid w:val="00727769"/>
    <w:rsid w:val="00727999"/>
    <w:rsid w:val="00727F3C"/>
    <w:rsid w:val="0073006F"/>
    <w:rsid w:val="00731648"/>
    <w:rsid w:val="00731962"/>
    <w:rsid w:val="00731D17"/>
    <w:rsid w:val="00731FFC"/>
    <w:rsid w:val="00732260"/>
    <w:rsid w:val="00732661"/>
    <w:rsid w:val="0073287D"/>
    <w:rsid w:val="00732B87"/>
    <w:rsid w:val="00732BD6"/>
    <w:rsid w:val="007333EB"/>
    <w:rsid w:val="007334B7"/>
    <w:rsid w:val="007334CE"/>
    <w:rsid w:val="0073362A"/>
    <w:rsid w:val="00733E43"/>
    <w:rsid w:val="00733F11"/>
    <w:rsid w:val="007343AC"/>
    <w:rsid w:val="00734736"/>
    <w:rsid w:val="00734913"/>
    <w:rsid w:val="00734B12"/>
    <w:rsid w:val="00734D06"/>
    <w:rsid w:val="00734E5A"/>
    <w:rsid w:val="00734F33"/>
    <w:rsid w:val="007355B7"/>
    <w:rsid w:val="0073616D"/>
    <w:rsid w:val="007367C5"/>
    <w:rsid w:val="00736963"/>
    <w:rsid w:val="00736D33"/>
    <w:rsid w:val="007374EF"/>
    <w:rsid w:val="00737845"/>
    <w:rsid w:val="00737873"/>
    <w:rsid w:val="0074050D"/>
    <w:rsid w:val="007405A0"/>
    <w:rsid w:val="007407C4"/>
    <w:rsid w:val="00740BFC"/>
    <w:rsid w:val="00741006"/>
    <w:rsid w:val="007417BA"/>
    <w:rsid w:val="0074194E"/>
    <w:rsid w:val="00741D70"/>
    <w:rsid w:val="007422A6"/>
    <w:rsid w:val="00742553"/>
    <w:rsid w:val="007426F2"/>
    <w:rsid w:val="00742CAD"/>
    <w:rsid w:val="007430B6"/>
    <w:rsid w:val="0074315C"/>
    <w:rsid w:val="00743416"/>
    <w:rsid w:val="00743BD6"/>
    <w:rsid w:val="00743C8D"/>
    <w:rsid w:val="00743EA7"/>
    <w:rsid w:val="0074447A"/>
    <w:rsid w:val="0074467A"/>
    <w:rsid w:val="00744DC7"/>
    <w:rsid w:val="00744EB5"/>
    <w:rsid w:val="00745C5B"/>
    <w:rsid w:val="00746047"/>
    <w:rsid w:val="00747560"/>
    <w:rsid w:val="0074774E"/>
    <w:rsid w:val="00747AA8"/>
    <w:rsid w:val="00747D5D"/>
    <w:rsid w:val="00747EB8"/>
    <w:rsid w:val="00750DBB"/>
    <w:rsid w:val="00750F18"/>
    <w:rsid w:val="007515A6"/>
    <w:rsid w:val="00751687"/>
    <w:rsid w:val="00751EC0"/>
    <w:rsid w:val="00751FE6"/>
    <w:rsid w:val="007524A6"/>
    <w:rsid w:val="00752A20"/>
    <w:rsid w:val="00753B70"/>
    <w:rsid w:val="0075407B"/>
    <w:rsid w:val="0075413E"/>
    <w:rsid w:val="007543A1"/>
    <w:rsid w:val="007548F8"/>
    <w:rsid w:val="00754C1C"/>
    <w:rsid w:val="0075619D"/>
    <w:rsid w:val="00756771"/>
    <w:rsid w:val="00756A17"/>
    <w:rsid w:val="00756C0D"/>
    <w:rsid w:val="00756C38"/>
    <w:rsid w:val="00756D56"/>
    <w:rsid w:val="007574CE"/>
    <w:rsid w:val="007575AB"/>
    <w:rsid w:val="007575D7"/>
    <w:rsid w:val="00757C2B"/>
    <w:rsid w:val="00757EC9"/>
    <w:rsid w:val="0076026A"/>
    <w:rsid w:val="0076033B"/>
    <w:rsid w:val="00760350"/>
    <w:rsid w:val="00760606"/>
    <w:rsid w:val="007608D3"/>
    <w:rsid w:val="00760A75"/>
    <w:rsid w:val="00760D64"/>
    <w:rsid w:val="007613ED"/>
    <w:rsid w:val="007617CC"/>
    <w:rsid w:val="0076185D"/>
    <w:rsid w:val="00761A8D"/>
    <w:rsid w:val="00761E59"/>
    <w:rsid w:val="0076254B"/>
    <w:rsid w:val="00762796"/>
    <w:rsid w:val="00762D45"/>
    <w:rsid w:val="007631B4"/>
    <w:rsid w:val="00763238"/>
    <w:rsid w:val="0076396F"/>
    <w:rsid w:val="00763ABA"/>
    <w:rsid w:val="00763C3D"/>
    <w:rsid w:val="00763DD8"/>
    <w:rsid w:val="00763F66"/>
    <w:rsid w:val="00764989"/>
    <w:rsid w:val="00764CDD"/>
    <w:rsid w:val="007650E9"/>
    <w:rsid w:val="007650F7"/>
    <w:rsid w:val="00765250"/>
    <w:rsid w:val="007660CA"/>
    <w:rsid w:val="00766158"/>
    <w:rsid w:val="00766B93"/>
    <w:rsid w:val="00767962"/>
    <w:rsid w:val="00767E99"/>
    <w:rsid w:val="007700D5"/>
    <w:rsid w:val="007705E2"/>
    <w:rsid w:val="00770DD6"/>
    <w:rsid w:val="00770DFA"/>
    <w:rsid w:val="007710A4"/>
    <w:rsid w:val="00772A79"/>
    <w:rsid w:val="00772B5B"/>
    <w:rsid w:val="00772D81"/>
    <w:rsid w:val="00773FC0"/>
    <w:rsid w:val="00774564"/>
    <w:rsid w:val="007745E1"/>
    <w:rsid w:val="007749AF"/>
    <w:rsid w:val="00774D90"/>
    <w:rsid w:val="00775243"/>
    <w:rsid w:val="00775284"/>
    <w:rsid w:val="007759D1"/>
    <w:rsid w:val="00775C9F"/>
    <w:rsid w:val="00775DE8"/>
    <w:rsid w:val="0077656E"/>
    <w:rsid w:val="0077663D"/>
    <w:rsid w:val="00776BB0"/>
    <w:rsid w:val="00776DCE"/>
    <w:rsid w:val="00776FA9"/>
    <w:rsid w:val="007772C8"/>
    <w:rsid w:val="00777432"/>
    <w:rsid w:val="007774B2"/>
    <w:rsid w:val="007800E2"/>
    <w:rsid w:val="007805F7"/>
    <w:rsid w:val="007808E5"/>
    <w:rsid w:val="0078098C"/>
    <w:rsid w:val="00781A2F"/>
    <w:rsid w:val="00781B3D"/>
    <w:rsid w:val="00781B6E"/>
    <w:rsid w:val="00782182"/>
    <w:rsid w:val="007822C9"/>
    <w:rsid w:val="00782556"/>
    <w:rsid w:val="00782EE5"/>
    <w:rsid w:val="007833C1"/>
    <w:rsid w:val="007840A9"/>
    <w:rsid w:val="00784651"/>
    <w:rsid w:val="0078499B"/>
    <w:rsid w:val="00784D2F"/>
    <w:rsid w:val="0078562B"/>
    <w:rsid w:val="0078587D"/>
    <w:rsid w:val="007859F6"/>
    <w:rsid w:val="007865C9"/>
    <w:rsid w:val="007865D3"/>
    <w:rsid w:val="00786688"/>
    <w:rsid w:val="0078685A"/>
    <w:rsid w:val="00786973"/>
    <w:rsid w:val="00786AD1"/>
    <w:rsid w:val="00786BCB"/>
    <w:rsid w:val="00787473"/>
    <w:rsid w:val="0078758D"/>
    <w:rsid w:val="00787ACF"/>
    <w:rsid w:val="00787CC9"/>
    <w:rsid w:val="00787CCB"/>
    <w:rsid w:val="00790115"/>
    <w:rsid w:val="00790364"/>
    <w:rsid w:val="00790AFA"/>
    <w:rsid w:val="00790B0E"/>
    <w:rsid w:val="00790B21"/>
    <w:rsid w:val="00790CC3"/>
    <w:rsid w:val="00790FC5"/>
    <w:rsid w:val="00791111"/>
    <w:rsid w:val="0079121F"/>
    <w:rsid w:val="00791896"/>
    <w:rsid w:val="0079192A"/>
    <w:rsid w:val="00791A69"/>
    <w:rsid w:val="00791EFE"/>
    <w:rsid w:val="00791F10"/>
    <w:rsid w:val="007920BE"/>
    <w:rsid w:val="00792215"/>
    <w:rsid w:val="00792448"/>
    <w:rsid w:val="0079281F"/>
    <w:rsid w:val="00792AB2"/>
    <w:rsid w:val="007932FA"/>
    <w:rsid w:val="00793323"/>
    <w:rsid w:val="00793380"/>
    <w:rsid w:val="0079429A"/>
    <w:rsid w:val="007944FC"/>
    <w:rsid w:val="00794ABE"/>
    <w:rsid w:val="00794AEB"/>
    <w:rsid w:val="00795146"/>
    <w:rsid w:val="00795A25"/>
    <w:rsid w:val="00795FD7"/>
    <w:rsid w:val="0079681D"/>
    <w:rsid w:val="00796E3E"/>
    <w:rsid w:val="007970D0"/>
    <w:rsid w:val="007974B8"/>
    <w:rsid w:val="007976A9"/>
    <w:rsid w:val="00797744"/>
    <w:rsid w:val="0079792C"/>
    <w:rsid w:val="007979D0"/>
    <w:rsid w:val="0079FE50"/>
    <w:rsid w:val="007A0005"/>
    <w:rsid w:val="007A039A"/>
    <w:rsid w:val="007A054F"/>
    <w:rsid w:val="007A0745"/>
    <w:rsid w:val="007A09D0"/>
    <w:rsid w:val="007A0DDC"/>
    <w:rsid w:val="007A11CF"/>
    <w:rsid w:val="007A1BBE"/>
    <w:rsid w:val="007A1CFB"/>
    <w:rsid w:val="007A25D9"/>
    <w:rsid w:val="007A2701"/>
    <w:rsid w:val="007A2E0F"/>
    <w:rsid w:val="007A2F01"/>
    <w:rsid w:val="007A3205"/>
    <w:rsid w:val="007A3322"/>
    <w:rsid w:val="007A3A6B"/>
    <w:rsid w:val="007A43F4"/>
    <w:rsid w:val="007A4C2E"/>
    <w:rsid w:val="007A5050"/>
    <w:rsid w:val="007A514C"/>
    <w:rsid w:val="007A6BB1"/>
    <w:rsid w:val="007A6C79"/>
    <w:rsid w:val="007A6CDA"/>
    <w:rsid w:val="007A6D46"/>
    <w:rsid w:val="007A6FEB"/>
    <w:rsid w:val="007A72FB"/>
    <w:rsid w:val="007A741E"/>
    <w:rsid w:val="007A77D2"/>
    <w:rsid w:val="007A79A5"/>
    <w:rsid w:val="007A7B00"/>
    <w:rsid w:val="007B0130"/>
    <w:rsid w:val="007B0406"/>
    <w:rsid w:val="007B059B"/>
    <w:rsid w:val="007B0AF6"/>
    <w:rsid w:val="007B1F5A"/>
    <w:rsid w:val="007B2150"/>
    <w:rsid w:val="007B2966"/>
    <w:rsid w:val="007B2CAC"/>
    <w:rsid w:val="007B2E32"/>
    <w:rsid w:val="007B2ED5"/>
    <w:rsid w:val="007B3CB0"/>
    <w:rsid w:val="007B3D88"/>
    <w:rsid w:val="007B3DE3"/>
    <w:rsid w:val="007B3E6C"/>
    <w:rsid w:val="007B40D5"/>
    <w:rsid w:val="007B44A1"/>
    <w:rsid w:val="007B4A44"/>
    <w:rsid w:val="007B4D46"/>
    <w:rsid w:val="007B51FF"/>
    <w:rsid w:val="007B5794"/>
    <w:rsid w:val="007B5A37"/>
    <w:rsid w:val="007B5A50"/>
    <w:rsid w:val="007B656F"/>
    <w:rsid w:val="007B6688"/>
    <w:rsid w:val="007B682C"/>
    <w:rsid w:val="007B6D50"/>
    <w:rsid w:val="007B6EB5"/>
    <w:rsid w:val="007B6FB3"/>
    <w:rsid w:val="007B70FB"/>
    <w:rsid w:val="007B7CD4"/>
    <w:rsid w:val="007B7DDC"/>
    <w:rsid w:val="007C0091"/>
    <w:rsid w:val="007C0263"/>
    <w:rsid w:val="007C044C"/>
    <w:rsid w:val="007C06E6"/>
    <w:rsid w:val="007C0780"/>
    <w:rsid w:val="007C0CBC"/>
    <w:rsid w:val="007C0DF4"/>
    <w:rsid w:val="007C142A"/>
    <w:rsid w:val="007C1B13"/>
    <w:rsid w:val="007C257A"/>
    <w:rsid w:val="007C2722"/>
    <w:rsid w:val="007C32AC"/>
    <w:rsid w:val="007C3768"/>
    <w:rsid w:val="007C3AC8"/>
    <w:rsid w:val="007C3CA8"/>
    <w:rsid w:val="007C3E31"/>
    <w:rsid w:val="007C40AE"/>
    <w:rsid w:val="007C42F4"/>
    <w:rsid w:val="007C495D"/>
    <w:rsid w:val="007C49B2"/>
    <w:rsid w:val="007C4A09"/>
    <w:rsid w:val="007C4B44"/>
    <w:rsid w:val="007C5016"/>
    <w:rsid w:val="007C5885"/>
    <w:rsid w:val="007C5951"/>
    <w:rsid w:val="007C6228"/>
    <w:rsid w:val="007C7051"/>
    <w:rsid w:val="007C7864"/>
    <w:rsid w:val="007C7D2A"/>
    <w:rsid w:val="007D00C3"/>
    <w:rsid w:val="007D1131"/>
    <w:rsid w:val="007D1192"/>
    <w:rsid w:val="007D1319"/>
    <w:rsid w:val="007D142C"/>
    <w:rsid w:val="007D153D"/>
    <w:rsid w:val="007D15A4"/>
    <w:rsid w:val="007D177E"/>
    <w:rsid w:val="007D1C5C"/>
    <w:rsid w:val="007D1CB1"/>
    <w:rsid w:val="007D1EBB"/>
    <w:rsid w:val="007D2026"/>
    <w:rsid w:val="007D24F5"/>
    <w:rsid w:val="007D253F"/>
    <w:rsid w:val="007D294B"/>
    <w:rsid w:val="007D2D4D"/>
    <w:rsid w:val="007D2DFE"/>
    <w:rsid w:val="007D344C"/>
    <w:rsid w:val="007D35E7"/>
    <w:rsid w:val="007D3AE3"/>
    <w:rsid w:val="007D3C26"/>
    <w:rsid w:val="007D41AA"/>
    <w:rsid w:val="007D42BC"/>
    <w:rsid w:val="007D43F4"/>
    <w:rsid w:val="007D4684"/>
    <w:rsid w:val="007D4760"/>
    <w:rsid w:val="007D4A7A"/>
    <w:rsid w:val="007D505D"/>
    <w:rsid w:val="007D515C"/>
    <w:rsid w:val="007D52C4"/>
    <w:rsid w:val="007D5AD2"/>
    <w:rsid w:val="007D5DCF"/>
    <w:rsid w:val="007D5FD5"/>
    <w:rsid w:val="007D61EF"/>
    <w:rsid w:val="007D6645"/>
    <w:rsid w:val="007D69EA"/>
    <w:rsid w:val="007D6CC6"/>
    <w:rsid w:val="007D7042"/>
    <w:rsid w:val="007D7098"/>
    <w:rsid w:val="007D7184"/>
    <w:rsid w:val="007D75A8"/>
    <w:rsid w:val="007D782E"/>
    <w:rsid w:val="007D7C4E"/>
    <w:rsid w:val="007E00ED"/>
    <w:rsid w:val="007E0199"/>
    <w:rsid w:val="007E0365"/>
    <w:rsid w:val="007E076C"/>
    <w:rsid w:val="007E0812"/>
    <w:rsid w:val="007E095D"/>
    <w:rsid w:val="007E0E01"/>
    <w:rsid w:val="007E128A"/>
    <w:rsid w:val="007E1403"/>
    <w:rsid w:val="007E1541"/>
    <w:rsid w:val="007E1554"/>
    <w:rsid w:val="007E1735"/>
    <w:rsid w:val="007E1D3F"/>
    <w:rsid w:val="007E1E00"/>
    <w:rsid w:val="007E1F8A"/>
    <w:rsid w:val="007E26E3"/>
    <w:rsid w:val="007E2B20"/>
    <w:rsid w:val="007E2E61"/>
    <w:rsid w:val="007E2EC8"/>
    <w:rsid w:val="007E2F03"/>
    <w:rsid w:val="007E3A4B"/>
    <w:rsid w:val="007E3DBA"/>
    <w:rsid w:val="007E3E0B"/>
    <w:rsid w:val="007E41A2"/>
    <w:rsid w:val="007E4538"/>
    <w:rsid w:val="007E4836"/>
    <w:rsid w:val="007E4AA8"/>
    <w:rsid w:val="007E4FCF"/>
    <w:rsid w:val="007E5173"/>
    <w:rsid w:val="007E52F5"/>
    <w:rsid w:val="007E53D4"/>
    <w:rsid w:val="007E57F0"/>
    <w:rsid w:val="007E5865"/>
    <w:rsid w:val="007E5BDD"/>
    <w:rsid w:val="007E5C44"/>
    <w:rsid w:val="007E5CAD"/>
    <w:rsid w:val="007E65BB"/>
    <w:rsid w:val="007E79E0"/>
    <w:rsid w:val="007E7A9A"/>
    <w:rsid w:val="007E7E1F"/>
    <w:rsid w:val="007F0441"/>
    <w:rsid w:val="007F0D43"/>
    <w:rsid w:val="007F0E0D"/>
    <w:rsid w:val="007F0E3F"/>
    <w:rsid w:val="007F110A"/>
    <w:rsid w:val="007F12D2"/>
    <w:rsid w:val="007F1F0A"/>
    <w:rsid w:val="007F272C"/>
    <w:rsid w:val="007F2DCB"/>
    <w:rsid w:val="007F2EAF"/>
    <w:rsid w:val="007F344B"/>
    <w:rsid w:val="007F353E"/>
    <w:rsid w:val="007F3681"/>
    <w:rsid w:val="007F389E"/>
    <w:rsid w:val="007F393B"/>
    <w:rsid w:val="007F3C1C"/>
    <w:rsid w:val="007F3CEF"/>
    <w:rsid w:val="007F3E33"/>
    <w:rsid w:val="007F4200"/>
    <w:rsid w:val="007F455C"/>
    <w:rsid w:val="007F4E61"/>
    <w:rsid w:val="007F4F29"/>
    <w:rsid w:val="007F53C6"/>
    <w:rsid w:val="007F5507"/>
    <w:rsid w:val="007F56F7"/>
    <w:rsid w:val="007F5B8E"/>
    <w:rsid w:val="007F6655"/>
    <w:rsid w:val="007F6806"/>
    <w:rsid w:val="007F6808"/>
    <w:rsid w:val="007F6BCA"/>
    <w:rsid w:val="007F77CC"/>
    <w:rsid w:val="007F789D"/>
    <w:rsid w:val="007F79D8"/>
    <w:rsid w:val="008000F9"/>
    <w:rsid w:val="008007D6"/>
    <w:rsid w:val="00800DE0"/>
    <w:rsid w:val="008013D8"/>
    <w:rsid w:val="0080162B"/>
    <w:rsid w:val="00801746"/>
    <w:rsid w:val="008025E5"/>
    <w:rsid w:val="00802DDA"/>
    <w:rsid w:val="00803205"/>
    <w:rsid w:val="008035B2"/>
    <w:rsid w:val="00803818"/>
    <w:rsid w:val="008039DF"/>
    <w:rsid w:val="00803DD8"/>
    <w:rsid w:val="00804B31"/>
    <w:rsid w:val="00804EF4"/>
    <w:rsid w:val="00805500"/>
    <w:rsid w:val="00805554"/>
    <w:rsid w:val="00805925"/>
    <w:rsid w:val="00805C08"/>
    <w:rsid w:val="00805DEB"/>
    <w:rsid w:val="00805FEF"/>
    <w:rsid w:val="00806D7E"/>
    <w:rsid w:val="008073A1"/>
    <w:rsid w:val="0080782C"/>
    <w:rsid w:val="00807B32"/>
    <w:rsid w:val="00807D51"/>
    <w:rsid w:val="00807DF0"/>
    <w:rsid w:val="00810102"/>
    <w:rsid w:val="00810551"/>
    <w:rsid w:val="00810647"/>
    <w:rsid w:val="008107D6"/>
    <w:rsid w:val="0081080A"/>
    <w:rsid w:val="00810A02"/>
    <w:rsid w:val="0081101C"/>
    <w:rsid w:val="008111E5"/>
    <w:rsid w:val="0081150C"/>
    <w:rsid w:val="00811627"/>
    <w:rsid w:val="00811959"/>
    <w:rsid w:val="00811A63"/>
    <w:rsid w:val="00811C7E"/>
    <w:rsid w:val="00811FCE"/>
    <w:rsid w:val="00812194"/>
    <w:rsid w:val="00812724"/>
    <w:rsid w:val="008129B3"/>
    <w:rsid w:val="00812F39"/>
    <w:rsid w:val="00813141"/>
    <w:rsid w:val="00813AAF"/>
    <w:rsid w:val="00813C85"/>
    <w:rsid w:val="00813E40"/>
    <w:rsid w:val="00814012"/>
    <w:rsid w:val="00814841"/>
    <w:rsid w:val="00814C42"/>
    <w:rsid w:val="00814EA4"/>
    <w:rsid w:val="00814FBD"/>
    <w:rsid w:val="008155F7"/>
    <w:rsid w:val="008162DD"/>
    <w:rsid w:val="00816D90"/>
    <w:rsid w:val="0081770D"/>
    <w:rsid w:val="00817E34"/>
    <w:rsid w:val="00820148"/>
    <w:rsid w:val="0082113A"/>
    <w:rsid w:val="0082136C"/>
    <w:rsid w:val="00821946"/>
    <w:rsid w:val="00821D06"/>
    <w:rsid w:val="00821FBE"/>
    <w:rsid w:val="008221E1"/>
    <w:rsid w:val="008224C0"/>
    <w:rsid w:val="00822A19"/>
    <w:rsid w:val="00822E2D"/>
    <w:rsid w:val="008234FD"/>
    <w:rsid w:val="0082372C"/>
    <w:rsid w:val="00823C7E"/>
    <w:rsid w:val="0082475F"/>
    <w:rsid w:val="008247F9"/>
    <w:rsid w:val="00824F48"/>
    <w:rsid w:val="0082542F"/>
    <w:rsid w:val="008258BE"/>
    <w:rsid w:val="00825989"/>
    <w:rsid w:val="008260BB"/>
    <w:rsid w:val="00826333"/>
    <w:rsid w:val="00826AFD"/>
    <w:rsid w:val="00826C2A"/>
    <w:rsid w:val="00827787"/>
    <w:rsid w:val="00827896"/>
    <w:rsid w:val="00827A44"/>
    <w:rsid w:val="00827EDD"/>
    <w:rsid w:val="0083038C"/>
    <w:rsid w:val="008306D6"/>
    <w:rsid w:val="00830881"/>
    <w:rsid w:val="0083095B"/>
    <w:rsid w:val="00830B8E"/>
    <w:rsid w:val="00830DDB"/>
    <w:rsid w:val="008310D9"/>
    <w:rsid w:val="00831A3B"/>
    <w:rsid w:val="00831BBA"/>
    <w:rsid w:val="00831DBD"/>
    <w:rsid w:val="0083244B"/>
    <w:rsid w:val="00832648"/>
    <w:rsid w:val="00832A8D"/>
    <w:rsid w:val="00832F17"/>
    <w:rsid w:val="00833306"/>
    <w:rsid w:val="00833676"/>
    <w:rsid w:val="00833966"/>
    <w:rsid w:val="008339B4"/>
    <w:rsid w:val="00833E1C"/>
    <w:rsid w:val="0083402C"/>
    <w:rsid w:val="008341DB"/>
    <w:rsid w:val="0083479C"/>
    <w:rsid w:val="008356B6"/>
    <w:rsid w:val="008356F9"/>
    <w:rsid w:val="008362E7"/>
    <w:rsid w:val="00836586"/>
    <w:rsid w:val="00836680"/>
    <w:rsid w:val="008370A5"/>
    <w:rsid w:val="00837236"/>
    <w:rsid w:val="00837980"/>
    <w:rsid w:val="00840583"/>
    <w:rsid w:val="0084068B"/>
    <w:rsid w:val="0084076B"/>
    <w:rsid w:val="00840B75"/>
    <w:rsid w:val="00840F3E"/>
    <w:rsid w:val="0084187B"/>
    <w:rsid w:val="00841A27"/>
    <w:rsid w:val="00841B2C"/>
    <w:rsid w:val="00841F96"/>
    <w:rsid w:val="0084209D"/>
    <w:rsid w:val="00842418"/>
    <w:rsid w:val="00842A3A"/>
    <w:rsid w:val="00842BC3"/>
    <w:rsid w:val="00842C4E"/>
    <w:rsid w:val="00842E50"/>
    <w:rsid w:val="00842FCD"/>
    <w:rsid w:val="0084376B"/>
    <w:rsid w:val="00843940"/>
    <w:rsid w:val="00843AF7"/>
    <w:rsid w:val="00843B85"/>
    <w:rsid w:val="00844A43"/>
    <w:rsid w:val="00844C23"/>
    <w:rsid w:val="008451A1"/>
    <w:rsid w:val="0084593B"/>
    <w:rsid w:val="00845D45"/>
    <w:rsid w:val="00845FFC"/>
    <w:rsid w:val="00846D7B"/>
    <w:rsid w:val="00846E20"/>
    <w:rsid w:val="00846F41"/>
    <w:rsid w:val="00847634"/>
    <w:rsid w:val="00847862"/>
    <w:rsid w:val="0084787C"/>
    <w:rsid w:val="008479DB"/>
    <w:rsid w:val="00847B13"/>
    <w:rsid w:val="00847D65"/>
    <w:rsid w:val="00847E37"/>
    <w:rsid w:val="00850158"/>
    <w:rsid w:val="00850342"/>
    <w:rsid w:val="00850657"/>
    <w:rsid w:val="00850683"/>
    <w:rsid w:val="008506F3"/>
    <w:rsid w:val="00850B15"/>
    <w:rsid w:val="00850E95"/>
    <w:rsid w:val="008514FE"/>
    <w:rsid w:val="008515A6"/>
    <w:rsid w:val="00851864"/>
    <w:rsid w:val="00851CE0"/>
    <w:rsid w:val="00851E62"/>
    <w:rsid w:val="008520C7"/>
    <w:rsid w:val="0085241B"/>
    <w:rsid w:val="00852864"/>
    <w:rsid w:val="008528A0"/>
    <w:rsid w:val="00852ED9"/>
    <w:rsid w:val="008534FA"/>
    <w:rsid w:val="00853668"/>
    <w:rsid w:val="008537D0"/>
    <w:rsid w:val="00853A58"/>
    <w:rsid w:val="00853ABD"/>
    <w:rsid w:val="00853D08"/>
    <w:rsid w:val="00853EF5"/>
    <w:rsid w:val="008540CC"/>
    <w:rsid w:val="0085444F"/>
    <w:rsid w:val="0085495C"/>
    <w:rsid w:val="00854A51"/>
    <w:rsid w:val="00854FDA"/>
    <w:rsid w:val="00855442"/>
    <w:rsid w:val="008557AE"/>
    <w:rsid w:val="00855BC2"/>
    <w:rsid w:val="00855C0C"/>
    <w:rsid w:val="00855EC3"/>
    <w:rsid w:val="008560CF"/>
    <w:rsid w:val="00856139"/>
    <w:rsid w:val="008561BA"/>
    <w:rsid w:val="008563B7"/>
    <w:rsid w:val="00856580"/>
    <w:rsid w:val="00856735"/>
    <w:rsid w:val="00856D83"/>
    <w:rsid w:val="00856EDD"/>
    <w:rsid w:val="00856F71"/>
    <w:rsid w:val="008570E6"/>
    <w:rsid w:val="0085722D"/>
    <w:rsid w:val="00857911"/>
    <w:rsid w:val="008601E5"/>
    <w:rsid w:val="008608E8"/>
    <w:rsid w:val="008608FC"/>
    <w:rsid w:val="008609D0"/>
    <w:rsid w:val="00860E36"/>
    <w:rsid w:val="008613C6"/>
    <w:rsid w:val="008614F2"/>
    <w:rsid w:val="00861AEB"/>
    <w:rsid w:val="00861B17"/>
    <w:rsid w:val="00861BAC"/>
    <w:rsid w:val="00861C65"/>
    <w:rsid w:val="00862260"/>
    <w:rsid w:val="00862792"/>
    <w:rsid w:val="00862C76"/>
    <w:rsid w:val="0086306D"/>
    <w:rsid w:val="00863170"/>
    <w:rsid w:val="0086329F"/>
    <w:rsid w:val="0086377A"/>
    <w:rsid w:val="008640DE"/>
    <w:rsid w:val="008642DA"/>
    <w:rsid w:val="0086462E"/>
    <w:rsid w:val="0086498F"/>
    <w:rsid w:val="00864BF0"/>
    <w:rsid w:val="00864FB3"/>
    <w:rsid w:val="00865650"/>
    <w:rsid w:val="00865896"/>
    <w:rsid w:val="00865C91"/>
    <w:rsid w:val="0086613A"/>
    <w:rsid w:val="00866BF7"/>
    <w:rsid w:val="00867177"/>
    <w:rsid w:val="008675CC"/>
    <w:rsid w:val="00867B97"/>
    <w:rsid w:val="00867FF3"/>
    <w:rsid w:val="008701CE"/>
    <w:rsid w:val="0087051A"/>
    <w:rsid w:val="008705D7"/>
    <w:rsid w:val="0087070A"/>
    <w:rsid w:val="0087095C"/>
    <w:rsid w:val="00870BB5"/>
    <w:rsid w:val="00870D0E"/>
    <w:rsid w:val="00870DC5"/>
    <w:rsid w:val="00871713"/>
    <w:rsid w:val="0087189D"/>
    <w:rsid w:val="00871DF1"/>
    <w:rsid w:val="008725B9"/>
    <w:rsid w:val="008726AF"/>
    <w:rsid w:val="00872849"/>
    <w:rsid w:val="0087296F"/>
    <w:rsid w:val="00872AD2"/>
    <w:rsid w:val="008733FB"/>
    <w:rsid w:val="008734A4"/>
    <w:rsid w:val="00873986"/>
    <w:rsid w:val="00873A55"/>
    <w:rsid w:val="00873DF2"/>
    <w:rsid w:val="008741FD"/>
    <w:rsid w:val="00874821"/>
    <w:rsid w:val="00874DBF"/>
    <w:rsid w:val="008751B6"/>
    <w:rsid w:val="00876705"/>
    <w:rsid w:val="00876A53"/>
    <w:rsid w:val="00876BD3"/>
    <w:rsid w:val="00876C41"/>
    <w:rsid w:val="00876D1E"/>
    <w:rsid w:val="0087726A"/>
    <w:rsid w:val="008773F4"/>
    <w:rsid w:val="00877BF9"/>
    <w:rsid w:val="00877C59"/>
    <w:rsid w:val="008800B1"/>
    <w:rsid w:val="00880452"/>
    <w:rsid w:val="00880714"/>
    <w:rsid w:val="00880A0A"/>
    <w:rsid w:val="00881184"/>
    <w:rsid w:val="00881512"/>
    <w:rsid w:val="00881D4D"/>
    <w:rsid w:val="00881F47"/>
    <w:rsid w:val="008821A4"/>
    <w:rsid w:val="008824FB"/>
    <w:rsid w:val="008826EE"/>
    <w:rsid w:val="008827CF"/>
    <w:rsid w:val="00882C0C"/>
    <w:rsid w:val="00882D90"/>
    <w:rsid w:val="008830F7"/>
    <w:rsid w:val="008836E7"/>
    <w:rsid w:val="008839BB"/>
    <w:rsid w:val="00884052"/>
    <w:rsid w:val="008844E8"/>
    <w:rsid w:val="00884636"/>
    <w:rsid w:val="00884F63"/>
    <w:rsid w:val="00885169"/>
    <w:rsid w:val="00885294"/>
    <w:rsid w:val="00885739"/>
    <w:rsid w:val="008858E8"/>
    <w:rsid w:val="00885931"/>
    <w:rsid w:val="008859A2"/>
    <w:rsid w:val="008859D9"/>
    <w:rsid w:val="00886BFC"/>
    <w:rsid w:val="00887300"/>
    <w:rsid w:val="00887342"/>
    <w:rsid w:val="00887797"/>
    <w:rsid w:val="00887E1C"/>
    <w:rsid w:val="00887FD5"/>
    <w:rsid w:val="0089073C"/>
    <w:rsid w:val="0089080A"/>
    <w:rsid w:val="00890A86"/>
    <w:rsid w:val="00890C63"/>
    <w:rsid w:val="00890D6B"/>
    <w:rsid w:val="00890FF4"/>
    <w:rsid w:val="00891085"/>
    <w:rsid w:val="00891374"/>
    <w:rsid w:val="00891DEF"/>
    <w:rsid w:val="00891E5A"/>
    <w:rsid w:val="00892272"/>
    <w:rsid w:val="00892323"/>
    <w:rsid w:val="00892514"/>
    <w:rsid w:val="00892794"/>
    <w:rsid w:val="0089290B"/>
    <w:rsid w:val="00892B85"/>
    <w:rsid w:val="00892D18"/>
    <w:rsid w:val="00893102"/>
    <w:rsid w:val="008936DF"/>
    <w:rsid w:val="00893802"/>
    <w:rsid w:val="0089396D"/>
    <w:rsid w:val="00893D04"/>
    <w:rsid w:val="00893D0D"/>
    <w:rsid w:val="00893E36"/>
    <w:rsid w:val="00893E7B"/>
    <w:rsid w:val="00894133"/>
    <w:rsid w:val="008948C6"/>
    <w:rsid w:val="00894975"/>
    <w:rsid w:val="00894D43"/>
    <w:rsid w:val="00894E89"/>
    <w:rsid w:val="00895519"/>
    <w:rsid w:val="00895667"/>
    <w:rsid w:val="00896219"/>
    <w:rsid w:val="008962FC"/>
    <w:rsid w:val="008964DD"/>
    <w:rsid w:val="008964F2"/>
    <w:rsid w:val="00896B48"/>
    <w:rsid w:val="00896C0D"/>
    <w:rsid w:val="00896CFD"/>
    <w:rsid w:val="008971B7"/>
    <w:rsid w:val="008979F2"/>
    <w:rsid w:val="00897A76"/>
    <w:rsid w:val="00897C42"/>
    <w:rsid w:val="00897C6D"/>
    <w:rsid w:val="008A009B"/>
    <w:rsid w:val="008A013F"/>
    <w:rsid w:val="008A02E4"/>
    <w:rsid w:val="008A09C8"/>
    <w:rsid w:val="008A0EA7"/>
    <w:rsid w:val="008A0F6D"/>
    <w:rsid w:val="008A1260"/>
    <w:rsid w:val="008A1631"/>
    <w:rsid w:val="008A1696"/>
    <w:rsid w:val="008A16BD"/>
    <w:rsid w:val="008A1E1B"/>
    <w:rsid w:val="008A20C1"/>
    <w:rsid w:val="008A24B5"/>
    <w:rsid w:val="008A2633"/>
    <w:rsid w:val="008A2DD4"/>
    <w:rsid w:val="008A31B2"/>
    <w:rsid w:val="008A3A9D"/>
    <w:rsid w:val="008A4002"/>
    <w:rsid w:val="008A449D"/>
    <w:rsid w:val="008A4D49"/>
    <w:rsid w:val="008A58A7"/>
    <w:rsid w:val="008A597B"/>
    <w:rsid w:val="008A5FD2"/>
    <w:rsid w:val="008A6178"/>
    <w:rsid w:val="008A64A7"/>
    <w:rsid w:val="008A6DBB"/>
    <w:rsid w:val="008A733C"/>
    <w:rsid w:val="008A73F2"/>
    <w:rsid w:val="008A77E3"/>
    <w:rsid w:val="008A7D4B"/>
    <w:rsid w:val="008B0283"/>
    <w:rsid w:val="008B034E"/>
    <w:rsid w:val="008B03AB"/>
    <w:rsid w:val="008B03C5"/>
    <w:rsid w:val="008B0799"/>
    <w:rsid w:val="008B08B1"/>
    <w:rsid w:val="008B0A5B"/>
    <w:rsid w:val="008B0B09"/>
    <w:rsid w:val="008B0C0C"/>
    <w:rsid w:val="008B18F4"/>
    <w:rsid w:val="008B1DDF"/>
    <w:rsid w:val="008B1F6E"/>
    <w:rsid w:val="008B32F0"/>
    <w:rsid w:val="008B3502"/>
    <w:rsid w:val="008B38B0"/>
    <w:rsid w:val="008B42DB"/>
    <w:rsid w:val="008B4C6D"/>
    <w:rsid w:val="008B51F9"/>
    <w:rsid w:val="008B554E"/>
    <w:rsid w:val="008B5719"/>
    <w:rsid w:val="008B59F5"/>
    <w:rsid w:val="008B5CA7"/>
    <w:rsid w:val="008B6403"/>
    <w:rsid w:val="008B65FF"/>
    <w:rsid w:val="008B6764"/>
    <w:rsid w:val="008B6768"/>
    <w:rsid w:val="008B67C7"/>
    <w:rsid w:val="008B75AB"/>
    <w:rsid w:val="008B75E9"/>
    <w:rsid w:val="008B7960"/>
    <w:rsid w:val="008B7A3A"/>
    <w:rsid w:val="008B7A95"/>
    <w:rsid w:val="008B7C5C"/>
    <w:rsid w:val="008C037B"/>
    <w:rsid w:val="008C0613"/>
    <w:rsid w:val="008C06DE"/>
    <w:rsid w:val="008C0AFF"/>
    <w:rsid w:val="008C0E10"/>
    <w:rsid w:val="008C0F95"/>
    <w:rsid w:val="008C1EC4"/>
    <w:rsid w:val="008C1FDD"/>
    <w:rsid w:val="008C2AD6"/>
    <w:rsid w:val="008C301E"/>
    <w:rsid w:val="008C3953"/>
    <w:rsid w:val="008C3CCE"/>
    <w:rsid w:val="008C3F02"/>
    <w:rsid w:val="008C42E0"/>
    <w:rsid w:val="008C436F"/>
    <w:rsid w:val="008C440D"/>
    <w:rsid w:val="008C4B50"/>
    <w:rsid w:val="008C4CD4"/>
    <w:rsid w:val="008C4E66"/>
    <w:rsid w:val="008C534F"/>
    <w:rsid w:val="008C564B"/>
    <w:rsid w:val="008C59DA"/>
    <w:rsid w:val="008C5C15"/>
    <w:rsid w:val="008C5CCB"/>
    <w:rsid w:val="008C5EC9"/>
    <w:rsid w:val="008C5F1B"/>
    <w:rsid w:val="008C62A3"/>
    <w:rsid w:val="008C644E"/>
    <w:rsid w:val="008C64E8"/>
    <w:rsid w:val="008C666B"/>
    <w:rsid w:val="008C6901"/>
    <w:rsid w:val="008C736B"/>
    <w:rsid w:val="008C7661"/>
    <w:rsid w:val="008C7CF4"/>
    <w:rsid w:val="008D0114"/>
    <w:rsid w:val="008D09F8"/>
    <w:rsid w:val="008D0E30"/>
    <w:rsid w:val="008D1406"/>
    <w:rsid w:val="008D218B"/>
    <w:rsid w:val="008D2632"/>
    <w:rsid w:val="008D28FE"/>
    <w:rsid w:val="008D2B1C"/>
    <w:rsid w:val="008D2B2A"/>
    <w:rsid w:val="008D2C9E"/>
    <w:rsid w:val="008D31F5"/>
    <w:rsid w:val="008D3477"/>
    <w:rsid w:val="008D34FC"/>
    <w:rsid w:val="008D3553"/>
    <w:rsid w:val="008D3D71"/>
    <w:rsid w:val="008D4659"/>
    <w:rsid w:val="008D46F4"/>
    <w:rsid w:val="008D4F23"/>
    <w:rsid w:val="008D4F92"/>
    <w:rsid w:val="008D4FBD"/>
    <w:rsid w:val="008D59F3"/>
    <w:rsid w:val="008D5C31"/>
    <w:rsid w:val="008D5C85"/>
    <w:rsid w:val="008D6101"/>
    <w:rsid w:val="008D625A"/>
    <w:rsid w:val="008D6261"/>
    <w:rsid w:val="008D63F5"/>
    <w:rsid w:val="008D6AE8"/>
    <w:rsid w:val="008D7252"/>
    <w:rsid w:val="008D76A3"/>
    <w:rsid w:val="008D7892"/>
    <w:rsid w:val="008D7BC8"/>
    <w:rsid w:val="008D7D0E"/>
    <w:rsid w:val="008D7DC4"/>
    <w:rsid w:val="008D7EE8"/>
    <w:rsid w:val="008E032C"/>
    <w:rsid w:val="008E04D2"/>
    <w:rsid w:val="008E0C5D"/>
    <w:rsid w:val="008E0D28"/>
    <w:rsid w:val="008E1403"/>
    <w:rsid w:val="008E196A"/>
    <w:rsid w:val="008E1AA5"/>
    <w:rsid w:val="008E204C"/>
    <w:rsid w:val="008E2174"/>
    <w:rsid w:val="008E279C"/>
    <w:rsid w:val="008E2845"/>
    <w:rsid w:val="008E2985"/>
    <w:rsid w:val="008E2C34"/>
    <w:rsid w:val="008E2E18"/>
    <w:rsid w:val="008E2E40"/>
    <w:rsid w:val="008E3C7A"/>
    <w:rsid w:val="008E456D"/>
    <w:rsid w:val="008E49EE"/>
    <w:rsid w:val="008E5153"/>
    <w:rsid w:val="008E652B"/>
    <w:rsid w:val="008E6E08"/>
    <w:rsid w:val="008E777E"/>
    <w:rsid w:val="008E78B5"/>
    <w:rsid w:val="008E7959"/>
    <w:rsid w:val="008E79F5"/>
    <w:rsid w:val="008E7ABD"/>
    <w:rsid w:val="008E7F42"/>
    <w:rsid w:val="008F00C8"/>
    <w:rsid w:val="008F0275"/>
    <w:rsid w:val="008F10C0"/>
    <w:rsid w:val="008F14ED"/>
    <w:rsid w:val="008F2D15"/>
    <w:rsid w:val="008F2E1F"/>
    <w:rsid w:val="008F3231"/>
    <w:rsid w:val="008F32EB"/>
    <w:rsid w:val="008F3366"/>
    <w:rsid w:val="008F35C9"/>
    <w:rsid w:val="008F386E"/>
    <w:rsid w:val="008F39A8"/>
    <w:rsid w:val="008F3A7A"/>
    <w:rsid w:val="008F3CA0"/>
    <w:rsid w:val="008F406D"/>
    <w:rsid w:val="008F4663"/>
    <w:rsid w:val="008F481A"/>
    <w:rsid w:val="008F4C9E"/>
    <w:rsid w:val="008F5ECF"/>
    <w:rsid w:val="008F5F21"/>
    <w:rsid w:val="008F5FAA"/>
    <w:rsid w:val="008F5FEC"/>
    <w:rsid w:val="008F6C5E"/>
    <w:rsid w:val="008F7062"/>
    <w:rsid w:val="008F70F3"/>
    <w:rsid w:val="008F76FB"/>
    <w:rsid w:val="008F7793"/>
    <w:rsid w:val="008F7DB3"/>
    <w:rsid w:val="008F7E54"/>
    <w:rsid w:val="0090007B"/>
    <w:rsid w:val="00900750"/>
    <w:rsid w:val="0090080F"/>
    <w:rsid w:val="0090093E"/>
    <w:rsid w:val="0090118D"/>
    <w:rsid w:val="009012EE"/>
    <w:rsid w:val="00901431"/>
    <w:rsid w:val="00901732"/>
    <w:rsid w:val="00901BFF"/>
    <w:rsid w:val="0090201C"/>
    <w:rsid w:val="00902311"/>
    <w:rsid w:val="00902345"/>
    <w:rsid w:val="009027D0"/>
    <w:rsid w:val="00903147"/>
    <w:rsid w:val="009031A4"/>
    <w:rsid w:val="009032A2"/>
    <w:rsid w:val="009034E4"/>
    <w:rsid w:val="00903F22"/>
    <w:rsid w:val="00903F79"/>
    <w:rsid w:val="009045BF"/>
    <w:rsid w:val="0090498A"/>
    <w:rsid w:val="009050A4"/>
    <w:rsid w:val="00905578"/>
    <w:rsid w:val="009056D3"/>
    <w:rsid w:val="0090686F"/>
    <w:rsid w:val="009069F7"/>
    <w:rsid w:val="00906D42"/>
    <w:rsid w:val="00907630"/>
    <w:rsid w:val="00907671"/>
    <w:rsid w:val="00907736"/>
    <w:rsid w:val="009077AD"/>
    <w:rsid w:val="0090794E"/>
    <w:rsid w:val="00910352"/>
    <w:rsid w:val="00910A2E"/>
    <w:rsid w:val="00910FDF"/>
    <w:rsid w:val="0091181C"/>
    <w:rsid w:val="00911A17"/>
    <w:rsid w:val="00911A39"/>
    <w:rsid w:val="00911F60"/>
    <w:rsid w:val="00912519"/>
    <w:rsid w:val="00912853"/>
    <w:rsid w:val="00912A06"/>
    <w:rsid w:val="00913262"/>
    <w:rsid w:val="009133C8"/>
    <w:rsid w:val="0091361D"/>
    <w:rsid w:val="0091382C"/>
    <w:rsid w:val="009144D8"/>
    <w:rsid w:val="00914710"/>
    <w:rsid w:val="00914C06"/>
    <w:rsid w:val="00914D13"/>
    <w:rsid w:val="0091534F"/>
    <w:rsid w:val="00915386"/>
    <w:rsid w:val="009166FA"/>
    <w:rsid w:val="00917C89"/>
    <w:rsid w:val="00917CC1"/>
    <w:rsid w:val="00920017"/>
    <w:rsid w:val="00920153"/>
    <w:rsid w:val="009206E6"/>
    <w:rsid w:val="00920748"/>
    <w:rsid w:val="00920ABF"/>
    <w:rsid w:val="00920D2C"/>
    <w:rsid w:val="0092150A"/>
    <w:rsid w:val="00921555"/>
    <w:rsid w:val="00921639"/>
    <w:rsid w:val="00921716"/>
    <w:rsid w:val="00921E07"/>
    <w:rsid w:val="0092209F"/>
    <w:rsid w:val="009226D7"/>
    <w:rsid w:val="0092281C"/>
    <w:rsid w:val="009229B9"/>
    <w:rsid w:val="00923618"/>
    <w:rsid w:val="00923919"/>
    <w:rsid w:val="00923CFD"/>
    <w:rsid w:val="00923D2D"/>
    <w:rsid w:val="00923EA1"/>
    <w:rsid w:val="0092452E"/>
    <w:rsid w:val="00924A98"/>
    <w:rsid w:val="00924F5B"/>
    <w:rsid w:val="00925EC4"/>
    <w:rsid w:val="00926020"/>
    <w:rsid w:val="00926599"/>
    <w:rsid w:val="00926617"/>
    <w:rsid w:val="0092684E"/>
    <w:rsid w:val="00926B08"/>
    <w:rsid w:val="00926B3F"/>
    <w:rsid w:val="00926CD6"/>
    <w:rsid w:val="0092727D"/>
    <w:rsid w:val="00927C10"/>
    <w:rsid w:val="00930502"/>
    <w:rsid w:val="00930B65"/>
    <w:rsid w:val="0093105E"/>
    <w:rsid w:val="009310EF"/>
    <w:rsid w:val="0093197C"/>
    <w:rsid w:val="009319B5"/>
    <w:rsid w:val="0093204D"/>
    <w:rsid w:val="00932F02"/>
    <w:rsid w:val="00932F54"/>
    <w:rsid w:val="00933343"/>
    <w:rsid w:val="009333FE"/>
    <w:rsid w:val="00933770"/>
    <w:rsid w:val="00933827"/>
    <w:rsid w:val="00933A1A"/>
    <w:rsid w:val="009344D2"/>
    <w:rsid w:val="009349F2"/>
    <w:rsid w:val="00934B3B"/>
    <w:rsid w:val="00934EAD"/>
    <w:rsid w:val="00934EE5"/>
    <w:rsid w:val="00934FAB"/>
    <w:rsid w:val="00934FC3"/>
    <w:rsid w:val="00935492"/>
    <w:rsid w:val="009355C6"/>
    <w:rsid w:val="00935AB8"/>
    <w:rsid w:val="00935AC0"/>
    <w:rsid w:val="00935AFE"/>
    <w:rsid w:val="00935EDE"/>
    <w:rsid w:val="00935F1C"/>
    <w:rsid w:val="0093644A"/>
    <w:rsid w:val="0093650D"/>
    <w:rsid w:val="00936A76"/>
    <w:rsid w:val="00936A77"/>
    <w:rsid w:val="00936DF1"/>
    <w:rsid w:val="00937487"/>
    <w:rsid w:val="009377B3"/>
    <w:rsid w:val="0093786B"/>
    <w:rsid w:val="0093795A"/>
    <w:rsid w:val="00937AF0"/>
    <w:rsid w:val="0094022B"/>
    <w:rsid w:val="009405A4"/>
    <w:rsid w:val="00941645"/>
    <w:rsid w:val="009418B1"/>
    <w:rsid w:val="00941EDE"/>
    <w:rsid w:val="00942912"/>
    <w:rsid w:val="00942E19"/>
    <w:rsid w:val="00942EFD"/>
    <w:rsid w:val="009443E7"/>
    <w:rsid w:val="009444C9"/>
    <w:rsid w:val="0094479A"/>
    <w:rsid w:val="009447ED"/>
    <w:rsid w:val="009450A7"/>
    <w:rsid w:val="009455F4"/>
    <w:rsid w:val="009458C1"/>
    <w:rsid w:val="00945ECA"/>
    <w:rsid w:val="009461CD"/>
    <w:rsid w:val="009461F5"/>
    <w:rsid w:val="00946224"/>
    <w:rsid w:val="009464BF"/>
    <w:rsid w:val="0094670E"/>
    <w:rsid w:val="00946745"/>
    <w:rsid w:val="009467BB"/>
    <w:rsid w:val="00946B75"/>
    <w:rsid w:val="0094766D"/>
    <w:rsid w:val="0094784D"/>
    <w:rsid w:val="00947991"/>
    <w:rsid w:val="009507B7"/>
    <w:rsid w:val="0095082A"/>
    <w:rsid w:val="00950C82"/>
    <w:rsid w:val="00950DE8"/>
    <w:rsid w:val="00950E5D"/>
    <w:rsid w:val="009510CC"/>
    <w:rsid w:val="00951419"/>
    <w:rsid w:val="009514BD"/>
    <w:rsid w:val="0095166E"/>
    <w:rsid w:val="009516E5"/>
    <w:rsid w:val="00951A76"/>
    <w:rsid w:val="00951F5D"/>
    <w:rsid w:val="009523FB"/>
    <w:rsid w:val="009525C5"/>
    <w:rsid w:val="00952804"/>
    <w:rsid w:val="00952A36"/>
    <w:rsid w:val="00952ACB"/>
    <w:rsid w:val="00952BB0"/>
    <w:rsid w:val="009531DB"/>
    <w:rsid w:val="00953449"/>
    <w:rsid w:val="00953505"/>
    <w:rsid w:val="009536F3"/>
    <w:rsid w:val="00953EB4"/>
    <w:rsid w:val="00954610"/>
    <w:rsid w:val="00954CF1"/>
    <w:rsid w:val="00954E9F"/>
    <w:rsid w:val="0095525C"/>
    <w:rsid w:val="009553EB"/>
    <w:rsid w:val="00955474"/>
    <w:rsid w:val="00955794"/>
    <w:rsid w:val="00955F60"/>
    <w:rsid w:val="00956236"/>
    <w:rsid w:val="009562B5"/>
    <w:rsid w:val="00956475"/>
    <w:rsid w:val="00956C33"/>
    <w:rsid w:val="00956F59"/>
    <w:rsid w:val="00957211"/>
    <w:rsid w:val="0095768C"/>
    <w:rsid w:val="00957872"/>
    <w:rsid w:val="009579C0"/>
    <w:rsid w:val="00957B40"/>
    <w:rsid w:val="00957B6B"/>
    <w:rsid w:val="00960157"/>
    <w:rsid w:val="0096019F"/>
    <w:rsid w:val="00960A61"/>
    <w:rsid w:val="009612E7"/>
    <w:rsid w:val="0096156E"/>
    <w:rsid w:val="009617CD"/>
    <w:rsid w:val="00961E29"/>
    <w:rsid w:val="009627B5"/>
    <w:rsid w:val="00963067"/>
    <w:rsid w:val="009630E0"/>
    <w:rsid w:val="009639BB"/>
    <w:rsid w:val="00963B38"/>
    <w:rsid w:val="00964451"/>
    <w:rsid w:val="009647A5"/>
    <w:rsid w:val="00964968"/>
    <w:rsid w:val="00964B4E"/>
    <w:rsid w:val="00964EA9"/>
    <w:rsid w:val="00965713"/>
    <w:rsid w:val="009658F0"/>
    <w:rsid w:val="0096594A"/>
    <w:rsid w:val="00965AE7"/>
    <w:rsid w:val="00965BAE"/>
    <w:rsid w:val="00965BBD"/>
    <w:rsid w:val="00965DF2"/>
    <w:rsid w:val="0096635D"/>
    <w:rsid w:val="00966453"/>
    <w:rsid w:val="00966454"/>
    <w:rsid w:val="00966657"/>
    <w:rsid w:val="00966A9F"/>
    <w:rsid w:val="00966C73"/>
    <w:rsid w:val="00967737"/>
    <w:rsid w:val="009679C1"/>
    <w:rsid w:val="0097018A"/>
    <w:rsid w:val="009703D3"/>
    <w:rsid w:val="009704D8"/>
    <w:rsid w:val="00970511"/>
    <w:rsid w:val="00970A4C"/>
    <w:rsid w:val="00970CB0"/>
    <w:rsid w:val="00970D70"/>
    <w:rsid w:val="00971074"/>
    <w:rsid w:val="0097136D"/>
    <w:rsid w:val="009715EF"/>
    <w:rsid w:val="00971D8B"/>
    <w:rsid w:val="009720A2"/>
    <w:rsid w:val="009726C0"/>
    <w:rsid w:val="00972916"/>
    <w:rsid w:val="00972A72"/>
    <w:rsid w:val="009733A4"/>
    <w:rsid w:val="009736F5"/>
    <w:rsid w:val="009747E7"/>
    <w:rsid w:val="00974AD4"/>
    <w:rsid w:val="00974DB2"/>
    <w:rsid w:val="00975014"/>
    <w:rsid w:val="00975343"/>
    <w:rsid w:val="009754AF"/>
    <w:rsid w:val="0097560B"/>
    <w:rsid w:val="00975B1F"/>
    <w:rsid w:val="00975C5E"/>
    <w:rsid w:val="00976041"/>
    <w:rsid w:val="0097634F"/>
    <w:rsid w:val="00976867"/>
    <w:rsid w:val="00976A0F"/>
    <w:rsid w:val="00976D56"/>
    <w:rsid w:val="00977163"/>
    <w:rsid w:val="009774BD"/>
    <w:rsid w:val="00977783"/>
    <w:rsid w:val="009777F2"/>
    <w:rsid w:val="009778AE"/>
    <w:rsid w:val="00977C9E"/>
    <w:rsid w:val="00977DA4"/>
    <w:rsid w:val="00980099"/>
    <w:rsid w:val="009802C1"/>
    <w:rsid w:val="00980CA7"/>
    <w:rsid w:val="009813DF"/>
    <w:rsid w:val="00981E43"/>
    <w:rsid w:val="00981F2B"/>
    <w:rsid w:val="0098224A"/>
    <w:rsid w:val="00982990"/>
    <w:rsid w:val="00982B47"/>
    <w:rsid w:val="00982F9A"/>
    <w:rsid w:val="00983018"/>
    <w:rsid w:val="00983349"/>
    <w:rsid w:val="009836D8"/>
    <w:rsid w:val="009836DD"/>
    <w:rsid w:val="00983863"/>
    <w:rsid w:val="009842E4"/>
    <w:rsid w:val="00984488"/>
    <w:rsid w:val="00984838"/>
    <w:rsid w:val="0098483B"/>
    <w:rsid w:val="009849A0"/>
    <w:rsid w:val="009849D7"/>
    <w:rsid w:val="00984EC9"/>
    <w:rsid w:val="009856FD"/>
    <w:rsid w:val="00985B83"/>
    <w:rsid w:val="00985EF7"/>
    <w:rsid w:val="009863E7"/>
    <w:rsid w:val="009864D6"/>
    <w:rsid w:val="009865BD"/>
    <w:rsid w:val="00986858"/>
    <w:rsid w:val="00986A0A"/>
    <w:rsid w:val="00986E3B"/>
    <w:rsid w:val="00986FA1"/>
    <w:rsid w:val="009870F1"/>
    <w:rsid w:val="00987148"/>
    <w:rsid w:val="009871B6"/>
    <w:rsid w:val="00987916"/>
    <w:rsid w:val="00987A48"/>
    <w:rsid w:val="00987EF5"/>
    <w:rsid w:val="00987F9F"/>
    <w:rsid w:val="0099014A"/>
    <w:rsid w:val="00990272"/>
    <w:rsid w:val="009904AB"/>
    <w:rsid w:val="00990763"/>
    <w:rsid w:val="00990B2D"/>
    <w:rsid w:val="00990C21"/>
    <w:rsid w:val="00990E2B"/>
    <w:rsid w:val="00990E38"/>
    <w:rsid w:val="0099114F"/>
    <w:rsid w:val="0099138F"/>
    <w:rsid w:val="009914A2"/>
    <w:rsid w:val="009914FD"/>
    <w:rsid w:val="00991A6D"/>
    <w:rsid w:val="009926C7"/>
    <w:rsid w:val="00992994"/>
    <w:rsid w:val="009929F7"/>
    <w:rsid w:val="00992BB6"/>
    <w:rsid w:val="00992C88"/>
    <w:rsid w:val="00992F8E"/>
    <w:rsid w:val="00993240"/>
    <w:rsid w:val="009944A1"/>
    <w:rsid w:val="009944B0"/>
    <w:rsid w:val="00994885"/>
    <w:rsid w:val="00994B75"/>
    <w:rsid w:val="0099534D"/>
    <w:rsid w:val="009953F0"/>
    <w:rsid w:val="00995421"/>
    <w:rsid w:val="0099557B"/>
    <w:rsid w:val="00995AEF"/>
    <w:rsid w:val="0099637E"/>
    <w:rsid w:val="0099683B"/>
    <w:rsid w:val="00996CD5"/>
    <w:rsid w:val="00996D0E"/>
    <w:rsid w:val="0099775E"/>
    <w:rsid w:val="009978F7"/>
    <w:rsid w:val="00997B7D"/>
    <w:rsid w:val="00997D36"/>
    <w:rsid w:val="00997DEE"/>
    <w:rsid w:val="009A031B"/>
    <w:rsid w:val="009A0535"/>
    <w:rsid w:val="009A0651"/>
    <w:rsid w:val="009A079D"/>
    <w:rsid w:val="009A0AAD"/>
    <w:rsid w:val="009A0DB6"/>
    <w:rsid w:val="009A0E96"/>
    <w:rsid w:val="009A0EA6"/>
    <w:rsid w:val="009A14C8"/>
    <w:rsid w:val="009A153F"/>
    <w:rsid w:val="009A17F4"/>
    <w:rsid w:val="009A1833"/>
    <w:rsid w:val="009A1B87"/>
    <w:rsid w:val="009A2687"/>
    <w:rsid w:val="009A28F4"/>
    <w:rsid w:val="009A2A14"/>
    <w:rsid w:val="009A2B57"/>
    <w:rsid w:val="009A3201"/>
    <w:rsid w:val="009A3270"/>
    <w:rsid w:val="009A371A"/>
    <w:rsid w:val="009A39CA"/>
    <w:rsid w:val="009A3CB6"/>
    <w:rsid w:val="009A46C3"/>
    <w:rsid w:val="009A46CC"/>
    <w:rsid w:val="009A4CC8"/>
    <w:rsid w:val="009A507E"/>
    <w:rsid w:val="009A576C"/>
    <w:rsid w:val="009A616D"/>
    <w:rsid w:val="009A6611"/>
    <w:rsid w:val="009A6648"/>
    <w:rsid w:val="009A6A3A"/>
    <w:rsid w:val="009A6E65"/>
    <w:rsid w:val="009A6F7E"/>
    <w:rsid w:val="009A6FDE"/>
    <w:rsid w:val="009A7160"/>
    <w:rsid w:val="009A734B"/>
    <w:rsid w:val="009A7698"/>
    <w:rsid w:val="009A7CDA"/>
    <w:rsid w:val="009B0755"/>
    <w:rsid w:val="009B0AA9"/>
    <w:rsid w:val="009B1018"/>
    <w:rsid w:val="009B16D5"/>
    <w:rsid w:val="009B1AE4"/>
    <w:rsid w:val="009B1D5D"/>
    <w:rsid w:val="009B244C"/>
    <w:rsid w:val="009B248B"/>
    <w:rsid w:val="009B2495"/>
    <w:rsid w:val="009B2798"/>
    <w:rsid w:val="009B2A3D"/>
    <w:rsid w:val="009B339A"/>
    <w:rsid w:val="009B38A4"/>
    <w:rsid w:val="009B3B58"/>
    <w:rsid w:val="009B42C2"/>
    <w:rsid w:val="009B42D4"/>
    <w:rsid w:val="009B45DB"/>
    <w:rsid w:val="009B4BDB"/>
    <w:rsid w:val="009B4C61"/>
    <w:rsid w:val="009B4E10"/>
    <w:rsid w:val="009B5318"/>
    <w:rsid w:val="009B5627"/>
    <w:rsid w:val="009B5683"/>
    <w:rsid w:val="009B5BA3"/>
    <w:rsid w:val="009B5F2F"/>
    <w:rsid w:val="009B6096"/>
    <w:rsid w:val="009B6460"/>
    <w:rsid w:val="009B74F0"/>
    <w:rsid w:val="009B7580"/>
    <w:rsid w:val="009B7DAE"/>
    <w:rsid w:val="009B7DC0"/>
    <w:rsid w:val="009B7E7C"/>
    <w:rsid w:val="009C01B2"/>
    <w:rsid w:val="009C06BB"/>
    <w:rsid w:val="009C09D4"/>
    <w:rsid w:val="009C0D08"/>
    <w:rsid w:val="009C1666"/>
    <w:rsid w:val="009C1671"/>
    <w:rsid w:val="009C186C"/>
    <w:rsid w:val="009C1D9A"/>
    <w:rsid w:val="009C2142"/>
    <w:rsid w:val="009C214B"/>
    <w:rsid w:val="009C2F08"/>
    <w:rsid w:val="009C2FA2"/>
    <w:rsid w:val="009C3039"/>
    <w:rsid w:val="009C30D1"/>
    <w:rsid w:val="009C4A66"/>
    <w:rsid w:val="009C4C04"/>
    <w:rsid w:val="009C4E04"/>
    <w:rsid w:val="009C4F24"/>
    <w:rsid w:val="009C54C4"/>
    <w:rsid w:val="009C59C1"/>
    <w:rsid w:val="009C6221"/>
    <w:rsid w:val="009C62A9"/>
    <w:rsid w:val="009C664E"/>
    <w:rsid w:val="009C7569"/>
    <w:rsid w:val="009C780B"/>
    <w:rsid w:val="009C7B5C"/>
    <w:rsid w:val="009C7D2D"/>
    <w:rsid w:val="009C7E93"/>
    <w:rsid w:val="009D03CF"/>
    <w:rsid w:val="009D117F"/>
    <w:rsid w:val="009D1A4C"/>
    <w:rsid w:val="009D2130"/>
    <w:rsid w:val="009D22D6"/>
    <w:rsid w:val="009D24B7"/>
    <w:rsid w:val="009D2E54"/>
    <w:rsid w:val="009D2FC0"/>
    <w:rsid w:val="009D36FA"/>
    <w:rsid w:val="009D3B1F"/>
    <w:rsid w:val="009D3B62"/>
    <w:rsid w:val="009D3E34"/>
    <w:rsid w:val="009D4338"/>
    <w:rsid w:val="009D4C22"/>
    <w:rsid w:val="009D4E7F"/>
    <w:rsid w:val="009D54BC"/>
    <w:rsid w:val="009D5A2A"/>
    <w:rsid w:val="009D5A4B"/>
    <w:rsid w:val="009D5AD5"/>
    <w:rsid w:val="009D5D16"/>
    <w:rsid w:val="009D5E52"/>
    <w:rsid w:val="009D6413"/>
    <w:rsid w:val="009D6827"/>
    <w:rsid w:val="009D6BA3"/>
    <w:rsid w:val="009D7021"/>
    <w:rsid w:val="009D715B"/>
    <w:rsid w:val="009D719E"/>
    <w:rsid w:val="009D7505"/>
    <w:rsid w:val="009D757D"/>
    <w:rsid w:val="009D7619"/>
    <w:rsid w:val="009D97B6"/>
    <w:rsid w:val="009E04B7"/>
    <w:rsid w:val="009E04CE"/>
    <w:rsid w:val="009E08A9"/>
    <w:rsid w:val="009E091E"/>
    <w:rsid w:val="009E0A3A"/>
    <w:rsid w:val="009E0AA8"/>
    <w:rsid w:val="009E125F"/>
    <w:rsid w:val="009E1B62"/>
    <w:rsid w:val="009E242E"/>
    <w:rsid w:val="009E2758"/>
    <w:rsid w:val="009E2871"/>
    <w:rsid w:val="009E31B3"/>
    <w:rsid w:val="009E32FA"/>
    <w:rsid w:val="009E359D"/>
    <w:rsid w:val="009E35FA"/>
    <w:rsid w:val="009E372F"/>
    <w:rsid w:val="009E3A4B"/>
    <w:rsid w:val="009E3B26"/>
    <w:rsid w:val="009E3DC2"/>
    <w:rsid w:val="009E405B"/>
    <w:rsid w:val="009E408D"/>
    <w:rsid w:val="009E4116"/>
    <w:rsid w:val="009E437F"/>
    <w:rsid w:val="009E4DF4"/>
    <w:rsid w:val="009E4FAD"/>
    <w:rsid w:val="009E533E"/>
    <w:rsid w:val="009E5720"/>
    <w:rsid w:val="009E5738"/>
    <w:rsid w:val="009E60EF"/>
    <w:rsid w:val="009E6224"/>
    <w:rsid w:val="009E6638"/>
    <w:rsid w:val="009E69B3"/>
    <w:rsid w:val="009E6B74"/>
    <w:rsid w:val="009E6B77"/>
    <w:rsid w:val="009F0255"/>
    <w:rsid w:val="009F026E"/>
    <w:rsid w:val="009F163A"/>
    <w:rsid w:val="009F1E6F"/>
    <w:rsid w:val="009F21F1"/>
    <w:rsid w:val="009F31FB"/>
    <w:rsid w:val="009F344D"/>
    <w:rsid w:val="009F364D"/>
    <w:rsid w:val="009F3A62"/>
    <w:rsid w:val="009F4923"/>
    <w:rsid w:val="009F547C"/>
    <w:rsid w:val="009F5858"/>
    <w:rsid w:val="009F59E5"/>
    <w:rsid w:val="009F67E7"/>
    <w:rsid w:val="009F6C65"/>
    <w:rsid w:val="009F6EAB"/>
    <w:rsid w:val="009F6EBE"/>
    <w:rsid w:val="009F6EF0"/>
    <w:rsid w:val="009F793E"/>
    <w:rsid w:val="009F7C65"/>
    <w:rsid w:val="00A0029B"/>
    <w:rsid w:val="00A0035C"/>
    <w:rsid w:val="00A00DD8"/>
    <w:rsid w:val="00A01093"/>
    <w:rsid w:val="00A0140F"/>
    <w:rsid w:val="00A01622"/>
    <w:rsid w:val="00A01988"/>
    <w:rsid w:val="00A01C09"/>
    <w:rsid w:val="00A01D33"/>
    <w:rsid w:val="00A029E5"/>
    <w:rsid w:val="00A02F49"/>
    <w:rsid w:val="00A03169"/>
    <w:rsid w:val="00A03341"/>
    <w:rsid w:val="00A03543"/>
    <w:rsid w:val="00A036BC"/>
    <w:rsid w:val="00A03AC7"/>
    <w:rsid w:val="00A03B95"/>
    <w:rsid w:val="00A04211"/>
    <w:rsid w:val="00A04245"/>
    <w:rsid w:val="00A042C2"/>
    <w:rsid w:val="00A0480B"/>
    <w:rsid w:val="00A04CD5"/>
    <w:rsid w:val="00A04CE9"/>
    <w:rsid w:val="00A05395"/>
    <w:rsid w:val="00A05C56"/>
    <w:rsid w:val="00A05E58"/>
    <w:rsid w:val="00A06275"/>
    <w:rsid w:val="00A06742"/>
    <w:rsid w:val="00A06A73"/>
    <w:rsid w:val="00A06B55"/>
    <w:rsid w:val="00A06C0C"/>
    <w:rsid w:val="00A073A1"/>
    <w:rsid w:val="00A07617"/>
    <w:rsid w:val="00A07D41"/>
    <w:rsid w:val="00A102D6"/>
    <w:rsid w:val="00A10455"/>
    <w:rsid w:val="00A10511"/>
    <w:rsid w:val="00A10A4C"/>
    <w:rsid w:val="00A10AD7"/>
    <w:rsid w:val="00A112FE"/>
    <w:rsid w:val="00A114AE"/>
    <w:rsid w:val="00A1160A"/>
    <w:rsid w:val="00A11756"/>
    <w:rsid w:val="00A11ADE"/>
    <w:rsid w:val="00A11AE7"/>
    <w:rsid w:val="00A1205E"/>
    <w:rsid w:val="00A1212F"/>
    <w:rsid w:val="00A12F39"/>
    <w:rsid w:val="00A131A5"/>
    <w:rsid w:val="00A1388F"/>
    <w:rsid w:val="00A13F94"/>
    <w:rsid w:val="00A140AD"/>
    <w:rsid w:val="00A149A1"/>
    <w:rsid w:val="00A14B6E"/>
    <w:rsid w:val="00A14C26"/>
    <w:rsid w:val="00A14DCC"/>
    <w:rsid w:val="00A14E1C"/>
    <w:rsid w:val="00A156D5"/>
    <w:rsid w:val="00A16310"/>
    <w:rsid w:val="00A163B2"/>
    <w:rsid w:val="00A163B5"/>
    <w:rsid w:val="00A16622"/>
    <w:rsid w:val="00A1674F"/>
    <w:rsid w:val="00A16F74"/>
    <w:rsid w:val="00A179F4"/>
    <w:rsid w:val="00A20253"/>
    <w:rsid w:val="00A2075F"/>
    <w:rsid w:val="00A2079A"/>
    <w:rsid w:val="00A20C8E"/>
    <w:rsid w:val="00A2106D"/>
    <w:rsid w:val="00A214C1"/>
    <w:rsid w:val="00A2229B"/>
    <w:rsid w:val="00A2279F"/>
    <w:rsid w:val="00A22A64"/>
    <w:rsid w:val="00A2387B"/>
    <w:rsid w:val="00A23AC2"/>
    <w:rsid w:val="00A23BFC"/>
    <w:rsid w:val="00A241EB"/>
    <w:rsid w:val="00A242B2"/>
    <w:rsid w:val="00A243F9"/>
    <w:rsid w:val="00A24487"/>
    <w:rsid w:val="00A245D3"/>
    <w:rsid w:val="00A245E9"/>
    <w:rsid w:val="00A24F1C"/>
    <w:rsid w:val="00A24F84"/>
    <w:rsid w:val="00A2514C"/>
    <w:rsid w:val="00A252FA"/>
    <w:rsid w:val="00A2587C"/>
    <w:rsid w:val="00A25CEA"/>
    <w:rsid w:val="00A25F19"/>
    <w:rsid w:val="00A25F52"/>
    <w:rsid w:val="00A26112"/>
    <w:rsid w:val="00A26186"/>
    <w:rsid w:val="00A2629B"/>
    <w:rsid w:val="00A262E6"/>
    <w:rsid w:val="00A26733"/>
    <w:rsid w:val="00A27161"/>
    <w:rsid w:val="00A273BC"/>
    <w:rsid w:val="00A2745A"/>
    <w:rsid w:val="00A27572"/>
    <w:rsid w:val="00A27B24"/>
    <w:rsid w:val="00A27FF6"/>
    <w:rsid w:val="00A303D3"/>
    <w:rsid w:val="00A3047B"/>
    <w:rsid w:val="00A304DE"/>
    <w:rsid w:val="00A30580"/>
    <w:rsid w:val="00A30594"/>
    <w:rsid w:val="00A307E0"/>
    <w:rsid w:val="00A30AB7"/>
    <w:rsid w:val="00A30EE4"/>
    <w:rsid w:val="00A311A5"/>
    <w:rsid w:val="00A317A6"/>
    <w:rsid w:val="00A3188C"/>
    <w:rsid w:val="00A31AD1"/>
    <w:rsid w:val="00A32214"/>
    <w:rsid w:val="00A32491"/>
    <w:rsid w:val="00A3284C"/>
    <w:rsid w:val="00A32A3E"/>
    <w:rsid w:val="00A32AD6"/>
    <w:rsid w:val="00A33373"/>
    <w:rsid w:val="00A333BB"/>
    <w:rsid w:val="00A33611"/>
    <w:rsid w:val="00A342CC"/>
    <w:rsid w:val="00A34472"/>
    <w:rsid w:val="00A34B34"/>
    <w:rsid w:val="00A34CEC"/>
    <w:rsid w:val="00A35145"/>
    <w:rsid w:val="00A35776"/>
    <w:rsid w:val="00A35B6E"/>
    <w:rsid w:val="00A36155"/>
    <w:rsid w:val="00A3678D"/>
    <w:rsid w:val="00A3689E"/>
    <w:rsid w:val="00A36DB2"/>
    <w:rsid w:val="00A3706B"/>
    <w:rsid w:val="00A37540"/>
    <w:rsid w:val="00A375C4"/>
    <w:rsid w:val="00A3796B"/>
    <w:rsid w:val="00A37C40"/>
    <w:rsid w:val="00A405A0"/>
    <w:rsid w:val="00A40CB5"/>
    <w:rsid w:val="00A40CC7"/>
    <w:rsid w:val="00A40F89"/>
    <w:rsid w:val="00A4101B"/>
    <w:rsid w:val="00A419E2"/>
    <w:rsid w:val="00A41CEF"/>
    <w:rsid w:val="00A4266F"/>
    <w:rsid w:val="00A426E6"/>
    <w:rsid w:val="00A42B9D"/>
    <w:rsid w:val="00A42D55"/>
    <w:rsid w:val="00A435F2"/>
    <w:rsid w:val="00A43627"/>
    <w:rsid w:val="00A43867"/>
    <w:rsid w:val="00A43C41"/>
    <w:rsid w:val="00A4448B"/>
    <w:rsid w:val="00A44745"/>
    <w:rsid w:val="00A44A2E"/>
    <w:rsid w:val="00A44A6C"/>
    <w:rsid w:val="00A45596"/>
    <w:rsid w:val="00A458FD"/>
    <w:rsid w:val="00A4598A"/>
    <w:rsid w:val="00A45B7F"/>
    <w:rsid w:val="00A46160"/>
    <w:rsid w:val="00A4659A"/>
    <w:rsid w:val="00A465A6"/>
    <w:rsid w:val="00A46BD9"/>
    <w:rsid w:val="00A4714C"/>
    <w:rsid w:val="00A471C3"/>
    <w:rsid w:val="00A47993"/>
    <w:rsid w:val="00A47A03"/>
    <w:rsid w:val="00A47AD5"/>
    <w:rsid w:val="00A504CC"/>
    <w:rsid w:val="00A50D94"/>
    <w:rsid w:val="00A50E43"/>
    <w:rsid w:val="00A50FD3"/>
    <w:rsid w:val="00A511BA"/>
    <w:rsid w:val="00A51540"/>
    <w:rsid w:val="00A51A48"/>
    <w:rsid w:val="00A51C36"/>
    <w:rsid w:val="00A51E96"/>
    <w:rsid w:val="00A521AD"/>
    <w:rsid w:val="00A52793"/>
    <w:rsid w:val="00A52945"/>
    <w:rsid w:val="00A530ED"/>
    <w:rsid w:val="00A53290"/>
    <w:rsid w:val="00A539A5"/>
    <w:rsid w:val="00A53AC4"/>
    <w:rsid w:val="00A53F77"/>
    <w:rsid w:val="00A5426D"/>
    <w:rsid w:val="00A54741"/>
    <w:rsid w:val="00A54B90"/>
    <w:rsid w:val="00A553C8"/>
    <w:rsid w:val="00A56260"/>
    <w:rsid w:val="00A5657B"/>
    <w:rsid w:val="00A56DCE"/>
    <w:rsid w:val="00A5701D"/>
    <w:rsid w:val="00A57108"/>
    <w:rsid w:val="00A571DF"/>
    <w:rsid w:val="00A57C37"/>
    <w:rsid w:val="00A57DCF"/>
    <w:rsid w:val="00A600C8"/>
    <w:rsid w:val="00A604A2"/>
    <w:rsid w:val="00A60932"/>
    <w:rsid w:val="00A60FFA"/>
    <w:rsid w:val="00A6119F"/>
    <w:rsid w:val="00A61681"/>
    <w:rsid w:val="00A61A97"/>
    <w:rsid w:val="00A61C66"/>
    <w:rsid w:val="00A61EAE"/>
    <w:rsid w:val="00A6281C"/>
    <w:rsid w:val="00A6293B"/>
    <w:rsid w:val="00A62A8D"/>
    <w:rsid w:val="00A62C80"/>
    <w:rsid w:val="00A62D6A"/>
    <w:rsid w:val="00A63368"/>
    <w:rsid w:val="00A636BC"/>
    <w:rsid w:val="00A6397F"/>
    <w:rsid w:val="00A63E30"/>
    <w:rsid w:val="00A6403D"/>
    <w:rsid w:val="00A640DC"/>
    <w:rsid w:val="00A643B5"/>
    <w:rsid w:val="00A643D0"/>
    <w:rsid w:val="00A643EC"/>
    <w:rsid w:val="00A64672"/>
    <w:rsid w:val="00A64684"/>
    <w:rsid w:val="00A646EC"/>
    <w:rsid w:val="00A6487F"/>
    <w:rsid w:val="00A64EBE"/>
    <w:rsid w:val="00A6515F"/>
    <w:rsid w:val="00A65AF7"/>
    <w:rsid w:val="00A661A7"/>
    <w:rsid w:val="00A668F4"/>
    <w:rsid w:val="00A67376"/>
    <w:rsid w:val="00A67B6F"/>
    <w:rsid w:val="00A70007"/>
    <w:rsid w:val="00A703D9"/>
    <w:rsid w:val="00A70465"/>
    <w:rsid w:val="00A7066F"/>
    <w:rsid w:val="00A7119C"/>
    <w:rsid w:val="00A71266"/>
    <w:rsid w:val="00A720C4"/>
    <w:rsid w:val="00A728E1"/>
    <w:rsid w:val="00A73E3B"/>
    <w:rsid w:val="00A742B4"/>
    <w:rsid w:val="00A74775"/>
    <w:rsid w:val="00A74F9F"/>
    <w:rsid w:val="00A750E5"/>
    <w:rsid w:val="00A7582B"/>
    <w:rsid w:val="00A75EBD"/>
    <w:rsid w:val="00A76252"/>
    <w:rsid w:val="00A76580"/>
    <w:rsid w:val="00A76723"/>
    <w:rsid w:val="00A76A55"/>
    <w:rsid w:val="00A76C89"/>
    <w:rsid w:val="00A76D9C"/>
    <w:rsid w:val="00A771BB"/>
    <w:rsid w:val="00A772D6"/>
    <w:rsid w:val="00A80260"/>
    <w:rsid w:val="00A8069D"/>
    <w:rsid w:val="00A81518"/>
    <w:rsid w:val="00A81861"/>
    <w:rsid w:val="00A818A2"/>
    <w:rsid w:val="00A81AA3"/>
    <w:rsid w:val="00A8313A"/>
    <w:rsid w:val="00A83203"/>
    <w:rsid w:val="00A83CC6"/>
    <w:rsid w:val="00A849C8"/>
    <w:rsid w:val="00A84FE3"/>
    <w:rsid w:val="00A85110"/>
    <w:rsid w:val="00A853A0"/>
    <w:rsid w:val="00A85845"/>
    <w:rsid w:val="00A85A4F"/>
    <w:rsid w:val="00A85FC3"/>
    <w:rsid w:val="00A8691D"/>
    <w:rsid w:val="00A8722E"/>
    <w:rsid w:val="00A8750B"/>
    <w:rsid w:val="00A878A5"/>
    <w:rsid w:val="00A87A21"/>
    <w:rsid w:val="00A87B3C"/>
    <w:rsid w:val="00A87E12"/>
    <w:rsid w:val="00A87FB8"/>
    <w:rsid w:val="00A90521"/>
    <w:rsid w:val="00A908C5"/>
    <w:rsid w:val="00A908F5"/>
    <w:rsid w:val="00A90B9D"/>
    <w:rsid w:val="00A9103D"/>
    <w:rsid w:val="00A9158E"/>
    <w:rsid w:val="00A9164E"/>
    <w:rsid w:val="00A917BA"/>
    <w:rsid w:val="00A918ED"/>
    <w:rsid w:val="00A91AD9"/>
    <w:rsid w:val="00A91C94"/>
    <w:rsid w:val="00A91EB6"/>
    <w:rsid w:val="00A92928"/>
    <w:rsid w:val="00A92F65"/>
    <w:rsid w:val="00A930CE"/>
    <w:rsid w:val="00A931F4"/>
    <w:rsid w:val="00A932E3"/>
    <w:rsid w:val="00A934F9"/>
    <w:rsid w:val="00A93D82"/>
    <w:rsid w:val="00A9416E"/>
    <w:rsid w:val="00A9420C"/>
    <w:rsid w:val="00A94285"/>
    <w:rsid w:val="00A9428A"/>
    <w:rsid w:val="00A94528"/>
    <w:rsid w:val="00A94985"/>
    <w:rsid w:val="00A94CE8"/>
    <w:rsid w:val="00A9569B"/>
    <w:rsid w:val="00A95C82"/>
    <w:rsid w:val="00A96157"/>
    <w:rsid w:val="00A96160"/>
    <w:rsid w:val="00A964D4"/>
    <w:rsid w:val="00A966BB"/>
    <w:rsid w:val="00A967A9"/>
    <w:rsid w:val="00A968EF"/>
    <w:rsid w:val="00A96CE5"/>
    <w:rsid w:val="00A970A3"/>
    <w:rsid w:val="00A97641"/>
    <w:rsid w:val="00A97D5B"/>
    <w:rsid w:val="00AA00DB"/>
    <w:rsid w:val="00AA053E"/>
    <w:rsid w:val="00AA05BA"/>
    <w:rsid w:val="00AA083D"/>
    <w:rsid w:val="00AA0919"/>
    <w:rsid w:val="00AA0B37"/>
    <w:rsid w:val="00AA15FF"/>
    <w:rsid w:val="00AA1947"/>
    <w:rsid w:val="00AA27B2"/>
    <w:rsid w:val="00AA2CF5"/>
    <w:rsid w:val="00AA2DCF"/>
    <w:rsid w:val="00AA3432"/>
    <w:rsid w:val="00AA348E"/>
    <w:rsid w:val="00AA37D1"/>
    <w:rsid w:val="00AA396A"/>
    <w:rsid w:val="00AA3A50"/>
    <w:rsid w:val="00AA3D10"/>
    <w:rsid w:val="00AA3D8E"/>
    <w:rsid w:val="00AA3E78"/>
    <w:rsid w:val="00AA4806"/>
    <w:rsid w:val="00AA4A04"/>
    <w:rsid w:val="00AA4AD0"/>
    <w:rsid w:val="00AA4BAA"/>
    <w:rsid w:val="00AA4C0D"/>
    <w:rsid w:val="00AA4E04"/>
    <w:rsid w:val="00AA5116"/>
    <w:rsid w:val="00AA5780"/>
    <w:rsid w:val="00AA5CC5"/>
    <w:rsid w:val="00AA61DE"/>
    <w:rsid w:val="00AA6310"/>
    <w:rsid w:val="00AA6485"/>
    <w:rsid w:val="00AA6969"/>
    <w:rsid w:val="00AA6C1D"/>
    <w:rsid w:val="00AA6D2B"/>
    <w:rsid w:val="00AA6E81"/>
    <w:rsid w:val="00AA75EA"/>
    <w:rsid w:val="00AA76CC"/>
    <w:rsid w:val="00AA77DA"/>
    <w:rsid w:val="00AA7AAE"/>
    <w:rsid w:val="00AA7DAF"/>
    <w:rsid w:val="00AB011D"/>
    <w:rsid w:val="00AB073C"/>
    <w:rsid w:val="00AB08BD"/>
    <w:rsid w:val="00AB093D"/>
    <w:rsid w:val="00AB0A45"/>
    <w:rsid w:val="00AB0E46"/>
    <w:rsid w:val="00AB1224"/>
    <w:rsid w:val="00AB1424"/>
    <w:rsid w:val="00AB1499"/>
    <w:rsid w:val="00AB14E0"/>
    <w:rsid w:val="00AB1513"/>
    <w:rsid w:val="00AB152B"/>
    <w:rsid w:val="00AB172A"/>
    <w:rsid w:val="00AB184A"/>
    <w:rsid w:val="00AB2127"/>
    <w:rsid w:val="00AB2253"/>
    <w:rsid w:val="00AB244D"/>
    <w:rsid w:val="00AB27AC"/>
    <w:rsid w:val="00AB2EFA"/>
    <w:rsid w:val="00AB36DA"/>
    <w:rsid w:val="00AB3768"/>
    <w:rsid w:val="00AB3C27"/>
    <w:rsid w:val="00AB4500"/>
    <w:rsid w:val="00AB4716"/>
    <w:rsid w:val="00AB4774"/>
    <w:rsid w:val="00AB4AC2"/>
    <w:rsid w:val="00AB4CB1"/>
    <w:rsid w:val="00AB4E61"/>
    <w:rsid w:val="00AB506A"/>
    <w:rsid w:val="00AB5609"/>
    <w:rsid w:val="00AB5B89"/>
    <w:rsid w:val="00AB6262"/>
    <w:rsid w:val="00AB650E"/>
    <w:rsid w:val="00AB6EAE"/>
    <w:rsid w:val="00AB70C8"/>
    <w:rsid w:val="00AB72AA"/>
    <w:rsid w:val="00AB788D"/>
    <w:rsid w:val="00AB7E3A"/>
    <w:rsid w:val="00AC0788"/>
    <w:rsid w:val="00AC0E23"/>
    <w:rsid w:val="00AC0FAC"/>
    <w:rsid w:val="00AC189E"/>
    <w:rsid w:val="00AC21E1"/>
    <w:rsid w:val="00AC2A85"/>
    <w:rsid w:val="00AC2FCB"/>
    <w:rsid w:val="00AC30E7"/>
    <w:rsid w:val="00AC35E9"/>
    <w:rsid w:val="00AC3CDA"/>
    <w:rsid w:val="00AC3E8F"/>
    <w:rsid w:val="00AC3F4C"/>
    <w:rsid w:val="00AC4654"/>
    <w:rsid w:val="00AC4B28"/>
    <w:rsid w:val="00AC4BD3"/>
    <w:rsid w:val="00AC5427"/>
    <w:rsid w:val="00AC5D8E"/>
    <w:rsid w:val="00AC6635"/>
    <w:rsid w:val="00AC6647"/>
    <w:rsid w:val="00AC728A"/>
    <w:rsid w:val="00AC73F2"/>
    <w:rsid w:val="00AC7793"/>
    <w:rsid w:val="00AC79BA"/>
    <w:rsid w:val="00AC7DBD"/>
    <w:rsid w:val="00AD0AE6"/>
    <w:rsid w:val="00AD0BCA"/>
    <w:rsid w:val="00AD112C"/>
    <w:rsid w:val="00AD19D8"/>
    <w:rsid w:val="00AD1D4A"/>
    <w:rsid w:val="00AD22FF"/>
    <w:rsid w:val="00AD23CC"/>
    <w:rsid w:val="00AD2B8D"/>
    <w:rsid w:val="00AD3EA9"/>
    <w:rsid w:val="00AD3F33"/>
    <w:rsid w:val="00AD3F6A"/>
    <w:rsid w:val="00AD4B16"/>
    <w:rsid w:val="00AD4F47"/>
    <w:rsid w:val="00AD4FD1"/>
    <w:rsid w:val="00AD510A"/>
    <w:rsid w:val="00AD5437"/>
    <w:rsid w:val="00AD54B0"/>
    <w:rsid w:val="00AD5660"/>
    <w:rsid w:val="00AD60CB"/>
    <w:rsid w:val="00AD6CE1"/>
    <w:rsid w:val="00AD6F02"/>
    <w:rsid w:val="00AD722B"/>
    <w:rsid w:val="00AD72EB"/>
    <w:rsid w:val="00AD75FC"/>
    <w:rsid w:val="00AD7784"/>
    <w:rsid w:val="00AD79BC"/>
    <w:rsid w:val="00AD7BCB"/>
    <w:rsid w:val="00AD7FC8"/>
    <w:rsid w:val="00AE0070"/>
    <w:rsid w:val="00AE0328"/>
    <w:rsid w:val="00AE0668"/>
    <w:rsid w:val="00AE0B61"/>
    <w:rsid w:val="00AE170F"/>
    <w:rsid w:val="00AE184D"/>
    <w:rsid w:val="00AE2331"/>
    <w:rsid w:val="00AE24F2"/>
    <w:rsid w:val="00AE275F"/>
    <w:rsid w:val="00AE2844"/>
    <w:rsid w:val="00AE31F0"/>
    <w:rsid w:val="00AE3266"/>
    <w:rsid w:val="00AE35F7"/>
    <w:rsid w:val="00AE36D6"/>
    <w:rsid w:val="00AE3BB9"/>
    <w:rsid w:val="00AE3FFD"/>
    <w:rsid w:val="00AE41B0"/>
    <w:rsid w:val="00AE456C"/>
    <w:rsid w:val="00AE5118"/>
    <w:rsid w:val="00AE5174"/>
    <w:rsid w:val="00AE59C5"/>
    <w:rsid w:val="00AE5AA5"/>
    <w:rsid w:val="00AE5D5D"/>
    <w:rsid w:val="00AE5FBE"/>
    <w:rsid w:val="00AE6155"/>
    <w:rsid w:val="00AE6391"/>
    <w:rsid w:val="00AE6421"/>
    <w:rsid w:val="00AE6698"/>
    <w:rsid w:val="00AE6C17"/>
    <w:rsid w:val="00AE6DB6"/>
    <w:rsid w:val="00AE7037"/>
    <w:rsid w:val="00AE7A4C"/>
    <w:rsid w:val="00AF0303"/>
    <w:rsid w:val="00AF08A5"/>
    <w:rsid w:val="00AF08AD"/>
    <w:rsid w:val="00AF093F"/>
    <w:rsid w:val="00AF1340"/>
    <w:rsid w:val="00AF1459"/>
    <w:rsid w:val="00AF15FF"/>
    <w:rsid w:val="00AF1AD8"/>
    <w:rsid w:val="00AF1B31"/>
    <w:rsid w:val="00AF1C6A"/>
    <w:rsid w:val="00AF205C"/>
    <w:rsid w:val="00AF20AA"/>
    <w:rsid w:val="00AF20D3"/>
    <w:rsid w:val="00AF27FA"/>
    <w:rsid w:val="00AF28F6"/>
    <w:rsid w:val="00AF2AF5"/>
    <w:rsid w:val="00AF2B3D"/>
    <w:rsid w:val="00AF2C25"/>
    <w:rsid w:val="00AF312A"/>
    <w:rsid w:val="00AF324C"/>
    <w:rsid w:val="00AF324E"/>
    <w:rsid w:val="00AF3278"/>
    <w:rsid w:val="00AF3858"/>
    <w:rsid w:val="00AF38AB"/>
    <w:rsid w:val="00AF39B2"/>
    <w:rsid w:val="00AF4E6A"/>
    <w:rsid w:val="00AF55A7"/>
    <w:rsid w:val="00AF572D"/>
    <w:rsid w:val="00AF5A6A"/>
    <w:rsid w:val="00AF5A9E"/>
    <w:rsid w:val="00AF5BBE"/>
    <w:rsid w:val="00AF5DD1"/>
    <w:rsid w:val="00AF62A9"/>
    <w:rsid w:val="00AF676C"/>
    <w:rsid w:val="00AF67ED"/>
    <w:rsid w:val="00AF6ACA"/>
    <w:rsid w:val="00AF6F99"/>
    <w:rsid w:val="00AF7621"/>
    <w:rsid w:val="00AF77D1"/>
    <w:rsid w:val="00AF77D7"/>
    <w:rsid w:val="00AF7887"/>
    <w:rsid w:val="00AF7A55"/>
    <w:rsid w:val="00AF7D92"/>
    <w:rsid w:val="00B0008E"/>
    <w:rsid w:val="00B00492"/>
    <w:rsid w:val="00B008A7"/>
    <w:rsid w:val="00B00E8B"/>
    <w:rsid w:val="00B011C0"/>
    <w:rsid w:val="00B012DD"/>
    <w:rsid w:val="00B015E8"/>
    <w:rsid w:val="00B01713"/>
    <w:rsid w:val="00B017F5"/>
    <w:rsid w:val="00B018F6"/>
    <w:rsid w:val="00B0192A"/>
    <w:rsid w:val="00B01CE7"/>
    <w:rsid w:val="00B01DCA"/>
    <w:rsid w:val="00B02565"/>
    <w:rsid w:val="00B02789"/>
    <w:rsid w:val="00B02C7B"/>
    <w:rsid w:val="00B03C0C"/>
    <w:rsid w:val="00B04375"/>
    <w:rsid w:val="00B046D8"/>
    <w:rsid w:val="00B04A44"/>
    <w:rsid w:val="00B04B33"/>
    <w:rsid w:val="00B0513D"/>
    <w:rsid w:val="00B0541A"/>
    <w:rsid w:val="00B05B3B"/>
    <w:rsid w:val="00B05DBD"/>
    <w:rsid w:val="00B05E28"/>
    <w:rsid w:val="00B0643E"/>
    <w:rsid w:val="00B06CDB"/>
    <w:rsid w:val="00B072C3"/>
    <w:rsid w:val="00B072D0"/>
    <w:rsid w:val="00B0759B"/>
    <w:rsid w:val="00B07DC4"/>
    <w:rsid w:val="00B10350"/>
    <w:rsid w:val="00B10A97"/>
    <w:rsid w:val="00B10D31"/>
    <w:rsid w:val="00B10F57"/>
    <w:rsid w:val="00B1112F"/>
    <w:rsid w:val="00B113F0"/>
    <w:rsid w:val="00B1188B"/>
    <w:rsid w:val="00B11946"/>
    <w:rsid w:val="00B11BCD"/>
    <w:rsid w:val="00B12154"/>
    <w:rsid w:val="00B12264"/>
    <w:rsid w:val="00B1239F"/>
    <w:rsid w:val="00B12537"/>
    <w:rsid w:val="00B12576"/>
    <w:rsid w:val="00B12607"/>
    <w:rsid w:val="00B13102"/>
    <w:rsid w:val="00B13334"/>
    <w:rsid w:val="00B13361"/>
    <w:rsid w:val="00B133F0"/>
    <w:rsid w:val="00B136B4"/>
    <w:rsid w:val="00B13E81"/>
    <w:rsid w:val="00B1402D"/>
    <w:rsid w:val="00B1407E"/>
    <w:rsid w:val="00B14708"/>
    <w:rsid w:val="00B14B31"/>
    <w:rsid w:val="00B14B4B"/>
    <w:rsid w:val="00B14CD3"/>
    <w:rsid w:val="00B14E78"/>
    <w:rsid w:val="00B15D11"/>
    <w:rsid w:val="00B16339"/>
    <w:rsid w:val="00B1682C"/>
    <w:rsid w:val="00B16AE9"/>
    <w:rsid w:val="00B1732B"/>
    <w:rsid w:val="00B1765B"/>
    <w:rsid w:val="00B17911"/>
    <w:rsid w:val="00B17BF1"/>
    <w:rsid w:val="00B17F3D"/>
    <w:rsid w:val="00B20A8C"/>
    <w:rsid w:val="00B20C7B"/>
    <w:rsid w:val="00B20F5D"/>
    <w:rsid w:val="00B2216B"/>
    <w:rsid w:val="00B222BA"/>
    <w:rsid w:val="00B2268F"/>
    <w:rsid w:val="00B2362E"/>
    <w:rsid w:val="00B2370D"/>
    <w:rsid w:val="00B23734"/>
    <w:rsid w:val="00B24968"/>
    <w:rsid w:val="00B24DB5"/>
    <w:rsid w:val="00B24E2E"/>
    <w:rsid w:val="00B25053"/>
    <w:rsid w:val="00B254A1"/>
    <w:rsid w:val="00B255D3"/>
    <w:rsid w:val="00B25C54"/>
    <w:rsid w:val="00B25CB4"/>
    <w:rsid w:val="00B269CD"/>
    <w:rsid w:val="00B269D5"/>
    <w:rsid w:val="00B26B6F"/>
    <w:rsid w:val="00B27101"/>
    <w:rsid w:val="00B27340"/>
    <w:rsid w:val="00B27690"/>
    <w:rsid w:val="00B3058D"/>
    <w:rsid w:val="00B30730"/>
    <w:rsid w:val="00B3086C"/>
    <w:rsid w:val="00B30CC1"/>
    <w:rsid w:val="00B3153B"/>
    <w:rsid w:val="00B31E2E"/>
    <w:rsid w:val="00B323C9"/>
    <w:rsid w:val="00B3246C"/>
    <w:rsid w:val="00B324C0"/>
    <w:rsid w:val="00B324E1"/>
    <w:rsid w:val="00B32ABA"/>
    <w:rsid w:val="00B32D95"/>
    <w:rsid w:val="00B33424"/>
    <w:rsid w:val="00B338FD"/>
    <w:rsid w:val="00B33AE8"/>
    <w:rsid w:val="00B33DDE"/>
    <w:rsid w:val="00B345D9"/>
    <w:rsid w:val="00B3467C"/>
    <w:rsid w:val="00B34990"/>
    <w:rsid w:val="00B34C02"/>
    <w:rsid w:val="00B34E23"/>
    <w:rsid w:val="00B35042"/>
    <w:rsid w:val="00B35625"/>
    <w:rsid w:val="00B358F7"/>
    <w:rsid w:val="00B35BE8"/>
    <w:rsid w:val="00B3651C"/>
    <w:rsid w:val="00B3656D"/>
    <w:rsid w:val="00B3692F"/>
    <w:rsid w:val="00B36D17"/>
    <w:rsid w:val="00B36D70"/>
    <w:rsid w:val="00B37219"/>
    <w:rsid w:val="00B37368"/>
    <w:rsid w:val="00B40096"/>
    <w:rsid w:val="00B41041"/>
    <w:rsid w:val="00B410BE"/>
    <w:rsid w:val="00B4173F"/>
    <w:rsid w:val="00B418C1"/>
    <w:rsid w:val="00B41E10"/>
    <w:rsid w:val="00B421CF"/>
    <w:rsid w:val="00B4221A"/>
    <w:rsid w:val="00B4241B"/>
    <w:rsid w:val="00B42674"/>
    <w:rsid w:val="00B42C37"/>
    <w:rsid w:val="00B42C44"/>
    <w:rsid w:val="00B430C0"/>
    <w:rsid w:val="00B43153"/>
    <w:rsid w:val="00B43651"/>
    <w:rsid w:val="00B436D5"/>
    <w:rsid w:val="00B43C5B"/>
    <w:rsid w:val="00B43C66"/>
    <w:rsid w:val="00B44087"/>
    <w:rsid w:val="00B446F5"/>
    <w:rsid w:val="00B44D2D"/>
    <w:rsid w:val="00B44DF4"/>
    <w:rsid w:val="00B4526A"/>
    <w:rsid w:val="00B457B6"/>
    <w:rsid w:val="00B45ABF"/>
    <w:rsid w:val="00B4601B"/>
    <w:rsid w:val="00B463A2"/>
    <w:rsid w:val="00B469E1"/>
    <w:rsid w:val="00B46DCD"/>
    <w:rsid w:val="00B47154"/>
    <w:rsid w:val="00B47470"/>
    <w:rsid w:val="00B477CE"/>
    <w:rsid w:val="00B479C0"/>
    <w:rsid w:val="00B47D6B"/>
    <w:rsid w:val="00B50D2E"/>
    <w:rsid w:val="00B510AB"/>
    <w:rsid w:val="00B5139D"/>
    <w:rsid w:val="00B517D9"/>
    <w:rsid w:val="00B529E3"/>
    <w:rsid w:val="00B52A3C"/>
    <w:rsid w:val="00B52EEF"/>
    <w:rsid w:val="00B5339B"/>
    <w:rsid w:val="00B538E0"/>
    <w:rsid w:val="00B53AB3"/>
    <w:rsid w:val="00B53FEA"/>
    <w:rsid w:val="00B5464B"/>
    <w:rsid w:val="00B5466F"/>
    <w:rsid w:val="00B5496C"/>
    <w:rsid w:val="00B54CAA"/>
    <w:rsid w:val="00B54D80"/>
    <w:rsid w:val="00B54E6B"/>
    <w:rsid w:val="00B54EA8"/>
    <w:rsid w:val="00B558DE"/>
    <w:rsid w:val="00B55BFB"/>
    <w:rsid w:val="00B5633C"/>
    <w:rsid w:val="00B565C7"/>
    <w:rsid w:val="00B567DC"/>
    <w:rsid w:val="00B568F5"/>
    <w:rsid w:val="00B56C7F"/>
    <w:rsid w:val="00B56CDB"/>
    <w:rsid w:val="00B5731D"/>
    <w:rsid w:val="00B5791B"/>
    <w:rsid w:val="00B579FB"/>
    <w:rsid w:val="00B57CB8"/>
    <w:rsid w:val="00B57E67"/>
    <w:rsid w:val="00B6015F"/>
    <w:rsid w:val="00B6031F"/>
    <w:rsid w:val="00B6064A"/>
    <w:rsid w:val="00B61313"/>
    <w:rsid w:val="00B616D4"/>
    <w:rsid w:val="00B61C0C"/>
    <w:rsid w:val="00B61C72"/>
    <w:rsid w:val="00B63979"/>
    <w:rsid w:val="00B63E25"/>
    <w:rsid w:val="00B642A0"/>
    <w:rsid w:val="00B64990"/>
    <w:rsid w:val="00B64CC0"/>
    <w:rsid w:val="00B6514C"/>
    <w:rsid w:val="00B65551"/>
    <w:rsid w:val="00B6582B"/>
    <w:rsid w:val="00B65CF1"/>
    <w:rsid w:val="00B665ED"/>
    <w:rsid w:val="00B66E1B"/>
    <w:rsid w:val="00B66F60"/>
    <w:rsid w:val="00B673B6"/>
    <w:rsid w:val="00B67985"/>
    <w:rsid w:val="00B67C9E"/>
    <w:rsid w:val="00B70216"/>
    <w:rsid w:val="00B70E51"/>
    <w:rsid w:val="00B7115A"/>
    <w:rsid w:val="00B71472"/>
    <w:rsid w:val="00B7169F"/>
    <w:rsid w:val="00B7183A"/>
    <w:rsid w:val="00B71AC4"/>
    <w:rsid w:val="00B71E18"/>
    <w:rsid w:val="00B72EA4"/>
    <w:rsid w:val="00B73559"/>
    <w:rsid w:val="00B7392F"/>
    <w:rsid w:val="00B73A4C"/>
    <w:rsid w:val="00B73A5D"/>
    <w:rsid w:val="00B73CA9"/>
    <w:rsid w:val="00B73CFA"/>
    <w:rsid w:val="00B740E9"/>
    <w:rsid w:val="00B74686"/>
    <w:rsid w:val="00B74C7F"/>
    <w:rsid w:val="00B7505C"/>
    <w:rsid w:val="00B750A8"/>
    <w:rsid w:val="00B7531D"/>
    <w:rsid w:val="00B75AFB"/>
    <w:rsid w:val="00B75D6F"/>
    <w:rsid w:val="00B75DB5"/>
    <w:rsid w:val="00B75F98"/>
    <w:rsid w:val="00B76590"/>
    <w:rsid w:val="00B7682A"/>
    <w:rsid w:val="00B76DC0"/>
    <w:rsid w:val="00B771D8"/>
    <w:rsid w:val="00B775A5"/>
    <w:rsid w:val="00B7785E"/>
    <w:rsid w:val="00B77A7E"/>
    <w:rsid w:val="00B77CA4"/>
    <w:rsid w:val="00B80B68"/>
    <w:rsid w:val="00B81163"/>
    <w:rsid w:val="00B813DA"/>
    <w:rsid w:val="00B817BA"/>
    <w:rsid w:val="00B81802"/>
    <w:rsid w:val="00B81D7E"/>
    <w:rsid w:val="00B820A7"/>
    <w:rsid w:val="00B824C7"/>
    <w:rsid w:val="00B83838"/>
    <w:rsid w:val="00B83D20"/>
    <w:rsid w:val="00B84DD8"/>
    <w:rsid w:val="00B84DEB"/>
    <w:rsid w:val="00B84E56"/>
    <w:rsid w:val="00B86356"/>
    <w:rsid w:val="00B86554"/>
    <w:rsid w:val="00B86619"/>
    <w:rsid w:val="00B86DB1"/>
    <w:rsid w:val="00B879CA"/>
    <w:rsid w:val="00B87CA3"/>
    <w:rsid w:val="00B87EB0"/>
    <w:rsid w:val="00B87FC3"/>
    <w:rsid w:val="00B900AB"/>
    <w:rsid w:val="00B90A9B"/>
    <w:rsid w:val="00B91214"/>
    <w:rsid w:val="00B919FD"/>
    <w:rsid w:val="00B91C74"/>
    <w:rsid w:val="00B91CF9"/>
    <w:rsid w:val="00B91F96"/>
    <w:rsid w:val="00B92208"/>
    <w:rsid w:val="00B927AE"/>
    <w:rsid w:val="00B92885"/>
    <w:rsid w:val="00B92ED0"/>
    <w:rsid w:val="00B932ED"/>
    <w:rsid w:val="00B945E1"/>
    <w:rsid w:val="00B94880"/>
    <w:rsid w:val="00B94AC4"/>
    <w:rsid w:val="00B950DE"/>
    <w:rsid w:val="00B952DC"/>
    <w:rsid w:val="00B95AA9"/>
    <w:rsid w:val="00B965CA"/>
    <w:rsid w:val="00B96722"/>
    <w:rsid w:val="00B968A0"/>
    <w:rsid w:val="00B96A67"/>
    <w:rsid w:val="00B96F59"/>
    <w:rsid w:val="00B97137"/>
    <w:rsid w:val="00B9727A"/>
    <w:rsid w:val="00B97CDF"/>
    <w:rsid w:val="00B97CE5"/>
    <w:rsid w:val="00BA0346"/>
    <w:rsid w:val="00BA04BE"/>
    <w:rsid w:val="00BA066C"/>
    <w:rsid w:val="00BA1051"/>
    <w:rsid w:val="00BA10A0"/>
    <w:rsid w:val="00BA169C"/>
    <w:rsid w:val="00BA1829"/>
    <w:rsid w:val="00BA1CAD"/>
    <w:rsid w:val="00BA2200"/>
    <w:rsid w:val="00BA23C9"/>
    <w:rsid w:val="00BA388F"/>
    <w:rsid w:val="00BA38FE"/>
    <w:rsid w:val="00BA3B25"/>
    <w:rsid w:val="00BA3B8C"/>
    <w:rsid w:val="00BA3C37"/>
    <w:rsid w:val="00BA4AB1"/>
    <w:rsid w:val="00BA4DAD"/>
    <w:rsid w:val="00BA4EE3"/>
    <w:rsid w:val="00BA55D3"/>
    <w:rsid w:val="00BA5C51"/>
    <w:rsid w:val="00BA62C6"/>
    <w:rsid w:val="00BA65FA"/>
    <w:rsid w:val="00BA66B5"/>
    <w:rsid w:val="00BA69EB"/>
    <w:rsid w:val="00BA6D6B"/>
    <w:rsid w:val="00BA6DCE"/>
    <w:rsid w:val="00BA6E98"/>
    <w:rsid w:val="00BA6F5B"/>
    <w:rsid w:val="00BA6F9C"/>
    <w:rsid w:val="00BA74CC"/>
    <w:rsid w:val="00BA75BD"/>
    <w:rsid w:val="00BA762D"/>
    <w:rsid w:val="00BA7686"/>
    <w:rsid w:val="00BA7BC0"/>
    <w:rsid w:val="00BA7DB2"/>
    <w:rsid w:val="00BB044B"/>
    <w:rsid w:val="00BB056A"/>
    <w:rsid w:val="00BB08EB"/>
    <w:rsid w:val="00BB1504"/>
    <w:rsid w:val="00BB1691"/>
    <w:rsid w:val="00BB17D0"/>
    <w:rsid w:val="00BB1AF3"/>
    <w:rsid w:val="00BB1BB1"/>
    <w:rsid w:val="00BB1D3D"/>
    <w:rsid w:val="00BB1E31"/>
    <w:rsid w:val="00BB23B7"/>
    <w:rsid w:val="00BB3048"/>
    <w:rsid w:val="00BB3555"/>
    <w:rsid w:val="00BB386D"/>
    <w:rsid w:val="00BB38B3"/>
    <w:rsid w:val="00BB3933"/>
    <w:rsid w:val="00BB3DC3"/>
    <w:rsid w:val="00BB42C6"/>
    <w:rsid w:val="00BB43A8"/>
    <w:rsid w:val="00BB43BF"/>
    <w:rsid w:val="00BB45E8"/>
    <w:rsid w:val="00BB46EA"/>
    <w:rsid w:val="00BB4738"/>
    <w:rsid w:val="00BB499C"/>
    <w:rsid w:val="00BB49A5"/>
    <w:rsid w:val="00BB4ADD"/>
    <w:rsid w:val="00BB4DD6"/>
    <w:rsid w:val="00BB4E7D"/>
    <w:rsid w:val="00BB4FCD"/>
    <w:rsid w:val="00BB54F9"/>
    <w:rsid w:val="00BB60F5"/>
    <w:rsid w:val="00BB6842"/>
    <w:rsid w:val="00BB6A31"/>
    <w:rsid w:val="00BB6A36"/>
    <w:rsid w:val="00BB6D5F"/>
    <w:rsid w:val="00BB731C"/>
    <w:rsid w:val="00BB79E2"/>
    <w:rsid w:val="00BB7A13"/>
    <w:rsid w:val="00BB7AA9"/>
    <w:rsid w:val="00BB7C15"/>
    <w:rsid w:val="00BC00DD"/>
    <w:rsid w:val="00BC0300"/>
    <w:rsid w:val="00BC03B2"/>
    <w:rsid w:val="00BC0727"/>
    <w:rsid w:val="00BC08E7"/>
    <w:rsid w:val="00BC094D"/>
    <w:rsid w:val="00BC1524"/>
    <w:rsid w:val="00BC1925"/>
    <w:rsid w:val="00BC1E5A"/>
    <w:rsid w:val="00BC2554"/>
    <w:rsid w:val="00BC27B8"/>
    <w:rsid w:val="00BC2B23"/>
    <w:rsid w:val="00BC2C33"/>
    <w:rsid w:val="00BC325F"/>
    <w:rsid w:val="00BC3CF1"/>
    <w:rsid w:val="00BC3DA2"/>
    <w:rsid w:val="00BC448A"/>
    <w:rsid w:val="00BC4532"/>
    <w:rsid w:val="00BC482C"/>
    <w:rsid w:val="00BC4B82"/>
    <w:rsid w:val="00BC4B87"/>
    <w:rsid w:val="00BC53AF"/>
    <w:rsid w:val="00BC5E2C"/>
    <w:rsid w:val="00BC5EDC"/>
    <w:rsid w:val="00BC6EAB"/>
    <w:rsid w:val="00BC7364"/>
    <w:rsid w:val="00BC7A9B"/>
    <w:rsid w:val="00BC7B21"/>
    <w:rsid w:val="00BD028A"/>
    <w:rsid w:val="00BD0434"/>
    <w:rsid w:val="00BD0CE0"/>
    <w:rsid w:val="00BD12FB"/>
    <w:rsid w:val="00BD1A44"/>
    <w:rsid w:val="00BD1AB9"/>
    <w:rsid w:val="00BD1B89"/>
    <w:rsid w:val="00BD1E39"/>
    <w:rsid w:val="00BD27E9"/>
    <w:rsid w:val="00BD2FBA"/>
    <w:rsid w:val="00BD3555"/>
    <w:rsid w:val="00BD388E"/>
    <w:rsid w:val="00BD38E4"/>
    <w:rsid w:val="00BD3C19"/>
    <w:rsid w:val="00BD3CBB"/>
    <w:rsid w:val="00BD4704"/>
    <w:rsid w:val="00BD5004"/>
    <w:rsid w:val="00BD50D4"/>
    <w:rsid w:val="00BD550A"/>
    <w:rsid w:val="00BD5895"/>
    <w:rsid w:val="00BD5AFA"/>
    <w:rsid w:val="00BD5F6D"/>
    <w:rsid w:val="00BD633F"/>
    <w:rsid w:val="00BD6503"/>
    <w:rsid w:val="00BD66A2"/>
    <w:rsid w:val="00BD6AAE"/>
    <w:rsid w:val="00BD6F1C"/>
    <w:rsid w:val="00BD7700"/>
    <w:rsid w:val="00BD78BD"/>
    <w:rsid w:val="00BE0087"/>
    <w:rsid w:val="00BE0EB0"/>
    <w:rsid w:val="00BE11C6"/>
    <w:rsid w:val="00BE12B1"/>
    <w:rsid w:val="00BE13C2"/>
    <w:rsid w:val="00BE1A72"/>
    <w:rsid w:val="00BE1B6E"/>
    <w:rsid w:val="00BE1CE4"/>
    <w:rsid w:val="00BE3585"/>
    <w:rsid w:val="00BE3D7C"/>
    <w:rsid w:val="00BE405D"/>
    <w:rsid w:val="00BE4D90"/>
    <w:rsid w:val="00BE4EA3"/>
    <w:rsid w:val="00BE54FF"/>
    <w:rsid w:val="00BE5570"/>
    <w:rsid w:val="00BE55A3"/>
    <w:rsid w:val="00BE55FB"/>
    <w:rsid w:val="00BE5C37"/>
    <w:rsid w:val="00BE5E98"/>
    <w:rsid w:val="00BE6466"/>
    <w:rsid w:val="00BE68F7"/>
    <w:rsid w:val="00BE7376"/>
    <w:rsid w:val="00BE73E0"/>
    <w:rsid w:val="00BE7507"/>
    <w:rsid w:val="00BE76DF"/>
    <w:rsid w:val="00BF04A3"/>
    <w:rsid w:val="00BF083E"/>
    <w:rsid w:val="00BF08B9"/>
    <w:rsid w:val="00BF08D7"/>
    <w:rsid w:val="00BF0C7A"/>
    <w:rsid w:val="00BF0D66"/>
    <w:rsid w:val="00BF0D71"/>
    <w:rsid w:val="00BF1220"/>
    <w:rsid w:val="00BF16BB"/>
    <w:rsid w:val="00BF177D"/>
    <w:rsid w:val="00BF19F3"/>
    <w:rsid w:val="00BF1CFD"/>
    <w:rsid w:val="00BF251D"/>
    <w:rsid w:val="00BF262F"/>
    <w:rsid w:val="00BF325B"/>
    <w:rsid w:val="00BF3B1E"/>
    <w:rsid w:val="00BF3FF5"/>
    <w:rsid w:val="00BF43DF"/>
    <w:rsid w:val="00BF4492"/>
    <w:rsid w:val="00BF4AAC"/>
    <w:rsid w:val="00BF4D53"/>
    <w:rsid w:val="00BF4D7E"/>
    <w:rsid w:val="00BF4EEB"/>
    <w:rsid w:val="00BF550B"/>
    <w:rsid w:val="00BF5A8A"/>
    <w:rsid w:val="00BF5AAF"/>
    <w:rsid w:val="00BF5C92"/>
    <w:rsid w:val="00BF5CB5"/>
    <w:rsid w:val="00BF65EB"/>
    <w:rsid w:val="00BF66D3"/>
    <w:rsid w:val="00BF6BD2"/>
    <w:rsid w:val="00BF6BD3"/>
    <w:rsid w:val="00BF7557"/>
    <w:rsid w:val="00BF7697"/>
    <w:rsid w:val="00BF7C76"/>
    <w:rsid w:val="00C0038F"/>
    <w:rsid w:val="00C0063B"/>
    <w:rsid w:val="00C006FA"/>
    <w:rsid w:val="00C00AC8"/>
    <w:rsid w:val="00C00B02"/>
    <w:rsid w:val="00C00DB2"/>
    <w:rsid w:val="00C00E02"/>
    <w:rsid w:val="00C012D7"/>
    <w:rsid w:val="00C01517"/>
    <w:rsid w:val="00C01674"/>
    <w:rsid w:val="00C01884"/>
    <w:rsid w:val="00C01BCB"/>
    <w:rsid w:val="00C01CE2"/>
    <w:rsid w:val="00C02A53"/>
    <w:rsid w:val="00C02E93"/>
    <w:rsid w:val="00C031C4"/>
    <w:rsid w:val="00C031D7"/>
    <w:rsid w:val="00C035A5"/>
    <w:rsid w:val="00C03634"/>
    <w:rsid w:val="00C037D2"/>
    <w:rsid w:val="00C0416F"/>
    <w:rsid w:val="00C047B9"/>
    <w:rsid w:val="00C047EF"/>
    <w:rsid w:val="00C05204"/>
    <w:rsid w:val="00C0553A"/>
    <w:rsid w:val="00C05649"/>
    <w:rsid w:val="00C056B8"/>
    <w:rsid w:val="00C05ABA"/>
    <w:rsid w:val="00C05B19"/>
    <w:rsid w:val="00C05D3C"/>
    <w:rsid w:val="00C061E8"/>
    <w:rsid w:val="00C064B1"/>
    <w:rsid w:val="00C069C4"/>
    <w:rsid w:val="00C06CED"/>
    <w:rsid w:val="00C07092"/>
    <w:rsid w:val="00C070C1"/>
    <w:rsid w:val="00C07A45"/>
    <w:rsid w:val="00C1018C"/>
    <w:rsid w:val="00C10264"/>
    <w:rsid w:val="00C10474"/>
    <w:rsid w:val="00C10BE1"/>
    <w:rsid w:val="00C10C9A"/>
    <w:rsid w:val="00C111FC"/>
    <w:rsid w:val="00C1154E"/>
    <w:rsid w:val="00C117FC"/>
    <w:rsid w:val="00C1193F"/>
    <w:rsid w:val="00C12411"/>
    <w:rsid w:val="00C126CA"/>
    <w:rsid w:val="00C129D5"/>
    <w:rsid w:val="00C13278"/>
    <w:rsid w:val="00C132BC"/>
    <w:rsid w:val="00C13F11"/>
    <w:rsid w:val="00C1418E"/>
    <w:rsid w:val="00C1473C"/>
    <w:rsid w:val="00C147D0"/>
    <w:rsid w:val="00C1496C"/>
    <w:rsid w:val="00C14BD9"/>
    <w:rsid w:val="00C14DFD"/>
    <w:rsid w:val="00C1540B"/>
    <w:rsid w:val="00C1559B"/>
    <w:rsid w:val="00C159C5"/>
    <w:rsid w:val="00C15CAC"/>
    <w:rsid w:val="00C15D96"/>
    <w:rsid w:val="00C161D3"/>
    <w:rsid w:val="00C17431"/>
    <w:rsid w:val="00C17D39"/>
    <w:rsid w:val="00C17D51"/>
    <w:rsid w:val="00C17F5D"/>
    <w:rsid w:val="00C17FF0"/>
    <w:rsid w:val="00C20D7D"/>
    <w:rsid w:val="00C215B0"/>
    <w:rsid w:val="00C21987"/>
    <w:rsid w:val="00C21F57"/>
    <w:rsid w:val="00C21FD6"/>
    <w:rsid w:val="00C227CE"/>
    <w:rsid w:val="00C22B41"/>
    <w:rsid w:val="00C22D1B"/>
    <w:rsid w:val="00C22DAC"/>
    <w:rsid w:val="00C22EDD"/>
    <w:rsid w:val="00C231A8"/>
    <w:rsid w:val="00C23255"/>
    <w:rsid w:val="00C233A6"/>
    <w:rsid w:val="00C23526"/>
    <w:rsid w:val="00C23B6F"/>
    <w:rsid w:val="00C23E1D"/>
    <w:rsid w:val="00C23ECC"/>
    <w:rsid w:val="00C23EF8"/>
    <w:rsid w:val="00C2444C"/>
    <w:rsid w:val="00C24687"/>
    <w:rsid w:val="00C24B00"/>
    <w:rsid w:val="00C24BDA"/>
    <w:rsid w:val="00C24BED"/>
    <w:rsid w:val="00C2566F"/>
    <w:rsid w:val="00C257ED"/>
    <w:rsid w:val="00C26209"/>
    <w:rsid w:val="00C26A6E"/>
    <w:rsid w:val="00C27330"/>
    <w:rsid w:val="00C273E1"/>
    <w:rsid w:val="00C2795D"/>
    <w:rsid w:val="00C27C96"/>
    <w:rsid w:val="00C27CB3"/>
    <w:rsid w:val="00C303A6"/>
    <w:rsid w:val="00C305E8"/>
    <w:rsid w:val="00C30B00"/>
    <w:rsid w:val="00C30B6B"/>
    <w:rsid w:val="00C30F1C"/>
    <w:rsid w:val="00C30F78"/>
    <w:rsid w:val="00C315E7"/>
    <w:rsid w:val="00C3165F"/>
    <w:rsid w:val="00C318F5"/>
    <w:rsid w:val="00C3195F"/>
    <w:rsid w:val="00C31D4E"/>
    <w:rsid w:val="00C31DCE"/>
    <w:rsid w:val="00C321D3"/>
    <w:rsid w:val="00C3233C"/>
    <w:rsid w:val="00C324BB"/>
    <w:rsid w:val="00C327BC"/>
    <w:rsid w:val="00C338F6"/>
    <w:rsid w:val="00C33BF2"/>
    <w:rsid w:val="00C33C50"/>
    <w:rsid w:val="00C33DFF"/>
    <w:rsid w:val="00C343AA"/>
    <w:rsid w:val="00C343F8"/>
    <w:rsid w:val="00C34435"/>
    <w:rsid w:val="00C34465"/>
    <w:rsid w:val="00C34822"/>
    <w:rsid w:val="00C34DAE"/>
    <w:rsid w:val="00C34E07"/>
    <w:rsid w:val="00C35053"/>
    <w:rsid w:val="00C35260"/>
    <w:rsid w:val="00C35781"/>
    <w:rsid w:val="00C363D6"/>
    <w:rsid w:val="00C36BB9"/>
    <w:rsid w:val="00C36C92"/>
    <w:rsid w:val="00C3738F"/>
    <w:rsid w:val="00C3757C"/>
    <w:rsid w:val="00C37DA8"/>
    <w:rsid w:val="00C4009D"/>
    <w:rsid w:val="00C40158"/>
    <w:rsid w:val="00C40648"/>
    <w:rsid w:val="00C40683"/>
    <w:rsid w:val="00C40A53"/>
    <w:rsid w:val="00C40C0C"/>
    <w:rsid w:val="00C40F52"/>
    <w:rsid w:val="00C4111F"/>
    <w:rsid w:val="00C41180"/>
    <w:rsid w:val="00C4121F"/>
    <w:rsid w:val="00C4137E"/>
    <w:rsid w:val="00C4165A"/>
    <w:rsid w:val="00C416A0"/>
    <w:rsid w:val="00C41B5F"/>
    <w:rsid w:val="00C41DBE"/>
    <w:rsid w:val="00C42574"/>
    <w:rsid w:val="00C425B6"/>
    <w:rsid w:val="00C426C9"/>
    <w:rsid w:val="00C43022"/>
    <w:rsid w:val="00C4337C"/>
    <w:rsid w:val="00C439E1"/>
    <w:rsid w:val="00C43AD6"/>
    <w:rsid w:val="00C43DDE"/>
    <w:rsid w:val="00C43F58"/>
    <w:rsid w:val="00C441EB"/>
    <w:rsid w:val="00C44511"/>
    <w:rsid w:val="00C448F7"/>
    <w:rsid w:val="00C44BFF"/>
    <w:rsid w:val="00C44DAA"/>
    <w:rsid w:val="00C44E7A"/>
    <w:rsid w:val="00C451CE"/>
    <w:rsid w:val="00C460A5"/>
    <w:rsid w:val="00C4629D"/>
    <w:rsid w:val="00C46899"/>
    <w:rsid w:val="00C46EC4"/>
    <w:rsid w:val="00C46F2E"/>
    <w:rsid w:val="00C47739"/>
    <w:rsid w:val="00C47C59"/>
    <w:rsid w:val="00C50997"/>
    <w:rsid w:val="00C50D39"/>
    <w:rsid w:val="00C510E7"/>
    <w:rsid w:val="00C51A90"/>
    <w:rsid w:val="00C51B14"/>
    <w:rsid w:val="00C5207A"/>
    <w:rsid w:val="00C5245C"/>
    <w:rsid w:val="00C52CB6"/>
    <w:rsid w:val="00C531CF"/>
    <w:rsid w:val="00C53580"/>
    <w:rsid w:val="00C53807"/>
    <w:rsid w:val="00C53A71"/>
    <w:rsid w:val="00C5422E"/>
    <w:rsid w:val="00C54390"/>
    <w:rsid w:val="00C547B6"/>
    <w:rsid w:val="00C54C49"/>
    <w:rsid w:val="00C54E0B"/>
    <w:rsid w:val="00C551C0"/>
    <w:rsid w:val="00C55307"/>
    <w:rsid w:val="00C5543E"/>
    <w:rsid w:val="00C55625"/>
    <w:rsid w:val="00C561FC"/>
    <w:rsid w:val="00C566FA"/>
    <w:rsid w:val="00C56C7E"/>
    <w:rsid w:val="00C56F61"/>
    <w:rsid w:val="00C572C7"/>
    <w:rsid w:val="00C57AB8"/>
    <w:rsid w:val="00C604F2"/>
    <w:rsid w:val="00C60562"/>
    <w:rsid w:val="00C6064A"/>
    <w:rsid w:val="00C606B9"/>
    <w:rsid w:val="00C60811"/>
    <w:rsid w:val="00C60A8F"/>
    <w:rsid w:val="00C60FB1"/>
    <w:rsid w:val="00C61369"/>
    <w:rsid w:val="00C613A6"/>
    <w:rsid w:val="00C61407"/>
    <w:rsid w:val="00C6199B"/>
    <w:rsid w:val="00C619AB"/>
    <w:rsid w:val="00C61B86"/>
    <w:rsid w:val="00C62032"/>
    <w:rsid w:val="00C620B0"/>
    <w:rsid w:val="00C621A3"/>
    <w:rsid w:val="00C62B8C"/>
    <w:rsid w:val="00C6344A"/>
    <w:rsid w:val="00C6394A"/>
    <w:rsid w:val="00C645FC"/>
    <w:rsid w:val="00C65E99"/>
    <w:rsid w:val="00C66025"/>
    <w:rsid w:val="00C662C3"/>
    <w:rsid w:val="00C664E4"/>
    <w:rsid w:val="00C66A5C"/>
    <w:rsid w:val="00C66E61"/>
    <w:rsid w:val="00C67424"/>
    <w:rsid w:val="00C6755E"/>
    <w:rsid w:val="00C676B0"/>
    <w:rsid w:val="00C67AF3"/>
    <w:rsid w:val="00C7049C"/>
    <w:rsid w:val="00C70656"/>
    <w:rsid w:val="00C70E2B"/>
    <w:rsid w:val="00C71A2E"/>
    <w:rsid w:val="00C71ED0"/>
    <w:rsid w:val="00C722B9"/>
    <w:rsid w:val="00C725E1"/>
    <w:rsid w:val="00C725E2"/>
    <w:rsid w:val="00C72689"/>
    <w:rsid w:val="00C72869"/>
    <w:rsid w:val="00C7286D"/>
    <w:rsid w:val="00C7303F"/>
    <w:rsid w:val="00C73A3D"/>
    <w:rsid w:val="00C73F65"/>
    <w:rsid w:val="00C741BD"/>
    <w:rsid w:val="00C741D9"/>
    <w:rsid w:val="00C74305"/>
    <w:rsid w:val="00C74540"/>
    <w:rsid w:val="00C746BE"/>
    <w:rsid w:val="00C7474B"/>
    <w:rsid w:val="00C7483A"/>
    <w:rsid w:val="00C74877"/>
    <w:rsid w:val="00C74948"/>
    <w:rsid w:val="00C74AC4"/>
    <w:rsid w:val="00C751B5"/>
    <w:rsid w:val="00C755B5"/>
    <w:rsid w:val="00C7560C"/>
    <w:rsid w:val="00C75658"/>
    <w:rsid w:val="00C75D89"/>
    <w:rsid w:val="00C75DCF"/>
    <w:rsid w:val="00C75F0E"/>
    <w:rsid w:val="00C766C6"/>
    <w:rsid w:val="00C7704A"/>
    <w:rsid w:val="00C7769F"/>
    <w:rsid w:val="00C7788C"/>
    <w:rsid w:val="00C778C4"/>
    <w:rsid w:val="00C77C82"/>
    <w:rsid w:val="00C805AE"/>
    <w:rsid w:val="00C808CF"/>
    <w:rsid w:val="00C80951"/>
    <w:rsid w:val="00C8095D"/>
    <w:rsid w:val="00C80FFC"/>
    <w:rsid w:val="00C811AC"/>
    <w:rsid w:val="00C8150B"/>
    <w:rsid w:val="00C81567"/>
    <w:rsid w:val="00C81905"/>
    <w:rsid w:val="00C81A03"/>
    <w:rsid w:val="00C82590"/>
    <w:rsid w:val="00C82756"/>
    <w:rsid w:val="00C828A0"/>
    <w:rsid w:val="00C82D23"/>
    <w:rsid w:val="00C83025"/>
    <w:rsid w:val="00C83114"/>
    <w:rsid w:val="00C831DA"/>
    <w:rsid w:val="00C8361B"/>
    <w:rsid w:val="00C83873"/>
    <w:rsid w:val="00C83A54"/>
    <w:rsid w:val="00C83D33"/>
    <w:rsid w:val="00C84157"/>
    <w:rsid w:val="00C84509"/>
    <w:rsid w:val="00C8496E"/>
    <w:rsid w:val="00C84DBB"/>
    <w:rsid w:val="00C84E10"/>
    <w:rsid w:val="00C84F35"/>
    <w:rsid w:val="00C850C8"/>
    <w:rsid w:val="00C85488"/>
    <w:rsid w:val="00C85793"/>
    <w:rsid w:val="00C85D37"/>
    <w:rsid w:val="00C85D5D"/>
    <w:rsid w:val="00C85EF3"/>
    <w:rsid w:val="00C8608D"/>
    <w:rsid w:val="00C8614D"/>
    <w:rsid w:val="00C8634D"/>
    <w:rsid w:val="00C863C0"/>
    <w:rsid w:val="00C86A3E"/>
    <w:rsid w:val="00C86B5E"/>
    <w:rsid w:val="00C86DE5"/>
    <w:rsid w:val="00C873B1"/>
    <w:rsid w:val="00C87917"/>
    <w:rsid w:val="00C87BAB"/>
    <w:rsid w:val="00C9068B"/>
    <w:rsid w:val="00C90B4C"/>
    <w:rsid w:val="00C90C12"/>
    <w:rsid w:val="00C91DAA"/>
    <w:rsid w:val="00C91F74"/>
    <w:rsid w:val="00C91FD2"/>
    <w:rsid w:val="00C92417"/>
    <w:rsid w:val="00C92653"/>
    <w:rsid w:val="00C92755"/>
    <w:rsid w:val="00C931A3"/>
    <w:rsid w:val="00C932D8"/>
    <w:rsid w:val="00C933BE"/>
    <w:rsid w:val="00C93B9A"/>
    <w:rsid w:val="00C93F99"/>
    <w:rsid w:val="00C942B3"/>
    <w:rsid w:val="00C9437D"/>
    <w:rsid w:val="00C945AD"/>
    <w:rsid w:val="00C94954"/>
    <w:rsid w:val="00C949D4"/>
    <w:rsid w:val="00C95468"/>
    <w:rsid w:val="00C96220"/>
    <w:rsid w:val="00C963F6"/>
    <w:rsid w:val="00C965A9"/>
    <w:rsid w:val="00C967F8"/>
    <w:rsid w:val="00C96B55"/>
    <w:rsid w:val="00C96FAE"/>
    <w:rsid w:val="00C972C8"/>
    <w:rsid w:val="00C973A9"/>
    <w:rsid w:val="00C97438"/>
    <w:rsid w:val="00C9778E"/>
    <w:rsid w:val="00C97918"/>
    <w:rsid w:val="00CA0063"/>
    <w:rsid w:val="00CA0172"/>
    <w:rsid w:val="00CA042B"/>
    <w:rsid w:val="00CA05AE"/>
    <w:rsid w:val="00CA068A"/>
    <w:rsid w:val="00CA07C6"/>
    <w:rsid w:val="00CA0984"/>
    <w:rsid w:val="00CA0AB7"/>
    <w:rsid w:val="00CA108B"/>
    <w:rsid w:val="00CA1673"/>
    <w:rsid w:val="00CA2057"/>
    <w:rsid w:val="00CA220B"/>
    <w:rsid w:val="00CA26E6"/>
    <w:rsid w:val="00CA27F7"/>
    <w:rsid w:val="00CA2ABE"/>
    <w:rsid w:val="00CA2B86"/>
    <w:rsid w:val="00CA392A"/>
    <w:rsid w:val="00CA3E26"/>
    <w:rsid w:val="00CA3F76"/>
    <w:rsid w:val="00CA42D3"/>
    <w:rsid w:val="00CA43AE"/>
    <w:rsid w:val="00CA4854"/>
    <w:rsid w:val="00CA4A48"/>
    <w:rsid w:val="00CA4FD8"/>
    <w:rsid w:val="00CA5293"/>
    <w:rsid w:val="00CA54F0"/>
    <w:rsid w:val="00CA556E"/>
    <w:rsid w:val="00CA57BB"/>
    <w:rsid w:val="00CA60D7"/>
    <w:rsid w:val="00CA6A92"/>
    <w:rsid w:val="00CA6CA3"/>
    <w:rsid w:val="00CA6E8E"/>
    <w:rsid w:val="00CA70DF"/>
    <w:rsid w:val="00CA722B"/>
    <w:rsid w:val="00CA7767"/>
    <w:rsid w:val="00CA7D95"/>
    <w:rsid w:val="00CB0491"/>
    <w:rsid w:val="00CB04B3"/>
    <w:rsid w:val="00CB0759"/>
    <w:rsid w:val="00CB09BC"/>
    <w:rsid w:val="00CB0C33"/>
    <w:rsid w:val="00CB1344"/>
    <w:rsid w:val="00CB1476"/>
    <w:rsid w:val="00CB15EC"/>
    <w:rsid w:val="00CB2137"/>
    <w:rsid w:val="00CB23EA"/>
    <w:rsid w:val="00CB27CA"/>
    <w:rsid w:val="00CB2984"/>
    <w:rsid w:val="00CB2D98"/>
    <w:rsid w:val="00CB2FDD"/>
    <w:rsid w:val="00CB3347"/>
    <w:rsid w:val="00CB43D3"/>
    <w:rsid w:val="00CB4516"/>
    <w:rsid w:val="00CB4712"/>
    <w:rsid w:val="00CB4844"/>
    <w:rsid w:val="00CB4A38"/>
    <w:rsid w:val="00CB4FCF"/>
    <w:rsid w:val="00CB501B"/>
    <w:rsid w:val="00CB5353"/>
    <w:rsid w:val="00CB5B97"/>
    <w:rsid w:val="00CB677A"/>
    <w:rsid w:val="00CB69C8"/>
    <w:rsid w:val="00CB6B3E"/>
    <w:rsid w:val="00CB6F86"/>
    <w:rsid w:val="00CB7023"/>
    <w:rsid w:val="00CB78EA"/>
    <w:rsid w:val="00CB791E"/>
    <w:rsid w:val="00CB7BB2"/>
    <w:rsid w:val="00CB7E27"/>
    <w:rsid w:val="00CB7F50"/>
    <w:rsid w:val="00CC034C"/>
    <w:rsid w:val="00CC04F6"/>
    <w:rsid w:val="00CC0CA1"/>
    <w:rsid w:val="00CC0D64"/>
    <w:rsid w:val="00CC11CB"/>
    <w:rsid w:val="00CC158D"/>
    <w:rsid w:val="00CC1679"/>
    <w:rsid w:val="00CC196F"/>
    <w:rsid w:val="00CC1D4D"/>
    <w:rsid w:val="00CC2344"/>
    <w:rsid w:val="00CC23BF"/>
    <w:rsid w:val="00CC24A4"/>
    <w:rsid w:val="00CC27E2"/>
    <w:rsid w:val="00CC28A3"/>
    <w:rsid w:val="00CC2B66"/>
    <w:rsid w:val="00CC2B80"/>
    <w:rsid w:val="00CC2C06"/>
    <w:rsid w:val="00CC302C"/>
    <w:rsid w:val="00CC3070"/>
    <w:rsid w:val="00CC3EC2"/>
    <w:rsid w:val="00CC4211"/>
    <w:rsid w:val="00CC4442"/>
    <w:rsid w:val="00CC468D"/>
    <w:rsid w:val="00CC495F"/>
    <w:rsid w:val="00CC55D4"/>
    <w:rsid w:val="00CC55D8"/>
    <w:rsid w:val="00CC5758"/>
    <w:rsid w:val="00CC5BFE"/>
    <w:rsid w:val="00CC5E66"/>
    <w:rsid w:val="00CC6268"/>
    <w:rsid w:val="00CC755A"/>
    <w:rsid w:val="00CC773F"/>
    <w:rsid w:val="00CC7895"/>
    <w:rsid w:val="00CD01F9"/>
    <w:rsid w:val="00CD0232"/>
    <w:rsid w:val="00CD034F"/>
    <w:rsid w:val="00CD0439"/>
    <w:rsid w:val="00CD0506"/>
    <w:rsid w:val="00CD06B6"/>
    <w:rsid w:val="00CD078D"/>
    <w:rsid w:val="00CD165A"/>
    <w:rsid w:val="00CD1AEA"/>
    <w:rsid w:val="00CD21CF"/>
    <w:rsid w:val="00CD232D"/>
    <w:rsid w:val="00CD25D5"/>
    <w:rsid w:val="00CD281A"/>
    <w:rsid w:val="00CD299B"/>
    <w:rsid w:val="00CD2B04"/>
    <w:rsid w:val="00CD2BE2"/>
    <w:rsid w:val="00CD2F2E"/>
    <w:rsid w:val="00CD3512"/>
    <w:rsid w:val="00CD3906"/>
    <w:rsid w:val="00CD3CFE"/>
    <w:rsid w:val="00CD4140"/>
    <w:rsid w:val="00CD4299"/>
    <w:rsid w:val="00CD463A"/>
    <w:rsid w:val="00CD47E7"/>
    <w:rsid w:val="00CD4BFA"/>
    <w:rsid w:val="00CD5024"/>
    <w:rsid w:val="00CD55AD"/>
    <w:rsid w:val="00CD593F"/>
    <w:rsid w:val="00CD594F"/>
    <w:rsid w:val="00CD5A8B"/>
    <w:rsid w:val="00CD6956"/>
    <w:rsid w:val="00CD6E60"/>
    <w:rsid w:val="00CD6FCD"/>
    <w:rsid w:val="00CD77E6"/>
    <w:rsid w:val="00CD7B47"/>
    <w:rsid w:val="00CD7B6A"/>
    <w:rsid w:val="00CD7C09"/>
    <w:rsid w:val="00CE024D"/>
    <w:rsid w:val="00CE0274"/>
    <w:rsid w:val="00CE0378"/>
    <w:rsid w:val="00CE05B1"/>
    <w:rsid w:val="00CE0603"/>
    <w:rsid w:val="00CE0700"/>
    <w:rsid w:val="00CE0A18"/>
    <w:rsid w:val="00CE0D2A"/>
    <w:rsid w:val="00CE0F91"/>
    <w:rsid w:val="00CE1AFE"/>
    <w:rsid w:val="00CE27E5"/>
    <w:rsid w:val="00CE3070"/>
    <w:rsid w:val="00CE33F2"/>
    <w:rsid w:val="00CE3537"/>
    <w:rsid w:val="00CE38E4"/>
    <w:rsid w:val="00CE3A5E"/>
    <w:rsid w:val="00CE3B1F"/>
    <w:rsid w:val="00CE4267"/>
    <w:rsid w:val="00CE4282"/>
    <w:rsid w:val="00CE444F"/>
    <w:rsid w:val="00CE48F8"/>
    <w:rsid w:val="00CE4D3B"/>
    <w:rsid w:val="00CE57CF"/>
    <w:rsid w:val="00CE5A1B"/>
    <w:rsid w:val="00CE5B1A"/>
    <w:rsid w:val="00CE5C91"/>
    <w:rsid w:val="00CE6422"/>
    <w:rsid w:val="00CE6682"/>
    <w:rsid w:val="00CE66E9"/>
    <w:rsid w:val="00CE6766"/>
    <w:rsid w:val="00CE6BD3"/>
    <w:rsid w:val="00CE6C46"/>
    <w:rsid w:val="00CE6DBB"/>
    <w:rsid w:val="00CE7560"/>
    <w:rsid w:val="00CF01AB"/>
    <w:rsid w:val="00CF0B2D"/>
    <w:rsid w:val="00CF0C6D"/>
    <w:rsid w:val="00CF1021"/>
    <w:rsid w:val="00CF1146"/>
    <w:rsid w:val="00CF1293"/>
    <w:rsid w:val="00CF17B8"/>
    <w:rsid w:val="00CF1876"/>
    <w:rsid w:val="00CF1E25"/>
    <w:rsid w:val="00CF2016"/>
    <w:rsid w:val="00CF2178"/>
    <w:rsid w:val="00CF26BF"/>
    <w:rsid w:val="00CF2D86"/>
    <w:rsid w:val="00CF2FB7"/>
    <w:rsid w:val="00CF316A"/>
    <w:rsid w:val="00CF31FE"/>
    <w:rsid w:val="00CF3544"/>
    <w:rsid w:val="00CF35E6"/>
    <w:rsid w:val="00CF3763"/>
    <w:rsid w:val="00CF37A2"/>
    <w:rsid w:val="00CF3B74"/>
    <w:rsid w:val="00CF3DFF"/>
    <w:rsid w:val="00CF3E9A"/>
    <w:rsid w:val="00CF3F47"/>
    <w:rsid w:val="00CF4288"/>
    <w:rsid w:val="00CF44DD"/>
    <w:rsid w:val="00CF4955"/>
    <w:rsid w:val="00CF5259"/>
    <w:rsid w:val="00CF5ED1"/>
    <w:rsid w:val="00CF5F51"/>
    <w:rsid w:val="00CF6077"/>
    <w:rsid w:val="00CF64E9"/>
    <w:rsid w:val="00CF694A"/>
    <w:rsid w:val="00CF6965"/>
    <w:rsid w:val="00CF6AAA"/>
    <w:rsid w:val="00CF6D57"/>
    <w:rsid w:val="00CF7694"/>
    <w:rsid w:val="00CF76C2"/>
    <w:rsid w:val="00CF7A45"/>
    <w:rsid w:val="00CF7C2C"/>
    <w:rsid w:val="00D0001D"/>
    <w:rsid w:val="00D00F11"/>
    <w:rsid w:val="00D01609"/>
    <w:rsid w:val="00D01640"/>
    <w:rsid w:val="00D0190A"/>
    <w:rsid w:val="00D01EEC"/>
    <w:rsid w:val="00D023ED"/>
    <w:rsid w:val="00D02E71"/>
    <w:rsid w:val="00D02FC1"/>
    <w:rsid w:val="00D03416"/>
    <w:rsid w:val="00D0366A"/>
    <w:rsid w:val="00D038E1"/>
    <w:rsid w:val="00D03A4C"/>
    <w:rsid w:val="00D03A90"/>
    <w:rsid w:val="00D03CA9"/>
    <w:rsid w:val="00D03F9A"/>
    <w:rsid w:val="00D0445A"/>
    <w:rsid w:val="00D04BC8"/>
    <w:rsid w:val="00D053D9"/>
    <w:rsid w:val="00D05CB5"/>
    <w:rsid w:val="00D07092"/>
    <w:rsid w:val="00D07183"/>
    <w:rsid w:val="00D0743C"/>
    <w:rsid w:val="00D07728"/>
    <w:rsid w:val="00D077FB"/>
    <w:rsid w:val="00D07A5D"/>
    <w:rsid w:val="00D07A8C"/>
    <w:rsid w:val="00D07B8C"/>
    <w:rsid w:val="00D105EA"/>
    <w:rsid w:val="00D107A1"/>
    <w:rsid w:val="00D10B58"/>
    <w:rsid w:val="00D10DBA"/>
    <w:rsid w:val="00D10E77"/>
    <w:rsid w:val="00D10F72"/>
    <w:rsid w:val="00D1163B"/>
    <w:rsid w:val="00D116C1"/>
    <w:rsid w:val="00D11EDE"/>
    <w:rsid w:val="00D11FCA"/>
    <w:rsid w:val="00D11FF4"/>
    <w:rsid w:val="00D1224A"/>
    <w:rsid w:val="00D124AA"/>
    <w:rsid w:val="00D127CD"/>
    <w:rsid w:val="00D12898"/>
    <w:rsid w:val="00D12949"/>
    <w:rsid w:val="00D12FD2"/>
    <w:rsid w:val="00D134AA"/>
    <w:rsid w:val="00D134D7"/>
    <w:rsid w:val="00D13693"/>
    <w:rsid w:val="00D13AC3"/>
    <w:rsid w:val="00D13F73"/>
    <w:rsid w:val="00D14813"/>
    <w:rsid w:val="00D15001"/>
    <w:rsid w:val="00D1605E"/>
    <w:rsid w:val="00D161D3"/>
    <w:rsid w:val="00D16AA2"/>
    <w:rsid w:val="00D16DAB"/>
    <w:rsid w:val="00D16F3C"/>
    <w:rsid w:val="00D16FC4"/>
    <w:rsid w:val="00D17647"/>
    <w:rsid w:val="00D1774D"/>
    <w:rsid w:val="00D2083C"/>
    <w:rsid w:val="00D20E4B"/>
    <w:rsid w:val="00D214B1"/>
    <w:rsid w:val="00D21787"/>
    <w:rsid w:val="00D218EF"/>
    <w:rsid w:val="00D21B29"/>
    <w:rsid w:val="00D21C49"/>
    <w:rsid w:val="00D22507"/>
    <w:rsid w:val="00D22515"/>
    <w:rsid w:val="00D22B22"/>
    <w:rsid w:val="00D22F8B"/>
    <w:rsid w:val="00D23724"/>
    <w:rsid w:val="00D2398D"/>
    <w:rsid w:val="00D23DAA"/>
    <w:rsid w:val="00D2400F"/>
    <w:rsid w:val="00D24167"/>
    <w:rsid w:val="00D244C6"/>
    <w:rsid w:val="00D247E0"/>
    <w:rsid w:val="00D24899"/>
    <w:rsid w:val="00D24F4E"/>
    <w:rsid w:val="00D2514A"/>
    <w:rsid w:val="00D2545B"/>
    <w:rsid w:val="00D256FC"/>
    <w:rsid w:val="00D25890"/>
    <w:rsid w:val="00D26626"/>
    <w:rsid w:val="00D2671F"/>
    <w:rsid w:val="00D26912"/>
    <w:rsid w:val="00D26DF3"/>
    <w:rsid w:val="00D27429"/>
    <w:rsid w:val="00D27837"/>
    <w:rsid w:val="00D27D68"/>
    <w:rsid w:val="00D305AE"/>
    <w:rsid w:val="00D30FD6"/>
    <w:rsid w:val="00D3142F"/>
    <w:rsid w:val="00D31892"/>
    <w:rsid w:val="00D32246"/>
    <w:rsid w:val="00D322E4"/>
    <w:rsid w:val="00D32371"/>
    <w:rsid w:val="00D32A21"/>
    <w:rsid w:val="00D338B0"/>
    <w:rsid w:val="00D33CB7"/>
    <w:rsid w:val="00D33D39"/>
    <w:rsid w:val="00D33E57"/>
    <w:rsid w:val="00D33FFF"/>
    <w:rsid w:val="00D34253"/>
    <w:rsid w:val="00D344E7"/>
    <w:rsid w:val="00D34799"/>
    <w:rsid w:val="00D34BEA"/>
    <w:rsid w:val="00D34EC4"/>
    <w:rsid w:val="00D3538F"/>
    <w:rsid w:val="00D35EE8"/>
    <w:rsid w:val="00D362C1"/>
    <w:rsid w:val="00D3644B"/>
    <w:rsid w:val="00D371F8"/>
    <w:rsid w:val="00D3733C"/>
    <w:rsid w:val="00D374EF"/>
    <w:rsid w:val="00D37692"/>
    <w:rsid w:val="00D37881"/>
    <w:rsid w:val="00D40049"/>
    <w:rsid w:val="00D4006A"/>
    <w:rsid w:val="00D4022C"/>
    <w:rsid w:val="00D408DC"/>
    <w:rsid w:val="00D40DB3"/>
    <w:rsid w:val="00D411CB"/>
    <w:rsid w:val="00D41570"/>
    <w:rsid w:val="00D41AD0"/>
    <w:rsid w:val="00D422BE"/>
    <w:rsid w:val="00D425EE"/>
    <w:rsid w:val="00D4276C"/>
    <w:rsid w:val="00D42874"/>
    <w:rsid w:val="00D42933"/>
    <w:rsid w:val="00D42CBB"/>
    <w:rsid w:val="00D43112"/>
    <w:rsid w:val="00D4314F"/>
    <w:rsid w:val="00D43614"/>
    <w:rsid w:val="00D43677"/>
    <w:rsid w:val="00D43790"/>
    <w:rsid w:val="00D43B02"/>
    <w:rsid w:val="00D43CB1"/>
    <w:rsid w:val="00D445E3"/>
    <w:rsid w:val="00D44652"/>
    <w:rsid w:val="00D446CA"/>
    <w:rsid w:val="00D44796"/>
    <w:rsid w:val="00D44B42"/>
    <w:rsid w:val="00D451FE"/>
    <w:rsid w:val="00D45462"/>
    <w:rsid w:val="00D45492"/>
    <w:rsid w:val="00D455F5"/>
    <w:rsid w:val="00D45E2A"/>
    <w:rsid w:val="00D460A1"/>
    <w:rsid w:val="00D461E2"/>
    <w:rsid w:val="00D46A09"/>
    <w:rsid w:val="00D46A39"/>
    <w:rsid w:val="00D46C6F"/>
    <w:rsid w:val="00D46EA3"/>
    <w:rsid w:val="00D47071"/>
    <w:rsid w:val="00D47197"/>
    <w:rsid w:val="00D47C84"/>
    <w:rsid w:val="00D47CB1"/>
    <w:rsid w:val="00D47CDD"/>
    <w:rsid w:val="00D50892"/>
    <w:rsid w:val="00D50A39"/>
    <w:rsid w:val="00D50B78"/>
    <w:rsid w:val="00D50D8C"/>
    <w:rsid w:val="00D50F8D"/>
    <w:rsid w:val="00D50FDB"/>
    <w:rsid w:val="00D51BDE"/>
    <w:rsid w:val="00D51EC8"/>
    <w:rsid w:val="00D51EE8"/>
    <w:rsid w:val="00D52478"/>
    <w:rsid w:val="00D527CB"/>
    <w:rsid w:val="00D5295A"/>
    <w:rsid w:val="00D52E95"/>
    <w:rsid w:val="00D52F86"/>
    <w:rsid w:val="00D5310D"/>
    <w:rsid w:val="00D53D1E"/>
    <w:rsid w:val="00D53E85"/>
    <w:rsid w:val="00D540C6"/>
    <w:rsid w:val="00D543E9"/>
    <w:rsid w:val="00D5464A"/>
    <w:rsid w:val="00D54D35"/>
    <w:rsid w:val="00D55523"/>
    <w:rsid w:val="00D55B09"/>
    <w:rsid w:val="00D5635D"/>
    <w:rsid w:val="00D568A4"/>
    <w:rsid w:val="00D56C39"/>
    <w:rsid w:val="00D5743F"/>
    <w:rsid w:val="00D577F6"/>
    <w:rsid w:val="00D607DA"/>
    <w:rsid w:val="00D60975"/>
    <w:rsid w:val="00D609B9"/>
    <w:rsid w:val="00D60BC5"/>
    <w:rsid w:val="00D61400"/>
    <w:rsid w:val="00D614E0"/>
    <w:rsid w:val="00D61BD5"/>
    <w:rsid w:val="00D61CD6"/>
    <w:rsid w:val="00D63995"/>
    <w:rsid w:val="00D6443A"/>
    <w:rsid w:val="00D64879"/>
    <w:rsid w:val="00D64915"/>
    <w:rsid w:val="00D64A5B"/>
    <w:rsid w:val="00D64F4F"/>
    <w:rsid w:val="00D652D7"/>
    <w:rsid w:val="00D657D1"/>
    <w:rsid w:val="00D65B09"/>
    <w:rsid w:val="00D6604C"/>
    <w:rsid w:val="00D66178"/>
    <w:rsid w:val="00D66396"/>
    <w:rsid w:val="00D663B0"/>
    <w:rsid w:val="00D665B0"/>
    <w:rsid w:val="00D668D0"/>
    <w:rsid w:val="00D66B8C"/>
    <w:rsid w:val="00D66C19"/>
    <w:rsid w:val="00D66E11"/>
    <w:rsid w:val="00D66F77"/>
    <w:rsid w:val="00D671CE"/>
    <w:rsid w:val="00D6740C"/>
    <w:rsid w:val="00D6752B"/>
    <w:rsid w:val="00D679C6"/>
    <w:rsid w:val="00D67A2D"/>
    <w:rsid w:val="00D67C4E"/>
    <w:rsid w:val="00D67C80"/>
    <w:rsid w:val="00D67CF5"/>
    <w:rsid w:val="00D67F2E"/>
    <w:rsid w:val="00D70089"/>
    <w:rsid w:val="00D708BF"/>
    <w:rsid w:val="00D709B8"/>
    <w:rsid w:val="00D70A3B"/>
    <w:rsid w:val="00D70D5E"/>
    <w:rsid w:val="00D72257"/>
    <w:rsid w:val="00D72287"/>
    <w:rsid w:val="00D725C2"/>
    <w:rsid w:val="00D72AD7"/>
    <w:rsid w:val="00D72DAC"/>
    <w:rsid w:val="00D73436"/>
    <w:rsid w:val="00D734B7"/>
    <w:rsid w:val="00D73CA7"/>
    <w:rsid w:val="00D73D39"/>
    <w:rsid w:val="00D7456C"/>
    <w:rsid w:val="00D74B07"/>
    <w:rsid w:val="00D74F50"/>
    <w:rsid w:val="00D75018"/>
    <w:rsid w:val="00D750B1"/>
    <w:rsid w:val="00D75BE9"/>
    <w:rsid w:val="00D75FEA"/>
    <w:rsid w:val="00D7618D"/>
    <w:rsid w:val="00D76587"/>
    <w:rsid w:val="00D7666E"/>
    <w:rsid w:val="00D76725"/>
    <w:rsid w:val="00D76A56"/>
    <w:rsid w:val="00D76A7E"/>
    <w:rsid w:val="00D76AA0"/>
    <w:rsid w:val="00D76D9C"/>
    <w:rsid w:val="00D770C8"/>
    <w:rsid w:val="00D7743D"/>
    <w:rsid w:val="00D77B39"/>
    <w:rsid w:val="00D77C80"/>
    <w:rsid w:val="00D806B4"/>
    <w:rsid w:val="00D8082C"/>
    <w:rsid w:val="00D808CD"/>
    <w:rsid w:val="00D808E1"/>
    <w:rsid w:val="00D808FF"/>
    <w:rsid w:val="00D80EFF"/>
    <w:rsid w:val="00D80F5D"/>
    <w:rsid w:val="00D81164"/>
    <w:rsid w:val="00D81918"/>
    <w:rsid w:val="00D819D9"/>
    <w:rsid w:val="00D81FDD"/>
    <w:rsid w:val="00D82AD2"/>
    <w:rsid w:val="00D82DE9"/>
    <w:rsid w:val="00D8307E"/>
    <w:rsid w:val="00D830F3"/>
    <w:rsid w:val="00D83AB7"/>
    <w:rsid w:val="00D83CC4"/>
    <w:rsid w:val="00D84332"/>
    <w:rsid w:val="00D8462D"/>
    <w:rsid w:val="00D84900"/>
    <w:rsid w:val="00D8505F"/>
    <w:rsid w:val="00D85391"/>
    <w:rsid w:val="00D853B1"/>
    <w:rsid w:val="00D8540C"/>
    <w:rsid w:val="00D85C7F"/>
    <w:rsid w:val="00D85D9A"/>
    <w:rsid w:val="00D85EE0"/>
    <w:rsid w:val="00D85FC8"/>
    <w:rsid w:val="00D866C5"/>
    <w:rsid w:val="00D86764"/>
    <w:rsid w:val="00D86B14"/>
    <w:rsid w:val="00D86C4F"/>
    <w:rsid w:val="00D86E38"/>
    <w:rsid w:val="00D87233"/>
    <w:rsid w:val="00D87269"/>
    <w:rsid w:val="00D8774A"/>
    <w:rsid w:val="00D879DD"/>
    <w:rsid w:val="00D87B9B"/>
    <w:rsid w:val="00D87CAB"/>
    <w:rsid w:val="00D903B0"/>
    <w:rsid w:val="00D90519"/>
    <w:rsid w:val="00D90A31"/>
    <w:rsid w:val="00D90A7A"/>
    <w:rsid w:val="00D911A1"/>
    <w:rsid w:val="00D913EA"/>
    <w:rsid w:val="00D9198D"/>
    <w:rsid w:val="00D91A33"/>
    <w:rsid w:val="00D91A57"/>
    <w:rsid w:val="00D91C92"/>
    <w:rsid w:val="00D92037"/>
    <w:rsid w:val="00D92803"/>
    <w:rsid w:val="00D92DF2"/>
    <w:rsid w:val="00D92F76"/>
    <w:rsid w:val="00D9319A"/>
    <w:rsid w:val="00D93370"/>
    <w:rsid w:val="00D938AD"/>
    <w:rsid w:val="00D9393B"/>
    <w:rsid w:val="00D93DDD"/>
    <w:rsid w:val="00D94409"/>
    <w:rsid w:val="00D944E3"/>
    <w:rsid w:val="00D948EE"/>
    <w:rsid w:val="00D94D92"/>
    <w:rsid w:val="00D9509F"/>
    <w:rsid w:val="00D95101"/>
    <w:rsid w:val="00D9584F"/>
    <w:rsid w:val="00D9593C"/>
    <w:rsid w:val="00D95B85"/>
    <w:rsid w:val="00D95DC5"/>
    <w:rsid w:val="00D95ECC"/>
    <w:rsid w:val="00D96421"/>
    <w:rsid w:val="00D9662F"/>
    <w:rsid w:val="00D970EB"/>
    <w:rsid w:val="00D97A2E"/>
    <w:rsid w:val="00D97B62"/>
    <w:rsid w:val="00D97D3B"/>
    <w:rsid w:val="00D97F17"/>
    <w:rsid w:val="00DA02C5"/>
    <w:rsid w:val="00DA03D2"/>
    <w:rsid w:val="00DA070E"/>
    <w:rsid w:val="00DA0EFE"/>
    <w:rsid w:val="00DA11D8"/>
    <w:rsid w:val="00DA1448"/>
    <w:rsid w:val="00DA1D5B"/>
    <w:rsid w:val="00DA2BD7"/>
    <w:rsid w:val="00DA2F85"/>
    <w:rsid w:val="00DA33F0"/>
    <w:rsid w:val="00DA3658"/>
    <w:rsid w:val="00DA37CD"/>
    <w:rsid w:val="00DA3A0C"/>
    <w:rsid w:val="00DA3EA2"/>
    <w:rsid w:val="00DA3EB5"/>
    <w:rsid w:val="00DA4475"/>
    <w:rsid w:val="00DA4F25"/>
    <w:rsid w:val="00DA53CA"/>
    <w:rsid w:val="00DA59CD"/>
    <w:rsid w:val="00DA5D59"/>
    <w:rsid w:val="00DA5FFB"/>
    <w:rsid w:val="00DA61DC"/>
    <w:rsid w:val="00DA6412"/>
    <w:rsid w:val="00DA76F2"/>
    <w:rsid w:val="00DA7F07"/>
    <w:rsid w:val="00DA7F4E"/>
    <w:rsid w:val="00DB056E"/>
    <w:rsid w:val="00DB07FB"/>
    <w:rsid w:val="00DB08D1"/>
    <w:rsid w:val="00DB0CCB"/>
    <w:rsid w:val="00DB14E5"/>
    <w:rsid w:val="00DB190B"/>
    <w:rsid w:val="00DB1B49"/>
    <w:rsid w:val="00DB1D83"/>
    <w:rsid w:val="00DB2462"/>
    <w:rsid w:val="00DB2839"/>
    <w:rsid w:val="00DB2D02"/>
    <w:rsid w:val="00DB2F8C"/>
    <w:rsid w:val="00DB319F"/>
    <w:rsid w:val="00DB32AD"/>
    <w:rsid w:val="00DB34B4"/>
    <w:rsid w:val="00DB39C3"/>
    <w:rsid w:val="00DB3C15"/>
    <w:rsid w:val="00DB43A7"/>
    <w:rsid w:val="00DB4E5F"/>
    <w:rsid w:val="00DB5029"/>
    <w:rsid w:val="00DB5171"/>
    <w:rsid w:val="00DB5275"/>
    <w:rsid w:val="00DB541D"/>
    <w:rsid w:val="00DB55B8"/>
    <w:rsid w:val="00DB58FF"/>
    <w:rsid w:val="00DB5970"/>
    <w:rsid w:val="00DB5F1D"/>
    <w:rsid w:val="00DB5FDC"/>
    <w:rsid w:val="00DB6110"/>
    <w:rsid w:val="00DB6649"/>
    <w:rsid w:val="00DB67FB"/>
    <w:rsid w:val="00DB6AEC"/>
    <w:rsid w:val="00DB6C82"/>
    <w:rsid w:val="00DB75D4"/>
    <w:rsid w:val="00DB78C6"/>
    <w:rsid w:val="00DB7BC6"/>
    <w:rsid w:val="00DB7BC8"/>
    <w:rsid w:val="00DB7CFB"/>
    <w:rsid w:val="00DB7ECF"/>
    <w:rsid w:val="00DC036E"/>
    <w:rsid w:val="00DC03FE"/>
    <w:rsid w:val="00DC04B8"/>
    <w:rsid w:val="00DC059D"/>
    <w:rsid w:val="00DC05FE"/>
    <w:rsid w:val="00DC08E8"/>
    <w:rsid w:val="00DC0C8E"/>
    <w:rsid w:val="00DC0CF8"/>
    <w:rsid w:val="00DC14D1"/>
    <w:rsid w:val="00DC16DB"/>
    <w:rsid w:val="00DC1C16"/>
    <w:rsid w:val="00DC27BF"/>
    <w:rsid w:val="00DC2992"/>
    <w:rsid w:val="00DC2AC2"/>
    <w:rsid w:val="00DC333B"/>
    <w:rsid w:val="00DC3798"/>
    <w:rsid w:val="00DC3853"/>
    <w:rsid w:val="00DC39C0"/>
    <w:rsid w:val="00DC3C2C"/>
    <w:rsid w:val="00DC40AB"/>
    <w:rsid w:val="00DC43E6"/>
    <w:rsid w:val="00DC4A41"/>
    <w:rsid w:val="00DC4A5D"/>
    <w:rsid w:val="00DC4A61"/>
    <w:rsid w:val="00DC52EB"/>
    <w:rsid w:val="00DC52FE"/>
    <w:rsid w:val="00DC56D7"/>
    <w:rsid w:val="00DC593C"/>
    <w:rsid w:val="00DC5BE5"/>
    <w:rsid w:val="00DC5DEE"/>
    <w:rsid w:val="00DC5FAA"/>
    <w:rsid w:val="00DC673B"/>
    <w:rsid w:val="00DC67EE"/>
    <w:rsid w:val="00DC6845"/>
    <w:rsid w:val="00DC68D0"/>
    <w:rsid w:val="00DC6936"/>
    <w:rsid w:val="00DC6B0C"/>
    <w:rsid w:val="00DC76E9"/>
    <w:rsid w:val="00DC7849"/>
    <w:rsid w:val="00DC7974"/>
    <w:rsid w:val="00DC7D3C"/>
    <w:rsid w:val="00DC7D73"/>
    <w:rsid w:val="00DD0516"/>
    <w:rsid w:val="00DD0B8C"/>
    <w:rsid w:val="00DD0BB5"/>
    <w:rsid w:val="00DD141A"/>
    <w:rsid w:val="00DD163A"/>
    <w:rsid w:val="00DD1AB9"/>
    <w:rsid w:val="00DD226F"/>
    <w:rsid w:val="00DD290F"/>
    <w:rsid w:val="00DD32B3"/>
    <w:rsid w:val="00DD3DA3"/>
    <w:rsid w:val="00DD4183"/>
    <w:rsid w:val="00DD4F03"/>
    <w:rsid w:val="00DD56B8"/>
    <w:rsid w:val="00DD58AD"/>
    <w:rsid w:val="00DD5D4C"/>
    <w:rsid w:val="00DD5E98"/>
    <w:rsid w:val="00DD6565"/>
    <w:rsid w:val="00DD68B0"/>
    <w:rsid w:val="00DD7A3B"/>
    <w:rsid w:val="00DD7F9C"/>
    <w:rsid w:val="00DE07BC"/>
    <w:rsid w:val="00DE0CB1"/>
    <w:rsid w:val="00DE1071"/>
    <w:rsid w:val="00DE184B"/>
    <w:rsid w:val="00DE27BA"/>
    <w:rsid w:val="00DE2903"/>
    <w:rsid w:val="00DE2B1E"/>
    <w:rsid w:val="00DE2B93"/>
    <w:rsid w:val="00DE3054"/>
    <w:rsid w:val="00DE3104"/>
    <w:rsid w:val="00DE34D3"/>
    <w:rsid w:val="00DE3720"/>
    <w:rsid w:val="00DE37FA"/>
    <w:rsid w:val="00DE39C1"/>
    <w:rsid w:val="00DE4134"/>
    <w:rsid w:val="00DE4573"/>
    <w:rsid w:val="00DE4CAF"/>
    <w:rsid w:val="00DE4D64"/>
    <w:rsid w:val="00DE4F78"/>
    <w:rsid w:val="00DE5670"/>
    <w:rsid w:val="00DE57D2"/>
    <w:rsid w:val="00DE5A29"/>
    <w:rsid w:val="00DE604A"/>
    <w:rsid w:val="00DE6159"/>
    <w:rsid w:val="00DE61BC"/>
    <w:rsid w:val="00DE6228"/>
    <w:rsid w:val="00DE637E"/>
    <w:rsid w:val="00DE757C"/>
    <w:rsid w:val="00DE79CF"/>
    <w:rsid w:val="00DE7AA0"/>
    <w:rsid w:val="00DF046C"/>
    <w:rsid w:val="00DF0491"/>
    <w:rsid w:val="00DF0764"/>
    <w:rsid w:val="00DF07D7"/>
    <w:rsid w:val="00DF09C5"/>
    <w:rsid w:val="00DF0A21"/>
    <w:rsid w:val="00DF0CDB"/>
    <w:rsid w:val="00DF10CE"/>
    <w:rsid w:val="00DF114C"/>
    <w:rsid w:val="00DF183F"/>
    <w:rsid w:val="00DF1869"/>
    <w:rsid w:val="00DF1FCC"/>
    <w:rsid w:val="00DF2190"/>
    <w:rsid w:val="00DF2262"/>
    <w:rsid w:val="00DF23CF"/>
    <w:rsid w:val="00DF24CD"/>
    <w:rsid w:val="00DF2902"/>
    <w:rsid w:val="00DF3423"/>
    <w:rsid w:val="00DF34B0"/>
    <w:rsid w:val="00DF34D7"/>
    <w:rsid w:val="00DF3EC5"/>
    <w:rsid w:val="00DF424F"/>
    <w:rsid w:val="00DF432A"/>
    <w:rsid w:val="00DF487D"/>
    <w:rsid w:val="00DF4EF2"/>
    <w:rsid w:val="00DF56C4"/>
    <w:rsid w:val="00DF5783"/>
    <w:rsid w:val="00DF5A77"/>
    <w:rsid w:val="00DF5D36"/>
    <w:rsid w:val="00DF5DC5"/>
    <w:rsid w:val="00DF6095"/>
    <w:rsid w:val="00DF636A"/>
    <w:rsid w:val="00DF64AD"/>
    <w:rsid w:val="00DF66C1"/>
    <w:rsid w:val="00DF6B17"/>
    <w:rsid w:val="00DF6E42"/>
    <w:rsid w:val="00DF7B26"/>
    <w:rsid w:val="00E000BD"/>
    <w:rsid w:val="00E00766"/>
    <w:rsid w:val="00E00DCB"/>
    <w:rsid w:val="00E00ED7"/>
    <w:rsid w:val="00E0147A"/>
    <w:rsid w:val="00E0165B"/>
    <w:rsid w:val="00E01797"/>
    <w:rsid w:val="00E02025"/>
    <w:rsid w:val="00E022A1"/>
    <w:rsid w:val="00E022B1"/>
    <w:rsid w:val="00E022E7"/>
    <w:rsid w:val="00E02446"/>
    <w:rsid w:val="00E0293F"/>
    <w:rsid w:val="00E03021"/>
    <w:rsid w:val="00E03191"/>
    <w:rsid w:val="00E035D2"/>
    <w:rsid w:val="00E03C69"/>
    <w:rsid w:val="00E040AC"/>
    <w:rsid w:val="00E060EC"/>
    <w:rsid w:val="00E061AE"/>
    <w:rsid w:val="00E06DB4"/>
    <w:rsid w:val="00E06E0E"/>
    <w:rsid w:val="00E0706F"/>
    <w:rsid w:val="00E072F3"/>
    <w:rsid w:val="00E0768B"/>
    <w:rsid w:val="00E079C7"/>
    <w:rsid w:val="00E07BDD"/>
    <w:rsid w:val="00E1002E"/>
    <w:rsid w:val="00E1008F"/>
    <w:rsid w:val="00E10437"/>
    <w:rsid w:val="00E1068B"/>
    <w:rsid w:val="00E108F0"/>
    <w:rsid w:val="00E10951"/>
    <w:rsid w:val="00E10AA9"/>
    <w:rsid w:val="00E11430"/>
    <w:rsid w:val="00E11506"/>
    <w:rsid w:val="00E11971"/>
    <w:rsid w:val="00E119D6"/>
    <w:rsid w:val="00E11B81"/>
    <w:rsid w:val="00E12A2D"/>
    <w:rsid w:val="00E12D26"/>
    <w:rsid w:val="00E12D82"/>
    <w:rsid w:val="00E12DF3"/>
    <w:rsid w:val="00E13057"/>
    <w:rsid w:val="00E13342"/>
    <w:rsid w:val="00E13464"/>
    <w:rsid w:val="00E1379A"/>
    <w:rsid w:val="00E13B01"/>
    <w:rsid w:val="00E13F4B"/>
    <w:rsid w:val="00E13FD3"/>
    <w:rsid w:val="00E142E7"/>
    <w:rsid w:val="00E1447D"/>
    <w:rsid w:val="00E14F03"/>
    <w:rsid w:val="00E1554A"/>
    <w:rsid w:val="00E158CD"/>
    <w:rsid w:val="00E15928"/>
    <w:rsid w:val="00E159A6"/>
    <w:rsid w:val="00E162E4"/>
    <w:rsid w:val="00E1645C"/>
    <w:rsid w:val="00E1665E"/>
    <w:rsid w:val="00E1691B"/>
    <w:rsid w:val="00E1697B"/>
    <w:rsid w:val="00E16BC8"/>
    <w:rsid w:val="00E17543"/>
    <w:rsid w:val="00E17600"/>
    <w:rsid w:val="00E17B6F"/>
    <w:rsid w:val="00E17C8E"/>
    <w:rsid w:val="00E17DB6"/>
    <w:rsid w:val="00E200DF"/>
    <w:rsid w:val="00E2026A"/>
    <w:rsid w:val="00E20384"/>
    <w:rsid w:val="00E2044D"/>
    <w:rsid w:val="00E204B7"/>
    <w:rsid w:val="00E2050D"/>
    <w:rsid w:val="00E208CC"/>
    <w:rsid w:val="00E20D0D"/>
    <w:rsid w:val="00E20E2E"/>
    <w:rsid w:val="00E20F5C"/>
    <w:rsid w:val="00E2159F"/>
    <w:rsid w:val="00E216D7"/>
    <w:rsid w:val="00E21843"/>
    <w:rsid w:val="00E218C8"/>
    <w:rsid w:val="00E21B5A"/>
    <w:rsid w:val="00E21F69"/>
    <w:rsid w:val="00E22557"/>
    <w:rsid w:val="00E2276F"/>
    <w:rsid w:val="00E22B0E"/>
    <w:rsid w:val="00E22C33"/>
    <w:rsid w:val="00E22CDB"/>
    <w:rsid w:val="00E230B2"/>
    <w:rsid w:val="00E234D1"/>
    <w:rsid w:val="00E23AFB"/>
    <w:rsid w:val="00E24D4C"/>
    <w:rsid w:val="00E25B40"/>
    <w:rsid w:val="00E25BAC"/>
    <w:rsid w:val="00E25C55"/>
    <w:rsid w:val="00E271E1"/>
    <w:rsid w:val="00E27AA3"/>
    <w:rsid w:val="00E30033"/>
    <w:rsid w:val="00E3006C"/>
    <w:rsid w:val="00E30170"/>
    <w:rsid w:val="00E30AAC"/>
    <w:rsid w:val="00E30B6E"/>
    <w:rsid w:val="00E30D3B"/>
    <w:rsid w:val="00E3133A"/>
    <w:rsid w:val="00E314EF"/>
    <w:rsid w:val="00E317CC"/>
    <w:rsid w:val="00E31A54"/>
    <w:rsid w:val="00E31FEB"/>
    <w:rsid w:val="00E321C9"/>
    <w:rsid w:val="00E325FD"/>
    <w:rsid w:val="00E32963"/>
    <w:rsid w:val="00E32E8A"/>
    <w:rsid w:val="00E3338C"/>
    <w:rsid w:val="00E33514"/>
    <w:rsid w:val="00E335D5"/>
    <w:rsid w:val="00E3375F"/>
    <w:rsid w:val="00E339DD"/>
    <w:rsid w:val="00E33A66"/>
    <w:rsid w:val="00E34161"/>
    <w:rsid w:val="00E34578"/>
    <w:rsid w:val="00E3474D"/>
    <w:rsid w:val="00E34CAD"/>
    <w:rsid w:val="00E34D7D"/>
    <w:rsid w:val="00E35261"/>
    <w:rsid w:val="00E352EC"/>
    <w:rsid w:val="00E3542F"/>
    <w:rsid w:val="00E35535"/>
    <w:rsid w:val="00E35C0E"/>
    <w:rsid w:val="00E36836"/>
    <w:rsid w:val="00E36AF6"/>
    <w:rsid w:val="00E36EEF"/>
    <w:rsid w:val="00E37037"/>
    <w:rsid w:val="00E373C8"/>
    <w:rsid w:val="00E40026"/>
    <w:rsid w:val="00E400A2"/>
    <w:rsid w:val="00E40253"/>
    <w:rsid w:val="00E40C54"/>
    <w:rsid w:val="00E4106C"/>
    <w:rsid w:val="00E416DB"/>
    <w:rsid w:val="00E4198D"/>
    <w:rsid w:val="00E41AFF"/>
    <w:rsid w:val="00E41D5E"/>
    <w:rsid w:val="00E41F90"/>
    <w:rsid w:val="00E42128"/>
    <w:rsid w:val="00E425CC"/>
    <w:rsid w:val="00E42CC0"/>
    <w:rsid w:val="00E42CF9"/>
    <w:rsid w:val="00E42DD9"/>
    <w:rsid w:val="00E42FA1"/>
    <w:rsid w:val="00E433C2"/>
    <w:rsid w:val="00E4359F"/>
    <w:rsid w:val="00E4385E"/>
    <w:rsid w:val="00E43CE0"/>
    <w:rsid w:val="00E43DA6"/>
    <w:rsid w:val="00E4411A"/>
    <w:rsid w:val="00E4430C"/>
    <w:rsid w:val="00E4435E"/>
    <w:rsid w:val="00E44534"/>
    <w:rsid w:val="00E44AB6"/>
    <w:rsid w:val="00E45158"/>
    <w:rsid w:val="00E454A1"/>
    <w:rsid w:val="00E45C5A"/>
    <w:rsid w:val="00E461A3"/>
    <w:rsid w:val="00E465DD"/>
    <w:rsid w:val="00E4665E"/>
    <w:rsid w:val="00E46819"/>
    <w:rsid w:val="00E4714D"/>
    <w:rsid w:val="00E47713"/>
    <w:rsid w:val="00E50346"/>
    <w:rsid w:val="00E516F6"/>
    <w:rsid w:val="00E517CC"/>
    <w:rsid w:val="00E518A9"/>
    <w:rsid w:val="00E51BB7"/>
    <w:rsid w:val="00E51CA0"/>
    <w:rsid w:val="00E51EF1"/>
    <w:rsid w:val="00E520A0"/>
    <w:rsid w:val="00E52351"/>
    <w:rsid w:val="00E52445"/>
    <w:rsid w:val="00E529EC"/>
    <w:rsid w:val="00E52B1F"/>
    <w:rsid w:val="00E52E52"/>
    <w:rsid w:val="00E53250"/>
    <w:rsid w:val="00E53544"/>
    <w:rsid w:val="00E53B43"/>
    <w:rsid w:val="00E54208"/>
    <w:rsid w:val="00E55189"/>
    <w:rsid w:val="00E55B7F"/>
    <w:rsid w:val="00E55B9D"/>
    <w:rsid w:val="00E561C6"/>
    <w:rsid w:val="00E56760"/>
    <w:rsid w:val="00E57C41"/>
    <w:rsid w:val="00E57F61"/>
    <w:rsid w:val="00E60182"/>
    <w:rsid w:val="00E602AF"/>
    <w:rsid w:val="00E602E9"/>
    <w:rsid w:val="00E60411"/>
    <w:rsid w:val="00E6048C"/>
    <w:rsid w:val="00E605B8"/>
    <w:rsid w:val="00E608B4"/>
    <w:rsid w:val="00E60ABD"/>
    <w:rsid w:val="00E60DAE"/>
    <w:rsid w:val="00E60F7B"/>
    <w:rsid w:val="00E610AB"/>
    <w:rsid w:val="00E611BF"/>
    <w:rsid w:val="00E6148D"/>
    <w:rsid w:val="00E61595"/>
    <w:rsid w:val="00E61764"/>
    <w:rsid w:val="00E6188B"/>
    <w:rsid w:val="00E61E90"/>
    <w:rsid w:val="00E6258A"/>
    <w:rsid w:val="00E627CD"/>
    <w:rsid w:val="00E62937"/>
    <w:rsid w:val="00E6298A"/>
    <w:rsid w:val="00E62B8E"/>
    <w:rsid w:val="00E62C98"/>
    <w:rsid w:val="00E62D7A"/>
    <w:rsid w:val="00E6333D"/>
    <w:rsid w:val="00E6346D"/>
    <w:rsid w:val="00E634F1"/>
    <w:rsid w:val="00E6378E"/>
    <w:rsid w:val="00E63E0F"/>
    <w:rsid w:val="00E642B2"/>
    <w:rsid w:val="00E646DF"/>
    <w:rsid w:val="00E64A31"/>
    <w:rsid w:val="00E64D58"/>
    <w:rsid w:val="00E6576B"/>
    <w:rsid w:val="00E65ACE"/>
    <w:rsid w:val="00E6684F"/>
    <w:rsid w:val="00E668EE"/>
    <w:rsid w:val="00E66F17"/>
    <w:rsid w:val="00E66F6F"/>
    <w:rsid w:val="00E673E9"/>
    <w:rsid w:val="00E67572"/>
    <w:rsid w:val="00E6757C"/>
    <w:rsid w:val="00E678B4"/>
    <w:rsid w:val="00E67AC0"/>
    <w:rsid w:val="00E67DAC"/>
    <w:rsid w:val="00E70316"/>
    <w:rsid w:val="00E70592"/>
    <w:rsid w:val="00E70E97"/>
    <w:rsid w:val="00E71228"/>
    <w:rsid w:val="00E7186B"/>
    <w:rsid w:val="00E718BB"/>
    <w:rsid w:val="00E71DF9"/>
    <w:rsid w:val="00E71F88"/>
    <w:rsid w:val="00E727F7"/>
    <w:rsid w:val="00E7293A"/>
    <w:rsid w:val="00E72DD2"/>
    <w:rsid w:val="00E73B8A"/>
    <w:rsid w:val="00E73C1F"/>
    <w:rsid w:val="00E73DBC"/>
    <w:rsid w:val="00E740B5"/>
    <w:rsid w:val="00E747F7"/>
    <w:rsid w:val="00E7490C"/>
    <w:rsid w:val="00E74FB0"/>
    <w:rsid w:val="00E75013"/>
    <w:rsid w:val="00E75223"/>
    <w:rsid w:val="00E7532C"/>
    <w:rsid w:val="00E75423"/>
    <w:rsid w:val="00E76480"/>
    <w:rsid w:val="00E766AB"/>
    <w:rsid w:val="00E76798"/>
    <w:rsid w:val="00E768EA"/>
    <w:rsid w:val="00E768F9"/>
    <w:rsid w:val="00E76BED"/>
    <w:rsid w:val="00E76E4B"/>
    <w:rsid w:val="00E7712E"/>
    <w:rsid w:val="00E7746E"/>
    <w:rsid w:val="00E7767D"/>
    <w:rsid w:val="00E77735"/>
    <w:rsid w:val="00E779C8"/>
    <w:rsid w:val="00E77B51"/>
    <w:rsid w:val="00E77CBE"/>
    <w:rsid w:val="00E8078A"/>
    <w:rsid w:val="00E8091E"/>
    <w:rsid w:val="00E80D56"/>
    <w:rsid w:val="00E8150E"/>
    <w:rsid w:val="00E81781"/>
    <w:rsid w:val="00E819E0"/>
    <w:rsid w:val="00E81A81"/>
    <w:rsid w:val="00E823AE"/>
    <w:rsid w:val="00E828C8"/>
    <w:rsid w:val="00E82D68"/>
    <w:rsid w:val="00E8308D"/>
    <w:rsid w:val="00E83694"/>
    <w:rsid w:val="00E8378B"/>
    <w:rsid w:val="00E83EB1"/>
    <w:rsid w:val="00E845B0"/>
    <w:rsid w:val="00E84869"/>
    <w:rsid w:val="00E84A78"/>
    <w:rsid w:val="00E84F18"/>
    <w:rsid w:val="00E8579A"/>
    <w:rsid w:val="00E86AAC"/>
    <w:rsid w:val="00E86E7A"/>
    <w:rsid w:val="00E87073"/>
    <w:rsid w:val="00E87388"/>
    <w:rsid w:val="00E87437"/>
    <w:rsid w:val="00E874A5"/>
    <w:rsid w:val="00E87756"/>
    <w:rsid w:val="00E9006F"/>
    <w:rsid w:val="00E901D6"/>
    <w:rsid w:val="00E90313"/>
    <w:rsid w:val="00E90FD5"/>
    <w:rsid w:val="00E913D6"/>
    <w:rsid w:val="00E91464"/>
    <w:rsid w:val="00E918C4"/>
    <w:rsid w:val="00E9236C"/>
    <w:rsid w:val="00E926F0"/>
    <w:rsid w:val="00E92826"/>
    <w:rsid w:val="00E92836"/>
    <w:rsid w:val="00E92A38"/>
    <w:rsid w:val="00E92B95"/>
    <w:rsid w:val="00E9335C"/>
    <w:rsid w:val="00E93422"/>
    <w:rsid w:val="00E9378E"/>
    <w:rsid w:val="00E9383E"/>
    <w:rsid w:val="00E939D0"/>
    <w:rsid w:val="00E93B60"/>
    <w:rsid w:val="00E93D81"/>
    <w:rsid w:val="00E941B6"/>
    <w:rsid w:val="00E94456"/>
    <w:rsid w:val="00E94530"/>
    <w:rsid w:val="00E94C02"/>
    <w:rsid w:val="00E9539D"/>
    <w:rsid w:val="00E95549"/>
    <w:rsid w:val="00E95912"/>
    <w:rsid w:val="00E95E2F"/>
    <w:rsid w:val="00E95FA7"/>
    <w:rsid w:val="00E964E0"/>
    <w:rsid w:val="00E968C6"/>
    <w:rsid w:val="00E96BF7"/>
    <w:rsid w:val="00E979BF"/>
    <w:rsid w:val="00E97B48"/>
    <w:rsid w:val="00EA02A7"/>
    <w:rsid w:val="00EA0603"/>
    <w:rsid w:val="00EA15DE"/>
    <w:rsid w:val="00EA1601"/>
    <w:rsid w:val="00EA162A"/>
    <w:rsid w:val="00EA162B"/>
    <w:rsid w:val="00EA175E"/>
    <w:rsid w:val="00EA1E72"/>
    <w:rsid w:val="00EA1FE7"/>
    <w:rsid w:val="00EA2195"/>
    <w:rsid w:val="00EA2368"/>
    <w:rsid w:val="00EA239F"/>
    <w:rsid w:val="00EA2501"/>
    <w:rsid w:val="00EA2B0A"/>
    <w:rsid w:val="00EA346A"/>
    <w:rsid w:val="00EA35A7"/>
    <w:rsid w:val="00EA3B3E"/>
    <w:rsid w:val="00EA3ED7"/>
    <w:rsid w:val="00EA43C4"/>
    <w:rsid w:val="00EA4526"/>
    <w:rsid w:val="00EA4531"/>
    <w:rsid w:val="00EA47D8"/>
    <w:rsid w:val="00EA49B9"/>
    <w:rsid w:val="00EA4AC4"/>
    <w:rsid w:val="00EA4AE6"/>
    <w:rsid w:val="00EA4C2C"/>
    <w:rsid w:val="00EA4C52"/>
    <w:rsid w:val="00EA4C8C"/>
    <w:rsid w:val="00EA4D97"/>
    <w:rsid w:val="00EA4ED8"/>
    <w:rsid w:val="00EA4F5C"/>
    <w:rsid w:val="00EA54E3"/>
    <w:rsid w:val="00EA584F"/>
    <w:rsid w:val="00EA633B"/>
    <w:rsid w:val="00EA64F6"/>
    <w:rsid w:val="00EA6669"/>
    <w:rsid w:val="00EA67D5"/>
    <w:rsid w:val="00EA6F4E"/>
    <w:rsid w:val="00EA717E"/>
    <w:rsid w:val="00EA7C1F"/>
    <w:rsid w:val="00EB01B0"/>
    <w:rsid w:val="00EB01C2"/>
    <w:rsid w:val="00EB05B6"/>
    <w:rsid w:val="00EB08BC"/>
    <w:rsid w:val="00EB0962"/>
    <w:rsid w:val="00EB0B72"/>
    <w:rsid w:val="00EB12DF"/>
    <w:rsid w:val="00EB1359"/>
    <w:rsid w:val="00EB13B0"/>
    <w:rsid w:val="00EB17B8"/>
    <w:rsid w:val="00EB2268"/>
    <w:rsid w:val="00EB23E2"/>
    <w:rsid w:val="00EB2969"/>
    <w:rsid w:val="00EB2B3E"/>
    <w:rsid w:val="00EB3532"/>
    <w:rsid w:val="00EB4386"/>
    <w:rsid w:val="00EB4717"/>
    <w:rsid w:val="00EB485C"/>
    <w:rsid w:val="00EB4AA4"/>
    <w:rsid w:val="00EB54BD"/>
    <w:rsid w:val="00EB5B71"/>
    <w:rsid w:val="00EB6001"/>
    <w:rsid w:val="00EB6E08"/>
    <w:rsid w:val="00EB703C"/>
    <w:rsid w:val="00EB7C5D"/>
    <w:rsid w:val="00EB7E05"/>
    <w:rsid w:val="00EC0068"/>
    <w:rsid w:val="00EC0B36"/>
    <w:rsid w:val="00EC0D3E"/>
    <w:rsid w:val="00EC1652"/>
    <w:rsid w:val="00EC1B3A"/>
    <w:rsid w:val="00EC1CAC"/>
    <w:rsid w:val="00EC1DF3"/>
    <w:rsid w:val="00EC2595"/>
    <w:rsid w:val="00EC27E7"/>
    <w:rsid w:val="00EC3A34"/>
    <w:rsid w:val="00EC40CB"/>
    <w:rsid w:val="00EC4616"/>
    <w:rsid w:val="00EC4700"/>
    <w:rsid w:val="00EC4B29"/>
    <w:rsid w:val="00EC4C06"/>
    <w:rsid w:val="00EC4E14"/>
    <w:rsid w:val="00EC4EEF"/>
    <w:rsid w:val="00EC4F59"/>
    <w:rsid w:val="00EC5C39"/>
    <w:rsid w:val="00EC5E70"/>
    <w:rsid w:val="00EC608D"/>
    <w:rsid w:val="00EC68C2"/>
    <w:rsid w:val="00EC69B6"/>
    <w:rsid w:val="00EC6DA5"/>
    <w:rsid w:val="00EC6FB3"/>
    <w:rsid w:val="00EC70EA"/>
    <w:rsid w:val="00EC78C1"/>
    <w:rsid w:val="00ED11A8"/>
    <w:rsid w:val="00ED12AE"/>
    <w:rsid w:val="00ED16CC"/>
    <w:rsid w:val="00ED1C35"/>
    <w:rsid w:val="00ED1C84"/>
    <w:rsid w:val="00ED2036"/>
    <w:rsid w:val="00ED294B"/>
    <w:rsid w:val="00ED2BFB"/>
    <w:rsid w:val="00ED2EF4"/>
    <w:rsid w:val="00ED3278"/>
    <w:rsid w:val="00ED3463"/>
    <w:rsid w:val="00ED3AC4"/>
    <w:rsid w:val="00ED3FDF"/>
    <w:rsid w:val="00ED4CC8"/>
    <w:rsid w:val="00ED5984"/>
    <w:rsid w:val="00ED5AFE"/>
    <w:rsid w:val="00ED5E0A"/>
    <w:rsid w:val="00ED5FA2"/>
    <w:rsid w:val="00ED6855"/>
    <w:rsid w:val="00ED70A4"/>
    <w:rsid w:val="00ED74AC"/>
    <w:rsid w:val="00ED74C2"/>
    <w:rsid w:val="00EE00DF"/>
    <w:rsid w:val="00EE06E0"/>
    <w:rsid w:val="00EE14D3"/>
    <w:rsid w:val="00EE2469"/>
    <w:rsid w:val="00EE24D1"/>
    <w:rsid w:val="00EE2EA5"/>
    <w:rsid w:val="00EE2F7C"/>
    <w:rsid w:val="00EE2FD3"/>
    <w:rsid w:val="00EE30FB"/>
    <w:rsid w:val="00EE3664"/>
    <w:rsid w:val="00EE3808"/>
    <w:rsid w:val="00EE3D69"/>
    <w:rsid w:val="00EE4155"/>
    <w:rsid w:val="00EE47F2"/>
    <w:rsid w:val="00EE48CD"/>
    <w:rsid w:val="00EE4C5A"/>
    <w:rsid w:val="00EE4CBC"/>
    <w:rsid w:val="00EE4F32"/>
    <w:rsid w:val="00EE5347"/>
    <w:rsid w:val="00EE5590"/>
    <w:rsid w:val="00EE5728"/>
    <w:rsid w:val="00EE59DF"/>
    <w:rsid w:val="00EE5D93"/>
    <w:rsid w:val="00EE5F12"/>
    <w:rsid w:val="00EE6135"/>
    <w:rsid w:val="00EE6182"/>
    <w:rsid w:val="00EE63EE"/>
    <w:rsid w:val="00EE6B96"/>
    <w:rsid w:val="00EE7AC2"/>
    <w:rsid w:val="00EE7F20"/>
    <w:rsid w:val="00EE84F1"/>
    <w:rsid w:val="00EF03C7"/>
    <w:rsid w:val="00EF04F8"/>
    <w:rsid w:val="00EF0604"/>
    <w:rsid w:val="00EF06D5"/>
    <w:rsid w:val="00EF071F"/>
    <w:rsid w:val="00EF0BCE"/>
    <w:rsid w:val="00EF1329"/>
    <w:rsid w:val="00EF187E"/>
    <w:rsid w:val="00EF1905"/>
    <w:rsid w:val="00EF1931"/>
    <w:rsid w:val="00EF1E82"/>
    <w:rsid w:val="00EF2285"/>
    <w:rsid w:val="00EF2A52"/>
    <w:rsid w:val="00EF306B"/>
    <w:rsid w:val="00EF348E"/>
    <w:rsid w:val="00EF35A2"/>
    <w:rsid w:val="00EF37F3"/>
    <w:rsid w:val="00EF386E"/>
    <w:rsid w:val="00EF476D"/>
    <w:rsid w:val="00EF488D"/>
    <w:rsid w:val="00EF5475"/>
    <w:rsid w:val="00EF5A8B"/>
    <w:rsid w:val="00EF62A3"/>
    <w:rsid w:val="00EF6601"/>
    <w:rsid w:val="00EF71E8"/>
    <w:rsid w:val="00EF7459"/>
    <w:rsid w:val="00EF7882"/>
    <w:rsid w:val="00EF7A4B"/>
    <w:rsid w:val="00EF7E1E"/>
    <w:rsid w:val="00F007AA"/>
    <w:rsid w:val="00F00AEB"/>
    <w:rsid w:val="00F00C20"/>
    <w:rsid w:val="00F00DD7"/>
    <w:rsid w:val="00F011F2"/>
    <w:rsid w:val="00F012B5"/>
    <w:rsid w:val="00F01370"/>
    <w:rsid w:val="00F01CCC"/>
    <w:rsid w:val="00F02441"/>
    <w:rsid w:val="00F027A3"/>
    <w:rsid w:val="00F0289C"/>
    <w:rsid w:val="00F02D62"/>
    <w:rsid w:val="00F03269"/>
    <w:rsid w:val="00F03332"/>
    <w:rsid w:val="00F03335"/>
    <w:rsid w:val="00F03412"/>
    <w:rsid w:val="00F035F7"/>
    <w:rsid w:val="00F0368E"/>
    <w:rsid w:val="00F03D77"/>
    <w:rsid w:val="00F03F3C"/>
    <w:rsid w:val="00F0514E"/>
    <w:rsid w:val="00F056A3"/>
    <w:rsid w:val="00F05942"/>
    <w:rsid w:val="00F05A14"/>
    <w:rsid w:val="00F05A65"/>
    <w:rsid w:val="00F05E18"/>
    <w:rsid w:val="00F05F8C"/>
    <w:rsid w:val="00F061B9"/>
    <w:rsid w:val="00F06314"/>
    <w:rsid w:val="00F06341"/>
    <w:rsid w:val="00F06BFC"/>
    <w:rsid w:val="00F06C1B"/>
    <w:rsid w:val="00F07692"/>
    <w:rsid w:val="00F0794D"/>
    <w:rsid w:val="00F1018C"/>
    <w:rsid w:val="00F1029F"/>
    <w:rsid w:val="00F10346"/>
    <w:rsid w:val="00F104E4"/>
    <w:rsid w:val="00F1059B"/>
    <w:rsid w:val="00F10A39"/>
    <w:rsid w:val="00F1106B"/>
    <w:rsid w:val="00F110D3"/>
    <w:rsid w:val="00F114EF"/>
    <w:rsid w:val="00F11625"/>
    <w:rsid w:val="00F12127"/>
    <w:rsid w:val="00F1213B"/>
    <w:rsid w:val="00F12242"/>
    <w:rsid w:val="00F125F6"/>
    <w:rsid w:val="00F127D4"/>
    <w:rsid w:val="00F127EF"/>
    <w:rsid w:val="00F13202"/>
    <w:rsid w:val="00F13DF9"/>
    <w:rsid w:val="00F14188"/>
    <w:rsid w:val="00F1433E"/>
    <w:rsid w:val="00F1472E"/>
    <w:rsid w:val="00F14B85"/>
    <w:rsid w:val="00F14F7B"/>
    <w:rsid w:val="00F14FF9"/>
    <w:rsid w:val="00F153AB"/>
    <w:rsid w:val="00F15418"/>
    <w:rsid w:val="00F15696"/>
    <w:rsid w:val="00F156FE"/>
    <w:rsid w:val="00F1591A"/>
    <w:rsid w:val="00F1648A"/>
    <w:rsid w:val="00F1648B"/>
    <w:rsid w:val="00F16868"/>
    <w:rsid w:val="00F17235"/>
    <w:rsid w:val="00F1757D"/>
    <w:rsid w:val="00F17731"/>
    <w:rsid w:val="00F17859"/>
    <w:rsid w:val="00F178EF"/>
    <w:rsid w:val="00F1792F"/>
    <w:rsid w:val="00F17A6E"/>
    <w:rsid w:val="00F17C88"/>
    <w:rsid w:val="00F17EFE"/>
    <w:rsid w:val="00F17F70"/>
    <w:rsid w:val="00F20472"/>
    <w:rsid w:val="00F20474"/>
    <w:rsid w:val="00F20958"/>
    <w:rsid w:val="00F20D9D"/>
    <w:rsid w:val="00F20E89"/>
    <w:rsid w:val="00F2148F"/>
    <w:rsid w:val="00F21F5B"/>
    <w:rsid w:val="00F22080"/>
    <w:rsid w:val="00F22A19"/>
    <w:rsid w:val="00F231C7"/>
    <w:rsid w:val="00F23900"/>
    <w:rsid w:val="00F242E7"/>
    <w:rsid w:val="00F24858"/>
    <w:rsid w:val="00F2489D"/>
    <w:rsid w:val="00F24A4E"/>
    <w:rsid w:val="00F24CB8"/>
    <w:rsid w:val="00F2559B"/>
    <w:rsid w:val="00F255CD"/>
    <w:rsid w:val="00F257A7"/>
    <w:rsid w:val="00F25B92"/>
    <w:rsid w:val="00F25C97"/>
    <w:rsid w:val="00F26024"/>
    <w:rsid w:val="00F2605F"/>
    <w:rsid w:val="00F263AD"/>
    <w:rsid w:val="00F265B2"/>
    <w:rsid w:val="00F26734"/>
    <w:rsid w:val="00F26AB1"/>
    <w:rsid w:val="00F271B8"/>
    <w:rsid w:val="00F278D4"/>
    <w:rsid w:val="00F27B9D"/>
    <w:rsid w:val="00F30D2B"/>
    <w:rsid w:val="00F31EB5"/>
    <w:rsid w:val="00F32503"/>
    <w:rsid w:val="00F32834"/>
    <w:rsid w:val="00F32980"/>
    <w:rsid w:val="00F32A92"/>
    <w:rsid w:val="00F33275"/>
    <w:rsid w:val="00F33F4D"/>
    <w:rsid w:val="00F3402D"/>
    <w:rsid w:val="00F340D5"/>
    <w:rsid w:val="00F342D0"/>
    <w:rsid w:val="00F34A9D"/>
    <w:rsid w:val="00F34BC5"/>
    <w:rsid w:val="00F34C0F"/>
    <w:rsid w:val="00F34D58"/>
    <w:rsid w:val="00F34D7F"/>
    <w:rsid w:val="00F355A8"/>
    <w:rsid w:val="00F35720"/>
    <w:rsid w:val="00F3583C"/>
    <w:rsid w:val="00F35E65"/>
    <w:rsid w:val="00F35E73"/>
    <w:rsid w:val="00F360CD"/>
    <w:rsid w:val="00F3697D"/>
    <w:rsid w:val="00F36C8B"/>
    <w:rsid w:val="00F3744A"/>
    <w:rsid w:val="00F37E6B"/>
    <w:rsid w:val="00F40413"/>
    <w:rsid w:val="00F40445"/>
    <w:rsid w:val="00F40956"/>
    <w:rsid w:val="00F40EAA"/>
    <w:rsid w:val="00F415A3"/>
    <w:rsid w:val="00F418E6"/>
    <w:rsid w:val="00F41C56"/>
    <w:rsid w:val="00F41D3F"/>
    <w:rsid w:val="00F41FFC"/>
    <w:rsid w:val="00F428C8"/>
    <w:rsid w:val="00F4313E"/>
    <w:rsid w:val="00F44511"/>
    <w:rsid w:val="00F4466C"/>
    <w:rsid w:val="00F4557A"/>
    <w:rsid w:val="00F456E1"/>
    <w:rsid w:val="00F45876"/>
    <w:rsid w:val="00F46224"/>
    <w:rsid w:val="00F46311"/>
    <w:rsid w:val="00F46AD4"/>
    <w:rsid w:val="00F46E09"/>
    <w:rsid w:val="00F47BC9"/>
    <w:rsid w:val="00F47D39"/>
    <w:rsid w:val="00F501E2"/>
    <w:rsid w:val="00F50853"/>
    <w:rsid w:val="00F50AB9"/>
    <w:rsid w:val="00F50B4F"/>
    <w:rsid w:val="00F51955"/>
    <w:rsid w:val="00F51AC8"/>
    <w:rsid w:val="00F51B9B"/>
    <w:rsid w:val="00F5225B"/>
    <w:rsid w:val="00F522B9"/>
    <w:rsid w:val="00F528FA"/>
    <w:rsid w:val="00F52912"/>
    <w:rsid w:val="00F52942"/>
    <w:rsid w:val="00F52A22"/>
    <w:rsid w:val="00F52D04"/>
    <w:rsid w:val="00F52D7B"/>
    <w:rsid w:val="00F5300D"/>
    <w:rsid w:val="00F53154"/>
    <w:rsid w:val="00F53385"/>
    <w:rsid w:val="00F535D7"/>
    <w:rsid w:val="00F53628"/>
    <w:rsid w:val="00F53645"/>
    <w:rsid w:val="00F537A4"/>
    <w:rsid w:val="00F53E58"/>
    <w:rsid w:val="00F5449B"/>
    <w:rsid w:val="00F548B8"/>
    <w:rsid w:val="00F548EB"/>
    <w:rsid w:val="00F5513D"/>
    <w:rsid w:val="00F555F3"/>
    <w:rsid w:val="00F558CE"/>
    <w:rsid w:val="00F55A45"/>
    <w:rsid w:val="00F55AD3"/>
    <w:rsid w:val="00F55B7D"/>
    <w:rsid w:val="00F5679F"/>
    <w:rsid w:val="00F568EC"/>
    <w:rsid w:val="00F56DDC"/>
    <w:rsid w:val="00F56F36"/>
    <w:rsid w:val="00F571DA"/>
    <w:rsid w:val="00F5721D"/>
    <w:rsid w:val="00F5725F"/>
    <w:rsid w:val="00F57A12"/>
    <w:rsid w:val="00F57AE8"/>
    <w:rsid w:val="00F57B48"/>
    <w:rsid w:val="00F602C8"/>
    <w:rsid w:val="00F60570"/>
    <w:rsid w:val="00F60C1E"/>
    <w:rsid w:val="00F60DE0"/>
    <w:rsid w:val="00F61559"/>
    <w:rsid w:val="00F61D4B"/>
    <w:rsid w:val="00F61EC0"/>
    <w:rsid w:val="00F6251F"/>
    <w:rsid w:val="00F625F5"/>
    <w:rsid w:val="00F62A89"/>
    <w:rsid w:val="00F62DEE"/>
    <w:rsid w:val="00F63EAF"/>
    <w:rsid w:val="00F640FF"/>
    <w:rsid w:val="00F642C2"/>
    <w:rsid w:val="00F646FA"/>
    <w:rsid w:val="00F65225"/>
    <w:rsid w:val="00F65AB9"/>
    <w:rsid w:val="00F65D80"/>
    <w:rsid w:val="00F65F3F"/>
    <w:rsid w:val="00F669E5"/>
    <w:rsid w:val="00F66DD4"/>
    <w:rsid w:val="00F66E0A"/>
    <w:rsid w:val="00F67040"/>
    <w:rsid w:val="00F6727D"/>
    <w:rsid w:val="00F67327"/>
    <w:rsid w:val="00F67521"/>
    <w:rsid w:val="00F67F2E"/>
    <w:rsid w:val="00F7032B"/>
    <w:rsid w:val="00F707D7"/>
    <w:rsid w:val="00F709CD"/>
    <w:rsid w:val="00F71214"/>
    <w:rsid w:val="00F712FA"/>
    <w:rsid w:val="00F71769"/>
    <w:rsid w:val="00F717F8"/>
    <w:rsid w:val="00F71A31"/>
    <w:rsid w:val="00F72177"/>
    <w:rsid w:val="00F7232D"/>
    <w:rsid w:val="00F7234A"/>
    <w:rsid w:val="00F7252E"/>
    <w:rsid w:val="00F72A8C"/>
    <w:rsid w:val="00F72B99"/>
    <w:rsid w:val="00F72F62"/>
    <w:rsid w:val="00F730C4"/>
    <w:rsid w:val="00F730EB"/>
    <w:rsid w:val="00F732F8"/>
    <w:rsid w:val="00F7338D"/>
    <w:rsid w:val="00F7387C"/>
    <w:rsid w:val="00F739B8"/>
    <w:rsid w:val="00F73FFD"/>
    <w:rsid w:val="00F7417F"/>
    <w:rsid w:val="00F74642"/>
    <w:rsid w:val="00F746A9"/>
    <w:rsid w:val="00F74C3E"/>
    <w:rsid w:val="00F74F5E"/>
    <w:rsid w:val="00F7588F"/>
    <w:rsid w:val="00F7603A"/>
    <w:rsid w:val="00F76494"/>
    <w:rsid w:val="00F7655E"/>
    <w:rsid w:val="00F76C1F"/>
    <w:rsid w:val="00F76F2A"/>
    <w:rsid w:val="00F7794C"/>
    <w:rsid w:val="00F77EDB"/>
    <w:rsid w:val="00F800DB"/>
    <w:rsid w:val="00F8111F"/>
    <w:rsid w:val="00F81971"/>
    <w:rsid w:val="00F81C20"/>
    <w:rsid w:val="00F81D5A"/>
    <w:rsid w:val="00F81F04"/>
    <w:rsid w:val="00F82061"/>
    <w:rsid w:val="00F82D55"/>
    <w:rsid w:val="00F82E1D"/>
    <w:rsid w:val="00F83678"/>
    <w:rsid w:val="00F8368F"/>
    <w:rsid w:val="00F83AAC"/>
    <w:rsid w:val="00F83E03"/>
    <w:rsid w:val="00F84325"/>
    <w:rsid w:val="00F845B5"/>
    <w:rsid w:val="00F85034"/>
    <w:rsid w:val="00F8535A"/>
    <w:rsid w:val="00F859AB"/>
    <w:rsid w:val="00F85BDE"/>
    <w:rsid w:val="00F85CB8"/>
    <w:rsid w:val="00F85DA2"/>
    <w:rsid w:val="00F862D1"/>
    <w:rsid w:val="00F86619"/>
    <w:rsid w:val="00F867C1"/>
    <w:rsid w:val="00F86CE1"/>
    <w:rsid w:val="00F870A0"/>
    <w:rsid w:val="00F870AE"/>
    <w:rsid w:val="00F873CC"/>
    <w:rsid w:val="00F8796C"/>
    <w:rsid w:val="00F87E1E"/>
    <w:rsid w:val="00F9059F"/>
    <w:rsid w:val="00F906B4"/>
    <w:rsid w:val="00F90890"/>
    <w:rsid w:val="00F90BEB"/>
    <w:rsid w:val="00F91532"/>
    <w:rsid w:val="00F91828"/>
    <w:rsid w:val="00F918D6"/>
    <w:rsid w:val="00F91EEA"/>
    <w:rsid w:val="00F92221"/>
    <w:rsid w:val="00F922E5"/>
    <w:rsid w:val="00F9253B"/>
    <w:rsid w:val="00F92DFD"/>
    <w:rsid w:val="00F92EE7"/>
    <w:rsid w:val="00F92FFA"/>
    <w:rsid w:val="00F93001"/>
    <w:rsid w:val="00F93327"/>
    <w:rsid w:val="00F93899"/>
    <w:rsid w:val="00F93FD8"/>
    <w:rsid w:val="00F940D7"/>
    <w:rsid w:val="00F945C0"/>
    <w:rsid w:val="00F94C26"/>
    <w:rsid w:val="00F94EB7"/>
    <w:rsid w:val="00F95263"/>
    <w:rsid w:val="00F95860"/>
    <w:rsid w:val="00F962A7"/>
    <w:rsid w:val="00F96744"/>
    <w:rsid w:val="00F96783"/>
    <w:rsid w:val="00F96AC8"/>
    <w:rsid w:val="00F972EF"/>
    <w:rsid w:val="00F97699"/>
    <w:rsid w:val="00F97C04"/>
    <w:rsid w:val="00F97C45"/>
    <w:rsid w:val="00F97D2F"/>
    <w:rsid w:val="00F97DEC"/>
    <w:rsid w:val="00F97E44"/>
    <w:rsid w:val="00F97F86"/>
    <w:rsid w:val="00FA0603"/>
    <w:rsid w:val="00FA0666"/>
    <w:rsid w:val="00FA0780"/>
    <w:rsid w:val="00FA0A66"/>
    <w:rsid w:val="00FA0C13"/>
    <w:rsid w:val="00FA0C5A"/>
    <w:rsid w:val="00FA0D88"/>
    <w:rsid w:val="00FA13DC"/>
    <w:rsid w:val="00FA19AE"/>
    <w:rsid w:val="00FA1C09"/>
    <w:rsid w:val="00FA22B3"/>
    <w:rsid w:val="00FA2553"/>
    <w:rsid w:val="00FA2790"/>
    <w:rsid w:val="00FA2DE0"/>
    <w:rsid w:val="00FA3088"/>
    <w:rsid w:val="00FA30C8"/>
    <w:rsid w:val="00FA331C"/>
    <w:rsid w:val="00FA3778"/>
    <w:rsid w:val="00FA4133"/>
    <w:rsid w:val="00FA4DD4"/>
    <w:rsid w:val="00FA50D1"/>
    <w:rsid w:val="00FA526F"/>
    <w:rsid w:val="00FA55E3"/>
    <w:rsid w:val="00FA5684"/>
    <w:rsid w:val="00FA5C57"/>
    <w:rsid w:val="00FA5CFC"/>
    <w:rsid w:val="00FA5D44"/>
    <w:rsid w:val="00FA5D83"/>
    <w:rsid w:val="00FA6544"/>
    <w:rsid w:val="00FA69D1"/>
    <w:rsid w:val="00FA6B5B"/>
    <w:rsid w:val="00FA6CC3"/>
    <w:rsid w:val="00FA756A"/>
    <w:rsid w:val="00FA7E4B"/>
    <w:rsid w:val="00FB050D"/>
    <w:rsid w:val="00FB06ED"/>
    <w:rsid w:val="00FB0868"/>
    <w:rsid w:val="00FB0AAB"/>
    <w:rsid w:val="00FB0CD7"/>
    <w:rsid w:val="00FB13D4"/>
    <w:rsid w:val="00FB14CF"/>
    <w:rsid w:val="00FB1581"/>
    <w:rsid w:val="00FB16DE"/>
    <w:rsid w:val="00FB188B"/>
    <w:rsid w:val="00FB1CCA"/>
    <w:rsid w:val="00FB2629"/>
    <w:rsid w:val="00FB2761"/>
    <w:rsid w:val="00FB2B59"/>
    <w:rsid w:val="00FB34DC"/>
    <w:rsid w:val="00FB35D0"/>
    <w:rsid w:val="00FB3A45"/>
    <w:rsid w:val="00FB3CC5"/>
    <w:rsid w:val="00FB3D94"/>
    <w:rsid w:val="00FB3E5A"/>
    <w:rsid w:val="00FB438B"/>
    <w:rsid w:val="00FB46D8"/>
    <w:rsid w:val="00FB53F4"/>
    <w:rsid w:val="00FB5509"/>
    <w:rsid w:val="00FB57A4"/>
    <w:rsid w:val="00FB6221"/>
    <w:rsid w:val="00FB6840"/>
    <w:rsid w:val="00FB6CA2"/>
    <w:rsid w:val="00FB6D17"/>
    <w:rsid w:val="00FB78AF"/>
    <w:rsid w:val="00FB79B1"/>
    <w:rsid w:val="00FB7A74"/>
    <w:rsid w:val="00FC0337"/>
    <w:rsid w:val="00FC0973"/>
    <w:rsid w:val="00FC0987"/>
    <w:rsid w:val="00FC15E2"/>
    <w:rsid w:val="00FC189E"/>
    <w:rsid w:val="00FC1AD6"/>
    <w:rsid w:val="00FC1B20"/>
    <w:rsid w:val="00FC2435"/>
    <w:rsid w:val="00FC2803"/>
    <w:rsid w:val="00FC2B39"/>
    <w:rsid w:val="00FC2BD1"/>
    <w:rsid w:val="00FC2C70"/>
    <w:rsid w:val="00FC3491"/>
    <w:rsid w:val="00FC34D6"/>
    <w:rsid w:val="00FC3FBD"/>
    <w:rsid w:val="00FC3FC2"/>
    <w:rsid w:val="00FC40B9"/>
    <w:rsid w:val="00FC4180"/>
    <w:rsid w:val="00FC42E3"/>
    <w:rsid w:val="00FC4BDC"/>
    <w:rsid w:val="00FC4FD1"/>
    <w:rsid w:val="00FC5961"/>
    <w:rsid w:val="00FC5A86"/>
    <w:rsid w:val="00FC5F8C"/>
    <w:rsid w:val="00FC64E1"/>
    <w:rsid w:val="00FC656B"/>
    <w:rsid w:val="00FC6686"/>
    <w:rsid w:val="00FC6AE7"/>
    <w:rsid w:val="00FC75CE"/>
    <w:rsid w:val="00FC77B7"/>
    <w:rsid w:val="00FC789E"/>
    <w:rsid w:val="00FC7CAD"/>
    <w:rsid w:val="00FC7E64"/>
    <w:rsid w:val="00FD0168"/>
    <w:rsid w:val="00FD0199"/>
    <w:rsid w:val="00FD05E8"/>
    <w:rsid w:val="00FD064B"/>
    <w:rsid w:val="00FD0EE0"/>
    <w:rsid w:val="00FD10AE"/>
    <w:rsid w:val="00FD1403"/>
    <w:rsid w:val="00FD1505"/>
    <w:rsid w:val="00FD18CE"/>
    <w:rsid w:val="00FD1A6F"/>
    <w:rsid w:val="00FD1A82"/>
    <w:rsid w:val="00FD1E80"/>
    <w:rsid w:val="00FD20CA"/>
    <w:rsid w:val="00FD2260"/>
    <w:rsid w:val="00FD2757"/>
    <w:rsid w:val="00FD310B"/>
    <w:rsid w:val="00FD3395"/>
    <w:rsid w:val="00FD33ED"/>
    <w:rsid w:val="00FD3868"/>
    <w:rsid w:val="00FD3C9D"/>
    <w:rsid w:val="00FD4951"/>
    <w:rsid w:val="00FD4AE5"/>
    <w:rsid w:val="00FD500B"/>
    <w:rsid w:val="00FD5012"/>
    <w:rsid w:val="00FD5D2F"/>
    <w:rsid w:val="00FD6016"/>
    <w:rsid w:val="00FD62A6"/>
    <w:rsid w:val="00FD645E"/>
    <w:rsid w:val="00FD6660"/>
    <w:rsid w:val="00FD68AF"/>
    <w:rsid w:val="00FD6E07"/>
    <w:rsid w:val="00FD740C"/>
    <w:rsid w:val="00FD76FD"/>
    <w:rsid w:val="00FD790A"/>
    <w:rsid w:val="00FD79A9"/>
    <w:rsid w:val="00FD7B05"/>
    <w:rsid w:val="00FD7BFA"/>
    <w:rsid w:val="00FD7D6C"/>
    <w:rsid w:val="00FE01F3"/>
    <w:rsid w:val="00FE0245"/>
    <w:rsid w:val="00FE072C"/>
    <w:rsid w:val="00FE0902"/>
    <w:rsid w:val="00FE136D"/>
    <w:rsid w:val="00FE1448"/>
    <w:rsid w:val="00FE178B"/>
    <w:rsid w:val="00FE1A40"/>
    <w:rsid w:val="00FE1C8E"/>
    <w:rsid w:val="00FE1D0F"/>
    <w:rsid w:val="00FE1D31"/>
    <w:rsid w:val="00FE1DFA"/>
    <w:rsid w:val="00FE2047"/>
    <w:rsid w:val="00FE258E"/>
    <w:rsid w:val="00FE2595"/>
    <w:rsid w:val="00FE279B"/>
    <w:rsid w:val="00FE2991"/>
    <w:rsid w:val="00FE2E8B"/>
    <w:rsid w:val="00FE3878"/>
    <w:rsid w:val="00FE3BE4"/>
    <w:rsid w:val="00FE3ED8"/>
    <w:rsid w:val="00FE4074"/>
    <w:rsid w:val="00FE422D"/>
    <w:rsid w:val="00FE4307"/>
    <w:rsid w:val="00FE45B3"/>
    <w:rsid w:val="00FE4995"/>
    <w:rsid w:val="00FE4AC0"/>
    <w:rsid w:val="00FE4AD7"/>
    <w:rsid w:val="00FE54DD"/>
    <w:rsid w:val="00FE551E"/>
    <w:rsid w:val="00FE5537"/>
    <w:rsid w:val="00FE5804"/>
    <w:rsid w:val="00FE5BA6"/>
    <w:rsid w:val="00FE5D46"/>
    <w:rsid w:val="00FE649C"/>
    <w:rsid w:val="00FE64A1"/>
    <w:rsid w:val="00FE6950"/>
    <w:rsid w:val="00FE6CA0"/>
    <w:rsid w:val="00FE71EE"/>
    <w:rsid w:val="00FE7384"/>
    <w:rsid w:val="00FE7819"/>
    <w:rsid w:val="00FE7BE2"/>
    <w:rsid w:val="00FE7EA1"/>
    <w:rsid w:val="00FF05CB"/>
    <w:rsid w:val="00FF0ED0"/>
    <w:rsid w:val="00FF0F54"/>
    <w:rsid w:val="00FF0FE0"/>
    <w:rsid w:val="00FF14A6"/>
    <w:rsid w:val="00FF2051"/>
    <w:rsid w:val="00FF2150"/>
    <w:rsid w:val="00FF221B"/>
    <w:rsid w:val="00FF2B06"/>
    <w:rsid w:val="00FF2B39"/>
    <w:rsid w:val="00FF2C52"/>
    <w:rsid w:val="00FF2F00"/>
    <w:rsid w:val="00FF3121"/>
    <w:rsid w:val="00FF355C"/>
    <w:rsid w:val="00FF3D1E"/>
    <w:rsid w:val="00FF3DBF"/>
    <w:rsid w:val="00FF3E8A"/>
    <w:rsid w:val="00FF3F10"/>
    <w:rsid w:val="00FF47BB"/>
    <w:rsid w:val="00FF49D1"/>
    <w:rsid w:val="00FF49FF"/>
    <w:rsid w:val="00FF4CC3"/>
    <w:rsid w:val="00FF4EAC"/>
    <w:rsid w:val="00FF5780"/>
    <w:rsid w:val="00FF57CD"/>
    <w:rsid w:val="00FF58B0"/>
    <w:rsid w:val="00FF5DCC"/>
    <w:rsid w:val="00FF5E44"/>
    <w:rsid w:val="00FF5FF6"/>
    <w:rsid w:val="00FF6423"/>
    <w:rsid w:val="00FF65BF"/>
    <w:rsid w:val="00FF6692"/>
    <w:rsid w:val="00FF6996"/>
    <w:rsid w:val="00FF6AD8"/>
    <w:rsid w:val="00FF6EDC"/>
    <w:rsid w:val="00FF7B8F"/>
    <w:rsid w:val="00FF7CF6"/>
    <w:rsid w:val="0184AD81"/>
    <w:rsid w:val="0184E8E0"/>
    <w:rsid w:val="01D33183"/>
    <w:rsid w:val="01DBD8B8"/>
    <w:rsid w:val="026F546D"/>
    <w:rsid w:val="0274C2C4"/>
    <w:rsid w:val="028A8EAD"/>
    <w:rsid w:val="028B37D1"/>
    <w:rsid w:val="029373FD"/>
    <w:rsid w:val="02CFD9B5"/>
    <w:rsid w:val="02E731D8"/>
    <w:rsid w:val="0312630A"/>
    <w:rsid w:val="0323146F"/>
    <w:rsid w:val="03F17B23"/>
    <w:rsid w:val="04384FB2"/>
    <w:rsid w:val="046996E5"/>
    <w:rsid w:val="048C9DA6"/>
    <w:rsid w:val="0493E3C2"/>
    <w:rsid w:val="049A930D"/>
    <w:rsid w:val="04A80682"/>
    <w:rsid w:val="04C70E16"/>
    <w:rsid w:val="0505E91E"/>
    <w:rsid w:val="0536B327"/>
    <w:rsid w:val="054F55C1"/>
    <w:rsid w:val="05556DCE"/>
    <w:rsid w:val="055AFD7E"/>
    <w:rsid w:val="05C2E09D"/>
    <w:rsid w:val="05F6BF86"/>
    <w:rsid w:val="06044E89"/>
    <w:rsid w:val="0656EF87"/>
    <w:rsid w:val="0662DFC0"/>
    <w:rsid w:val="067393F3"/>
    <w:rsid w:val="06A774DF"/>
    <w:rsid w:val="06CC6D29"/>
    <w:rsid w:val="06E04ADD"/>
    <w:rsid w:val="079D635D"/>
    <w:rsid w:val="07A99B99"/>
    <w:rsid w:val="07A9C8B2"/>
    <w:rsid w:val="07DED4B6"/>
    <w:rsid w:val="07FCC9D9"/>
    <w:rsid w:val="0835311C"/>
    <w:rsid w:val="083E4497"/>
    <w:rsid w:val="085D0D5E"/>
    <w:rsid w:val="089AA014"/>
    <w:rsid w:val="08B327C7"/>
    <w:rsid w:val="08B968E6"/>
    <w:rsid w:val="08C7E10D"/>
    <w:rsid w:val="08DEAC3C"/>
    <w:rsid w:val="096178C3"/>
    <w:rsid w:val="0974C9D0"/>
    <w:rsid w:val="0991DF1E"/>
    <w:rsid w:val="099C1908"/>
    <w:rsid w:val="09A2369D"/>
    <w:rsid w:val="09A49D9F"/>
    <w:rsid w:val="09B6E4BD"/>
    <w:rsid w:val="09BBE11D"/>
    <w:rsid w:val="09C3407D"/>
    <w:rsid w:val="09DBF70D"/>
    <w:rsid w:val="0A0AC100"/>
    <w:rsid w:val="0A0D784C"/>
    <w:rsid w:val="0A2F0DA9"/>
    <w:rsid w:val="0A5835ED"/>
    <w:rsid w:val="0AA5B66A"/>
    <w:rsid w:val="0AB014C2"/>
    <w:rsid w:val="0AC6567A"/>
    <w:rsid w:val="0B4C438F"/>
    <w:rsid w:val="0B9721F2"/>
    <w:rsid w:val="0B9DCDDC"/>
    <w:rsid w:val="0BA1D56D"/>
    <w:rsid w:val="0C3E1C47"/>
    <w:rsid w:val="0C5B6739"/>
    <w:rsid w:val="0C9D8B85"/>
    <w:rsid w:val="0CA343E7"/>
    <w:rsid w:val="0CB05768"/>
    <w:rsid w:val="0CC62942"/>
    <w:rsid w:val="0CE603A0"/>
    <w:rsid w:val="0CFB44DE"/>
    <w:rsid w:val="0D08D77F"/>
    <w:rsid w:val="0D4CAF70"/>
    <w:rsid w:val="0D5DFE07"/>
    <w:rsid w:val="0D8F57B4"/>
    <w:rsid w:val="0D9639FF"/>
    <w:rsid w:val="0DBEFACB"/>
    <w:rsid w:val="0DEEE590"/>
    <w:rsid w:val="0DFB45BE"/>
    <w:rsid w:val="0E131723"/>
    <w:rsid w:val="0E2C0B77"/>
    <w:rsid w:val="0E541EF4"/>
    <w:rsid w:val="0EB2C281"/>
    <w:rsid w:val="0ECF1C54"/>
    <w:rsid w:val="0ED64CC4"/>
    <w:rsid w:val="0EEE6731"/>
    <w:rsid w:val="0EF12B3A"/>
    <w:rsid w:val="0F05C91C"/>
    <w:rsid w:val="0F180F9A"/>
    <w:rsid w:val="0F25F05F"/>
    <w:rsid w:val="0F5BD329"/>
    <w:rsid w:val="0F6836D8"/>
    <w:rsid w:val="0F6F39FF"/>
    <w:rsid w:val="0F72B39A"/>
    <w:rsid w:val="0F760EF4"/>
    <w:rsid w:val="0F76CD1D"/>
    <w:rsid w:val="0F78DCED"/>
    <w:rsid w:val="0FA9989A"/>
    <w:rsid w:val="0FA9FAF6"/>
    <w:rsid w:val="0FE34D97"/>
    <w:rsid w:val="0FEF75D6"/>
    <w:rsid w:val="100227A5"/>
    <w:rsid w:val="1003E908"/>
    <w:rsid w:val="10567C45"/>
    <w:rsid w:val="10741874"/>
    <w:rsid w:val="107DE696"/>
    <w:rsid w:val="107FDE44"/>
    <w:rsid w:val="109EBF63"/>
    <w:rsid w:val="10FC878F"/>
    <w:rsid w:val="110A197E"/>
    <w:rsid w:val="111C5D7E"/>
    <w:rsid w:val="11271666"/>
    <w:rsid w:val="1142DBDC"/>
    <w:rsid w:val="1161B93E"/>
    <w:rsid w:val="11641B71"/>
    <w:rsid w:val="11797125"/>
    <w:rsid w:val="11957756"/>
    <w:rsid w:val="11961257"/>
    <w:rsid w:val="11A780FD"/>
    <w:rsid w:val="11BFC2D6"/>
    <w:rsid w:val="11FE07AA"/>
    <w:rsid w:val="12293FED"/>
    <w:rsid w:val="12309EC6"/>
    <w:rsid w:val="1232131C"/>
    <w:rsid w:val="124437C3"/>
    <w:rsid w:val="125CEA12"/>
    <w:rsid w:val="1294E2B8"/>
    <w:rsid w:val="12A806FA"/>
    <w:rsid w:val="1344C5A1"/>
    <w:rsid w:val="135A17FB"/>
    <w:rsid w:val="136FAC1E"/>
    <w:rsid w:val="13776BEE"/>
    <w:rsid w:val="1384E025"/>
    <w:rsid w:val="1395CB04"/>
    <w:rsid w:val="13A938BC"/>
    <w:rsid w:val="13B17160"/>
    <w:rsid w:val="13B5EAFC"/>
    <w:rsid w:val="13BF84F0"/>
    <w:rsid w:val="13E042B9"/>
    <w:rsid w:val="13FE9390"/>
    <w:rsid w:val="1414AFC5"/>
    <w:rsid w:val="14217EA0"/>
    <w:rsid w:val="14526BAF"/>
    <w:rsid w:val="147CC32A"/>
    <w:rsid w:val="14B78923"/>
    <w:rsid w:val="1522E5E4"/>
    <w:rsid w:val="154A5B45"/>
    <w:rsid w:val="1578DBCA"/>
    <w:rsid w:val="1587BCB8"/>
    <w:rsid w:val="15FC8252"/>
    <w:rsid w:val="162A52D9"/>
    <w:rsid w:val="167B486C"/>
    <w:rsid w:val="16A0D2DE"/>
    <w:rsid w:val="16C503A5"/>
    <w:rsid w:val="16E52EC5"/>
    <w:rsid w:val="16F3FBA6"/>
    <w:rsid w:val="16FD318F"/>
    <w:rsid w:val="1708CD0B"/>
    <w:rsid w:val="1751EA1C"/>
    <w:rsid w:val="1757ABE2"/>
    <w:rsid w:val="175C7E17"/>
    <w:rsid w:val="17640D04"/>
    <w:rsid w:val="177215B8"/>
    <w:rsid w:val="177FDEF4"/>
    <w:rsid w:val="17CF52BE"/>
    <w:rsid w:val="18217C05"/>
    <w:rsid w:val="18272B60"/>
    <w:rsid w:val="1829F638"/>
    <w:rsid w:val="1841CD03"/>
    <w:rsid w:val="18B44824"/>
    <w:rsid w:val="18C25456"/>
    <w:rsid w:val="18D8FC33"/>
    <w:rsid w:val="18DA92D6"/>
    <w:rsid w:val="190177BB"/>
    <w:rsid w:val="19111B91"/>
    <w:rsid w:val="191577E7"/>
    <w:rsid w:val="193011E9"/>
    <w:rsid w:val="198434AB"/>
    <w:rsid w:val="19CAD3D5"/>
    <w:rsid w:val="19D5B6F6"/>
    <w:rsid w:val="1A71A927"/>
    <w:rsid w:val="1A7D9E60"/>
    <w:rsid w:val="1A817F3C"/>
    <w:rsid w:val="1ACA26D0"/>
    <w:rsid w:val="1B18F9F3"/>
    <w:rsid w:val="1B2CA563"/>
    <w:rsid w:val="1B9994C2"/>
    <w:rsid w:val="1B9EEC3E"/>
    <w:rsid w:val="1C254483"/>
    <w:rsid w:val="1C32A8F9"/>
    <w:rsid w:val="1C59140D"/>
    <w:rsid w:val="1C5B8A12"/>
    <w:rsid w:val="1C613EBC"/>
    <w:rsid w:val="1C8AA779"/>
    <w:rsid w:val="1CCC7B78"/>
    <w:rsid w:val="1CDF31BE"/>
    <w:rsid w:val="1CF6C3BF"/>
    <w:rsid w:val="1D16B871"/>
    <w:rsid w:val="1D32506B"/>
    <w:rsid w:val="1D45C376"/>
    <w:rsid w:val="1D5541A4"/>
    <w:rsid w:val="1D600588"/>
    <w:rsid w:val="1D7D8FB1"/>
    <w:rsid w:val="1D8ABE7C"/>
    <w:rsid w:val="1D99F8FF"/>
    <w:rsid w:val="1D9D5794"/>
    <w:rsid w:val="1DF9F743"/>
    <w:rsid w:val="1E1158C7"/>
    <w:rsid w:val="1E1BF92C"/>
    <w:rsid w:val="1E48C6A2"/>
    <w:rsid w:val="1E48F856"/>
    <w:rsid w:val="1E6A2B36"/>
    <w:rsid w:val="1E6EF651"/>
    <w:rsid w:val="1E9CC699"/>
    <w:rsid w:val="1EC42568"/>
    <w:rsid w:val="1F1AF358"/>
    <w:rsid w:val="1F1DB8E4"/>
    <w:rsid w:val="1F245505"/>
    <w:rsid w:val="1F25A0C3"/>
    <w:rsid w:val="1F39B393"/>
    <w:rsid w:val="1F517670"/>
    <w:rsid w:val="1F9CED47"/>
    <w:rsid w:val="1FC7E719"/>
    <w:rsid w:val="1FDB408F"/>
    <w:rsid w:val="1FEF11A1"/>
    <w:rsid w:val="2009C97C"/>
    <w:rsid w:val="202A138C"/>
    <w:rsid w:val="2061FF9F"/>
    <w:rsid w:val="20795DAD"/>
    <w:rsid w:val="20803174"/>
    <w:rsid w:val="20D02B74"/>
    <w:rsid w:val="20FB0BF6"/>
    <w:rsid w:val="219DFE38"/>
    <w:rsid w:val="221A19F8"/>
    <w:rsid w:val="222656C3"/>
    <w:rsid w:val="22511B0A"/>
    <w:rsid w:val="22609D3E"/>
    <w:rsid w:val="22758AD6"/>
    <w:rsid w:val="227D8E28"/>
    <w:rsid w:val="229286FA"/>
    <w:rsid w:val="22A4C3DE"/>
    <w:rsid w:val="22C6C1E6"/>
    <w:rsid w:val="22DC3AF6"/>
    <w:rsid w:val="22E6ACEC"/>
    <w:rsid w:val="2303C0CA"/>
    <w:rsid w:val="2316A982"/>
    <w:rsid w:val="2334AA3F"/>
    <w:rsid w:val="23824D1D"/>
    <w:rsid w:val="23840A81"/>
    <w:rsid w:val="239D0B86"/>
    <w:rsid w:val="23A6F397"/>
    <w:rsid w:val="23B2BC5F"/>
    <w:rsid w:val="23CCDF4F"/>
    <w:rsid w:val="23FA7AA8"/>
    <w:rsid w:val="24648DEB"/>
    <w:rsid w:val="2486F199"/>
    <w:rsid w:val="24911E8F"/>
    <w:rsid w:val="249296B6"/>
    <w:rsid w:val="24C0972A"/>
    <w:rsid w:val="24E6FFE8"/>
    <w:rsid w:val="24E8F790"/>
    <w:rsid w:val="24FCB867"/>
    <w:rsid w:val="2505DD87"/>
    <w:rsid w:val="251C6187"/>
    <w:rsid w:val="25397990"/>
    <w:rsid w:val="253C501A"/>
    <w:rsid w:val="2561FA50"/>
    <w:rsid w:val="25677B24"/>
    <w:rsid w:val="259E81E4"/>
    <w:rsid w:val="25F6231F"/>
    <w:rsid w:val="26187024"/>
    <w:rsid w:val="2626EB6E"/>
    <w:rsid w:val="26354EBE"/>
    <w:rsid w:val="2663FCBB"/>
    <w:rsid w:val="26642679"/>
    <w:rsid w:val="267138A8"/>
    <w:rsid w:val="26A4AD04"/>
    <w:rsid w:val="26A7EC98"/>
    <w:rsid w:val="26B0DF85"/>
    <w:rsid w:val="26B5F79F"/>
    <w:rsid w:val="26C00656"/>
    <w:rsid w:val="26C86899"/>
    <w:rsid w:val="26CAA16A"/>
    <w:rsid w:val="26D87B7B"/>
    <w:rsid w:val="26E6EF6E"/>
    <w:rsid w:val="26F326EF"/>
    <w:rsid w:val="2707040A"/>
    <w:rsid w:val="273B87BB"/>
    <w:rsid w:val="2757B3B4"/>
    <w:rsid w:val="277F6BFD"/>
    <w:rsid w:val="278B9067"/>
    <w:rsid w:val="27A022BD"/>
    <w:rsid w:val="27A79EA5"/>
    <w:rsid w:val="27C3B045"/>
    <w:rsid w:val="27E34386"/>
    <w:rsid w:val="27FA9A3D"/>
    <w:rsid w:val="286175EE"/>
    <w:rsid w:val="2889CEFA"/>
    <w:rsid w:val="28929E00"/>
    <w:rsid w:val="292ED6E8"/>
    <w:rsid w:val="2936DAA2"/>
    <w:rsid w:val="29481AEB"/>
    <w:rsid w:val="294AD470"/>
    <w:rsid w:val="298FFEEA"/>
    <w:rsid w:val="29A68D12"/>
    <w:rsid w:val="29F54CBD"/>
    <w:rsid w:val="2A4F975A"/>
    <w:rsid w:val="2A6F3B20"/>
    <w:rsid w:val="2A905491"/>
    <w:rsid w:val="2AB4F4DE"/>
    <w:rsid w:val="2AE99CBD"/>
    <w:rsid w:val="2B14288D"/>
    <w:rsid w:val="2B703388"/>
    <w:rsid w:val="2B7C75CE"/>
    <w:rsid w:val="2BA53A76"/>
    <w:rsid w:val="2BFFA0B9"/>
    <w:rsid w:val="2C300BF0"/>
    <w:rsid w:val="2C7A7E17"/>
    <w:rsid w:val="2CB78E3A"/>
    <w:rsid w:val="2CB9225F"/>
    <w:rsid w:val="2CD6270C"/>
    <w:rsid w:val="2D2B5851"/>
    <w:rsid w:val="2D31FB7A"/>
    <w:rsid w:val="2D4A928E"/>
    <w:rsid w:val="2D4FBC9A"/>
    <w:rsid w:val="2D61ED67"/>
    <w:rsid w:val="2D74E084"/>
    <w:rsid w:val="2D9A4C58"/>
    <w:rsid w:val="2DA1074B"/>
    <w:rsid w:val="2E1A3D86"/>
    <w:rsid w:val="2E5117E9"/>
    <w:rsid w:val="2E5879F7"/>
    <w:rsid w:val="2E6672B0"/>
    <w:rsid w:val="2E66B54A"/>
    <w:rsid w:val="2E8AD29D"/>
    <w:rsid w:val="2EC2B59B"/>
    <w:rsid w:val="2EDFC371"/>
    <w:rsid w:val="2F03FE32"/>
    <w:rsid w:val="2F06F14E"/>
    <w:rsid w:val="2F15AC9F"/>
    <w:rsid w:val="2F1AA8F1"/>
    <w:rsid w:val="2F24250F"/>
    <w:rsid w:val="2F74B8CE"/>
    <w:rsid w:val="2F8B8D17"/>
    <w:rsid w:val="2F981C82"/>
    <w:rsid w:val="2F9E3F01"/>
    <w:rsid w:val="2FB6EA36"/>
    <w:rsid w:val="2FBBE5E6"/>
    <w:rsid w:val="2FD50382"/>
    <w:rsid w:val="2FE4B9D9"/>
    <w:rsid w:val="2FF7F6AB"/>
    <w:rsid w:val="302A1363"/>
    <w:rsid w:val="3035B90E"/>
    <w:rsid w:val="306E8C13"/>
    <w:rsid w:val="309193DD"/>
    <w:rsid w:val="30A4AA84"/>
    <w:rsid w:val="30C08577"/>
    <w:rsid w:val="30C5D2F0"/>
    <w:rsid w:val="30D89E7A"/>
    <w:rsid w:val="30DA839E"/>
    <w:rsid w:val="30DBBF8F"/>
    <w:rsid w:val="30DFCDA8"/>
    <w:rsid w:val="30E1CDA9"/>
    <w:rsid w:val="31068086"/>
    <w:rsid w:val="3140A4E8"/>
    <w:rsid w:val="318E6C33"/>
    <w:rsid w:val="319C1567"/>
    <w:rsid w:val="319C8AB7"/>
    <w:rsid w:val="319EAC66"/>
    <w:rsid w:val="31A0227E"/>
    <w:rsid w:val="31C7C0F8"/>
    <w:rsid w:val="31EC8750"/>
    <w:rsid w:val="31FD8E48"/>
    <w:rsid w:val="31FFE687"/>
    <w:rsid w:val="320DDC55"/>
    <w:rsid w:val="3214CE1A"/>
    <w:rsid w:val="321F1D02"/>
    <w:rsid w:val="324D0B55"/>
    <w:rsid w:val="3251D1A1"/>
    <w:rsid w:val="329D39E9"/>
    <w:rsid w:val="32E0B096"/>
    <w:rsid w:val="3311D138"/>
    <w:rsid w:val="3331B804"/>
    <w:rsid w:val="3350735C"/>
    <w:rsid w:val="338FB1CA"/>
    <w:rsid w:val="33AA14A9"/>
    <w:rsid w:val="3401F7D9"/>
    <w:rsid w:val="340EB7FF"/>
    <w:rsid w:val="341709F0"/>
    <w:rsid w:val="342103D7"/>
    <w:rsid w:val="34230760"/>
    <w:rsid w:val="344CB235"/>
    <w:rsid w:val="34D13F10"/>
    <w:rsid w:val="34EC326A"/>
    <w:rsid w:val="353CB639"/>
    <w:rsid w:val="35492F74"/>
    <w:rsid w:val="35E2DF59"/>
    <w:rsid w:val="360926FA"/>
    <w:rsid w:val="362D7560"/>
    <w:rsid w:val="3677BE2F"/>
    <w:rsid w:val="3679DCAA"/>
    <w:rsid w:val="369914BA"/>
    <w:rsid w:val="36A2B50F"/>
    <w:rsid w:val="36CF3295"/>
    <w:rsid w:val="36EE5B99"/>
    <w:rsid w:val="37108B70"/>
    <w:rsid w:val="372A7591"/>
    <w:rsid w:val="3747B6EA"/>
    <w:rsid w:val="37601706"/>
    <w:rsid w:val="37795A54"/>
    <w:rsid w:val="3782C0EC"/>
    <w:rsid w:val="37B89785"/>
    <w:rsid w:val="383A367C"/>
    <w:rsid w:val="38412333"/>
    <w:rsid w:val="385F579A"/>
    <w:rsid w:val="38963C79"/>
    <w:rsid w:val="38AAF366"/>
    <w:rsid w:val="38AF5F02"/>
    <w:rsid w:val="38F4C2C2"/>
    <w:rsid w:val="38F5A709"/>
    <w:rsid w:val="39082646"/>
    <w:rsid w:val="3920D8A0"/>
    <w:rsid w:val="3995C800"/>
    <w:rsid w:val="3A22AC35"/>
    <w:rsid w:val="3A265404"/>
    <w:rsid w:val="3A620C93"/>
    <w:rsid w:val="3AA6EEE2"/>
    <w:rsid w:val="3ABCF2A5"/>
    <w:rsid w:val="3ADE2FE2"/>
    <w:rsid w:val="3B032784"/>
    <w:rsid w:val="3B1DBFAE"/>
    <w:rsid w:val="3B1F2663"/>
    <w:rsid w:val="3B24950D"/>
    <w:rsid w:val="3B3736A2"/>
    <w:rsid w:val="3B60D32B"/>
    <w:rsid w:val="3B631859"/>
    <w:rsid w:val="3B75D364"/>
    <w:rsid w:val="3B980BAC"/>
    <w:rsid w:val="3BAEE4E2"/>
    <w:rsid w:val="3BB49C33"/>
    <w:rsid w:val="3BC793A1"/>
    <w:rsid w:val="3C068410"/>
    <w:rsid w:val="3C0E92D8"/>
    <w:rsid w:val="3C1B803B"/>
    <w:rsid w:val="3C200C9F"/>
    <w:rsid w:val="3CB835E0"/>
    <w:rsid w:val="3CBBD38A"/>
    <w:rsid w:val="3CBDCD33"/>
    <w:rsid w:val="3CC3325C"/>
    <w:rsid w:val="3CD23970"/>
    <w:rsid w:val="3CF84B7A"/>
    <w:rsid w:val="3CFD00B1"/>
    <w:rsid w:val="3D03B8B1"/>
    <w:rsid w:val="3D0A4916"/>
    <w:rsid w:val="3D2443FC"/>
    <w:rsid w:val="3D39C67B"/>
    <w:rsid w:val="3D409742"/>
    <w:rsid w:val="3D41DDB8"/>
    <w:rsid w:val="3D583BB9"/>
    <w:rsid w:val="3D72FCAA"/>
    <w:rsid w:val="3D776148"/>
    <w:rsid w:val="3D783E4B"/>
    <w:rsid w:val="3D7BA476"/>
    <w:rsid w:val="3DC50B85"/>
    <w:rsid w:val="3DC624CE"/>
    <w:rsid w:val="3DE9914D"/>
    <w:rsid w:val="3E3DB297"/>
    <w:rsid w:val="3E4B147A"/>
    <w:rsid w:val="3E9D9426"/>
    <w:rsid w:val="3ED1F734"/>
    <w:rsid w:val="3EFEFC62"/>
    <w:rsid w:val="3F2FDB62"/>
    <w:rsid w:val="3F43B4A0"/>
    <w:rsid w:val="3F56D0F0"/>
    <w:rsid w:val="3F5C1502"/>
    <w:rsid w:val="3F6DE2B5"/>
    <w:rsid w:val="3F7E26A4"/>
    <w:rsid w:val="3F9EE87D"/>
    <w:rsid w:val="3FB8E00C"/>
    <w:rsid w:val="3FC55E2C"/>
    <w:rsid w:val="3FC905CC"/>
    <w:rsid w:val="3FCCA1CD"/>
    <w:rsid w:val="3FF20BA0"/>
    <w:rsid w:val="3FF7F2ED"/>
    <w:rsid w:val="40C65707"/>
    <w:rsid w:val="4110D4A4"/>
    <w:rsid w:val="4113611E"/>
    <w:rsid w:val="412C8398"/>
    <w:rsid w:val="413910A6"/>
    <w:rsid w:val="413973F8"/>
    <w:rsid w:val="4200FEE2"/>
    <w:rsid w:val="422E4869"/>
    <w:rsid w:val="422F8DA3"/>
    <w:rsid w:val="426FFA57"/>
    <w:rsid w:val="4295420D"/>
    <w:rsid w:val="42BEB82F"/>
    <w:rsid w:val="42BF4018"/>
    <w:rsid w:val="42E33F6F"/>
    <w:rsid w:val="435B114F"/>
    <w:rsid w:val="437870A6"/>
    <w:rsid w:val="438C321F"/>
    <w:rsid w:val="43A8A4BC"/>
    <w:rsid w:val="43BA8B4B"/>
    <w:rsid w:val="43BED041"/>
    <w:rsid w:val="43D12BB7"/>
    <w:rsid w:val="43E0BFD7"/>
    <w:rsid w:val="440EC221"/>
    <w:rsid w:val="4426B920"/>
    <w:rsid w:val="44EFDE10"/>
    <w:rsid w:val="44FD3C1C"/>
    <w:rsid w:val="452ED006"/>
    <w:rsid w:val="452FAEB1"/>
    <w:rsid w:val="4536C7A0"/>
    <w:rsid w:val="4556DD0E"/>
    <w:rsid w:val="456D2CE6"/>
    <w:rsid w:val="45749892"/>
    <w:rsid w:val="45A8A204"/>
    <w:rsid w:val="45BE4329"/>
    <w:rsid w:val="45E59748"/>
    <w:rsid w:val="45EEA6A2"/>
    <w:rsid w:val="4624EB19"/>
    <w:rsid w:val="46283834"/>
    <w:rsid w:val="4633E038"/>
    <w:rsid w:val="468514BE"/>
    <w:rsid w:val="47125136"/>
    <w:rsid w:val="47350BF2"/>
    <w:rsid w:val="4736EDC4"/>
    <w:rsid w:val="474A9C02"/>
    <w:rsid w:val="4776E214"/>
    <w:rsid w:val="477D8458"/>
    <w:rsid w:val="478B097A"/>
    <w:rsid w:val="47977944"/>
    <w:rsid w:val="4797BAA4"/>
    <w:rsid w:val="47AAA1D9"/>
    <w:rsid w:val="47BE0BD4"/>
    <w:rsid w:val="47BF19B6"/>
    <w:rsid w:val="47C08142"/>
    <w:rsid w:val="47CBF1D0"/>
    <w:rsid w:val="48045F23"/>
    <w:rsid w:val="4816A3B2"/>
    <w:rsid w:val="485F28BC"/>
    <w:rsid w:val="48689F00"/>
    <w:rsid w:val="486F0FCA"/>
    <w:rsid w:val="487049BB"/>
    <w:rsid w:val="48AE0761"/>
    <w:rsid w:val="48B73E71"/>
    <w:rsid w:val="48BFB804"/>
    <w:rsid w:val="491EBA96"/>
    <w:rsid w:val="4947157E"/>
    <w:rsid w:val="495C50D5"/>
    <w:rsid w:val="499EDC6A"/>
    <w:rsid w:val="49B264F2"/>
    <w:rsid w:val="49FA2AB3"/>
    <w:rsid w:val="4A5846C6"/>
    <w:rsid w:val="4A8DA865"/>
    <w:rsid w:val="4AB8E503"/>
    <w:rsid w:val="4AC8C859"/>
    <w:rsid w:val="4AE76DB0"/>
    <w:rsid w:val="4B1012DF"/>
    <w:rsid w:val="4B238F09"/>
    <w:rsid w:val="4B2B0CD9"/>
    <w:rsid w:val="4B5114BB"/>
    <w:rsid w:val="4B546FF4"/>
    <w:rsid w:val="4B5A94A0"/>
    <w:rsid w:val="4B600E92"/>
    <w:rsid w:val="4B64CC0C"/>
    <w:rsid w:val="4B745862"/>
    <w:rsid w:val="4B996345"/>
    <w:rsid w:val="4BD2BC4E"/>
    <w:rsid w:val="4BD5CD4E"/>
    <w:rsid w:val="4BDAED85"/>
    <w:rsid w:val="4BF4779B"/>
    <w:rsid w:val="4BF7E5BB"/>
    <w:rsid w:val="4C03C8CF"/>
    <w:rsid w:val="4C056F95"/>
    <w:rsid w:val="4C28C98C"/>
    <w:rsid w:val="4C4572CC"/>
    <w:rsid w:val="4C6A4991"/>
    <w:rsid w:val="4C74BD0E"/>
    <w:rsid w:val="4C8DCF63"/>
    <w:rsid w:val="4C8F0822"/>
    <w:rsid w:val="4CCB2C00"/>
    <w:rsid w:val="4CE473DA"/>
    <w:rsid w:val="4CFCF6B5"/>
    <w:rsid w:val="4D57E933"/>
    <w:rsid w:val="4DB64F14"/>
    <w:rsid w:val="4DC6E536"/>
    <w:rsid w:val="4DD6F241"/>
    <w:rsid w:val="4DF94C17"/>
    <w:rsid w:val="4E597F13"/>
    <w:rsid w:val="4EDE97E2"/>
    <w:rsid w:val="4EE2FEB6"/>
    <w:rsid w:val="4F0A6D1F"/>
    <w:rsid w:val="4F165514"/>
    <w:rsid w:val="4F7684EB"/>
    <w:rsid w:val="4FA3446F"/>
    <w:rsid w:val="4FB0C31A"/>
    <w:rsid w:val="4FE44964"/>
    <w:rsid w:val="5007334C"/>
    <w:rsid w:val="5017EBE7"/>
    <w:rsid w:val="503B08FB"/>
    <w:rsid w:val="5042427B"/>
    <w:rsid w:val="50451EEF"/>
    <w:rsid w:val="5094B3F6"/>
    <w:rsid w:val="50A8DBC9"/>
    <w:rsid w:val="50BA562E"/>
    <w:rsid w:val="50F052B6"/>
    <w:rsid w:val="511988C5"/>
    <w:rsid w:val="5147388E"/>
    <w:rsid w:val="51721C1E"/>
    <w:rsid w:val="51B3FBE9"/>
    <w:rsid w:val="51B419D1"/>
    <w:rsid w:val="51B50F20"/>
    <w:rsid w:val="51D48700"/>
    <w:rsid w:val="51DBDF79"/>
    <w:rsid w:val="51E2C856"/>
    <w:rsid w:val="51F1C058"/>
    <w:rsid w:val="5241899D"/>
    <w:rsid w:val="527DC4AF"/>
    <w:rsid w:val="52933DE4"/>
    <w:rsid w:val="529EC8AB"/>
    <w:rsid w:val="52A09111"/>
    <w:rsid w:val="52A28FE7"/>
    <w:rsid w:val="52B26F66"/>
    <w:rsid w:val="530A0F4A"/>
    <w:rsid w:val="535AC727"/>
    <w:rsid w:val="53B93661"/>
    <w:rsid w:val="53C2F893"/>
    <w:rsid w:val="53C54246"/>
    <w:rsid w:val="53E3D621"/>
    <w:rsid w:val="5411156C"/>
    <w:rsid w:val="5419BDB2"/>
    <w:rsid w:val="5423C5AE"/>
    <w:rsid w:val="544335E8"/>
    <w:rsid w:val="5453A797"/>
    <w:rsid w:val="546724F1"/>
    <w:rsid w:val="546FD768"/>
    <w:rsid w:val="5471F0A8"/>
    <w:rsid w:val="54DD2D8D"/>
    <w:rsid w:val="54FE0E34"/>
    <w:rsid w:val="550A199A"/>
    <w:rsid w:val="55341EF4"/>
    <w:rsid w:val="5536F22E"/>
    <w:rsid w:val="555BF27B"/>
    <w:rsid w:val="556366F2"/>
    <w:rsid w:val="5588C55C"/>
    <w:rsid w:val="55A00673"/>
    <w:rsid w:val="55A340DB"/>
    <w:rsid w:val="55A461D3"/>
    <w:rsid w:val="55E35D24"/>
    <w:rsid w:val="5608E6E8"/>
    <w:rsid w:val="560BDE69"/>
    <w:rsid w:val="56248ECE"/>
    <w:rsid w:val="56340342"/>
    <w:rsid w:val="56379CA6"/>
    <w:rsid w:val="563C574E"/>
    <w:rsid w:val="565BBB46"/>
    <w:rsid w:val="569E9C9A"/>
    <w:rsid w:val="56B4EBA5"/>
    <w:rsid w:val="56BE9CF6"/>
    <w:rsid w:val="56C20364"/>
    <w:rsid w:val="56DDB09F"/>
    <w:rsid w:val="56DF20CF"/>
    <w:rsid w:val="56E4A1F1"/>
    <w:rsid w:val="56EF9813"/>
    <w:rsid w:val="5754D7F4"/>
    <w:rsid w:val="57632914"/>
    <w:rsid w:val="57720F45"/>
    <w:rsid w:val="577854B7"/>
    <w:rsid w:val="57C0062C"/>
    <w:rsid w:val="57D32217"/>
    <w:rsid w:val="58457200"/>
    <w:rsid w:val="587A1300"/>
    <w:rsid w:val="587B91EE"/>
    <w:rsid w:val="587F6A31"/>
    <w:rsid w:val="588DB6C5"/>
    <w:rsid w:val="58A43133"/>
    <w:rsid w:val="58B5F03D"/>
    <w:rsid w:val="58F74586"/>
    <w:rsid w:val="591B9493"/>
    <w:rsid w:val="592BC9FB"/>
    <w:rsid w:val="59478E02"/>
    <w:rsid w:val="59A57374"/>
    <w:rsid w:val="59C2A0F3"/>
    <w:rsid w:val="59DB15A0"/>
    <w:rsid w:val="59E96696"/>
    <w:rsid w:val="59EFE910"/>
    <w:rsid w:val="59F37D27"/>
    <w:rsid w:val="59F6A291"/>
    <w:rsid w:val="5A1A8266"/>
    <w:rsid w:val="5A779907"/>
    <w:rsid w:val="5A793E44"/>
    <w:rsid w:val="5AB1DB71"/>
    <w:rsid w:val="5AB537D7"/>
    <w:rsid w:val="5AC24C0C"/>
    <w:rsid w:val="5ACB8462"/>
    <w:rsid w:val="5AE5284F"/>
    <w:rsid w:val="5AF0DEDC"/>
    <w:rsid w:val="5B7BABF4"/>
    <w:rsid w:val="5B8E6B32"/>
    <w:rsid w:val="5BC6F3DC"/>
    <w:rsid w:val="5BD5C0C5"/>
    <w:rsid w:val="5BDD3310"/>
    <w:rsid w:val="5BEFF078"/>
    <w:rsid w:val="5BFCA76C"/>
    <w:rsid w:val="5C0D6E2E"/>
    <w:rsid w:val="5C6FA40D"/>
    <w:rsid w:val="5C70F315"/>
    <w:rsid w:val="5C838DC8"/>
    <w:rsid w:val="5C8C2201"/>
    <w:rsid w:val="5CA012EB"/>
    <w:rsid w:val="5CAB1F4A"/>
    <w:rsid w:val="5CCA9CF5"/>
    <w:rsid w:val="5CCB1CDF"/>
    <w:rsid w:val="5CD73B91"/>
    <w:rsid w:val="5CF5679B"/>
    <w:rsid w:val="5D3625C7"/>
    <w:rsid w:val="5D3D7769"/>
    <w:rsid w:val="5D426538"/>
    <w:rsid w:val="5D5B92AF"/>
    <w:rsid w:val="5D65ABF9"/>
    <w:rsid w:val="5D97299F"/>
    <w:rsid w:val="5DC42DCA"/>
    <w:rsid w:val="5DCAFDD0"/>
    <w:rsid w:val="5DE7821C"/>
    <w:rsid w:val="5E6375C3"/>
    <w:rsid w:val="5EB781E8"/>
    <w:rsid w:val="5EC3B751"/>
    <w:rsid w:val="5ED5B07C"/>
    <w:rsid w:val="5EE208BF"/>
    <w:rsid w:val="5F07B6F3"/>
    <w:rsid w:val="5F1190E8"/>
    <w:rsid w:val="5F85BC94"/>
    <w:rsid w:val="5FB4DE05"/>
    <w:rsid w:val="5FD1FF17"/>
    <w:rsid w:val="602144C2"/>
    <w:rsid w:val="6021488E"/>
    <w:rsid w:val="60284D09"/>
    <w:rsid w:val="60475423"/>
    <w:rsid w:val="60585991"/>
    <w:rsid w:val="60A78D2F"/>
    <w:rsid w:val="60B125BD"/>
    <w:rsid w:val="617D61FD"/>
    <w:rsid w:val="617D8DC0"/>
    <w:rsid w:val="61A134DB"/>
    <w:rsid w:val="61BF883C"/>
    <w:rsid w:val="61F45F58"/>
    <w:rsid w:val="61F60EEC"/>
    <w:rsid w:val="622058DE"/>
    <w:rsid w:val="623910B2"/>
    <w:rsid w:val="62576886"/>
    <w:rsid w:val="6293F027"/>
    <w:rsid w:val="62BB34EF"/>
    <w:rsid w:val="62EA0031"/>
    <w:rsid w:val="62FCA1F1"/>
    <w:rsid w:val="6301BB2D"/>
    <w:rsid w:val="63248209"/>
    <w:rsid w:val="633388A5"/>
    <w:rsid w:val="635A63A3"/>
    <w:rsid w:val="637E6CF0"/>
    <w:rsid w:val="6397AA50"/>
    <w:rsid w:val="63AA6BF9"/>
    <w:rsid w:val="63B289FD"/>
    <w:rsid w:val="64148325"/>
    <w:rsid w:val="641A8639"/>
    <w:rsid w:val="641B5F42"/>
    <w:rsid w:val="64294437"/>
    <w:rsid w:val="642ABFBE"/>
    <w:rsid w:val="644C9D11"/>
    <w:rsid w:val="6455D396"/>
    <w:rsid w:val="6457DC6B"/>
    <w:rsid w:val="64ABADE0"/>
    <w:rsid w:val="64B55A89"/>
    <w:rsid w:val="64B6572F"/>
    <w:rsid w:val="64D54E7D"/>
    <w:rsid w:val="654A19DE"/>
    <w:rsid w:val="654E4717"/>
    <w:rsid w:val="6551B298"/>
    <w:rsid w:val="657EDDF5"/>
    <w:rsid w:val="658C8D40"/>
    <w:rsid w:val="65EC8A1D"/>
    <w:rsid w:val="66076A60"/>
    <w:rsid w:val="66276E34"/>
    <w:rsid w:val="665237FA"/>
    <w:rsid w:val="665495CC"/>
    <w:rsid w:val="666C6BBD"/>
    <w:rsid w:val="66B46C3F"/>
    <w:rsid w:val="66B8027F"/>
    <w:rsid w:val="66D5C3C7"/>
    <w:rsid w:val="6714EC88"/>
    <w:rsid w:val="67327EA9"/>
    <w:rsid w:val="676FCBAB"/>
    <w:rsid w:val="67C16846"/>
    <w:rsid w:val="67C27D23"/>
    <w:rsid w:val="67F81820"/>
    <w:rsid w:val="682005FA"/>
    <w:rsid w:val="68618B8D"/>
    <w:rsid w:val="68665A44"/>
    <w:rsid w:val="68F479AE"/>
    <w:rsid w:val="691949B2"/>
    <w:rsid w:val="69295990"/>
    <w:rsid w:val="69520CDD"/>
    <w:rsid w:val="69686F5A"/>
    <w:rsid w:val="69918F3D"/>
    <w:rsid w:val="69B05595"/>
    <w:rsid w:val="69E1871B"/>
    <w:rsid w:val="69E68B22"/>
    <w:rsid w:val="69FB5634"/>
    <w:rsid w:val="69FDA654"/>
    <w:rsid w:val="6A287AF9"/>
    <w:rsid w:val="6A4B3A6E"/>
    <w:rsid w:val="6A57A870"/>
    <w:rsid w:val="6A616920"/>
    <w:rsid w:val="6A95ED41"/>
    <w:rsid w:val="6A9819E4"/>
    <w:rsid w:val="6A9B50DD"/>
    <w:rsid w:val="6AAAE3BC"/>
    <w:rsid w:val="6AE81150"/>
    <w:rsid w:val="6B1353CE"/>
    <w:rsid w:val="6B3ACC09"/>
    <w:rsid w:val="6B823CA7"/>
    <w:rsid w:val="6B86B6DD"/>
    <w:rsid w:val="6B8955AD"/>
    <w:rsid w:val="6B96254F"/>
    <w:rsid w:val="6B9CCD67"/>
    <w:rsid w:val="6BA7FD80"/>
    <w:rsid w:val="6BBD2B1C"/>
    <w:rsid w:val="6C28C47B"/>
    <w:rsid w:val="6C2FED17"/>
    <w:rsid w:val="6C30E02E"/>
    <w:rsid w:val="6C4573E9"/>
    <w:rsid w:val="6C4FA051"/>
    <w:rsid w:val="6C762DE1"/>
    <w:rsid w:val="6C927344"/>
    <w:rsid w:val="6CCAAA5E"/>
    <w:rsid w:val="6CD11990"/>
    <w:rsid w:val="6CD35475"/>
    <w:rsid w:val="6CF2CEB8"/>
    <w:rsid w:val="6CFD9F7C"/>
    <w:rsid w:val="6D07D564"/>
    <w:rsid w:val="6D0AA9BC"/>
    <w:rsid w:val="6D106552"/>
    <w:rsid w:val="6D1BE69C"/>
    <w:rsid w:val="6D86A7E6"/>
    <w:rsid w:val="6DD7BE70"/>
    <w:rsid w:val="6E0B9943"/>
    <w:rsid w:val="6E1C7990"/>
    <w:rsid w:val="6E529A7A"/>
    <w:rsid w:val="6E63716A"/>
    <w:rsid w:val="6E86E061"/>
    <w:rsid w:val="6EAEB191"/>
    <w:rsid w:val="6EB4021C"/>
    <w:rsid w:val="6EBED58A"/>
    <w:rsid w:val="6EDEAB8D"/>
    <w:rsid w:val="6EED69BB"/>
    <w:rsid w:val="6EF5E323"/>
    <w:rsid w:val="6EFC7FAE"/>
    <w:rsid w:val="6F3940AE"/>
    <w:rsid w:val="6F82BA87"/>
    <w:rsid w:val="6F98B72C"/>
    <w:rsid w:val="6F9FD952"/>
    <w:rsid w:val="6FBA1F15"/>
    <w:rsid w:val="6FF92ECF"/>
    <w:rsid w:val="7025354A"/>
    <w:rsid w:val="7034FCE6"/>
    <w:rsid w:val="70AAECF7"/>
    <w:rsid w:val="70C38C84"/>
    <w:rsid w:val="70D6666F"/>
    <w:rsid w:val="70EF0D3B"/>
    <w:rsid w:val="710875E9"/>
    <w:rsid w:val="7123ECEA"/>
    <w:rsid w:val="71510493"/>
    <w:rsid w:val="7158BBDA"/>
    <w:rsid w:val="716D43D1"/>
    <w:rsid w:val="71837AD2"/>
    <w:rsid w:val="718816E8"/>
    <w:rsid w:val="71927548"/>
    <w:rsid w:val="71AC035F"/>
    <w:rsid w:val="71EF12F9"/>
    <w:rsid w:val="71F2E12D"/>
    <w:rsid w:val="722A8D81"/>
    <w:rsid w:val="725C189B"/>
    <w:rsid w:val="725C47D1"/>
    <w:rsid w:val="726BA0B4"/>
    <w:rsid w:val="729932A7"/>
    <w:rsid w:val="729C2F8D"/>
    <w:rsid w:val="72A0E7D1"/>
    <w:rsid w:val="72AE3D27"/>
    <w:rsid w:val="72D0D9A1"/>
    <w:rsid w:val="72D29055"/>
    <w:rsid w:val="72D8D76C"/>
    <w:rsid w:val="72D8EFE9"/>
    <w:rsid w:val="72DF373A"/>
    <w:rsid w:val="72E57753"/>
    <w:rsid w:val="72F651EF"/>
    <w:rsid w:val="731E0EF4"/>
    <w:rsid w:val="73215D0B"/>
    <w:rsid w:val="732AA6B0"/>
    <w:rsid w:val="733ACB33"/>
    <w:rsid w:val="733EE5C9"/>
    <w:rsid w:val="7342EEC9"/>
    <w:rsid w:val="7374794A"/>
    <w:rsid w:val="73777E8D"/>
    <w:rsid w:val="738AF700"/>
    <w:rsid w:val="738C9F36"/>
    <w:rsid w:val="7390C14A"/>
    <w:rsid w:val="739A47A5"/>
    <w:rsid w:val="73BC0EE0"/>
    <w:rsid w:val="74135064"/>
    <w:rsid w:val="742B9020"/>
    <w:rsid w:val="74872855"/>
    <w:rsid w:val="74AF2DF0"/>
    <w:rsid w:val="755C0CAF"/>
    <w:rsid w:val="756C352D"/>
    <w:rsid w:val="757E28A2"/>
    <w:rsid w:val="759D77B5"/>
    <w:rsid w:val="75CED8AD"/>
    <w:rsid w:val="75D5DA8A"/>
    <w:rsid w:val="75DB6893"/>
    <w:rsid w:val="75F3DEBC"/>
    <w:rsid w:val="760AF595"/>
    <w:rsid w:val="7610AF83"/>
    <w:rsid w:val="761EF6DE"/>
    <w:rsid w:val="76520E0C"/>
    <w:rsid w:val="76BDD61D"/>
    <w:rsid w:val="76C1358B"/>
    <w:rsid w:val="76FD1797"/>
    <w:rsid w:val="77027729"/>
    <w:rsid w:val="7742DFC3"/>
    <w:rsid w:val="775E80BD"/>
    <w:rsid w:val="77867CE7"/>
    <w:rsid w:val="778793CC"/>
    <w:rsid w:val="77892D2B"/>
    <w:rsid w:val="77A90D9B"/>
    <w:rsid w:val="77C0979F"/>
    <w:rsid w:val="77C8ABD2"/>
    <w:rsid w:val="77D969F1"/>
    <w:rsid w:val="77E0902A"/>
    <w:rsid w:val="77E14D5B"/>
    <w:rsid w:val="77E50836"/>
    <w:rsid w:val="7845BFB0"/>
    <w:rsid w:val="785A87B4"/>
    <w:rsid w:val="7864CE45"/>
    <w:rsid w:val="7882D186"/>
    <w:rsid w:val="7885F0CD"/>
    <w:rsid w:val="789F7EC4"/>
    <w:rsid w:val="791086C9"/>
    <w:rsid w:val="791B4DC5"/>
    <w:rsid w:val="792F6CF9"/>
    <w:rsid w:val="7996F5BB"/>
    <w:rsid w:val="79CF8D3B"/>
    <w:rsid w:val="79E17BC4"/>
    <w:rsid w:val="79FAFCDD"/>
    <w:rsid w:val="7A01603B"/>
    <w:rsid w:val="7A26CF4F"/>
    <w:rsid w:val="7A3B476A"/>
    <w:rsid w:val="7A46AA68"/>
    <w:rsid w:val="7A5D8673"/>
    <w:rsid w:val="7ACC0D0A"/>
    <w:rsid w:val="7AEB1551"/>
    <w:rsid w:val="7B53ACAC"/>
    <w:rsid w:val="7B5A5BFD"/>
    <w:rsid w:val="7B87D282"/>
    <w:rsid w:val="7BB33FE6"/>
    <w:rsid w:val="7BD332C0"/>
    <w:rsid w:val="7BDFFA9C"/>
    <w:rsid w:val="7BF0C46F"/>
    <w:rsid w:val="7C10E227"/>
    <w:rsid w:val="7C26030B"/>
    <w:rsid w:val="7C698F72"/>
    <w:rsid w:val="7C6FCA82"/>
    <w:rsid w:val="7C76CF17"/>
    <w:rsid w:val="7C8FF716"/>
    <w:rsid w:val="7CAABD71"/>
    <w:rsid w:val="7CE01D9F"/>
    <w:rsid w:val="7CF04FAE"/>
    <w:rsid w:val="7D080FFD"/>
    <w:rsid w:val="7D16AEB0"/>
    <w:rsid w:val="7D1AEE2F"/>
    <w:rsid w:val="7D3A90E3"/>
    <w:rsid w:val="7D4534F3"/>
    <w:rsid w:val="7D6D5BDA"/>
    <w:rsid w:val="7D8909C0"/>
    <w:rsid w:val="7D9A47FB"/>
    <w:rsid w:val="7DC43426"/>
    <w:rsid w:val="7DD41881"/>
    <w:rsid w:val="7DEF931F"/>
    <w:rsid w:val="7DFD55D0"/>
    <w:rsid w:val="7E4F1D1E"/>
    <w:rsid w:val="7E509D7F"/>
    <w:rsid w:val="7F091774"/>
    <w:rsid w:val="7F432C1A"/>
    <w:rsid w:val="7F62ED76"/>
    <w:rsid w:val="7F951902"/>
    <w:rsid w:val="7F9FA8C2"/>
    <w:rsid w:val="7FD4E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7FB7D1"/>
  <w15:chartTrackingRefBased/>
  <w15:docId w15:val="{D8B6C935-F201-4646-9E30-91AE75A1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1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latte Tekst"/>
    <w:next w:val="Plattetekst"/>
    <w:rsid w:val="00E7712E"/>
    <w:pPr>
      <w:spacing w:line="276" w:lineRule="auto"/>
    </w:pPr>
    <w:rPr>
      <w:rFonts w:ascii="Arial" w:hAnsi="Arial"/>
      <w:sz w:val="20"/>
    </w:rPr>
  </w:style>
  <w:style w:type="paragraph" w:styleId="Kop1">
    <w:name w:val="heading 1"/>
    <w:basedOn w:val="TitelHoofdstuk"/>
    <w:next w:val="Plattetekst"/>
    <w:link w:val="Kop1Char"/>
    <w:uiPriority w:val="9"/>
    <w:qFormat/>
    <w:rsid w:val="00CB2FDD"/>
  </w:style>
  <w:style w:type="paragraph" w:styleId="Kop2">
    <w:name w:val="heading 2"/>
    <w:basedOn w:val="Tussenkop"/>
    <w:next w:val="Plattetekst"/>
    <w:link w:val="Kop2Char"/>
    <w:qFormat/>
    <w:rsid w:val="00CB2FDD"/>
    <w:pPr>
      <w:numPr>
        <w:ilvl w:val="0"/>
        <w:numId w:val="0"/>
      </w:numPr>
    </w:pPr>
  </w:style>
  <w:style w:type="paragraph" w:styleId="Kop3">
    <w:name w:val="heading 3"/>
    <w:basedOn w:val="Subkop"/>
    <w:next w:val="Plattetekst"/>
    <w:link w:val="Kop3Char"/>
    <w:qFormat/>
    <w:rsid w:val="00CB2FDD"/>
  </w:style>
  <w:style w:type="paragraph" w:styleId="Kop4">
    <w:name w:val="heading 4"/>
    <w:basedOn w:val="Standaard"/>
    <w:next w:val="Standaard"/>
    <w:link w:val="Kop4Char"/>
    <w:unhideWhenUsed/>
    <w:qFormat/>
    <w:rsid w:val="007F6808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7F6808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7F680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7F680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7F680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7F680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qFormat/>
    <w:rsid w:val="009B4E10"/>
  </w:style>
  <w:style w:type="character" w:customStyle="1" w:styleId="PlattetekstChar">
    <w:name w:val="Platte tekst Char"/>
    <w:basedOn w:val="Standaardalinea-lettertype"/>
    <w:link w:val="Plattetekst"/>
    <w:rsid w:val="009B4E10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B2FDD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rsid w:val="00CB2FDD"/>
    <w:rPr>
      <w:rFonts w:ascii="Arial" w:hAnsi="Arial"/>
      <w:b/>
      <w:sz w:val="20"/>
    </w:rPr>
  </w:style>
  <w:style w:type="character" w:customStyle="1" w:styleId="Kop3Char">
    <w:name w:val="Kop 3 Char"/>
    <w:basedOn w:val="Standaardalinea-lettertype"/>
    <w:link w:val="Kop3"/>
    <w:rsid w:val="00CB2FDD"/>
    <w:rPr>
      <w:rFonts w:ascii="Arial" w:hAnsi="Arial"/>
      <w:i/>
      <w:sz w:val="20"/>
    </w:rPr>
  </w:style>
  <w:style w:type="character" w:customStyle="1" w:styleId="Kop4Char">
    <w:name w:val="Kop 4 Char"/>
    <w:basedOn w:val="Standaardalinea-lettertype"/>
    <w:link w:val="Kop4"/>
    <w:rsid w:val="007F680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rsid w:val="007F6808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semiHidden/>
    <w:rsid w:val="007F6808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semiHidden/>
    <w:rsid w:val="007F68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ndertitel">
    <w:name w:val="Subtitle"/>
    <w:basedOn w:val="Standaard"/>
    <w:next w:val="Standaard"/>
    <w:link w:val="OndertitelChar"/>
    <w:rsid w:val="004830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4830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adruk">
    <w:name w:val="Emphasis"/>
    <w:basedOn w:val="Standaardalinea-lettertype"/>
    <w:rsid w:val="004830F6"/>
    <w:rPr>
      <w:i/>
      <w:iCs/>
    </w:rPr>
  </w:style>
  <w:style w:type="paragraph" w:styleId="Lijstalinea">
    <w:name w:val="List Paragraph"/>
    <w:aliases w:val="Lijstalinea niv 1,-_BOMW,Opsomblokjes en substreepjes,Reference List,BOMW,RPS opsomming,LIJSTalinea"/>
    <w:basedOn w:val="Standaard"/>
    <w:link w:val="LijstalineaChar"/>
    <w:uiPriority w:val="34"/>
    <w:qFormat/>
    <w:rsid w:val="004830F6"/>
    <w:pPr>
      <w:numPr>
        <w:numId w:val="4"/>
      </w:numPr>
      <w:contextualSpacing/>
    </w:pPr>
  </w:style>
  <w:style w:type="character" w:customStyle="1" w:styleId="LijstalineaChar">
    <w:name w:val="Lijstalinea Char"/>
    <w:aliases w:val="Lijstalinea niv 1 Char,-_BOMW Char,Opsomblokjes en substreepjes Char,Reference List Char,BOMW Char,RPS opsomming Char,LIJSTalinea Char"/>
    <w:basedOn w:val="Standaardalinea-lettertype"/>
    <w:link w:val="Lijstalinea"/>
    <w:uiPriority w:val="34"/>
    <w:rsid w:val="004830F6"/>
    <w:rPr>
      <w:rFonts w:ascii="Arial" w:hAnsi="Arial"/>
      <w:sz w:val="20"/>
    </w:rPr>
  </w:style>
  <w:style w:type="paragraph" w:styleId="Geenafstand">
    <w:name w:val="No Spacing"/>
    <w:link w:val="GeenafstandChar"/>
    <w:uiPriority w:val="1"/>
    <w:qFormat/>
    <w:rsid w:val="004830F6"/>
  </w:style>
  <w:style w:type="character" w:styleId="Zwaar">
    <w:name w:val="Strong"/>
    <w:basedOn w:val="Standaardalinea-lettertype"/>
    <w:rsid w:val="004830F6"/>
    <w:rPr>
      <w:b/>
      <w:bCs/>
    </w:rPr>
  </w:style>
  <w:style w:type="paragraph" w:customStyle="1" w:styleId="TitelRapport">
    <w:name w:val="Titel Rapport"/>
    <w:basedOn w:val="Standaard"/>
    <w:next w:val="Plattetekst"/>
    <w:link w:val="TitelRapportChar"/>
    <w:qFormat/>
    <w:rsid w:val="00A96157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48"/>
      <w:szCs w:val="28"/>
    </w:rPr>
  </w:style>
  <w:style w:type="character" w:customStyle="1" w:styleId="TitelRapportChar">
    <w:name w:val="Titel Rapport Char"/>
    <w:basedOn w:val="TitelDocumentChar"/>
    <w:link w:val="TitelRapport"/>
    <w:rsid w:val="00A96157"/>
    <w:rPr>
      <w:rFonts w:ascii="Arial" w:hAnsi="Arial"/>
      <w:b/>
      <w:color w:val="A6A6A6" w:themeColor="background1" w:themeShade="A6"/>
      <w:sz w:val="48"/>
      <w:szCs w:val="28"/>
    </w:rPr>
  </w:style>
  <w:style w:type="paragraph" w:customStyle="1" w:styleId="Subkop">
    <w:name w:val="Subkop"/>
    <w:basedOn w:val="Standaard"/>
    <w:next w:val="Plattetekst"/>
    <w:link w:val="SubkopChar"/>
    <w:qFormat/>
    <w:rsid w:val="00C30B00"/>
    <w:pPr>
      <w:keepNext/>
      <w:numPr>
        <w:ilvl w:val="2"/>
        <w:numId w:val="34"/>
      </w:numPr>
      <w:outlineLvl w:val="2"/>
    </w:pPr>
    <w:rPr>
      <w:i/>
    </w:rPr>
  </w:style>
  <w:style w:type="character" w:customStyle="1" w:styleId="SubkopChar">
    <w:name w:val="Subkop Char"/>
    <w:basedOn w:val="TussenkopChar"/>
    <w:link w:val="Subkop"/>
    <w:rsid w:val="00C30B00"/>
    <w:rPr>
      <w:rFonts w:ascii="Arial" w:hAnsi="Arial"/>
      <w:b w:val="0"/>
      <w:i/>
      <w:sz w:val="20"/>
    </w:rPr>
  </w:style>
  <w:style w:type="character" w:customStyle="1" w:styleId="TussenkopChar">
    <w:name w:val="Tussenkop Char"/>
    <w:basedOn w:val="Standaardalinea-lettertype"/>
    <w:link w:val="Tussenkop"/>
    <w:rsid w:val="00C30B00"/>
    <w:rPr>
      <w:rFonts w:ascii="Arial" w:hAnsi="Arial"/>
      <w:b/>
      <w:sz w:val="20"/>
    </w:rPr>
  </w:style>
  <w:style w:type="paragraph" w:customStyle="1" w:styleId="Tussenkop">
    <w:name w:val="Tussenkop"/>
    <w:basedOn w:val="Standaard"/>
    <w:next w:val="Plattetekst"/>
    <w:link w:val="TussenkopChar"/>
    <w:qFormat/>
    <w:rsid w:val="00C30B00"/>
    <w:pPr>
      <w:keepNext/>
      <w:numPr>
        <w:ilvl w:val="1"/>
        <w:numId w:val="34"/>
      </w:numPr>
      <w:outlineLvl w:val="1"/>
    </w:pPr>
    <w:rPr>
      <w:b/>
    </w:rPr>
  </w:style>
  <w:style w:type="paragraph" w:styleId="Lijstnummering">
    <w:name w:val="List Number"/>
    <w:basedOn w:val="Standaard"/>
    <w:qFormat/>
    <w:rsid w:val="004830F6"/>
    <w:pPr>
      <w:numPr>
        <w:numId w:val="5"/>
      </w:numPr>
      <w:contextualSpacing/>
    </w:pPr>
  </w:style>
  <w:style w:type="paragraph" w:styleId="Lijstvoortzetting">
    <w:name w:val="List Continue"/>
    <w:basedOn w:val="Standaard"/>
    <w:rsid w:val="004830F6"/>
    <w:pPr>
      <w:spacing w:after="120"/>
      <w:ind w:left="283"/>
      <w:contextualSpacing/>
    </w:pPr>
  </w:style>
  <w:style w:type="paragraph" w:customStyle="1" w:styleId="TitelHoofdstuk">
    <w:name w:val="Titel Hoofdstuk"/>
    <w:basedOn w:val="Lijstalinea"/>
    <w:next w:val="Plattetekst"/>
    <w:link w:val="TitelHoofdstukChar"/>
    <w:qFormat/>
    <w:rsid w:val="00474591"/>
    <w:pPr>
      <w:keepNext/>
      <w:numPr>
        <w:numId w:val="0"/>
      </w:numPr>
      <w:pBdr>
        <w:bottom w:val="single" w:sz="24" w:space="4" w:color="1F5FBF"/>
      </w:pBdr>
      <w:spacing w:after="160"/>
      <w:outlineLvl w:val="0"/>
    </w:pPr>
    <w:rPr>
      <w:rFonts w:cs="Arial"/>
      <w:b/>
      <w:color w:val="A6A6A6" w:themeColor="background1" w:themeShade="A6"/>
      <w:sz w:val="28"/>
      <w:szCs w:val="28"/>
      <w:lang w:eastAsia="en-US"/>
    </w:rPr>
  </w:style>
  <w:style w:type="character" w:customStyle="1" w:styleId="TitelHoofdstukChar">
    <w:name w:val="Titel Hoofdstuk Char"/>
    <w:basedOn w:val="LijstalineaChar"/>
    <w:link w:val="TitelHoofdstuk"/>
    <w:rsid w:val="00474591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paragraph" w:styleId="Voettekst">
    <w:name w:val="footer"/>
    <w:basedOn w:val="Standaard"/>
    <w:link w:val="VoettekstChar"/>
    <w:rsid w:val="009F59E5"/>
    <w:pPr>
      <w:pBdr>
        <w:top w:val="single" w:sz="6" w:space="1" w:color="1F5FBF"/>
      </w:pBdr>
      <w:tabs>
        <w:tab w:val="right" w:pos="8789"/>
      </w:tabs>
    </w:pPr>
    <w:rPr>
      <w:color w:val="808080" w:themeColor="background1" w:themeShade="80"/>
      <w:sz w:val="18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9F59E5"/>
    <w:rPr>
      <w:rFonts w:ascii="Arial" w:hAnsi="Arial"/>
      <w:color w:val="808080" w:themeColor="background1" w:themeShade="80"/>
      <w:sz w:val="18"/>
      <w:lang w:eastAsia="en-US"/>
    </w:rPr>
  </w:style>
  <w:style w:type="table" w:styleId="Tabelraster">
    <w:name w:val="Table Grid"/>
    <w:basedOn w:val="Standaardtabel"/>
    <w:rsid w:val="00C30B00"/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customStyle="1" w:styleId="Lijnindocument">
    <w:name w:val="Lijn in document"/>
    <w:basedOn w:val="Standaard"/>
    <w:next w:val="Plattetekst"/>
    <w:link w:val="LijnindocumentChar"/>
    <w:qFormat/>
    <w:rsid w:val="00474591"/>
    <w:pPr>
      <w:pBdr>
        <w:bottom w:val="single" w:sz="6" w:space="1" w:color="1F5FBF"/>
      </w:pBdr>
    </w:pPr>
  </w:style>
  <w:style w:type="character" w:customStyle="1" w:styleId="LijnindocumentChar">
    <w:name w:val="Lijn in document Char"/>
    <w:basedOn w:val="Standaardalinea-lettertype"/>
    <w:link w:val="Lijnindocument"/>
    <w:rsid w:val="00474591"/>
    <w:rPr>
      <w:rFonts w:ascii="Arial" w:hAnsi="Arial"/>
      <w:sz w:val="20"/>
    </w:rPr>
  </w:style>
  <w:style w:type="paragraph" w:styleId="Koptekst">
    <w:name w:val="header"/>
    <w:basedOn w:val="Standaard"/>
    <w:link w:val="KoptekstChar"/>
    <w:rsid w:val="0015101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151013"/>
    <w:rPr>
      <w:rFonts w:ascii="Arial" w:hAnsi="Arial"/>
      <w:sz w:val="20"/>
    </w:rPr>
  </w:style>
  <w:style w:type="paragraph" w:styleId="Kopvaninhoudsopgave">
    <w:name w:val="TOC Heading"/>
    <w:basedOn w:val="TitelHoofdstuk"/>
    <w:next w:val="Plattetekst"/>
    <w:uiPriority w:val="39"/>
    <w:unhideWhenUsed/>
    <w:qFormat/>
    <w:rsid w:val="00C30B00"/>
    <w:pPr>
      <w:spacing w:after="0"/>
      <w:outlineLvl w:val="9"/>
    </w:pPr>
  </w:style>
  <w:style w:type="paragraph" w:styleId="Inhopg2">
    <w:name w:val="toc 2"/>
    <w:basedOn w:val="Standaard"/>
    <w:next w:val="Standaard"/>
    <w:uiPriority w:val="39"/>
    <w:unhideWhenUsed/>
    <w:rsid w:val="00FA30C8"/>
    <w:pPr>
      <w:tabs>
        <w:tab w:val="right" w:pos="8777"/>
      </w:tabs>
      <w:ind w:left="1066" w:hanging="709"/>
    </w:pPr>
    <w:rPr>
      <w:rFonts w:eastAsiaTheme="minorEastAsia"/>
    </w:rPr>
  </w:style>
  <w:style w:type="paragraph" w:styleId="Inhopg1">
    <w:name w:val="toc 1"/>
    <w:basedOn w:val="Standaard"/>
    <w:next w:val="Standaard"/>
    <w:uiPriority w:val="39"/>
    <w:unhideWhenUsed/>
    <w:rsid w:val="00FA30C8"/>
    <w:pPr>
      <w:tabs>
        <w:tab w:val="left" w:pos="357"/>
        <w:tab w:val="right" w:pos="8777"/>
      </w:tabs>
      <w:spacing w:before="160"/>
    </w:pPr>
    <w:rPr>
      <w:rFonts w:eastAsiaTheme="minorEastAsia"/>
      <w:b/>
    </w:rPr>
  </w:style>
  <w:style w:type="paragraph" w:styleId="Inhopg3">
    <w:name w:val="toc 3"/>
    <w:basedOn w:val="Standaard"/>
    <w:next w:val="Standaard"/>
    <w:uiPriority w:val="39"/>
    <w:unhideWhenUsed/>
    <w:rsid w:val="00FA30C8"/>
    <w:pPr>
      <w:tabs>
        <w:tab w:val="right" w:pos="8777"/>
      </w:tabs>
      <w:ind w:left="1066" w:hanging="709"/>
    </w:pPr>
    <w:rPr>
      <w:rFonts w:eastAsiaTheme="minorEastAsia"/>
    </w:rPr>
  </w:style>
  <w:style w:type="paragraph" w:styleId="Ballontekst">
    <w:name w:val="Balloon Text"/>
    <w:basedOn w:val="Standaard"/>
    <w:link w:val="BallontekstChar"/>
    <w:rsid w:val="00E615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6159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E61595"/>
    <w:rPr>
      <w:color w:val="0000FF" w:themeColor="hyperlink"/>
      <w:u w:val="single"/>
    </w:rPr>
  </w:style>
  <w:style w:type="paragraph" w:customStyle="1" w:styleId="Opsomming">
    <w:name w:val="Opsomming"/>
    <w:basedOn w:val="Lijstalinea"/>
    <w:link w:val="OpsommingChar"/>
    <w:qFormat/>
    <w:rsid w:val="006052A1"/>
    <w:pPr>
      <w:numPr>
        <w:numId w:val="7"/>
      </w:numPr>
    </w:pPr>
  </w:style>
  <w:style w:type="numbering" w:customStyle="1" w:styleId="Metopsomming">
    <w:name w:val="Met opsomming"/>
    <w:basedOn w:val="Geenlijst"/>
    <w:rsid w:val="006573AA"/>
    <w:pPr>
      <w:numPr>
        <w:numId w:val="2"/>
      </w:numPr>
    </w:pPr>
  </w:style>
  <w:style w:type="numbering" w:customStyle="1" w:styleId="StijlMetopsommingstekensLatijnsCourierNewLinks19cm">
    <w:name w:val="Stijl Met opsommingstekens (Latijns) Courier New Links:  19 cm ..."/>
    <w:basedOn w:val="Geenlijst"/>
    <w:rsid w:val="006573AA"/>
    <w:pPr>
      <w:numPr>
        <w:numId w:val="3"/>
      </w:numPr>
    </w:pPr>
  </w:style>
  <w:style w:type="numbering" w:customStyle="1" w:styleId="OpsommingpuntBN">
    <w:name w:val="Opsomming punt BN"/>
    <w:uiPriority w:val="99"/>
    <w:rsid w:val="006052A1"/>
    <w:pPr>
      <w:numPr>
        <w:numId w:val="6"/>
      </w:numPr>
    </w:pPr>
  </w:style>
  <w:style w:type="paragraph" w:customStyle="1" w:styleId="TitelDocument">
    <w:name w:val="Titel Document"/>
    <w:basedOn w:val="Standaard"/>
    <w:next w:val="Plattetekst"/>
    <w:link w:val="TitelDocumentChar"/>
    <w:qFormat/>
    <w:rsid w:val="00474591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28"/>
      <w:szCs w:val="28"/>
    </w:rPr>
  </w:style>
  <w:style w:type="character" w:customStyle="1" w:styleId="TitelDocumentChar">
    <w:name w:val="Titel Document Char"/>
    <w:basedOn w:val="Standaardalinea-lettertype"/>
    <w:link w:val="TitelDocument"/>
    <w:rsid w:val="00474591"/>
    <w:rPr>
      <w:rFonts w:ascii="Arial" w:hAnsi="Arial"/>
      <w:b/>
      <w:color w:val="A6A6A6" w:themeColor="background1" w:themeShade="A6"/>
      <w:sz w:val="28"/>
      <w:szCs w:val="28"/>
    </w:rPr>
  </w:style>
  <w:style w:type="character" w:customStyle="1" w:styleId="OpsommingChar">
    <w:name w:val="Opsomming Char"/>
    <w:basedOn w:val="LijstalineaChar"/>
    <w:link w:val="Opsomming"/>
    <w:rsid w:val="006052A1"/>
    <w:rPr>
      <w:rFonts w:ascii="Arial" w:hAnsi="Arial"/>
      <w:sz w:val="20"/>
    </w:rPr>
  </w:style>
  <w:style w:type="numbering" w:customStyle="1" w:styleId="OpsommingnummerBN">
    <w:name w:val="Opsomming nummer BN"/>
    <w:basedOn w:val="Geenlijst"/>
    <w:uiPriority w:val="99"/>
    <w:rsid w:val="008540CC"/>
    <w:pPr>
      <w:numPr>
        <w:numId w:val="8"/>
      </w:numPr>
    </w:pPr>
  </w:style>
  <w:style w:type="paragraph" w:customStyle="1" w:styleId="Opsommingnummering">
    <w:name w:val="Opsomming nummering"/>
    <w:basedOn w:val="Lijstalinea"/>
    <w:link w:val="OpsommingnummeringChar"/>
    <w:qFormat/>
    <w:rsid w:val="008540CC"/>
    <w:pPr>
      <w:numPr>
        <w:numId w:val="0"/>
      </w:numPr>
    </w:pPr>
  </w:style>
  <w:style w:type="character" w:customStyle="1" w:styleId="OpsommingnummeringChar">
    <w:name w:val="Opsomming nummering Char"/>
    <w:basedOn w:val="LijstalineaChar"/>
    <w:link w:val="Opsommingnummering"/>
    <w:rsid w:val="008540CC"/>
    <w:rPr>
      <w:rFonts w:ascii="Arial" w:hAnsi="Arial"/>
      <w:sz w:val="20"/>
    </w:rPr>
  </w:style>
  <w:style w:type="numbering" w:customStyle="1" w:styleId="NiveaunummeringBN">
    <w:name w:val="Niveaunummering BN"/>
    <w:uiPriority w:val="99"/>
    <w:rsid w:val="00053581"/>
    <w:pPr>
      <w:numPr>
        <w:numId w:val="9"/>
      </w:numPr>
    </w:pPr>
  </w:style>
  <w:style w:type="paragraph" w:styleId="Titel">
    <w:name w:val="Title"/>
    <w:aliases w:val="Titel HS-BOMW"/>
    <w:basedOn w:val="Standaard"/>
    <w:next w:val="Standaard"/>
    <w:link w:val="TitelChar"/>
    <w:rsid w:val="007A3322"/>
    <w:pPr>
      <w:pBdr>
        <w:bottom w:val="single" w:sz="12" w:space="12" w:color="FF0061"/>
      </w:pBdr>
      <w:tabs>
        <w:tab w:val="left" w:pos="567"/>
        <w:tab w:val="left" w:pos="851"/>
        <w:tab w:val="left" w:pos="1134"/>
        <w:tab w:val="left" w:pos="1418"/>
      </w:tabs>
      <w:spacing w:before="1080" w:after="480" w:line="240" w:lineRule="auto"/>
      <w:contextualSpacing/>
    </w:pPr>
    <w:rPr>
      <w:rFonts w:ascii="Verdana" w:eastAsiaTheme="majorEastAsia" w:hAnsi="Verdana" w:cstheme="majorBidi"/>
      <w:b/>
      <w:sz w:val="40"/>
      <w:szCs w:val="52"/>
      <w:lang w:eastAsia="en-US"/>
    </w:rPr>
  </w:style>
  <w:style w:type="character" w:customStyle="1" w:styleId="TitelChar">
    <w:name w:val="Titel Char"/>
    <w:aliases w:val="Titel HS-BOMW Char"/>
    <w:basedOn w:val="Standaardalinea-lettertype"/>
    <w:link w:val="Titel"/>
    <w:rsid w:val="007A3322"/>
    <w:rPr>
      <w:rFonts w:ascii="Verdana" w:eastAsiaTheme="majorEastAsia" w:hAnsi="Verdana" w:cstheme="majorBidi"/>
      <w:b/>
      <w:sz w:val="40"/>
      <w:szCs w:val="52"/>
      <w:lang w:eastAsia="en-US"/>
    </w:rPr>
  </w:style>
  <w:style w:type="paragraph" w:customStyle="1" w:styleId="opsomming-cijfersjustitie">
    <w:name w:val="opsomming-cijfers_justitie"/>
    <w:basedOn w:val="Standaard"/>
    <w:rsid w:val="0015299A"/>
    <w:pPr>
      <w:numPr>
        <w:numId w:val="11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autoSpaceDE w:val="0"/>
      <w:autoSpaceDN w:val="0"/>
      <w:adjustRightInd w:val="0"/>
      <w:spacing w:line="240" w:lineRule="atLeast"/>
    </w:pPr>
    <w:rPr>
      <w:rFonts w:ascii="Verdana" w:eastAsia="MS Mincho" w:hAnsi="Verdana" w:cs="Times New Roman"/>
      <w:sz w:val="18"/>
      <w:szCs w:val="18"/>
    </w:rPr>
  </w:style>
  <w:style w:type="character" w:customStyle="1" w:styleId="Vermelding1">
    <w:name w:val="Vermelding1"/>
    <w:basedOn w:val="Standaardalinea-lettertype"/>
    <w:uiPriority w:val="99"/>
    <w:unhideWhenUsed/>
    <w:rsid w:val="00322FF9"/>
    <w:rPr>
      <w:color w:val="2B579A"/>
      <w:shd w:val="clear" w:color="auto" w:fill="E1DFDD"/>
    </w:rPr>
  </w:style>
  <w:style w:type="paragraph" w:customStyle="1" w:styleId="Huisstijl-Titel">
    <w:name w:val="Huisstijl-Titel"/>
    <w:basedOn w:val="Huisstijl-Kleur"/>
    <w:semiHidden/>
    <w:qFormat/>
    <w:rsid w:val="0015299A"/>
  </w:style>
  <w:style w:type="paragraph" w:customStyle="1" w:styleId="Huisstijl-Versie">
    <w:name w:val="Huisstijl-Versie"/>
    <w:basedOn w:val="Huisstijl-Kleur"/>
    <w:next w:val="Standaard"/>
    <w:semiHidden/>
    <w:qFormat/>
    <w:rsid w:val="0015299A"/>
  </w:style>
  <w:style w:type="table" w:styleId="Lichtelijst">
    <w:name w:val="Light List"/>
    <w:basedOn w:val="Standaardtabel"/>
    <w:uiPriority w:val="61"/>
    <w:rsid w:val="0015299A"/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Huisstijl-Adres">
    <w:name w:val="Huisstijl-Adres"/>
    <w:basedOn w:val="Standaard"/>
    <w:next w:val="Standaard"/>
    <w:semiHidden/>
    <w:rsid w:val="0015299A"/>
    <w:pPr>
      <w:spacing w:line="280" w:lineRule="exact"/>
    </w:pPr>
    <w:rPr>
      <w:rFonts w:eastAsia="MS Mincho" w:cs="Times New Roman"/>
      <w:noProof/>
      <w:szCs w:val="24"/>
    </w:rPr>
  </w:style>
  <w:style w:type="character" w:customStyle="1" w:styleId="Huisstijl-Gegeven">
    <w:name w:val="Huisstijl-Gegeven"/>
    <w:semiHidden/>
    <w:rsid w:val="0015299A"/>
    <w:rPr>
      <w:rFonts w:ascii="Arial" w:hAnsi="Arial"/>
      <w:sz w:val="20"/>
    </w:rPr>
  </w:style>
  <w:style w:type="paragraph" w:customStyle="1" w:styleId="Kop1zondernummer">
    <w:name w:val="Kop 1 zonder nummer"/>
    <w:basedOn w:val="Kop1"/>
    <w:next w:val="Standaard"/>
    <w:qFormat/>
    <w:rsid w:val="0015299A"/>
    <w:pPr>
      <w:pageBreakBefore/>
      <w:pBdr>
        <w:bottom w:val="none" w:sz="0" w:space="0" w:color="auto"/>
      </w:pBdr>
      <w:spacing w:after="960" w:line="600" w:lineRule="atLeast"/>
      <w:contextualSpacing w:val="0"/>
    </w:pPr>
    <w:rPr>
      <w:rFonts w:eastAsia="MS Mincho"/>
      <w:b w:val="0"/>
      <w:bCs/>
      <w:color w:val="00314E"/>
      <w:sz w:val="60"/>
      <w:szCs w:val="32"/>
      <w:lang w:eastAsia="nl-NL"/>
    </w:rPr>
  </w:style>
  <w:style w:type="character" w:customStyle="1" w:styleId="Huisstijl-Kopje">
    <w:name w:val="Huisstijl-Kopje"/>
    <w:basedOn w:val="Huisstijl-Gegeven"/>
    <w:semiHidden/>
    <w:rsid w:val="0015299A"/>
    <w:rPr>
      <w:rFonts w:ascii="Arial" w:hAnsi="Arial"/>
      <w:sz w:val="20"/>
    </w:rPr>
  </w:style>
  <w:style w:type="numbering" w:customStyle="1" w:styleId="Huisstijl-Letter">
    <w:name w:val="Huisstijl-Letter"/>
    <w:basedOn w:val="Geenlijst"/>
    <w:rsid w:val="0015299A"/>
    <w:pPr>
      <w:numPr>
        <w:numId w:val="13"/>
      </w:numPr>
    </w:pPr>
  </w:style>
  <w:style w:type="paragraph" w:customStyle="1" w:styleId="Huisstijl-Kop">
    <w:name w:val="Huisstijl-Kop"/>
    <w:basedOn w:val="Kop1zondernummer"/>
    <w:next w:val="Standaard"/>
    <w:semiHidden/>
    <w:qFormat/>
    <w:rsid w:val="0015299A"/>
  </w:style>
  <w:style w:type="numbering" w:customStyle="1" w:styleId="Huisstijl-Nummer">
    <w:name w:val="Huisstijl-Nummer"/>
    <w:basedOn w:val="Geenlijst"/>
    <w:uiPriority w:val="99"/>
    <w:rsid w:val="0015299A"/>
    <w:pPr>
      <w:numPr>
        <w:numId w:val="14"/>
      </w:numPr>
    </w:pPr>
  </w:style>
  <w:style w:type="numbering" w:customStyle="1" w:styleId="Huisstijl-Opsomming">
    <w:name w:val="Huisstijl-Opsomming"/>
    <w:basedOn w:val="Geenlijst"/>
    <w:rsid w:val="0015299A"/>
    <w:pPr>
      <w:numPr>
        <w:numId w:val="15"/>
      </w:numPr>
    </w:pPr>
  </w:style>
  <w:style w:type="paragraph" w:customStyle="1" w:styleId="Huisstijl-Pagina">
    <w:name w:val="Huisstijl-Pagina"/>
    <w:basedOn w:val="Standaard"/>
    <w:semiHidden/>
    <w:qFormat/>
    <w:rsid w:val="0015299A"/>
    <w:pPr>
      <w:spacing w:line="240" w:lineRule="auto"/>
      <w:jc w:val="right"/>
    </w:pPr>
    <w:rPr>
      <w:rFonts w:eastAsia="MS Mincho" w:cs="Times New Roman"/>
      <w:b/>
      <w:noProof/>
      <w:color w:val="4F81BD" w:themeColor="accent1"/>
      <w:sz w:val="16"/>
      <w:szCs w:val="24"/>
    </w:rPr>
  </w:style>
  <w:style w:type="paragraph" w:customStyle="1" w:styleId="Kop2zondernummer">
    <w:name w:val="Kop 2 zonder nummer"/>
    <w:basedOn w:val="Kop2"/>
    <w:next w:val="Standaard"/>
    <w:qFormat/>
    <w:rsid w:val="0015299A"/>
    <w:pPr>
      <w:spacing w:before="560" w:after="280" w:line="320" w:lineRule="atLeast"/>
    </w:pPr>
    <w:rPr>
      <w:rFonts w:eastAsia="MS Mincho" w:cs="Arial"/>
      <w:b w:val="0"/>
      <w:iCs/>
      <w:color w:val="BA4133"/>
      <w:sz w:val="30"/>
      <w:szCs w:val="28"/>
    </w:rPr>
  </w:style>
  <w:style w:type="paragraph" w:customStyle="1" w:styleId="Huisstijl-Voettekst">
    <w:name w:val="Huisstijl-Voettekst"/>
    <w:basedOn w:val="Huisstijl-Kleur"/>
    <w:next w:val="Standaard"/>
    <w:semiHidden/>
    <w:rsid w:val="0015299A"/>
  </w:style>
  <w:style w:type="paragraph" w:customStyle="1" w:styleId="Huisstijl-AlineaNa">
    <w:name w:val="Huisstijl-AlineaNa"/>
    <w:basedOn w:val="Standaard"/>
    <w:semiHidden/>
    <w:qFormat/>
    <w:rsid w:val="0015299A"/>
    <w:pPr>
      <w:spacing w:before="760" w:line="280" w:lineRule="atLeast"/>
    </w:pPr>
    <w:rPr>
      <w:rFonts w:eastAsia="Times New Roman" w:cs="Times New Roman"/>
      <w:szCs w:val="20"/>
    </w:rPr>
  </w:style>
  <w:style w:type="paragraph" w:customStyle="1" w:styleId="KopBijlage">
    <w:name w:val="Kop Bijlage"/>
    <w:basedOn w:val="Kop1zondernummer"/>
    <w:next w:val="Standaard"/>
    <w:qFormat/>
    <w:rsid w:val="0015299A"/>
  </w:style>
  <w:style w:type="paragraph" w:styleId="Lijstopsomteken">
    <w:name w:val="List Bullet"/>
    <w:basedOn w:val="Standaard"/>
    <w:semiHidden/>
    <w:rsid w:val="0015299A"/>
    <w:pPr>
      <w:tabs>
        <w:tab w:val="left" w:pos="397"/>
      </w:tabs>
      <w:spacing w:line="280" w:lineRule="atLeast"/>
    </w:pPr>
    <w:rPr>
      <w:rFonts w:eastAsia="Times New Roman" w:cs="Times New Roman"/>
      <w:szCs w:val="20"/>
    </w:rPr>
  </w:style>
  <w:style w:type="paragraph" w:styleId="Lijstopsomteken2">
    <w:name w:val="List Bullet 2"/>
    <w:basedOn w:val="Standaard"/>
    <w:semiHidden/>
    <w:rsid w:val="0015299A"/>
    <w:pPr>
      <w:spacing w:line="280" w:lineRule="atLeast"/>
      <w:contextualSpacing/>
    </w:pPr>
    <w:rPr>
      <w:rFonts w:eastAsia="Times New Roman" w:cs="Times New Roman"/>
      <w:szCs w:val="20"/>
    </w:rPr>
  </w:style>
  <w:style w:type="paragraph" w:customStyle="1" w:styleId="KoponderBijlage">
    <w:name w:val="Kop onder Bijlage"/>
    <w:basedOn w:val="KopBijlage"/>
    <w:next w:val="Standaard"/>
    <w:qFormat/>
    <w:rsid w:val="0015299A"/>
    <w:pPr>
      <w:pageBreakBefore w:val="0"/>
      <w:spacing w:after="280" w:line="480" w:lineRule="atLeast"/>
    </w:pPr>
    <w:rPr>
      <w:sz w:val="42"/>
    </w:rPr>
  </w:style>
  <w:style w:type="paragraph" w:customStyle="1" w:styleId="Introductietekst">
    <w:name w:val="Introductietekst"/>
    <w:basedOn w:val="Huisstijl-Kleur"/>
    <w:uiPriority w:val="5"/>
    <w:qFormat/>
    <w:rsid w:val="0015299A"/>
  </w:style>
  <w:style w:type="paragraph" w:styleId="Bijschrift">
    <w:name w:val="caption"/>
    <w:basedOn w:val="Standaard"/>
    <w:next w:val="Standaard"/>
    <w:unhideWhenUsed/>
    <w:qFormat/>
    <w:rsid w:val="0015299A"/>
    <w:pPr>
      <w:spacing w:after="280" w:line="280" w:lineRule="atLeast"/>
    </w:pPr>
    <w:rPr>
      <w:rFonts w:eastAsia="Times New Roman" w:cs="Times New Roman"/>
      <w:b/>
      <w:iCs/>
      <w:color w:val="1F497D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qFormat/>
    <w:rsid w:val="0015299A"/>
    <w:pPr>
      <w:spacing w:before="140" w:line="200" w:lineRule="atLeast"/>
    </w:pPr>
    <w:rPr>
      <w:rFonts w:eastAsia="Times New Roman" w:cs="Times New Roman"/>
      <w:sz w:val="15"/>
      <w:szCs w:val="20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15299A"/>
    <w:pPr>
      <w:tabs>
        <w:tab w:val="left" w:pos="660"/>
      </w:tabs>
      <w:spacing w:before="280" w:after="280"/>
      <w:ind w:left="680"/>
    </w:pPr>
  </w:style>
  <w:style w:type="paragraph" w:customStyle="1" w:styleId="Bijschriftondertabel">
    <w:name w:val="Bijschrift onder tabel"/>
    <w:basedOn w:val="Bijschriftonderfiguur"/>
    <w:qFormat/>
    <w:rsid w:val="0015299A"/>
    <w:pPr>
      <w:spacing w:before="250"/>
    </w:pPr>
  </w:style>
  <w:style w:type="character" w:styleId="Tekstvantijdelijkeaanduiding">
    <w:name w:val="Placeholder Text"/>
    <w:basedOn w:val="Standaardalinea-lettertype"/>
    <w:uiPriority w:val="99"/>
    <w:semiHidden/>
    <w:rsid w:val="0015299A"/>
    <w:rPr>
      <w:color w:val="808080"/>
    </w:rPr>
  </w:style>
  <w:style w:type="table" w:styleId="Tabellijst1">
    <w:name w:val="Table List 1"/>
    <w:basedOn w:val="Standaardtabel"/>
    <w:semiHidden/>
    <w:unhideWhenUsed/>
    <w:rsid w:val="0015299A"/>
    <w:pPr>
      <w:spacing w:line="280" w:lineRule="atLeast"/>
    </w:pPr>
    <w:rPr>
      <w:rFonts w:ascii="Arial" w:eastAsia="Times New Roman" w:hAnsi="Arial" w:cs="Times New Roman"/>
      <w:sz w:val="20"/>
      <w:szCs w:val="20"/>
    </w:rPr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chtearcering-accent1">
    <w:name w:val="Light Shading Accent 1"/>
    <w:basedOn w:val="Standaardtabel"/>
    <w:uiPriority w:val="60"/>
    <w:rsid w:val="0015299A"/>
    <w:rPr>
      <w:rFonts w:eastAsiaTheme="minorEastAsia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Huisstijl-Kleur">
    <w:name w:val="Huisstijl-Kleur"/>
    <w:basedOn w:val="Standaard"/>
    <w:next w:val="Standaard"/>
    <w:semiHidden/>
    <w:qFormat/>
    <w:rsid w:val="0015299A"/>
    <w:pPr>
      <w:spacing w:line="280" w:lineRule="atLeast"/>
    </w:pPr>
    <w:rPr>
      <w:rFonts w:eastAsia="Times New Roman" w:cs="Times New Roman"/>
      <w:color w:val="00314E"/>
      <w:szCs w:val="20"/>
    </w:rPr>
  </w:style>
  <w:style w:type="paragraph" w:customStyle="1" w:styleId="Kop3zondernummer">
    <w:name w:val="Kop 3 zonder nummer"/>
    <w:basedOn w:val="Kop3"/>
    <w:next w:val="Standaard"/>
    <w:qFormat/>
    <w:rsid w:val="0015299A"/>
    <w:pPr>
      <w:numPr>
        <w:ilvl w:val="0"/>
        <w:numId w:val="0"/>
      </w:numPr>
      <w:spacing w:before="280" w:line="280" w:lineRule="atLeast"/>
      <w:contextualSpacing/>
    </w:pPr>
    <w:rPr>
      <w:rFonts w:eastAsia="MS Mincho" w:cs="Arial"/>
      <w:b/>
      <w:i w:val="0"/>
      <w:iCs/>
      <w:color w:val="BA4133"/>
      <w:sz w:val="23"/>
      <w:szCs w:val="26"/>
    </w:rPr>
  </w:style>
  <w:style w:type="paragraph" w:styleId="Voetnoottekst">
    <w:name w:val="footnote text"/>
    <w:basedOn w:val="Standaard"/>
    <w:link w:val="VoetnoottekstChar"/>
    <w:uiPriority w:val="99"/>
    <w:qFormat/>
    <w:rsid w:val="0015299A"/>
    <w:pPr>
      <w:spacing w:line="200" w:lineRule="exact"/>
      <w:ind w:left="91" w:hanging="91"/>
    </w:pPr>
    <w:rPr>
      <w:rFonts w:eastAsia="Times New Roman" w:cs="Times New Roman"/>
      <w:sz w:val="15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5299A"/>
    <w:rPr>
      <w:rFonts w:ascii="Arial" w:eastAsia="Times New Roman" w:hAnsi="Arial" w:cs="Times New Roman"/>
      <w:sz w:val="15"/>
      <w:szCs w:val="20"/>
    </w:rPr>
  </w:style>
  <w:style w:type="character" w:styleId="Voetnootmarkering">
    <w:name w:val="footnote reference"/>
    <w:basedOn w:val="Standaardalinea-lettertype"/>
    <w:semiHidden/>
    <w:unhideWhenUsed/>
    <w:rsid w:val="0015299A"/>
    <w:rPr>
      <w:vertAlign w:val="superscript"/>
    </w:rPr>
  </w:style>
  <w:style w:type="paragraph" w:customStyle="1" w:styleId="Kadertekstquote">
    <w:name w:val="Kadertekst/quote"/>
    <w:basedOn w:val="Standaard"/>
    <w:next w:val="Standaard"/>
    <w:uiPriority w:val="5"/>
    <w:qFormat/>
    <w:rsid w:val="0015299A"/>
    <w:pPr>
      <w:spacing w:before="200" w:after="200" w:line="240" w:lineRule="auto"/>
      <w:ind w:left="680"/>
    </w:pPr>
    <w:rPr>
      <w:rFonts w:eastAsia="Times New Roman" w:cs="Times New Roman"/>
      <w:color w:val="00314E"/>
      <w:szCs w:val="20"/>
    </w:rPr>
  </w:style>
  <w:style w:type="paragraph" w:styleId="Inhopg4">
    <w:name w:val="toc 4"/>
    <w:basedOn w:val="Inhopg1"/>
    <w:next w:val="Standaard"/>
    <w:autoRedefine/>
    <w:uiPriority w:val="39"/>
    <w:unhideWhenUsed/>
    <w:rsid w:val="0015299A"/>
    <w:pPr>
      <w:tabs>
        <w:tab w:val="clear" w:pos="357"/>
        <w:tab w:val="clear" w:pos="8777"/>
        <w:tab w:val="right" w:pos="8211"/>
      </w:tabs>
      <w:spacing w:before="280" w:after="100" w:line="280" w:lineRule="atLeast"/>
      <w:ind w:left="680"/>
    </w:pPr>
    <w:rPr>
      <w:rFonts w:eastAsia="Times New Roman" w:cs="Times New Roman"/>
      <w:noProof/>
      <w:szCs w:val="20"/>
    </w:rPr>
  </w:style>
  <w:style w:type="table" w:customStyle="1" w:styleId="Lichtelijst1">
    <w:name w:val="Lichte lijst1"/>
    <w:basedOn w:val="Standaardtabel"/>
    <w:uiPriority w:val="61"/>
    <w:rsid w:val="0015299A"/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Huisstijl-Introductietekst">
    <w:name w:val="Huisstijl-Introductietekst"/>
    <w:basedOn w:val="Huisstijl-Kleur"/>
    <w:qFormat/>
    <w:rsid w:val="0015299A"/>
    <w:pPr>
      <w:tabs>
        <w:tab w:val="left" w:pos="660"/>
      </w:tabs>
      <w:spacing w:line="320" w:lineRule="atLeast"/>
      <w:ind w:left="680"/>
    </w:pPr>
    <w:rPr>
      <w:sz w:val="23"/>
    </w:rPr>
  </w:style>
  <w:style w:type="table" w:customStyle="1" w:styleId="Lichtearcering-accent11">
    <w:name w:val="Lichte arcering - accent 11"/>
    <w:basedOn w:val="Standaardtabel"/>
    <w:uiPriority w:val="60"/>
    <w:rsid w:val="0015299A"/>
    <w:rPr>
      <w:rFonts w:eastAsiaTheme="minorEastAsia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Verwijzingopmerking">
    <w:name w:val="annotation reference"/>
    <w:basedOn w:val="Standaardalinea-lettertype"/>
    <w:uiPriority w:val="99"/>
    <w:unhideWhenUsed/>
    <w:rsid w:val="0015299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5299A"/>
    <w:pPr>
      <w:spacing w:line="240" w:lineRule="auto"/>
    </w:pPr>
    <w:rPr>
      <w:rFonts w:eastAsia="Times New Roman" w:cs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5299A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299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299A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Alinea0">
    <w:name w:val="Alinea 0"/>
    <w:basedOn w:val="Standaard"/>
    <w:link w:val="Alinea0Char"/>
    <w:rsid w:val="0015299A"/>
    <w:pPr>
      <w:widowControl w:val="0"/>
      <w:overflowPunct w:val="0"/>
      <w:autoSpaceDE w:val="0"/>
      <w:autoSpaceDN w:val="0"/>
      <w:adjustRightInd w:val="0"/>
      <w:spacing w:line="240" w:lineRule="auto"/>
      <w:ind w:left="1134"/>
      <w:textAlignment w:val="baseline"/>
    </w:pPr>
    <w:rPr>
      <w:rFonts w:eastAsia="Times New Roman" w:cs="Times New Roman"/>
      <w:szCs w:val="20"/>
      <w:lang w:val="nl" w:eastAsia="x-none"/>
    </w:rPr>
  </w:style>
  <w:style w:type="character" w:customStyle="1" w:styleId="Alinea0Char">
    <w:name w:val="Alinea 0 Char"/>
    <w:link w:val="Alinea0"/>
    <w:rsid w:val="0015299A"/>
    <w:rPr>
      <w:rFonts w:ascii="Arial" w:eastAsia="Times New Roman" w:hAnsi="Arial" w:cs="Times New Roman"/>
      <w:sz w:val="20"/>
      <w:szCs w:val="20"/>
      <w:lang w:val="nl" w:eastAsia="x-none"/>
    </w:rPr>
  </w:style>
  <w:style w:type="paragraph" w:customStyle="1" w:styleId="Opsomming3">
    <w:name w:val="Opsomming 3"/>
    <w:basedOn w:val="Standaard"/>
    <w:qFormat/>
    <w:rsid w:val="0015299A"/>
    <w:pPr>
      <w:widowControl w:val="0"/>
      <w:numPr>
        <w:ilvl w:val="1"/>
        <w:numId w:val="16"/>
      </w:numPr>
      <w:tabs>
        <w:tab w:val="left" w:pos="1985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Arial"/>
      <w:szCs w:val="20"/>
    </w:rPr>
  </w:style>
  <w:style w:type="paragraph" w:customStyle="1" w:styleId="Opsomming1genummerd">
    <w:name w:val="Opsomming 1 genummerd"/>
    <w:basedOn w:val="Standaard"/>
    <w:qFormat/>
    <w:rsid w:val="0015299A"/>
    <w:pPr>
      <w:widowControl w:val="0"/>
      <w:numPr>
        <w:numId w:val="17"/>
      </w:numPr>
      <w:tabs>
        <w:tab w:val="left" w:pos="156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Arial"/>
      <w:szCs w:val="20"/>
    </w:rPr>
  </w:style>
  <w:style w:type="character" w:styleId="GevolgdeHyperlink">
    <w:name w:val="FollowedHyperlink"/>
    <w:basedOn w:val="Standaardalinea-lettertype"/>
    <w:semiHidden/>
    <w:unhideWhenUsed/>
    <w:rsid w:val="0015299A"/>
    <w:rPr>
      <w:color w:val="800080" w:themeColor="followedHyperlink"/>
      <w:u w:val="single"/>
    </w:rPr>
  </w:style>
  <w:style w:type="paragraph" w:customStyle="1" w:styleId="Alinea1">
    <w:name w:val="Alinea 1"/>
    <w:basedOn w:val="Standaard"/>
    <w:qFormat/>
    <w:rsid w:val="0015299A"/>
    <w:pPr>
      <w:keepLines/>
      <w:overflowPunct w:val="0"/>
      <w:autoSpaceDE w:val="0"/>
      <w:autoSpaceDN w:val="0"/>
      <w:adjustRightInd w:val="0"/>
      <w:spacing w:line="240" w:lineRule="auto"/>
      <w:ind w:left="1559"/>
      <w:textAlignment w:val="baseline"/>
    </w:pPr>
    <w:rPr>
      <w:rFonts w:eastAsia="Times New Roman" w:cs="Arial"/>
      <w:szCs w:val="20"/>
      <w:lang w:val="nl"/>
    </w:rPr>
  </w:style>
  <w:style w:type="table" w:customStyle="1" w:styleId="Tabelraster1">
    <w:name w:val="Tabelraster1"/>
    <w:basedOn w:val="Standaardtabel"/>
    <w:next w:val="Tabelraster"/>
    <w:rsid w:val="0015299A"/>
    <w:pPr>
      <w:spacing w:line="250" w:lineRule="atLeast"/>
    </w:pPr>
    <w:rPr>
      <w:rFonts w:ascii="Arial" w:eastAsia="Times New Roman" w:hAnsi="Arial" w:cs="Times New Roman"/>
      <w:sz w:val="18"/>
      <w:szCs w:val="20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 w:themeColor="background1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5299A"/>
  </w:style>
  <w:style w:type="paragraph" w:customStyle="1" w:styleId="Default">
    <w:name w:val="Default"/>
    <w:rsid w:val="0015299A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val="en-US"/>
    </w:rPr>
  </w:style>
  <w:style w:type="table" w:customStyle="1" w:styleId="Tabelraster2">
    <w:name w:val="Tabelraster2"/>
    <w:basedOn w:val="Standaardtabel"/>
    <w:next w:val="Tabelraster"/>
    <w:uiPriority w:val="39"/>
    <w:rsid w:val="0015299A"/>
    <w:pPr>
      <w:spacing w:line="250" w:lineRule="atLeast"/>
    </w:pPr>
    <w:rPr>
      <w:rFonts w:ascii="Arial" w:eastAsia="Times New Roman" w:hAnsi="Arial" w:cs="Times New Roman"/>
      <w:sz w:val="18"/>
      <w:szCs w:val="20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Revisie">
    <w:name w:val="Revision"/>
    <w:hidden/>
    <w:uiPriority w:val="99"/>
    <w:semiHidden/>
    <w:rsid w:val="0015299A"/>
    <w:rPr>
      <w:rFonts w:ascii="Arial" w:eastAsia="Times New Roman" w:hAnsi="Arial" w:cs="Times New Roman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15299A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15299A"/>
    <w:pPr>
      <w:spacing w:after="100" w:line="259" w:lineRule="auto"/>
      <w:ind w:left="880"/>
    </w:pPr>
    <w:rPr>
      <w:rFonts w:asciiTheme="minorHAnsi" w:eastAsiaTheme="minorEastAsia" w:hAnsiTheme="minorHAnsi"/>
      <w:sz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15299A"/>
    <w:pPr>
      <w:spacing w:after="100" w:line="259" w:lineRule="auto"/>
      <w:ind w:left="1100"/>
    </w:pPr>
    <w:rPr>
      <w:rFonts w:asciiTheme="minorHAnsi" w:eastAsiaTheme="minorEastAsia" w:hAnsiTheme="minorHAnsi"/>
      <w:sz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15299A"/>
    <w:pPr>
      <w:spacing w:after="100" w:line="259" w:lineRule="auto"/>
      <w:ind w:left="1320"/>
    </w:pPr>
    <w:rPr>
      <w:rFonts w:asciiTheme="minorHAnsi" w:eastAsiaTheme="minorEastAsia" w:hAnsiTheme="minorHAnsi"/>
      <w:sz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15299A"/>
    <w:pPr>
      <w:spacing w:after="100" w:line="259" w:lineRule="auto"/>
      <w:ind w:left="1540"/>
    </w:pPr>
    <w:rPr>
      <w:rFonts w:asciiTheme="minorHAnsi" w:eastAsiaTheme="minorEastAsia" w:hAnsiTheme="minorHAnsi"/>
      <w:sz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15299A"/>
    <w:pPr>
      <w:spacing w:after="100" w:line="259" w:lineRule="auto"/>
      <w:ind w:left="1760"/>
    </w:pPr>
    <w:rPr>
      <w:rFonts w:asciiTheme="minorHAnsi" w:eastAsiaTheme="minorEastAsia" w:hAnsiTheme="minorHAnsi"/>
      <w:sz w:val="22"/>
    </w:rPr>
  </w:style>
  <w:style w:type="character" w:customStyle="1" w:styleId="apple-converted-space">
    <w:name w:val="apple-converted-space"/>
    <w:basedOn w:val="Standaardalinea-lettertype"/>
    <w:rsid w:val="0015299A"/>
  </w:style>
  <w:style w:type="paragraph" w:customStyle="1" w:styleId="broodtekst">
    <w:name w:val="broodtekst"/>
    <w:basedOn w:val="Standaard"/>
    <w:link w:val="broodtekstChar"/>
    <w:rsid w:val="0015299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MS Mincho" w:hAnsi="Verdana" w:cs="Times New Roman"/>
      <w:sz w:val="18"/>
      <w:szCs w:val="18"/>
    </w:rPr>
  </w:style>
  <w:style w:type="character" w:customStyle="1" w:styleId="broodtekstChar">
    <w:name w:val="broodtekst Char"/>
    <w:link w:val="broodtekst"/>
    <w:rsid w:val="0015299A"/>
    <w:rPr>
      <w:rFonts w:ascii="Verdana" w:eastAsia="MS Mincho" w:hAnsi="Verdana" w:cs="Times New Roman"/>
      <w:sz w:val="18"/>
      <w:szCs w:val="18"/>
    </w:rPr>
  </w:style>
  <w:style w:type="paragraph" w:customStyle="1" w:styleId="opsommingsvinkUit">
    <w:name w:val="opsommingsvink_Uit"/>
    <w:basedOn w:val="broodtekst"/>
    <w:rsid w:val="0015299A"/>
    <w:pPr>
      <w:widowControl w:val="0"/>
      <w:numPr>
        <w:numId w:val="19"/>
      </w:numPr>
      <w:tabs>
        <w:tab w:val="clear" w:pos="0"/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360" w:hanging="360"/>
    </w:pPr>
    <w:rPr>
      <w:szCs w:val="24"/>
    </w:rPr>
  </w:style>
  <w:style w:type="paragraph" w:customStyle="1" w:styleId="broodtekst-bold">
    <w:name w:val="broodtekst-bold"/>
    <w:basedOn w:val="broodtekst"/>
    <w:link w:val="broodtekst-boldChar"/>
    <w:rsid w:val="0015299A"/>
    <w:rPr>
      <w:b/>
    </w:rPr>
  </w:style>
  <w:style w:type="character" w:customStyle="1" w:styleId="broodtekst-boldChar">
    <w:name w:val="broodtekst-bold Char"/>
    <w:link w:val="broodtekst-bold"/>
    <w:rsid w:val="0015299A"/>
    <w:rPr>
      <w:rFonts w:ascii="Verdana" w:eastAsia="MS Mincho" w:hAnsi="Verdana" w:cs="Times New Roman"/>
      <w:b/>
      <w:sz w:val="18"/>
      <w:szCs w:val="18"/>
    </w:rPr>
  </w:style>
  <w:style w:type="paragraph" w:customStyle="1" w:styleId="opsomming-streepjesjustitie">
    <w:name w:val="opsomming-streepjes_justitie"/>
    <w:basedOn w:val="broodtekst"/>
    <w:rsid w:val="0015299A"/>
    <w:pPr>
      <w:numPr>
        <w:numId w:val="20"/>
      </w:numPr>
      <w:tabs>
        <w:tab w:val="clear" w:pos="0"/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360" w:hanging="360"/>
    </w:pPr>
  </w:style>
  <w:style w:type="paragraph" w:customStyle="1" w:styleId="opsommingsvinkAan">
    <w:name w:val="opsommingsvink_Aan"/>
    <w:basedOn w:val="broodtekst"/>
    <w:rsid w:val="0015299A"/>
    <w:pPr>
      <w:widowControl w:val="0"/>
      <w:numPr>
        <w:numId w:val="21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paragraph">
    <w:name w:val="paragraph"/>
    <w:basedOn w:val="Standaard"/>
    <w:rsid w:val="00C61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C61407"/>
  </w:style>
  <w:style w:type="character" w:customStyle="1" w:styleId="eop">
    <w:name w:val="eop"/>
    <w:basedOn w:val="Standaardalinea-lettertype"/>
    <w:rsid w:val="00C61407"/>
  </w:style>
  <w:style w:type="character" w:customStyle="1" w:styleId="scxw23817871">
    <w:name w:val="scxw23817871"/>
    <w:basedOn w:val="Standaardalinea-lettertype"/>
    <w:rsid w:val="004E3542"/>
  </w:style>
  <w:style w:type="table" w:customStyle="1" w:styleId="Rastertabel4-Accent11">
    <w:name w:val="Rastertabel 4 - Accent 11"/>
    <w:basedOn w:val="Standaardtabel"/>
    <w:next w:val="Rastertabel4-Accent1"/>
    <w:uiPriority w:val="49"/>
    <w:rsid w:val="00E23AFB"/>
    <w:rPr>
      <w:rFonts w:ascii="Arial" w:hAnsi="Arial" w:cs="Times New Roman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Rastertabel4-Accent1">
    <w:name w:val="Grid Table 4 Accent 1"/>
    <w:basedOn w:val="Standaardtabel"/>
    <w:uiPriority w:val="49"/>
    <w:rsid w:val="00E23AF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SIGNListCharacter">
    <w:name w:val="SIGN_ListCharacter"/>
    <w:uiPriority w:val="99"/>
    <w:rsid w:val="009B0755"/>
    <w:pPr>
      <w:numPr>
        <w:numId w:val="10"/>
      </w:numPr>
    </w:pPr>
  </w:style>
  <w:style w:type="numbering" w:customStyle="1" w:styleId="SIGNListCharacter1">
    <w:name w:val="SIGN_ListCharacter1"/>
    <w:uiPriority w:val="99"/>
    <w:rsid w:val="00C4121F"/>
    <w:pPr>
      <w:numPr>
        <w:numId w:val="36"/>
      </w:numPr>
    </w:pPr>
  </w:style>
  <w:style w:type="table" w:customStyle="1" w:styleId="Tabelraster11">
    <w:name w:val="Tabelraster11"/>
    <w:basedOn w:val="Standaardtabel"/>
    <w:next w:val="Tabelraster"/>
    <w:rsid w:val="000B5921"/>
    <w:tblPr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/>
      </w:tcPr>
    </w:tblStylePr>
  </w:style>
  <w:style w:type="table" w:customStyle="1" w:styleId="Tabelraster12">
    <w:name w:val="Tabelraster12"/>
    <w:basedOn w:val="Standaardtabel"/>
    <w:next w:val="Tabelraster"/>
    <w:rsid w:val="000B5921"/>
    <w:tblPr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/>
      </w:tcPr>
    </w:tblStyle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0B5921"/>
    <w:rPr>
      <w:color w:val="605E5C"/>
      <w:shd w:val="clear" w:color="auto" w:fill="E1DFDD"/>
    </w:rPr>
  </w:style>
  <w:style w:type="character" w:customStyle="1" w:styleId="Mention1">
    <w:name w:val="Mention1"/>
    <w:basedOn w:val="Standaardalinea-lettertype"/>
    <w:uiPriority w:val="99"/>
    <w:unhideWhenUsed/>
    <w:rsid w:val="000B5921"/>
    <w:rPr>
      <w:color w:val="2B579A"/>
      <w:shd w:val="clear" w:color="auto" w:fill="E1DFDD"/>
    </w:rPr>
  </w:style>
  <w:style w:type="character" w:customStyle="1" w:styleId="Vermelding10">
    <w:name w:val="Vermelding10"/>
    <w:basedOn w:val="Standaardalinea-lettertype"/>
    <w:uiPriority w:val="99"/>
    <w:unhideWhenUsed/>
    <w:rsid w:val="000B5921"/>
    <w:rPr>
      <w:color w:val="2B579A"/>
      <w:shd w:val="clear" w:color="auto" w:fill="E1DFDD"/>
    </w:rPr>
  </w:style>
  <w:style w:type="character" w:customStyle="1" w:styleId="Mention10">
    <w:name w:val="Mention10"/>
    <w:basedOn w:val="Standaardalinea-lettertype"/>
    <w:uiPriority w:val="99"/>
    <w:unhideWhenUsed/>
    <w:rsid w:val="00B771D8"/>
    <w:rPr>
      <w:color w:val="2B579A"/>
      <w:shd w:val="clear" w:color="auto" w:fill="E1DFDD"/>
    </w:rPr>
  </w:style>
  <w:style w:type="character" w:customStyle="1" w:styleId="cf11">
    <w:name w:val="cf11"/>
    <w:basedOn w:val="Standaardalinea-lettertype"/>
    <w:rsid w:val="00554280"/>
    <w:rPr>
      <w:rFonts w:ascii="Segoe UI" w:hAnsi="Segoe UI" w:cs="Segoe UI" w:hint="default"/>
      <w:i/>
      <w:iCs/>
      <w:sz w:val="18"/>
      <w:szCs w:val="18"/>
    </w:rPr>
  </w:style>
  <w:style w:type="paragraph" w:customStyle="1" w:styleId="pf0">
    <w:name w:val="pf0"/>
    <w:basedOn w:val="Standaard"/>
    <w:rsid w:val="000D4600"/>
    <w:pPr>
      <w:spacing w:before="100" w:beforeAutospacing="1" w:after="100" w:afterAutospacing="1" w:line="240" w:lineRule="auto"/>
      <w:ind w:left="10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Standaardalinea-lettertype"/>
    <w:rsid w:val="000D4600"/>
    <w:rPr>
      <w:rFonts w:ascii="Segoe UI" w:hAnsi="Segoe UI" w:cs="Segoe UI" w:hint="default"/>
      <w:sz w:val="18"/>
      <w:szCs w:val="18"/>
    </w:rPr>
  </w:style>
  <w:style w:type="character" w:customStyle="1" w:styleId="Mention2">
    <w:name w:val="Mention2"/>
    <w:basedOn w:val="Standaardalinea-lettertype"/>
    <w:uiPriority w:val="99"/>
    <w:unhideWhenUsed/>
    <w:rsid w:val="00DD141A"/>
    <w:rPr>
      <w:color w:val="2B579A"/>
      <w:shd w:val="clear" w:color="auto" w:fill="E1DFDD"/>
    </w:rPr>
  </w:style>
  <w:style w:type="character" w:customStyle="1" w:styleId="Mention3">
    <w:name w:val="Mention3"/>
    <w:basedOn w:val="Standaardalinea-lettertype"/>
    <w:uiPriority w:val="99"/>
    <w:unhideWhenUsed/>
    <w:rsid w:val="008E196A"/>
    <w:rPr>
      <w:color w:val="2B579A"/>
      <w:shd w:val="clear" w:color="auto" w:fill="E1DFDD"/>
    </w:rPr>
  </w:style>
  <w:style w:type="character" w:customStyle="1" w:styleId="Vermelding100">
    <w:name w:val="Vermelding100"/>
    <w:basedOn w:val="Standaardalinea-lettertype"/>
    <w:uiPriority w:val="99"/>
    <w:unhideWhenUsed/>
    <w:rsid w:val="00331A92"/>
    <w:rPr>
      <w:color w:val="2B579A"/>
      <w:shd w:val="clear" w:color="auto" w:fill="E1DFDD"/>
    </w:rPr>
  </w:style>
  <w:style w:type="character" w:customStyle="1" w:styleId="Mention4">
    <w:name w:val="Mention4"/>
    <w:basedOn w:val="Standaardalinea-lettertype"/>
    <w:uiPriority w:val="99"/>
    <w:unhideWhenUsed/>
    <w:rPr>
      <w:color w:val="2B579A"/>
      <w:shd w:val="clear" w:color="auto" w:fill="E6E6E6"/>
    </w:rPr>
  </w:style>
  <w:style w:type="character" w:customStyle="1" w:styleId="Vermelding1000">
    <w:name w:val="Vermelding1000"/>
    <w:basedOn w:val="Standaardalinea-lettertype"/>
    <w:uiPriority w:val="99"/>
    <w:unhideWhenUsed/>
    <w:rsid w:val="003D71F1"/>
    <w:rPr>
      <w:color w:val="2B579A"/>
      <w:shd w:val="clear" w:color="auto" w:fill="E1DFDD"/>
    </w:rPr>
  </w:style>
  <w:style w:type="character" w:customStyle="1" w:styleId="UnresolvedMention2">
    <w:name w:val="Unresolved Mention2"/>
    <w:basedOn w:val="Standaardalinea-lettertype"/>
    <w:uiPriority w:val="99"/>
    <w:semiHidden/>
    <w:unhideWhenUsed/>
    <w:rsid w:val="003D71F1"/>
    <w:rPr>
      <w:color w:val="605E5C"/>
      <w:shd w:val="clear" w:color="auto" w:fill="E1DFDD"/>
    </w:rPr>
  </w:style>
  <w:style w:type="character" w:customStyle="1" w:styleId="Vermelding10000">
    <w:name w:val="Vermelding10000"/>
    <w:basedOn w:val="Standaardalinea-lettertype"/>
    <w:uiPriority w:val="99"/>
    <w:unhideWhenUsed/>
    <w:rsid w:val="003D71F1"/>
    <w:rPr>
      <w:color w:val="2B579A"/>
      <w:shd w:val="clear" w:color="auto" w:fill="E1DFDD"/>
    </w:rPr>
  </w:style>
  <w:style w:type="character" w:customStyle="1" w:styleId="Vermelding100000">
    <w:name w:val="Vermelding100000"/>
    <w:basedOn w:val="Standaardalinea-lettertype"/>
    <w:uiPriority w:val="99"/>
    <w:unhideWhenUsed/>
    <w:rsid w:val="000F7E3E"/>
    <w:rPr>
      <w:color w:val="2B579A"/>
      <w:shd w:val="clear" w:color="auto" w:fill="E1DFDD"/>
    </w:rPr>
  </w:style>
  <w:style w:type="character" w:customStyle="1" w:styleId="Vermelding1000000">
    <w:name w:val="Vermelding1000000"/>
    <w:basedOn w:val="Standaardalinea-lettertype"/>
    <w:uiPriority w:val="99"/>
    <w:unhideWhenUsed/>
    <w:rsid w:val="00D67CF5"/>
    <w:rPr>
      <w:color w:val="2B579A"/>
      <w:shd w:val="clear" w:color="auto" w:fill="E1DFDD"/>
    </w:rPr>
  </w:style>
  <w:style w:type="character" w:customStyle="1" w:styleId="Vermelding10000000">
    <w:name w:val="Vermelding10000000"/>
    <w:basedOn w:val="Standaardalinea-lettertype"/>
    <w:uiPriority w:val="99"/>
    <w:unhideWhenUsed/>
    <w:rsid w:val="00D67CF5"/>
    <w:rPr>
      <w:color w:val="2B579A"/>
      <w:shd w:val="clear" w:color="auto" w:fill="E1DFDD"/>
    </w:rPr>
  </w:style>
  <w:style w:type="character" w:customStyle="1" w:styleId="Mention5">
    <w:name w:val="Mention5"/>
    <w:basedOn w:val="Standaardalinea-lettertype"/>
    <w:uiPriority w:val="99"/>
    <w:unhideWhenUsed/>
    <w:rsid w:val="00A30EE4"/>
    <w:rPr>
      <w:color w:val="2B579A"/>
      <w:shd w:val="clear" w:color="auto" w:fill="E1DFDD"/>
    </w:rPr>
  </w:style>
  <w:style w:type="character" w:customStyle="1" w:styleId="Vermelding2">
    <w:name w:val="Vermelding2"/>
    <w:basedOn w:val="Standaardalinea-lettertype"/>
    <w:uiPriority w:val="99"/>
    <w:unhideWhenUsed/>
    <w:rsid w:val="00A661A7"/>
    <w:rPr>
      <w:color w:val="2B579A"/>
      <w:shd w:val="clear" w:color="auto" w:fill="E1DFDD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661A7"/>
    <w:rPr>
      <w:color w:val="605E5C"/>
      <w:shd w:val="clear" w:color="auto" w:fill="E1DFDD"/>
    </w:rPr>
  </w:style>
  <w:style w:type="character" w:customStyle="1" w:styleId="Vermelding3">
    <w:name w:val="Vermelding3"/>
    <w:basedOn w:val="Standaardalinea-lettertype"/>
    <w:uiPriority w:val="99"/>
    <w:unhideWhenUsed/>
    <w:rsid w:val="00A661A7"/>
    <w:rPr>
      <w:color w:val="2B579A"/>
      <w:shd w:val="clear" w:color="auto" w:fill="E1DFDD"/>
    </w:rPr>
  </w:style>
  <w:style w:type="character" w:customStyle="1" w:styleId="Mention6">
    <w:name w:val="Mention6"/>
    <w:basedOn w:val="Standaardalinea-lettertype"/>
    <w:uiPriority w:val="99"/>
    <w:unhideWhenUsed/>
    <w:rsid w:val="00A661A7"/>
    <w:rPr>
      <w:color w:val="2B579A"/>
      <w:shd w:val="clear" w:color="auto" w:fill="E1DFDD"/>
    </w:rPr>
  </w:style>
  <w:style w:type="character" w:customStyle="1" w:styleId="UnresolvedMention3">
    <w:name w:val="Unresolved Mention3"/>
    <w:basedOn w:val="Standaardalinea-lettertype"/>
    <w:uiPriority w:val="99"/>
    <w:semiHidden/>
    <w:unhideWhenUsed/>
    <w:rsid w:val="00A661A7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A661A7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8111F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F46311"/>
    <w:rPr>
      <w:color w:val="2B579A"/>
      <w:shd w:val="clear" w:color="auto" w:fill="E1DFDD"/>
    </w:rPr>
  </w:style>
  <w:style w:type="numbering" w:customStyle="1" w:styleId="NiveaunummeringBN1">
    <w:name w:val="Niveaunummering BN1"/>
    <w:uiPriority w:val="99"/>
    <w:rsid w:val="00297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2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volkingsonderzoek No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EC6B64721F449AABF1C8122FF8295" ma:contentTypeVersion="15" ma:contentTypeDescription="Create a new document." ma:contentTypeScope="" ma:versionID="3e703c42706ae1136b7ee16f13676fff">
  <xsd:schema xmlns:xsd="http://www.w3.org/2001/XMLSchema" xmlns:xs="http://www.w3.org/2001/XMLSchema" xmlns:p="http://schemas.microsoft.com/office/2006/metadata/properties" xmlns:ns2="ac6aab74-9741-43c4-9755-59efe74ae283" xmlns:ns3="d4adaf64-382a-4b11-a956-3b1ed0e3d90f" targetNamespace="http://schemas.microsoft.com/office/2006/metadata/properties" ma:root="true" ma:fieldsID="368040f550b6bc14df807a725d77ba29" ns2:_="" ns3:_="">
    <xsd:import namespace="ac6aab74-9741-43c4-9755-59efe74ae283"/>
    <xsd:import namespace="d4adaf64-382a-4b11-a956-3b1ed0e3d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aab74-9741-43c4-9755-59efe74ae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5b4ac6-ae1e-4ac0-975c-2b4d05d82f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daf64-382a-4b11-a956-3b1ed0e3d9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66ebbd-d01c-49ff-8421-e3d4dde64b82}" ma:internalName="TaxCatchAll" ma:showField="CatchAllData" ma:web="d4adaf64-382a-4b11-a956-3b1ed0e3d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6aab74-9741-43c4-9755-59efe74ae283">
      <Terms xmlns="http://schemas.microsoft.com/office/infopath/2007/PartnerControls"/>
    </lcf76f155ced4ddcb4097134ff3c332f>
    <TaxCatchAll xmlns="d4adaf64-382a-4b11-a956-3b1ed0e3d90f" xsi:nil="true"/>
  </documentManagement>
</p:properties>
</file>

<file path=customXml/itemProps1.xml><?xml version="1.0" encoding="utf-8"?>
<ds:datastoreItem xmlns:ds="http://schemas.openxmlformats.org/officeDocument/2006/customXml" ds:itemID="{76535724-F745-499E-B753-C3476EFA3A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A7468A-0B11-408F-9619-0B489AE670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E1EFB5-5E76-4391-887D-3A50C6E0E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6aab74-9741-43c4-9755-59efe74ae283"/>
    <ds:schemaRef ds:uri="d4adaf64-382a-4b11-a956-3b1ed0e3d9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51477F-EFD3-4404-8D73-78CC3D2F479C}">
  <ds:schemaRefs>
    <ds:schemaRef ds:uri="http://schemas.microsoft.com/office/2006/metadata/properties"/>
    <ds:schemaRef ds:uri="http://schemas.microsoft.com/office/infopath/2007/PartnerControls"/>
    <ds:schemaRef ds:uri="ac6aab74-9741-43c4-9755-59efe74ae283"/>
    <ds:schemaRef ds:uri="d4adaf64-382a-4b11-a956-3b1ed0e3d9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218</Words>
  <Characters>1498</Characters>
  <Application>Microsoft Office Word</Application>
  <DocSecurity>0</DocSecurity>
  <Lines>12</Lines>
  <Paragraphs>3</Paragraphs>
  <ScaleCrop>false</ScaleCrop>
  <Company>Bevolkingsonderzoek Noord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document inhoudsopgave Bevolkingsonderzoek Nederland</dc:title>
  <dc:subject/>
  <dc:creator>Irma Brouwer</dc:creator>
  <cp:keywords/>
  <dc:description/>
  <cp:lastModifiedBy>Mathijs Notermans</cp:lastModifiedBy>
  <cp:revision>2095</cp:revision>
  <cp:lastPrinted>2013-04-08T17:35:00Z</cp:lastPrinted>
  <dcterms:created xsi:type="dcterms:W3CDTF">2024-07-01T14:57:00Z</dcterms:created>
  <dcterms:modified xsi:type="dcterms:W3CDTF">2024-12-05T15:53:00Z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0x0101005E7EC6B64721F449AABF1C8122FF8295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2022-09-13T15:44:10Z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51a3a43b-4d2b-44fc-83a7-3fc90b975e2a</vt:lpwstr>
  </property>
  <property fmtid="{D5CDD505-2E9C-101B-9397-08002B2CF9AE}" pid="8" name="MSIP_Label_defa4170-0d19-0005-0004-bc88714345d2_ActionId">
    <vt:lpwstr>bcab49c7-8966-4be0-b0b8-a15a992e4079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ediaServiceImageTags">
    <vt:lpwstr/>
  </property>
</Properties>
</file>