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4989" w14:textId="2D191AF0" w:rsidR="00651E42" w:rsidRDefault="00567E81" w:rsidP="00DC771E">
      <w:pPr>
        <w:pStyle w:val="Tabelnormaal"/>
        <w:spacing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noProof/>
        </w:rPr>
        <w:drawing>
          <wp:inline distT="0" distB="0" distL="0" distR="0" wp14:anchorId="0F40FF4A" wp14:editId="08C884C0">
            <wp:extent cx="1394508" cy="1371600"/>
            <wp:effectExtent l="0" t="0" r="0" b="0"/>
            <wp:docPr id="3" name="Afbeelding 2" descr="Afbeelding met tekst, Lettertype, wit, schermopname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62DEB361-F113-566F-2ED3-38260F6D12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tekst, Lettertype, wit, schermopname&#10;&#10;Automatisch gegenereerde beschrijving">
                      <a:extLst>
                        <a:ext uri="{FF2B5EF4-FFF2-40B4-BE49-F238E27FC236}">
                          <a16:creationId xmlns:a16="http://schemas.microsoft.com/office/drawing/2014/main" id="{62DEB361-F113-566F-2ED3-38260F6D12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92" cy="137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C354" w14:textId="77777777" w:rsidR="00BE1DB0" w:rsidRPr="00567E81" w:rsidRDefault="00BE1DB0" w:rsidP="00DC771E">
      <w:pPr>
        <w:pStyle w:val="Tabelnormaal"/>
        <w:spacing w:after="0"/>
        <w:jc w:val="left"/>
        <w:rPr>
          <w:b/>
          <w:sz w:val="32"/>
          <w:szCs w:val="32"/>
        </w:rPr>
      </w:pPr>
    </w:p>
    <w:p w14:paraId="28C1686B" w14:textId="77777777" w:rsidR="00BE1DB0" w:rsidRPr="00567E81" w:rsidRDefault="00BE1DB0" w:rsidP="00DC771E">
      <w:pPr>
        <w:pStyle w:val="Tabelnormaal"/>
        <w:spacing w:after="0"/>
        <w:jc w:val="left"/>
        <w:rPr>
          <w:b/>
          <w:sz w:val="32"/>
          <w:szCs w:val="32"/>
        </w:rPr>
      </w:pPr>
    </w:p>
    <w:p w14:paraId="06DBCDDB" w14:textId="182BB015" w:rsidR="006373B6" w:rsidRPr="00567E81" w:rsidRDefault="00044262" w:rsidP="00BE1DB0">
      <w:pPr>
        <w:spacing w:after="160" w:line="259" w:lineRule="auto"/>
        <w:jc w:val="center"/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</w:pPr>
      <w:bookmarkStart w:id="0" w:name="_Hlk145586153"/>
      <w:bookmarkStart w:id="1" w:name="_Hlk3463634"/>
      <w:r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Marktconsultatie</w:t>
      </w:r>
      <w:bookmarkEnd w:id="0"/>
      <w:r w:rsidR="006373B6"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 </w:t>
      </w:r>
      <w:r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gemeente Zeist</w:t>
      </w:r>
      <w:r w:rsidR="001B03E7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 </w:t>
      </w:r>
    </w:p>
    <w:p w14:paraId="68EE9EC7" w14:textId="77777777" w:rsidR="00044262" w:rsidRPr="00567E81" w:rsidRDefault="00044262" w:rsidP="00BE1DB0">
      <w:pPr>
        <w:spacing w:after="160" w:line="259" w:lineRule="auto"/>
        <w:jc w:val="center"/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</w:pPr>
    </w:p>
    <w:p w14:paraId="2A826DCF" w14:textId="7A44DC69" w:rsidR="00AF69BE" w:rsidRDefault="00044262" w:rsidP="00BE1DB0">
      <w:pPr>
        <w:spacing w:after="160" w:line="259" w:lineRule="auto"/>
        <w:jc w:val="center"/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</w:pPr>
      <w:r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Uitnodiging tot deelname aan de marktconsultatie</w:t>
      </w:r>
      <w:r w:rsidR="003656EA"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 met betrekking tot het onderwerp “</w:t>
      </w:r>
      <w:r w:rsidR="00AF69BE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Opstellen Omgevingsplan” </w:t>
      </w:r>
    </w:p>
    <w:p w14:paraId="52E56600" w14:textId="1EE9B252" w:rsidR="003656EA" w:rsidRPr="00567E81" w:rsidRDefault="5E7C4A11" w:rsidP="73FDB10C">
      <w:pPr>
        <w:spacing w:after="160" w:line="259" w:lineRule="auto"/>
        <w:jc w:val="center"/>
        <w:rPr>
          <w:rFonts w:eastAsia="Yu Gothic Light" w:cs="Arial"/>
          <w:color w:val="8ECDC0"/>
          <w:sz w:val="32"/>
          <w:szCs w:val="32"/>
          <w:lang w:eastAsia="en-US"/>
        </w:rPr>
      </w:pPr>
      <w:r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projectnummer </w:t>
      </w:r>
      <w:r w:rsidR="344CE1AB" w:rsidRPr="73FDB10C">
        <w:rPr>
          <w:rFonts w:eastAsia="Yu Gothic Light" w:cs="Arial"/>
          <w:color w:val="8ECDC0"/>
          <w:sz w:val="32"/>
          <w:szCs w:val="32"/>
          <w:lang w:eastAsia="en-US"/>
        </w:rPr>
        <w:t>2025-27</w:t>
      </w:r>
    </w:p>
    <w:p w14:paraId="40CD3839" w14:textId="77777777" w:rsidR="001B03E7" w:rsidRDefault="001B03E7" w:rsidP="00BE1DB0">
      <w:pPr>
        <w:spacing w:after="160" w:line="259" w:lineRule="auto"/>
        <w:jc w:val="center"/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</w:pPr>
    </w:p>
    <w:p w14:paraId="2C52508A" w14:textId="46F1782A" w:rsidR="00044262" w:rsidRPr="00567E81" w:rsidRDefault="003656EA" w:rsidP="00BE1DB0">
      <w:pPr>
        <w:spacing w:after="160" w:line="259" w:lineRule="auto"/>
        <w:jc w:val="center"/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</w:pPr>
      <w:r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Datum:</w:t>
      </w:r>
      <w:r w:rsidR="5EF5F11D" w:rsidRPr="00567E81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 xml:space="preserve"> 8 april </w:t>
      </w:r>
      <w:r w:rsidR="00AF69BE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202</w:t>
      </w:r>
      <w:r w:rsidR="009679D5">
        <w:rPr>
          <w:rFonts w:eastAsia="Yu Gothic Light" w:cs="Arial"/>
          <w:color w:val="8ECDC0"/>
          <w:spacing w:val="-10"/>
          <w:kern w:val="28"/>
          <w:sz w:val="32"/>
          <w:szCs w:val="32"/>
          <w:lang w:eastAsia="en-US"/>
        </w:rPr>
        <w:t>5</w:t>
      </w:r>
    </w:p>
    <w:p w14:paraId="7769291A" w14:textId="77777777" w:rsidR="00044262" w:rsidRPr="006373B6" w:rsidRDefault="00044262" w:rsidP="00BE1DB0">
      <w:pPr>
        <w:spacing w:after="160" w:line="259" w:lineRule="auto"/>
        <w:jc w:val="center"/>
        <w:rPr>
          <w:rFonts w:ascii="Calibri" w:eastAsia="Yu Mincho" w:hAnsi="Calibri"/>
          <w:color w:val="5A5A5A"/>
          <w:spacing w:val="15"/>
          <w:sz w:val="22"/>
          <w:szCs w:val="22"/>
          <w:lang w:eastAsia="en-US"/>
        </w:rPr>
      </w:pPr>
    </w:p>
    <w:bookmarkEnd w:id="1"/>
    <w:p w14:paraId="3974EFBA" w14:textId="77777777" w:rsidR="00DC771E" w:rsidRDefault="00DC771E" w:rsidP="00DC771E">
      <w:pPr>
        <w:pStyle w:val="Tabelnormaal"/>
        <w:spacing w:after="0"/>
        <w:jc w:val="left"/>
        <w:rPr>
          <w:b/>
          <w:sz w:val="32"/>
        </w:rPr>
      </w:pPr>
    </w:p>
    <w:p w14:paraId="3088AA87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33CFA6BC" w14:textId="37E478FB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5E4E6B49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7B9854BC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74285A62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076A1D13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1B58CED9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77D92095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496C2A7B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047BB702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5BD56327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45F13441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1CBBE05F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27194382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6A280039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p w14:paraId="791E5ABA" w14:textId="77777777" w:rsidR="00567E81" w:rsidRDefault="00567E81" w:rsidP="002F6E34">
      <w:pPr>
        <w:rPr>
          <w:rFonts w:cs="Arial"/>
          <w:b/>
          <w:bCs/>
          <w:u w:val="single"/>
        </w:rPr>
      </w:pPr>
    </w:p>
    <w:p w14:paraId="330AC321" w14:textId="77777777" w:rsidR="00567E81" w:rsidRDefault="00567E81" w:rsidP="002F6E34">
      <w:pPr>
        <w:rPr>
          <w:rFonts w:cs="Arial"/>
          <w:b/>
          <w:bCs/>
          <w:u w:val="single"/>
        </w:rPr>
      </w:pPr>
    </w:p>
    <w:p w14:paraId="07EF49BD" w14:textId="120042A0" w:rsidR="002F6E34" w:rsidRPr="00D26973" w:rsidRDefault="002F6E34" w:rsidP="002F6E34">
      <w:pPr>
        <w:rPr>
          <w:rFonts w:cs="Arial"/>
          <w:b/>
          <w:bCs/>
          <w:i/>
          <w:iCs/>
          <w:u w:val="single"/>
        </w:rPr>
      </w:pPr>
      <w:r w:rsidRPr="00D26973">
        <w:rPr>
          <w:rFonts w:cs="Arial"/>
          <w:b/>
          <w:bCs/>
          <w:i/>
          <w:iCs/>
          <w:u w:val="single"/>
        </w:rPr>
        <w:lastRenderedPageBreak/>
        <w:t>Voorwoord:</w:t>
      </w:r>
    </w:p>
    <w:p w14:paraId="60F36050" w14:textId="7DA22D92" w:rsidR="00402FF2" w:rsidRDefault="26EC828B" w:rsidP="449BE3C1">
      <w:pPr>
        <w:rPr>
          <w:rFonts w:cs="Arial"/>
        </w:rPr>
      </w:pPr>
      <w:r w:rsidRPr="4334EBE4">
        <w:rPr>
          <w:rFonts w:cs="Arial"/>
        </w:rPr>
        <w:t xml:space="preserve">Graag nodigt </w:t>
      </w:r>
      <w:r w:rsidR="709C9BD1" w:rsidRPr="4334EBE4">
        <w:rPr>
          <w:rFonts w:cs="Arial"/>
        </w:rPr>
        <w:t xml:space="preserve">de </w:t>
      </w:r>
      <w:r w:rsidRPr="4334EBE4">
        <w:rPr>
          <w:rFonts w:cs="Arial"/>
        </w:rPr>
        <w:t xml:space="preserve">gemeente Zeist </w:t>
      </w:r>
      <w:r w:rsidR="441BFCA0" w:rsidRPr="4334EBE4">
        <w:rPr>
          <w:rFonts w:cs="Arial"/>
        </w:rPr>
        <w:t xml:space="preserve">u </w:t>
      </w:r>
      <w:r w:rsidRPr="4334EBE4">
        <w:rPr>
          <w:rFonts w:cs="Arial"/>
        </w:rPr>
        <w:t xml:space="preserve">uit om deel te nemen aan de marktconsultatie voor het </w:t>
      </w:r>
      <w:r w:rsidR="75A63648" w:rsidRPr="4334EBE4">
        <w:rPr>
          <w:rFonts w:cs="Arial"/>
        </w:rPr>
        <w:t>(ondersteunen bij</w:t>
      </w:r>
      <w:r w:rsidR="675956E0" w:rsidRPr="4334EBE4">
        <w:rPr>
          <w:rFonts w:cs="Arial"/>
        </w:rPr>
        <w:t xml:space="preserve"> het)</w:t>
      </w:r>
      <w:r w:rsidR="66D261B8" w:rsidRPr="4334EBE4">
        <w:rPr>
          <w:rFonts w:cs="Arial"/>
        </w:rPr>
        <w:t xml:space="preserve"> </w:t>
      </w:r>
      <w:r w:rsidR="510C3E88" w:rsidRPr="4334EBE4">
        <w:rPr>
          <w:rFonts w:cs="Arial"/>
        </w:rPr>
        <w:t>opbouwen</w:t>
      </w:r>
      <w:r w:rsidR="441BFCA0" w:rsidRPr="4334EBE4">
        <w:rPr>
          <w:rFonts w:cs="Arial"/>
        </w:rPr>
        <w:t xml:space="preserve"> van </w:t>
      </w:r>
      <w:r w:rsidR="776543F5" w:rsidRPr="4334EBE4">
        <w:rPr>
          <w:rFonts w:cs="Arial"/>
        </w:rPr>
        <w:t xml:space="preserve">het </w:t>
      </w:r>
      <w:r w:rsidR="7EFB1462" w:rsidRPr="4334EBE4">
        <w:rPr>
          <w:rFonts w:cs="Arial"/>
        </w:rPr>
        <w:t>‘</w:t>
      </w:r>
      <w:r w:rsidR="441BFCA0" w:rsidRPr="4334EBE4">
        <w:rPr>
          <w:rFonts w:cs="Arial"/>
        </w:rPr>
        <w:t>Omgevingsplan</w:t>
      </w:r>
      <w:r w:rsidR="60BAAC75" w:rsidRPr="4334EBE4">
        <w:rPr>
          <w:rFonts w:cs="Arial"/>
        </w:rPr>
        <w:t xml:space="preserve"> gemeente Zeist</w:t>
      </w:r>
      <w:r w:rsidR="3A1E80D5" w:rsidRPr="4334EBE4">
        <w:rPr>
          <w:rFonts w:cs="Arial"/>
        </w:rPr>
        <w:t>’</w:t>
      </w:r>
      <w:r w:rsidR="709C9BD1" w:rsidRPr="4334EBE4">
        <w:rPr>
          <w:rFonts w:cs="Arial"/>
        </w:rPr>
        <w:t xml:space="preserve">. </w:t>
      </w:r>
      <w:r w:rsidRPr="4334EBE4">
        <w:rPr>
          <w:rFonts w:cs="Arial"/>
        </w:rPr>
        <w:t xml:space="preserve">De opdracht betreft </w:t>
      </w:r>
      <w:r w:rsidR="441BFCA0" w:rsidRPr="4334EBE4">
        <w:rPr>
          <w:rFonts w:cs="Arial"/>
        </w:rPr>
        <w:t xml:space="preserve">opstellen van </w:t>
      </w:r>
      <w:r w:rsidR="001D75A4" w:rsidRPr="4334EBE4">
        <w:rPr>
          <w:rFonts w:cs="Arial"/>
        </w:rPr>
        <w:t>het o</w:t>
      </w:r>
      <w:r w:rsidR="6472B040" w:rsidRPr="4334EBE4">
        <w:rPr>
          <w:rFonts w:cs="Arial"/>
        </w:rPr>
        <w:t>m</w:t>
      </w:r>
      <w:r w:rsidR="001D75A4" w:rsidRPr="4334EBE4">
        <w:rPr>
          <w:rFonts w:cs="Arial"/>
        </w:rPr>
        <w:t xml:space="preserve">gevingsplan voor </w:t>
      </w:r>
      <w:r w:rsidR="23AAB41F" w:rsidRPr="4334EBE4">
        <w:rPr>
          <w:rFonts w:cs="Arial"/>
        </w:rPr>
        <w:t>7</w:t>
      </w:r>
      <w:r w:rsidR="441BFCA0" w:rsidRPr="4334EBE4">
        <w:rPr>
          <w:rFonts w:cs="Arial"/>
        </w:rPr>
        <w:t xml:space="preserve"> </w:t>
      </w:r>
      <w:r w:rsidR="001D75A4" w:rsidRPr="4334EBE4">
        <w:rPr>
          <w:rFonts w:cs="Arial"/>
        </w:rPr>
        <w:t xml:space="preserve">deelgebieden </w:t>
      </w:r>
      <w:r w:rsidR="332A6716" w:rsidRPr="4334EBE4">
        <w:rPr>
          <w:rFonts w:cs="Arial"/>
        </w:rPr>
        <w:t xml:space="preserve">en enkele thematische wijzigingen. </w:t>
      </w:r>
    </w:p>
    <w:p w14:paraId="594E60A9" w14:textId="7F50AAE5" w:rsidR="00402FF2" w:rsidRDefault="26EC828B" w:rsidP="002F6E34">
      <w:pPr>
        <w:rPr>
          <w:rFonts w:cs="Arial"/>
        </w:rPr>
      </w:pPr>
      <w:r w:rsidRPr="3ED91F8F">
        <w:rPr>
          <w:rFonts w:cs="Arial"/>
        </w:rPr>
        <w:t>Met de marktconsultatie wil</w:t>
      </w:r>
      <w:r w:rsidR="441BFCA0" w:rsidRPr="3ED91F8F">
        <w:rPr>
          <w:rFonts w:cs="Arial"/>
        </w:rPr>
        <w:t xml:space="preserve"> de gemeente </w:t>
      </w:r>
      <w:r w:rsidRPr="3ED91F8F">
        <w:rPr>
          <w:rFonts w:cs="Arial"/>
        </w:rPr>
        <w:t>kennis en ervaring ophalen</w:t>
      </w:r>
      <w:r w:rsidR="441BFCA0" w:rsidRPr="3ED91F8F">
        <w:rPr>
          <w:rFonts w:cs="Arial"/>
        </w:rPr>
        <w:t xml:space="preserve"> voor het op </w:t>
      </w:r>
      <w:r w:rsidR="709C9BD1" w:rsidRPr="3ED91F8F">
        <w:rPr>
          <w:rFonts w:cs="Arial"/>
        </w:rPr>
        <w:t xml:space="preserve">een </w:t>
      </w:r>
      <w:r w:rsidR="441BFCA0" w:rsidRPr="3ED91F8F">
        <w:rPr>
          <w:rFonts w:cs="Arial"/>
        </w:rPr>
        <w:t xml:space="preserve">juiste </w:t>
      </w:r>
      <w:r w:rsidR="432A43D7" w:rsidRPr="3ED91F8F">
        <w:rPr>
          <w:rFonts w:cs="Arial"/>
        </w:rPr>
        <w:t xml:space="preserve">en treffende </w:t>
      </w:r>
      <w:r w:rsidR="441BFCA0" w:rsidRPr="3ED91F8F">
        <w:rPr>
          <w:rFonts w:cs="Arial"/>
        </w:rPr>
        <w:t xml:space="preserve">wijze inkopen van deze </w:t>
      </w:r>
      <w:r w:rsidR="709C9BD1" w:rsidRPr="3ED91F8F">
        <w:rPr>
          <w:rFonts w:cs="Arial"/>
        </w:rPr>
        <w:t>dienst.</w:t>
      </w:r>
      <w:r w:rsidR="441BFCA0" w:rsidRPr="3ED91F8F">
        <w:rPr>
          <w:rFonts w:cs="Arial"/>
        </w:rPr>
        <w:t xml:space="preserve"> </w:t>
      </w:r>
      <w:r w:rsidR="00D26973">
        <w:rPr>
          <w:rFonts w:cs="Arial"/>
        </w:rPr>
        <w:t xml:space="preserve">U treft 5 verduidelijkende bijlagen bij deze marktconsultatie aan. </w:t>
      </w:r>
    </w:p>
    <w:p w14:paraId="62EA4FD2" w14:textId="77777777" w:rsidR="00D26973" w:rsidRPr="00D26973" w:rsidRDefault="00D26973" w:rsidP="002F6E34">
      <w:pPr>
        <w:rPr>
          <w:rFonts w:cs="Arial"/>
          <w:b/>
          <w:bCs/>
          <w:i/>
          <w:iCs/>
          <w:u w:val="single"/>
        </w:rPr>
      </w:pPr>
      <w:r w:rsidRPr="00D26973">
        <w:rPr>
          <w:rFonts w:cs="Arial"/>
          <w:b/>
          <w:bCs/>
          <w:i/>
          <w:iCs/>
          <w:u w:val="single"/>
        </w:rPr>
        <w:t>Planning:</w:t>
      </w:r>
    </w:p>
    <w:p w14:paraId="368C6A73" w14:textId="43DC81D0" w:rsidR="00D26973" w:rsidRDefault="00D26973" w:rsidP="00D26973">
      <w:pPr>
        <w:rPr>
          <w:rFonts w:cs="Arial"/>
        </w:rPr>
      </w:pPr>
      <w:r w:rsidRPr="45A300D0">
        <w:rPr>
          <w:rFonts w:cs="Arial"/>
        </w:rPr>
        <w:t xml:space="preserve">Indien u verduidelijkende vragen heeft over deze marktconsultatie dan kunt u deze tot en met </w:t>
      </w:r>
      <w:r>
        <w:rPr>
          <w:rFonts w:cs="Arial"/>
        </w:rPr>
        <w:br/>
      </w:r>
      <w:r w:rsidRPr="00D26973">
        <w:rPr>
          <w:rFonts w:cs="Arial"/>
          <w:b/>
          <w:bCs/>
        </w:rPr>
        <w:t>17 april 2025</w:t>
      </w:r>
      <w:r w:rsidRPr="45A300D0">
        <w:rPr>
          <w:rFonts w:cs="Arial"/>
        </w:rPr>
        <w:t xml:space="preserve"> via Tender</w:t>
      </w:r>
      <w:r>
        <w:rPr>
          <w:rFonts w:cs="Arial"/>
        </w:rPr>
        <w:t>N</w:t>
      </w:r>
      <w:r w:rsidRPr="45A300D0">
        <w:rPr>
          <w:rFonts w:cs="Arial"/>
        </w:rPr>
        <w:t xml:space="preserve">ed indienen. We verzoeken u hiervoor het bijgevoegde </w:t>
      </w:r>
      <w:r>
        <w:rPr>
          <w:rFonts w:cs="Arial"/>
        </w:rPr>
        <w:t>E</w:t>
      </w:r>
      <w:r w:rsidRPr="45A300D0">
        <w:rPr>
          <w:rFonts w:cs="Arial"/>
        </w:rPr>
        <w:t xml:space="preserve">xcel format te gebruiken. De vragen worden geanonimiseerd beantwoord en op </w:t>
      </w:r>
      <w:r w:rsidRPr="00D26973">
        <w:rPr>
          <w:rFonts w:cs="Arial"/>
          <w:b/>
          <w:bCs/>
        </w:rPr>
        <w:t>25 april 2025</w:t>
      </w:r>
      <w:r w:rsidRPr="45A300D0">
        <w:rPr>
          <w:rFonts w:cs="Arial"/>
        </w:rPr>
        <w:t xml:space="preserve"> op Tender</w:t>
      </w:r>
      <w:r>
        <w:rPr>
          <w:rFonts w:cs="Arial"/>
        </w:rPr>
        <w:t>N</w:t>
      </w:r>
      <w:r w:rsidRPr="45A300D0">
        <w:rPr>
          <w:rFonts w:cs="Arial"/>
        </w:rPr>
        <w:t>ed gepubliceerd.</w:t>
      </w:r>
    </w:p>
    <w:p w14:paraId="3D7F40C5" w14:textId="083617AC" w:rsidR="00BB2CEC" w:rsidRDefault="00D879AD" w:rsidP="002F6E34">
      <w:pPr>
        <w:rPr>
          <w:rFonts w:cs="Arial"/>
        </w:rPr>
      </w:pPr>
      <w:r w:rsidRPr="45A300D0">
        <w:rPr>
          <w:rFonts w:cs="Arial"/>
        </w:rPr>
        <w:t xml:space="preserve">U kunt tot en met </w:t>
      </w:r>
      <w:r w:rsidR="00212DCC" w:rsidRPr="00D26973">
        <w:rPr>
          <w:rFonts w:cs="Arial"/>
          <w:b/>
          <w:bCs/>
        </w:rPr>
        <w:t>16 mei</w:t>
      </w:r>
      <w:r w:rsidR="7F2ABC75" w:rsidRPr="00D26973">
        <w:rPr>
          <w:rFonts w:cs="Arial"/>
          <w:b/>
          <w:bCs/>
        </w:rPr>
        <w:t xml:space="preserve"> </w:t>
      </w:r>
      <w:r w:rsidR="1F2F7F56" w:rsidRPr="00D26973">
        <w:rPr>
          <w:rFonts w:cs="Arial"/>
          <w:b/>
          <w:bCs/>
        </w:rPr>
        <w:t>202</w:t>
      </w:r>
      <w:r w:rsidR="0A0FFA19" w:rsidRPr="00D26973">
        <w:rPr>
          <w:rFonts w:cs="Arial"/>
          <w:b/>
          <w:bCs/>
        </w:rPr>
        <w:t>5</w:t>
      </w:r>
      <w:r w:rsidRPr="45A300D0">
        <w:rPr>
          <w:rFonts w:cs="Arial"/>
        </w:rPr>
        <w:t xml:space="preserve"> </w:t>
      </w:r>
      <w:r w:rsidR="009F7196">
        <w:rPr>
          <w:rFonts w:cs="Arial"/>
        </w:rPr>
        <w:t>reageren op deze marktconsultatie</w:t>
      </w:r>
      <w:r w:rsidR="00BB2CEC">
        <w:rPr>
          <w:rFonts w:cs="Arial"/>
        </w:rPr>
        <w:t xml:space="preserve">/ </w:t>
      </w:r>
      <w:r w:rsidRPr="45A300D0">
        <w:rPr>
          <w:rFonts w:cs="Arial"/>
        </w:rPr>
        <w:t xml:space="preserve">de antwoorden op de </w:t>
      </w:r>
      <w:r w:rsidR="009D5409">
        <w:rPr>
          <w:rFonts w:cs="Arial"/>
        </w:rPr>
        <w:t xml:space="preserve">door de gemeente gestelde </w:t>
      </w:r>
      <w:r w:rsidRPr="45A300D0">
        <w:rPr>
          <w:rFonts w:cs="Arial"/>
        </w:rPr>
        <w:t>vragen versturen</w:t>
      </w:r>
      <w:r w:rsidR="00440A59" w:rsidRPr="45A300D0">
        <w:rPr>
          <w:rFonts w:cs="Arial"/>
        </w:rPr>
        <w:t xml:space="preserve"> via de berichtenservice van TenderNed. We verzoeken u om gebruik te maken van dit format</w:t>
      </w:r>
      <w:r w:rsidRPr="45A300D0">
        <w:rPr>
          <w:rFonts w:cs="Arial"/>
        </w:rPr>
        <w:t xml:space="preserve">. </w:t>
      </w:r>
    </w:p>
    <w:p w14:paraId="0BB6CCB1" w14:textId="77777777" w:rsidR="002F6E34" w:rsidRPr="00D26973" w:rsidRDefault="002F6E34" w:rsidP="002F6E34">
      <w:pPr>
        <w:rPr>
          <w:rFonts w:cs="Arial"/>
          <w:b/>
          <w:bCs/>
          <w:i/>
          <w:iCs/>
          <w:u w:val="single"/>
        </w:rPr>
      </w:pPr>
      <w:r w:rsidRPr="00D26973">
        <w:rPr>
          <w:rFonts w:cs="Arial"/>
          <w:b/>
          <w:bCs/>
          <w:i/>
          <w:iCs/>
          <w:u w:val="single"/>
        </w:rPr>
        <w:t>Inleiding:</w:t>
      </w:r>
    </w:p>
    <w:p w14:paraId="274FF5F7" w14:textId="35B04B66" w:rsidR="002F6E34" w:rsidRDefault="002F6E34" w:rsidP="002F6E34">
      <w:pPr>
        <w:rPr>
          <w:rFonts w:cs="Arial"/>
          <w:color w:val="000000"/>
          <w:szCs w:val="20"/>
        </w:rPr>
      </w:pPr>
      <w:r w:rsidRPr="00F11615">
        <w:rPr>
          <w:rFonts w:cs="Arial"/>
          <w:color w:val="000000"/>
          <w:szCs w:val="20"/>
        </w:rPr>
        <w:t>De gemeente Zeist (hierna: de gemeente) is een middelgrote gemeente in de provincie Utrecht en telt ruim 6</w:t>
      </w:r>
      <w:r w:rsidR="00440A59">
        <w:rPr>
          <w:rFonts w:cs="Arial"/>
          <w:color w:val="000000"/>
          <w:szCs w:val="20"/>
        </w:rPr>
        <w:t>7</w:t>
      </w:r>
      <w:r w:rsidRPr="00F11615">
        <w:rPr>
          <w:rFonts w:cs="Arial"/>
          <w:color w:val="000000"/>
          <w:szCs w:val="20"/>
        </w:rPr>
        <w:t>.000 inwoners. De gemeente bevat vijf kernen: Austerlitz, Bosch en Duin, Den Dolder, Huis ter Heide en Zeist. De kernen bevinden zich in het bosrijke gebied van de Utrechtse Heuvelrug.</w:t>
      </w:r>
    </w:p>
    <w:p w14:paraId="09BA0699" w14:textId="2BA938B2" w:rsidR="0093581F" w:rsidRDefault="00A169BD" w:rsidP="002F6E34">
      <w:pPr>
        <w:rPr>
          <w:rFonts w:cs="Arial"/>
        </w:rPr>
      </w:pPr>
      <w:r w:rsidRPr="449BE3C1">
        <w:rPr>
          <w:rFonts w:cs="Arial"/>
          <w:color w:val="000000"/>
        </w:rPr>
        <w:t xml:space="preserve">Onder de </w:t>
      </w:r>
      <w:r w:rsidR="00816FDE" w:rsidRPr="449BE3C1">
        <w:rPr>
          <w:rFonts w:cs="Arial"/>
          <w:color w:val="000000"/>
        </w:rPr>
        <w:t>Omgevingswet (</w:t>
      </w:r>
      <w:r w:rsidRPr="449BE3C1">
        <w:rPr>
          <w:rFonts w:cs="Arial"/>
          <w:color w:val="000000"/>
        </w:rPr>
        <w:t>OW</w:t>
      </w:r>
      <w:r w:rsidR="00816FDE" w:rsidRPr="449BE3C1">
        <w:rPr>
          <w:rFonts w:cs="Arial"/>
          <w:color w:val="000000"/>
        </w:rPr>
        <w:t>)</w:t>
      </w:r>
      <w:r w:rsidRPr="449BE3C1">
        <w:rPr>
          <w:rFonts w:cs="Arial"/>
          <w:color w:val="000000"/>
        </w:rPr>
        <w:t xml:space="preserve"> is de gemeente verplicht om uiterlijk 1-1-2032 het tijdelijk omgevingsplan om te zetten naar een integraal omgevingsplan. </w:t>
      </w:r>
      <w:r w:rsidR="1EEB1986" w:rsidRPr="449BE3C1">
        <w:rPr>
          <w:rFonts w:cs="Arial"/>
        </w:rPr>
        <w:t xml:space="preserve">Om deze omzetting te doen </w:t>
      </w:r>
      <w:r w:rsidR="1781E562" w:rsidRPr="449BE3C1">
        <w:rPr>
          <w:rFonts w:cs="Arial"/>
        </w:rPr>
        <w:t>heeft de gemeente een transitiestrategie</w:t>
      </w:r>
      <w:r w:rsidR="5566C2D6" w:rsidRPr="449BE3C1">
        <w:rPr>
          <w:rFonts w:cs="Arial"/>
        </w:rPr>
        <w:t xml:space="preserve"> voor het omgevingsplan</w:t>
      </w:r>
      <w:r w:rsidR="1781E562" w:rsidRPr="449BE3C1">
        <w:rPr>
          <w:rFonts w:cs="Arial"/>
        </w:rPr>
        <w:t xml:space="preserve"> vastgesteld. </w:t>
      </w:r>
      <w:r w:rsidR="00FC23AF" w:rsidRPr="449BE3C1">
        <w:rPr>
          <w:rFonts w:cs="Arial"/>
        </w:rPr>
        <w:t>Deze vind je</w:t>
      </w:r>
      <w:r w:rsidR="006D2CED">
        <w:rPr>
          <w:rFonts w:cs="Arial"/>
        </w:rPr>
        <w:t xml:space="preserve"> </w:t>
      </w:r>
      <w:r w:rsidR="00443051">
        <w:rPr>
          <w:rFonts w:cs="Arial"/>
        </w:rPr>
        <w:t>in de bijlage</w:t>
      </w:r>
      <w:r w:rsidR="00A27F7D">
        <w:rPr>
          <w:rFonts w:cs="Arial"/>
        </w:rPr>
        <w:t>.</w:t>
      </w:r>
    </w:p>
    <w:p w14:paraId="2FDE920D" w14:textId="21B6AFC6" w:rsidR="00285032" w:rsidRDefault="007575A9" w:rsidP="002F6E34">
      <w:pPr>
        <w:rPr>
          <w:rFonts w:cs="Arial"/>
        </w:rPr>
      </w:pPr>
      <w:r w:rsidRPr="4334EBE4">
        <w:rPr>
          <w:rFonts w:cs="Arial"/>
        </w:rPr>
        <w:t xml:space="preserve">De gemeente Zeist is voornemens een aanbesteding in de markt te zetten om </w:t>
      </w:r>
      <w:r w:rsidR="54543F3D" w:rsidRPr="4334EBE4">
        <w:rPr>
          <w:rFonts w:cs="Arial"/>
        </w:rPr>
        <w:t xml:space="preserve">te komen tot een </w:t>
      </w:r>
      <w:r w:rsidR="00BB6C39" w:rsidRPr="4334EBE4">
        <w:rPr>
          <w:rFonts w:cs="Arial"/>
        </w:rPr>
        <w:t>omgevingsplan</w:t>
      </w:r>
      <w:r w:rsidR="7F3828CE" w:rsidRPr="4334EBE4">
        <w:rPr>
          <w:rFonts w:cs="Arial"/>
        </w:rPr>
        <w:t xml:space="preserve"> dat het gehele grondgebied van de gemeente omvat.</w:t>
      </w:r>
      <w:r w:rsidR="00BB6C39" w:rsidRPr="4334EBE4">
        <w:rPr>
          <w:rFonts w:cs="Arial"/>
        </w:rPr>
        <w:t xml:space="preserve"> </w:t>
      </w:r>
      <w:r w:rsidR="00EE02EA" w:rsidRPr="4334EBE4">
        <w:rPr>
          <w:rFonts w:cs="Arial"/>
        </w:rPr>
        <w:t xml:space="preserve">Deze marktconsultatie </w:t>
      </w:r>
      <w:r w:rsidR="00D0760E" w:rsidRPr="4334EBE4">
        <w:rPr>
          <w:rFonts w:cs="Arial"/>
        </w:rPr>
        <w:t xml:space="preserve">is </w:t>
      </w:r>
      <w:r w:rsidR="001F0B4F" w:rsidRPr="4334EBE4">
        <w:rPr>
          <w:rFonts w:cs="Arial"/>
        </w:rPr>
        <w:t>bedoeld</w:t>
      </w:r>
      <w:r w:rsidR="00D0760E" w:rsidRPr="4334EBE4">
        <w:rPr>
          <w:rFonts w:cs="Arial"/>
        </w:rPr>
        <w:t xml:space="preserve"> om tot een goede aanbesteding te komen die aansluit bij de behoefte van de gemeente Zeist en wat de markt kan bieden. Naast deze mark</w:t>
      </w:r>
      <w:r w:rsidR="37255E05" w:rsidRPr="4334EBE4">
        <w:rPr>
          <w:rFonts w:cs="Arial"/>
        </w:rPr>
        <w:t>t</w:t>
      </w:r>
      <w:r w:rsidR="00D0760E" w:rsidRPr="4334EBE4">
        <w:rPr>
          <w:rFonts w:cs="Arial"/>
        </w:rPr>
        <w:t xml:space="preserve">consultatie </w:t>
      </w:r>
      <w:r w:rsidR="00853F68" w:rsidRPr="4334EBE4">
        <w:rPr>
          <w:rFonts w:cs="Arial"/>
        </w:rPr>
        <w:t xml:space="preserve">lopen er op dit moment 2 pilots </w:t>
      </w:r>
      <w:r w:rsidR="0047015D" w:rsidRPr="4334EBE4">
        <w:rPr>
          <w:rFonts w:cs="Arial"/>
        </w:rPr>
        <w:t xml:space="preserve">waarin de </w:t>
      </w:r>
      <w:r w:rsidR="00853F68" w:rsidRPr="4334EBE4">
        <w:rPr>
          <w:rFonts w:cs="Arial"/>
        </w:rPr>
        <w:t>eerste 2 deelgebieden</w:t>
      </w:r>
      <w:r w:rsidR="0047015D" w:rsidRPr="4334EBE4">
        <w:rPr>
          <w:rFonts w:cs="Arial"/>
        </w:rPr>
        <w:t xml:space="preserve"> omgezet worden</w:t>
      </w:r>
      <w:r w:rsidR="00853F68" w:rsidRPr="4334EBE4">
        <w:rPr>
          <w:rFonts w:cs="Arial"/>
        </w:rPr>
        <w:t xml:space="preserve">. </w:t>
      </w:r>
      <w:r w:rsidR="62743A0B" w:rsidRPr="4334EBE4">
        <w:rPr>
          <w:rFonts w:cs="Arial"/>
        </w:rPr>
        <w:t xml:space="preserve">De ervaringen die wij hiermee opdoen nemen wij mee in de formulering onze uitvraag. </w:t>
      </w:r>
    </w:p>
    <w:p w14:paraId="18E213CB" w14:textId="6891839C" w:rsidR="00387547" w:rsidRPr="00D26973" w:rsidRDefault="00606167" w:rsidP="002F6E34">
      <w:pPr>
        <w:rPr>
          <w:rFonts w:cs="Arial"/>
          <w:b/>
          <w:bCs/>
          <w:i/>
          <w:iCs/>
          <w:szCs w:val="20"/>
          <w:u w:val="single"/>
        </w:rPr>
      </w:pPr>
      <w:r w:rsidRPr="00D26973">
        <w:rPr>
          <w:rFonts w:cs="Arial"/>
          <w:b/>
          <w:bCs/>
          <w:i/>
          <w:iCs/>
          <w:szCs w:val="20"/>
          <w:u w:val="single"/>
        </w:rPr>
        <w:t>Context</w:t>
      </w:r>
      <w:r w:rsidR="007842E4" w:rsidRPr="00D26973">
        <w:rPr>
          <w:rFonts w:cs="Arial"/>
          <w:b/>
          <w:bCs/>
          <w:i/>
          <w:iCs/>
          <w:szCs w:val="20"/>
          <w:u w:val="single"/>
        </w:rPr>
        <w:t>:</w:t>
      </w:r>
    </w:p>
    <w:p w14:paraId="7E09BC11" w14:textId="75949B9E" w:rsidR="00606167" w:rsidRDefault="00DB3819" w:rsidP="002F6E34">
      <w:pPr>
        <w:rPr>
          <w:rFonts w:cs="Arial"/>
          <w:szCs w:val="20"/>
        </w:rPr>
      </w:pPr>
      <w:r>
        <w:rPr>
          <w:rFonts w:cs="Arial"/>
          <w:szCs w:val="20"/>
        </w:rPr>
        <w:t>De context voor deze marktconsultatie ligt voor een belangrijk deel vast in de transitiestrategie.</w:t>
      </w:r>
      <w:r w:rsidR="009D296C">
        <w:rPr>
          <w:rFonts w:cs="Arial"/>
          <w:szCs w:val="20"/>
        </w:rPr>
        <w:t xml:space="preserve"> De belangrijkste punten hieruit </w:t>
      </w:r>
      <w:r w:rsidR="005C0B30">
        <w:rPr>
          <w:rFonts w:cs="Arial"/>
          <w:szCs w:val="20"/>
        </w:rPr>
        <w:t>zijn:</w:t>
      </w:r>
    </w:p>
    <w:p w14:paraId="12F457B8" w14:textId="58836498" w:rsidR="005C0B30" w:rsidRDefault="005C0B30" w:rsidP="006E1AC4">
      <w:pPr>
        <w:pStyle w:val="Lijstalinea"/>
        <w:numPr>
          <w:ilvl w:val="0"/>
          <w:numId w:val="6"/>
        </w:numPr>
        <w:rPr>
          <w:rFonts w:cs="Arial"/>
          <w:szCs w:val="20"/>
        </w:rPr>
      </w:pPr>
      <w:r>
        <w:rPr>
          <w:rFonts w:cs="Arial"/>
          <w:szCs w:val="20"/>
        </w:rPr>
        <w:t>We bouwen het omgevingsplan op in deelgebieden</w:t>
      </w:r>
      <w:r w:rsidR="007F345C">
        <w:rPr>
          <w:rFonts w:cs="Arial"/>
          <w:szCs w:val="20"/>
        </w:rPr>
        <w:t xml:space="preserve">, onderwerpen die zich meer lenen </w:t>
      </w:r>
      <w:r w:rsidR="00406E97">
        <w:rPr>
          <w:rFonts w:cs="Arial"/>
          <w:szCs w:val="20"/>
        </w:rPr>
        <w:t>om in één keer voor de gehele gemeente te regelen pakken we themagericht op.</w:t>
      </w:r>
    </w:p>
    <w:p w14:paraId="5F28B7FF" w14:textId="7D2682E7" w:rsidR="00406E97" w:rsidRDefault="004D4DAB" w:rsidP="006E1AC4">
      <w:pPr>
        <w:pStyle w:val="Lijstalinea"/>
        <w:numPr>
          <w:ilvl w:val="0"/>
          <w:numId w:val="6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De grenzen van de deelgebieden en de volgorde </w:t>
      </w:r>
      <w:r w:rsidR="0090452B">
        <w:rPr>
          <w:rFonts w:cs="Arial"/>
          <w:szCs w:val="20"/>
        </w:rPr>
        <w:t>zijn niet in beton gegoten.</w:t>
      </w:r>
      <w:r w:rsidR="003F7A24">
        <w:rPr>
          <w:rFonts w:cs="Arial"/>
          <w:szCs w:val="20"/>
        </w:rPr>
        <w:t xml:space="preserve"> </w:t>
      </w:r>
    </w:p>
    <w:p w14:paraId="518C5CFE" w14:textId="3C7F0068" w:rsidR="00082C96" w:rsidRPr="00082C96" w:rsidRDefault="00082C96" w:rsidP="00CE52A7">
      <w:pPr>
        <w:pStyle w:val="Lijstalinea"/>
        <w:numPr>
          <w:ilvl w:val="0"/>
          <w:numId w:val="6"/>
        </w:numPr>
        <w:rPr>
          <w:rFonts w:cs="Arial"/>
          <w:szCs w:val="20"/>
        </w:rPr>
      </w:pPr>
      <w:r w:rsidRPr="00082C96">
        <w:rPr>
          <w:rFonts w:cs="Arial"/>
          <w:szCs w:val="20"/>
        </w:rPr>
        <w:t>De geldende regels uit de bestemmingsplannen zijn vertrekpunt bij de gebiedsgerichte opbouw van</w:t>
      </w:r>
      <w:r>
        <w:rPr>
          <w:rFonts w:cs="Arial"/>
          <w:szCs w:val="20"/>
        </w:rPr>
        <w:t xml:space="preserve"> </w:t>
      </w:r>
      <w:r w:rsidRPr="00082C96">
        <w:rPr>
          <w:rFonts w:cs="Arial"/>
          <w:szCs w:val="20"/>
        </w:rPr>
        <w:t>het omgevingsplan</w:t>
      </w:r>
      <w:r w:rsidR="000C2316">
        <w:rPr>
          <w:rFonts w:cs="Arial"/>
          <w:szCs w:val="20"/>
        </w:rPr>
        <w:t>.</w:t>
      </w:r>
    </w:p>
    <w:p w14:paraId="5A01C8E1" w14:textId="4112F105" w:rsidR="0090452B" w:rsidRDefault="21D3104A" w:rsidP="006E1AC4">
      <w:pPr>
        <w:pStyle w:val="Lijstalinea"/>
        <w:numPr>
          <w:ilvl w:val="0"/>
          <w:numId w:val="6"/>
        </w:numPr>
        <w:rPr>
          <w:rFonts w:cs="Arial"/>
        </w:rPr>
      </w:pPr>
      <w:r w:rsidRPr="449BE3C1">
        <w:rPr>
          <w:rFonts w:cs="Arial"/>
        </w:rPr>
        <w:t xml:space="preserve">Nieuwe </w:t>
      </w:r>
      <w:r w:rsidR="5CFF8A30" w:rsidRPr="449BE3C1">
        <w:rPr>
          <w:rFonts w:cs="Arial"/>
        </w:rPr>
        <w:t>ruimtelijke</w:t>
      </w:r>
      <w:r w:rsidR="00370650" w:rsidRPr="449BE3C1">
        <w:rPr>
          <w:rFonts w:cs="Arial"/>
        </w:rPr>
        <w:t xml:space="preserve"> ontwikkelingen, zowel ruimtelijk als thematisch zijn geen onderdeel van de transitie.</w:t>
      </w:r>
    </w:p>
    <w:p w14:paraId="17909116" w14:textId="1F203569" w:rsidR="365017C4" w:rsidRDefault="365017C4" w:rsidP="449BE3C1">
      <w:pPr>
        <w:pStyle w:val="Lijstalinea"/>
        <w:numPr>
          <w:ilvl w:val="0"/>
          <w:numId w:val="6"/>
        </w:numPr>
        <w:rPr>
          <w:rFonts w:cs="Arial"/>
        </w:rPr>
      </w:pPr>
      <w:r w:rsidRPr="33023CD1">
        <w:rPr>
          <w:rFonts w:cs="Arial"/>
        </w:rPr>
        <w:t xml:space="preserve">Momenteel wordt gewerkt aan een nieuwe Omgevingsvisie. Deze zal naar verwachting begin 2027 worden vastgesteld. Mogelijk dat hierin onderwerpen worden genoemd die een vertaling behoeven naar het omgevingsplan. Deze maken </w:t>
      </w:r>
      <w:r w:rsidR="000308CF">
        <w:rPr>
          <w:rFonts w:cs="Arial"/>
        </w:rPr>
        <w:t>in principe</w:t>
      </w:r>
      <w:r>
        <w:rPr>
          <w:rFonts w:cs="Arial"/>
        </w:rPr>
        <w:t xml:space="preserve"> geen</w:t>
      </w:r>
      <w:r w:rsidRPr="33023CD1">
        <w:rPr>
          <w:rFonts w:cs="Arial"/>
        </w:rPr>
        <w:t xml:space="preserve"> onderdeel uit van de a</w:t>
      </w:r>
      <w:r w:rsidR="723F4330" w:rsidRPr="33023CD1">
        <w:rPr>
          <w:rFonts w:cs="Arial"/>
        </w:rPr>
        <w:t>anbesteding.</w:t>
      </w:r>
      <w:r w:rsidR="003237F9">
        <w:rPr>
          <w:rFonts w:cs="Arial"/>
        </w:rPr>
        <w:t xml:space="preserve"> We kunnen dit echter niet uitsluiten.</w:t>
      </w:r>
    </w:p>
    <w:p w14:paraId="00DE7D3F" w14:textId="49384423" w:rsidR="00370650" w:rsidRPr="005C0B30" w:rsidRDefault="585E9F21" w:rsidP="33023CD1">
      <w:pPr>
        <w:pStyle w:val="Lijstalinea"/>
        <w:numPr>
          <w:ilvl w:val="0"/>
          <w:numId w:val="6"/>
        </w:numPr>
        <w:rPr>
          <w:rFonts w:cs="Arial"/>
        </w:rPr>
      </w:pPr>
      <w:r w:rsidRPr="4334EBE4">
        <w:rPr>
          <w:rFonts w:cs="Arial"/>
        </w:rPr>
        <w:t xml:space="preserve">Voor elk </w:t>
      </w:r>
      <w:r w:rsidR="00FB7740" w:rsidRPr="4334EBE4">
        <w:rPr>
          <w:rFonts w:cs="Arial"/>
        </w:rPr>
        <w:t>deelgebied</w:t>
      </w:r>
      <w:r w:rsidR="1FBA6A5B" w:rsidRPr="4334EBE4">
        <w:rPr>
          <w:rFonts w:cs="Arial"/>
        </w:rPr>
        <w:t xml:space="preserve"> maken we </w:t>
      </w:r>
      <w:r w:rsidR="00FB7740" w:rsidRPr="4334EBE4">
        <w:rPr>
          <w:rFonts w:cs="Arial"/>
        </w:rPr>
        <w:t>een startnotitie</w:t>
      </w:r>
      <w:r w:rsidR="5ECB2165" w:rsidRPr="4334EBE4">
        <w:rPr>
          <w:rFonts w:cs="Arial"/>
        </w:rPr>
        <w:t>, waarbij we oo</w:t>
      </w:r>
      <w:r w:rsidR="38B9A5CC" w:rsidRPr="4334EBE4">
        <w:rPr>
          <w:rFonts w:cs="Arial"/>
        </w:rPr>
        <w:t>k</w:t>
      </w:r>
      <w:r w:rsidR="5ECB2165" w:rsidRPr="4334EBE4">
        <w:rPr>
          <w:rFonts w:cs="Arial"/>
        </w:rPr>
        <w:t xml:space="preserve"> de </w:t>
      </w:r>
      <w:proofErr w:type="spellStart"/>
      <w:r w:rsidR="5ECB2165" w:rsidRPr="4334EBE4">
        <w:rPr>
          <w:rFonts w:cs="Arial"/>
        </w:rPr>
        <w:t>Zeister</w:t>
      </w:r>
      <w:proofErr w:type="spellEnd"/>
      <w:r w:rsidR="5ECB2165" w:rsidRPr="4334EBE4">
        <w:rPr>
          <w:rFonts w:cs="Arial"/>
        </w:rPr>
        <w:t xml:space="preserve"> samenleving betrekken.</w:t>
      </w:r>
      <w:r w:rsidR="00FB7740" w:rsidRPr="4334EBE4">
        <w:rPr>
          <w:rFonts w:cs="Arial"/>
        </w:rPr>
        <w:t xml:space="preserve"> </w:t>
      </w:r>
      <w:r w:rsidR="00861D30" w:rsidRPr="4334EBE4">
        <w:rPr>
          <w:rFonts w:cs="Arial"/>
        </w:rPr>
        <w:t xml:space="preserve">In de startnotitie leggen we </w:t>
      </w:r>
      <w:r w:rsidR="2D574C8A" w:rsidRPr="4334EBE4">
        <w:rPr>
          <w:rFonts w:cs="Arial"/>
        </w:rPr>
        <w:t xml:space="preserve">onder andere </w:t>
      </w:r>
      <w:r w:rsidR="00861D30" w:rsidRPr="4334EBE4">
        <w:rPr>
          <w:rFonts w:cs="Arial"/>
        </w:rPr>
        <w:t>de begrenzi</w:t>
      </w:r>
      <w:r w:rsidR="00CB7487" w:rsidRPr="4334EBE4">
        <w:rPr>
          <w:rFonts w:cs="Arial"/>
        </w:rPr>
        <w:t>ng</w:t>
      </w:r>
      <w:r w:rsidR="00495C07" w:rsidRPr="4334EBE4">
        <w:rPr>
          <w:rFonts w:cs="Arial"/>
        </w:rPr>
        <w:t xml:space="preserve">, de </w:t>
      </w:r>
      <w:r w:rsidR="00AD3B85" w:rsidRPr="4334EBE4">
        <w:rPr>
          <w:rFonts w:cs="Arial"/>
        </w:rPr>
        <w:t>uitgangssituatie</w:t>
      </w:r>
      <w:r w:rsidR="008804EC" w:rsidRPr="4334EBE4">
        <w:rPr>
          <w:rFonts w:cs="Arial"/>
        </w:rPr>
        <w:t xml:space="preserve"> en analyse van het gebied vast</w:t>
      </w:r>
      <w:r w:rsidR="00222D70" w:rsidRPr="4334EBE4">
        <w:rPr>
          <w:rFonts w:cs="Arial"/>
        </w:rPr>
        <w:t xml:space="preserve"> (</w:t>
      </w:r>
      <w:r w:rsidR="0045128A" w:rsidRPr="4334EBE4">
        <w:rPr>
          <w:rFonts w:cs="Arial"/>
        </w:rPr>
        <w:t>beleid, functies, etc.)</w:t>
      </w:r>
      <w:r w:rsidR="22A904D3" w:rsidRPr="4334EBE4">
        <w:rPr>
          <w:rFonts w:cs="Arial"/>
        </w:rPr>
        <w:t xml:space="preserve"> en maken we bepaalde keuzes.</w:t>
      </w:r>
    </w:p>
    <w:p w14:paraId="29B0A9C0" w14:textId="01924A39" w:rsidR="0088793D" w:rsidRDefault="0088793D">
      <w:pPr>
        <w:spacing w:after="0" w:line="240" w:lineRule="auto"/>
        <w:rPr>
          <w:rFonts w:cs="Arial"/>
          <w:b/>
          <w:u w:val="single"/>
        </w:rPr>
      </w:pPr>
    </w:p>
    <w:p w14:paraId="0FB11C95" w14:textId="77777777" w:rsidR="00D26973" w:rsidRDefault="00D26973" w:rsidP="002F6E34">
      <w:pPr>
        <w:rPr>
          <w:rFonts w:cs="Arial"/>
          <w:b/>
          <w:bCs/>
          <w:szCs w:val="20"/>
          <w:u w:val="single"/>
        </w:rPr>
      </w:pPr>
    </w:p>
    <w:p w14:paraId="419BCC96" w14:textId="6FEA6EFF" w:rsidR="002F6E34" w:rsidRPr="00D26973" w:rsidRDefault="00754FC5" w:rsidP="002F6E34">
      <w:pPr>
        <w:rPr>
          <w:rFonts w:cs="Arial"/>
          <w:b/>
          <w:bCs/>
          <w:i/>
          <w:iCs/>
          <w:szCs w:val="20"/>
          <w:u w:val="single"/>
        </w:rPr>
      </w:pPr>
      <w:r w:rsidRPr="00D26973">
        <w:rPr>
          <w:rFonts w:cs="Arial"/>
          <w:b/>
          <w:bCs/>
          <w:i/>
          <w:iCs/>
          <w:szCs w:val="20"/>
          <w:u w:val="single"/>
        </w:rPr>
        <w:t>V</w:t>
      </w:r>
      <w:r w:rsidR="00EB272A" w:rsidRPr="00D26973">
        <w:rPr>
          <w:rFonts w:cs="Arial"/>
          <w:b/>
          <w:bCs/>
          <w:i/>
          <w:iCs/>
          <w:szCs w:val="20"/>
          <w:u w:val="single"/>
        </w:rPr>
        <w:t>ragen</w:t>
      </w:r>
      <w:r w:rsidR="002F6E34" w:rsidRPr="00D26973">
        <w:rPr>
          <w:rFonts w:cs="Arial"/>
          <w:b/>
          <w:bCs/>
          <w:i/>
          <w:iCs/>
          <w:szCs w:val="20"/>
          <w:u w:val="single"/>
        </w:rPr>
        <w:t>:</w:t>
      </w:r>
    </w:p>
    <w:p w14:paraId="69057619" w14:textId="12A2E697" w:rsidR="002F6E34" w:rsidRPr="00285032" w:rsidRDefault="00754FC5" w:rsidP="00285032">
      <w:pPr>
        <w:rPr>
          <w:rFonts w:eastAsiaTheme="minorEastAsia" w:cs="Arial"/>
          <w:color w:val="000000"/>
          <w:szCs w:val="20"/>
        </w:rPr>
      </w:pPr>
      <w:r>
        <w:rPr>
          <w:rFonts w:cs="Arial"/>
          <w:szCs w:val="20"/>
        </w:rPr>
        <w:t>Wij vragen u onderstaande vragen kort en bondig te beantwoorden.</w:t>
      </w:r>
    </w:p>
    <w:p w14:paraId="09DFF344" w14:textId="77777777" w:rsidR="002F6E34" w:rsidRDefault="002F6E34" w:rsidP="00DC771E">
      <w:pPr>
        <w:pStyle w:val="Tabelnormaal"/>
        <w:spacing w:after="0"/>
        <w:jc w:val="left"/>
        <w:rPr>
          <w:b/>
          <w:sz w:val="32"/>
        </w:rPr>
      </w:pPr>
    </w:p>
    <w:tbl>
      <w:tblPr>
        <w:tblStyle w:val="Tabelrasterlicht"/>
        <w:tblW w:w="9838" w:type="dxa"/>
        <w:tblLayout w:type="fixed"/>
        <w:tblLook w:val="00A0" w:firstRow="1" w:lastRow="0" w:firstColumn="1" w:lastColumn="0" w:noHBand="0" w:noVBand="0"/>
      </w:tblPr>
      <w:tblGrid>
        <w:gridCol w:w="562"/>
        <w:gridCol w:w="3748"/>
        <w:gridCol w:w="5528"/>
      </w:tblGrid>
      <w:tr w:rsidR="00BE1DB0" w:rsidRPr="002B7CAC" w14:paraId="640F7E4B" w14:textId="77777777" w:rsidTr="45A300D0">
        <w:tc>
          <w:tcPr>
            <w:tcW w:w="562" w:type="dxa"/>
            <w:shd w:val="clear" w:color="auto" w:fill="8ECDC0"/>
          </w:tcPr>
          <w:p w14:paraId="6E182154" w14:textId="367B4EDF" w:rsidR="00BE1DB0" w:rsidRPr="00BE1DB0" w:rsidRDefault="00BE1DB0">
            <w:pPr>
              <w:rPr>
                <w:rFonts w:cs="Arial"/>
                <w:b/>
                <w:iCs/>
              </w:rPr>
            </w:pPr>
            <w:proofErr w:type="spellStart"/>
            <w:r>
              <w:rPr>
                <w:rFonts w:cs="Arial"/>
                <w:b/>
                <w:iCs/>
              </w:rPr>
              <w:t>N</w:t>
            </w:r>
            <w:r w:rsidR="00440A59">
              <w:rPr>
                <w:rFonts w:cs="Arial"/>
                <w:b/>
                <w:iCs/>
              </w:rPr>
              <w:t>r</w:t>
            </w:r>
            <w:proofErr w:type="spellEnd"/>
          </w:p>
        </w:tc>
        <w:tc>
          <w:tcPr>
            <w:tcW w:w="3748" w:type="dxa"/>
            <w:shd w:val="clear" w:color="auto" w:fill="8ECDC0"/>
          </w:tcPr>
          <w:p w14:paraId="561D80A3" w14:textId="2E076E1D" w:rsidR="00BE1DB0" w:rsidRPr="00BE1DB0" w:rsidRDefault="00BE1DB0">
            <w:pPr>
              <w:rPr>
                <w:rFonts w:cs="Arial"/>
                <w:b/>
                <w:iCs/>
              </w:rPr>
            </w:pPr>
            <w:bookmarkStart w:id="2" w:name="_Hlk21684191"/>
            <w:r w:rsidRPr="00BE1DB0">
              <w:rPr>
                <w:rFonts w:cs="Arial"/>
                <w:b/>
                <w:iCs/>
              </w:rPr>
              <w:t>Vraag</w:t>
            </w:r>
          </w:p>
        </w:tc>
        <w:tc>
          <w:tcPr>
            <w:tcW w:w="5528" w:type="dxa"/>
            <w:shd w:val="clear" w:color="auto" w:fill="8ECDC0"/>
          </w:tcPr>
          <w:p w14:paraId="44DCC21C" w14:textId="225F0F2B" w:rsidR="00BE1DB0" w:rsidRPr="00BE1DB0" w:rsidRDefault="00BE1DB0" w:rsidP="00593192">
            <w:pPr>
              <w:rPr>
                <w:rFonts w:cs="Arial"/>
                <w:b/>
                <w:iCs/>
              </w:rPr>
            </w:pPr>
            <w:r w:rsidRPr="00BE1DB0">
              <w:rPr>
                <w:rFonts w:cs="Arial"/>
                <w:b/>
                <w:iCs/>
              </w:rPr>
              <w:t>Antwoord</w:t>
            </w:r>
          </w:p>
        </w:tc>
      </w:tr>
      <w:tr w:rsidR="00304C00" w:rsidRPr="00DC771E" w14:paraId="36D9BF62" w14:textId="77777777" w:rsidTr="45A300D0">
        <w:trPr>
          <w:trHeight w:val="1002"/>
        </w:trPr>
        <w:tc>
          <w:tcPr>
            <w:tcW w:w="562" w:type="dxa"/>
          </w:tcPr>
          <w:p w14:paraId="2907508F" w14:textId="6B0BBCED" w:rsidR="00304C00" w:rsidRDefault="00304C00" w:rsidP="00304C00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748" w:type="dxa"/>
          </w:tcPr>
          <w:p w14:paraId="18AA588A" w14:textId="2509F0E8" w:rsidR="00304C00" w:rsidRPr="00057B2C" w:rsidRDefault="00304C00" w:rsidP="00304C00">
            <w:pPr>
              <w:spacing w:after="0" w:line="240" w:lineRule="auto"/>
              <w:rPr>
                <w:rFonts w:cs="Arial"/>
                <w:color w:val="000000"/>
              </w:rPr>
            </w:pPr>
            <w:r w:rsidRPr="45A300D0">
              <w:rPr>
                <w:rFonts w:cs="Arial"/>
                <w:color w:val="000000" w:themeColor="text1"/>
              </w:rPr>
              <w:t>In de markt horen we veel geluiden over mislukte aanbestedingen omdat er geen of nauwelijks inschrijvingen komen. Hanteert u voorwaarden waar een aanbesteding aan moet voldoen om te overwegen een inschrijving te doen?</w:t>
            </w:r>
            <w:r w:rsidR="00527AED" w:rsidRPr="45A300D0">
              <w:rPr>
                <w:rFonts w:cs="Arial"/>
                <w:color w:val="000000" w:themeColor="text1"/>
              </w:rPr>
              <w:t xml:space="preserve"> Zo ja</w:t>
            </w:r>
            <w:r w:rsidR="2644643B" w:rsidRPr="45A300D0">
              <w:rPr>
                <w:rFonts w:cs="Arial"/>
                <w:color w:val="000000" w:themeColor="text1"/>
              </w:rPr>
              <w:t>,</w:t>
            </w:r>
            <w:r w:rsidR="00527AED" w:rsidRPr="45A300D0">
              <w:rPr>
                <w:rFonts w:cs="Arial"/>
                <w:color w:val="000000" w:themeColor="text1"/>
              </w:rPr>
              <w:t xml:space="preserve"> welke</w:t>
            </w:r>
            <w:r w:rsidR="00A102F8" w:rsidRPr="45A300D0">
              <w:rPr>
                <w:rFonts w:cs="Arial"/>
                <w:color w:val="000000" w:themeColor="text1"/>
              </w:rPr>
              <w:t xml:space="preserve"> voorwaarden</w:t>
            </w:r>
            <w:r w:rsidR="2D890130" w:rsidRPr="45A300D0">
              <w:rPr>
                <w:rFonts w:cs="Arial"/>
                <w:color w:val="000000" w:themeColor="text1"/>
              </w:rPr>
              <w:t>?</w:t>
            </w:r>
          </w:p>
        </w:tc>
        <w:tc>
          <w:tcPr>
            <w:tcW w:w="5528" w:type="dxa"/>
          </w:tcPr>
          <w:p w14:paraId="5A1370C3" w14:textId="77777777" w:rsidR="00304C00" w:rsidRPr="006373B6" w:rsidRDefault="00304C00" w:rsidP="00304C00">
            <w:pPr>
              <w:rPr>
                <w:rFonts w:asciiTheme="minorHAnsi" w:hAnsiTheme="minorHAnsi" w:cstheme="minorBidi"/>
              </w:rPr>
            </w:pPr>
          </w:p>
        </w:tc>
      </w:tr>
      <w:tr w:rsidR="00304C00" w:rsidRPr="00DC771E" w14:paraId="6B616577" w14:textId="77777777" w:rsidTr="45A300D0">
        <w:trPr>
          <w:trHeight w:val="1002"/>
        </w:trPr>
        <w:tc>
          <w:tcPr>
            <w:tcW w:w="562" w:type="dxa"/>
          </w:tcPr>
          <w:p w14:paraId="47DD1802" w14:textId="50169773" w:rsidR="00304C00" w:rsidRPr="00D44FD4" w:rsidRDefault="00304C00" w:rsidP="00304C00">
            <w:pPr>
              <w:rPr>
                <w:rFonts w:cs="Arial"/>
              </w:rPr>
            </w:pPr>
            <w:r w:rsidRPr="4FB97FF7">
              <w:rPr>
                <w:rFonts w:cs="Arial"/>
              </w:rPr>
              <w:t>2</w:t>
            </w:r>
          </w:p>
        </w:tc>
        <w:tc>
          <w:tcPr>
            <w:tcW w:w="3748" w:type="dxa"/>
          </w:tcPr>
          <w:p w14:paraId="27760843" w14:textId="1AAC8FF6" w:rsidR="00304C00" w:rsidRPr="000F0DEC" w:rsidRDefault="00304C00" w:rsidP="00304C00">
            <w:pPr>
              <w:spacing w:after="0" w:line="240" w:lineRule="auto"/>
              <w:rPr>
                <w:rFonts w:cs="Arial"/>
                <w:color w:val="000000"/>
              </w:rPr>
            </w:pPr>
            <w:r w:rsidRPr="4FB97FF7">
              <w:rPr>
                <w:rFonts w:cs="Arial"/>
                <w:color w:val="000000" w:themeColor="text1"/>
              </w:rPr>
              <w:t>Welke verdeling van werkzaamheden stelt u zich voor bij het opstellen van een (deel)omgevingsplan? Wat doet de gemeente en wat doet het adviesbureau?</w:t>
            </w:r>
            <w:r w:rsidR="3E47A713" w:rsidRPr="4FB97FF7">
              <w:rPr>
                <w:rFonts w:cs="Arial"/>
                <w:color w:val="000000" w:themeColor="text1"/>
              </w:rPr>
              <w:t xml:space="preserve"> Wij verwijzen hierbij naar onderstaande toelichting.</w:t>
            </w:r>
          </w:p>
        </w:tc>
        <w:tc>
          <w:tcPr>
            <w:tcW w:w="5528" w:type="dxa"/>
          </w:tcPr>
          <w:p w14:paraId="7627AE94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6F5A6E03" w14:textId="77777777" w:rsidTr="45A300D0">
        <w:trPr>
          <w:trHeight w:val="20"/>
        </w:trPr>
        <w:tc>
          <w:tcPr>
            <w:tcW w:w="562" w:type="dxa"/>
          </w:tcPr>
          <w:p w14:paraId="40212F7E" w14:textId="12622894" w:rsidR="00304C00" w:rsidRDefault="00304C00" w:rsidP="00304C00">
            <w:pPr>
              <w:rPr>
                <w:rFonts w:cs="Arial"/>
              </w:rPr>
            </w:pPr>
            <w:r w:rsidRPr="4FB97FF7">
              <w:rPr>
                <w:rFonts w:cs="Arial"/>
              </w:rPr>
              <w:t>3</w:t>
            </w:r>
          </w:p>
        </w:tc>
        <w:tc>
          <w:tcPr>
            <w:tcW w:w="3748" w:type="dxa"/>
          </w:tcPr>
          <w:p w14:paraId="5427C46C" w14:textId="6FB806C7" w:rsidR="00304C00" w:rsidRPr="00452069" w:rsidRDefault="19C1A4FA" w:rsidP="00304C00">
            <w:pPr>
              <w:pStyle w:val="Default"/>
              <w:rPr>
                <w:sz w:val="20"/>
                <w:szCs w:val="20"/>
                <w:lang w:val="nl-NL"/>
              </w:rPr>
            </w:pPr>
            <w:r w:rsidRPr="4334EBE4">
              <w:rPr>
                <w:sz w:val="20"/>
                <w:szCs w:val="20"/>
                <w:lang w:val="nl-NL"/>
              </w:rPr>
              <w:t xml:space="preserve">De gemeente is voornemens de opdracht voor </w:t>
            </w:r>
            <w:r w:rsidR="312AD2D2" w:rsidRPr="4334EBE4">
              <w:rPr>
                <w:sz w:val="20"/>
                <w:szCs w:val="20"/>
                <w:lang w:val="nl-NL"/>
              </w:rPr>
              <w:t xml:space="preserve">het </w:t>
            </w:r>
            <w:r w:rsidRPr="4334EBE4">
              <w:rPr>
                <w:sz w:val="20"/>
                <w:szCs w:val="20"/>
                <w:lang w:val="nl-NL"/>
              </w:rPr>
              <w:t xml:space="preserve">inhoudelijk opstellen van het </w:t>
            </w:r>
            <w:r w:rsidR="1F693901" w:rsidRPr="4334EBE4">
              <w:rPr>
                <w:sz w:val="20"/>
                <w:szCs w:val="20"/>
                <w:lang w:val="nl-NL"/>
              </w:rPr>
              <w:t>o</w:t>
            </w:r>
            <w:r w:rsidRPr="4334EBE4">
              <w:rPr>
                <w:sz w:val="20"/>
                <w:szCs w:val="20"/>
                <w:lang w:val="nl-NL"/>
              </w:rPr>
              <w:t>mgevingsplan te combineren met de participatie die hierbij hoort. Hoe kijkt u tegen dit voornemen aan?</w:t>
            </w:r>
          </w:p>
        </w:tc>
        <w:tc>
          <w:tcPr>
            <w:tcW w:w="5528" w:type="dxa"/>
          </w:tcPr>
          <w:p w14:paraId="14A7404C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4C239071" w14:textId="77777777" w:rsidTr="45A300D0">
        <w:trPr>
          <w:trHeight w:val="20"/>
        </w:trPr>
        <w:tc>
          <w:tcPr>
            <w:tcW w:w="562" w:type="dxa"/>
          </w:tcPr>
          <w:p w14:paraId="7B3B5116" w14:textId="4D6D6F85" w:rsidR="00304C00" w:rsidRDefault="00304C00" w:rsidP="00304C00">
            <w:pPr>
              <w:rPr>
                <w:rFonts w:cs="Arial"/>
              </w:rPr>
            </w:pPr>
            <w:r w:rsidRPr="4FB97FF7">
              <w:rPr>
                <w:rFonts w:cs="Arial"/>
              </w:rPr>
              <w:t>4</w:t>
            </w:r>
          </w:p>
        </w:tc>
        <w:tc>
          <w:tcPr>
            <w:tcW w:w="3748" w:type="dxa"/>
          </w:tcPr>
          <w:p w14:paraId="2DA2BDB1" w14:textId="65576451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Gezien de planning van de gemeente Zeist zal op enig moment aan meerdere deelgebieden </w:t>
            </w:r>
            <w:r w:rsidR="0057724F">
              <w:rPr>
                <w:sz w:val="20"/>
                <w:szCs w:val="20"/>
                <w:lang w:val="nl-NL"/>
              </w:rPr>
              <w:t xml:space="preserve">en eventueel thema’s </w:t>
            </w:r>
            <w:r>
              <w:rPr>
                <w:sz w:val="20"/>
                <w:szCs w:val="20"/>
                <w:lang w:val="nl-NL"/>
              </w:rPr>
              <w:t>tegelijk gewerkt worden. Is dit qua capaciteit verstandig om de totale opdracht bij 1 bureau weg te zetten of dit te verdelen over 2 of meerdere bureaus?</w:t>
            </w:r>
          </w:p>
        </w:tc>
        <w:tc>
          <w:tcPr>
            <w:tcW w:w="5528" w:type="dxa"/>
          </w:tcPr>
          <w:p w14:paraId="5753FD26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076D0A4E" w14:textId="77777777" w:rsidTr="45A300D0">
        <w:trPr>
          <w:trHeight w:val="20"/>
        </w:trPr>
        <w:tc>
          <w:tcPr>
            <w:tcW w:w="562" w:type="dxa"/>
          </w:tcPr>
          <w:p w14:paraId="0B691FA3" w14:textId="51623A3C" w:rsidR="00304C00" w:rsidRDefault="00304C00" w:rsidP="00304C00">
            <w:pPr>
              <w:rPr>
                <w:rFonts w:cs="Arial"/>
              </w:rPr>
            </w:pPr>
            <w:r w:rsidRPr="4FB97FF7">
              <w:rPr>
                <w:rFonts w:cs="Arial"/>
              </w:rPr>
              <w:t>5</w:t>
            </w:r>
          </w:p>
        </w:tc>
        <w:tc>
          <w:tcPr>
            <w:tcW w:w="3748" w:type="dxa"/>
          </w:tcPr>
          <w:p w14:paraId="5AEF68DC" w14:textId="14943B16" w:rsidR="00304C00" w:rsidRPr="00A73F55" w:rsidRDefault="00304C00" w:rsidP="00304C00">
            <w:pPr>
              <w:spacing w:after="0" w:line="240" w:lineRule="auto"/>
              <w:rPr>
                <w:rFonts w:ascii="Aptos" w:hAnsi="Aptos"/>
                <w:color w:val="000000"/>
                <w:sz w:val="22"/>
                <w:szCs w:val="22"/>
              </w:rPr>
            </w:pPr>
            <w:r w:rsidRPr="00AA4D2F">
              <w:rPr>
                <w:rFonts w:cs="Arial"/>
                <w:color w:val="000000"/>
                <w:szCs w:val="20"/>
              </w:rPr>
              <w:t xml:space="preserve">Welke expertises </w:t>
            </w:r>
            <w:r>
              <w:rPr>
                <w:rFonts w:cs="Arial"/>
                <w:color w:val="000000"/>
                <w:szCs w:val="20"/>
              </w:rPr>
              <w:t xml:space="preserve">(rollen) </w:t>
            </w:r>
            <w:r w:rsidRPr="00AA4D2F">
              <w:rPr>
                <w:rFonts w:cs="Arial"/>
                <w:color w:val="000000"/>
                <w:szCs w:val="20"/>
              </w:rPr>
              <w:t xml:space="preserve">dient een adviesbureau in huis te hebben voor het </w:t>
            </w:r>
            <w:r>
              <w:rPr>
                <w:rFonts w:cs="Arial"/>
                <w:color w:val="000000"/>
                <w:szCs w:val="20"/>
              </w:rPr>
              <w:t xml:space="preserve">helpen bij het </w:t>
            </w:r>
            <w:r w:rsidRPr="00AA4D2F">
              <w:rPr>
                <w:rFonts w:cs="Arial"/>
                <w:color w:val="000000"/>
                <w:szCs w:val="20"/>
              </w:rPr>
              <w:t>opstellen van het omgevingsplan?</w:t>
            </w:r>
          </w:p>
        </w:tc>
        <w:tc>
          <w:tcPr>
            <w:tcW w:w="5528" w:type="dxa"/>
          </w:tcPr>
          <w:p w14:paraId="2D96A60D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6FC1B169" w14:textId="77777777" w:rsidTr="45A300D0">
        <w:trPr>
          <w:trHeight w:val="20"/>
        </w:trPr>
        <w:tc>
          <w:tcPr>
            <w:tcW w:w="562" w:type="dxa"/>
          </w:tcPr>
          <w:p w14:paraId="2D09CFC4" w14:textId="248A8904" w:rsidR="00304C00" w:rsidRDefault="00304C00" w:rsidP="00304C00">
            <w:pPr>
              <w:rPr>
                <w:rFonts w:cs="Arial"/>
              </w:rPr>
            </w:pPr>
            <w:r w:rsidDel="00F93BCA">
              <w:rPr>
                <w:rFonts w:cs="Arial"/>
              </w:rPr>
              <w:t>6</w:t>
            </w:r>
          </w:p>
        </w:tc>
        <w:tc>
          <w:tcPr>
            <w:tcW w:w="3748" w:type="dxa"/>
          </w:tcPr>
          <w:p w14:paraId="6C746333" w14:textId="2F41D334" w:rsidR="00304C00" w:rsidRPr="00402FF2" w:rsidRDefault="00304C00" w:rsidP="00304C00">
            <w:pPr>
              <w:pStyle w:val="Default"/>
              <w:rPr>
                <w:color w:val="auto"/>
                <w:sz w:val="20"/>
                <w:szCs w:val="20"/>
                <w:lang w:val="nl-NL"/>
              </w:rPr>
            </w:pPr>
            <w:r w:rsidRPr="00402FF2">
              <w:rPr>
                <w:color w:val="auto"/>
                <w:sz w:val="20"/>
                <w:szCs w:val="20"/>
                <w:lang w:val="nl-NL"/>
              </w:rPr>
              <w:t>En welke informatie heeft u van de gemeente nodig</w:t>
            </w:r>
            <w:r>
              <w:rPr>
                <w:color w:val="auto"/>
                <w:sz w:val="20"/>
                <w:szCs w:val="20"/>
                <w:lang w:val="nl-NL"/>
              </w:rPr>
              <w:t xml:space="preserve"> om tot een goede calculatie van de werkzaamheden te komen</w:t>
            </w:r>
            <w:r w:rsidRPr="00402FF2">
              <w:rPr>
                <w:color w:val="auto"/>
                <w:sz w:val="20"/>
                <w:szCs w:val="20"/>
                <w:lang w:val="nl-NL"/>
              </w:rPr>
              <w:t>?</w:t>
            </w:r>
          </w:p>
        </w:tc>
        <w:tc>
          <w:tcPr>
            <w:tcW w:w="5528" w:type="dxa"/>
          </w:tcPr>
          <w:p w14:paraId="480E82EE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0D0929" w:rsidRPr="00DC771E" w14:paraId="7C694D8D" w14:textId="77777777" w:rsidTr="45A300D0">
        <w:trPr>
          <w:trHeight w:val="20"/>
        </w:trPr>
        <w:tc>
          <w:tcPr>
            <w:tcW w:w="562" w:type="dxa"/>
          </w:tcPr>
          <w:p w14:paraId="2180DB7E" w14:textId="4AC96261" w:rsidR="000D0929" w:rsidDel="00F93BCA" w:rsidRDefault="007D7DBE" w:rsidP="00304C00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748" w:type="dxa"/>
          </w:tcPr>
          <w:p w14:paraId="677131A9" w14:textId="3BC97546" w:rsidR="000D0929" w:rsidRPr="00452069" w:rsidRDefault="000D0929" w:rsidP="00304C00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Omdat we vooraf niet exact weten welk deelgebied we wanneer oppakken en hoe de taakverdeling tussen bureau en gemeente is </w:t>
            </w:r>
            <w:r w:rsidR="0058505E">
              <w:rPr>
                <w:sz w:val="20"/>
                <w:szCs w:val="20"/>
                <w:lang w:val="nl-NL"/>
              </w:rPr>
              <w:t>zijn we op zoek naar mogelijkheden om te werken met eenheidsprijzen.</w:t>
            </w:r>
            <w:r w:rsidR="002E2F0D">
              <w:rPr>
                <w:sz w:val="20"/>
                <w:szCs w:val="20"/>
                <w:lang w:val="nl-NL"/>
              </w:rPr>
              <w:t xml:space="preserve"> Heeft u ideeën </w:t>
            </w:r>
            <w:r w:rsidR="00082492">
              <w:rPr>
                <w:sz w:val="20"/>
                <w:szCs w:val="20"/>
                <w:lang w:val="nl-NL"/>
              </w:rPr>
              <w:t xml:space="preserve">wat </w:t>
            </w:r>
            <w:r w:rsidR="00AE7F8E">
              <w:rPr>
                <w:sz w:val="20"/>
                <w:szCs w:val="20"/>
                <w:lang w:val="nl-NL"/>
              </w:rPr>
              <w:t>voor eenheidsprijzen we hier kunnen uitvragen?</w:t>
            </w:r>
            <w:r w:rsidR="002E2F0D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5528" w:type="dxa"/>
          </w:tcPr>
          <w:p w14:paraId="7C8B05C5" w14:textId="77777777" w:rsidR="000D0929" w:rsidRPr="006373B6" w:rsidRDefault="000D0929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56690460" w14:textId="77777777" w:rsidTr="45A300D0">
        <w:trPr>
          <w:trHeight w:val="20"/>
        </w:trPr>
        <w:tc>
          <w:tcPr>
            <w:tcW w:w="562" w:type="dxa"/>
          </w:tcPr>
          <w:p w14:paraId="2DBF816D" w14:textId="06C28A3D" w:rsidR="00304C00" w:rsidRDefault="007D7DBE" w:rsidP="00304C00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748" w:type="dxa"/>
          </w:tcPr>
          <w:p w14:paraId="26D4F570" w14:textId="13FAF8EF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 w:rsidRPr="00452069">
              <w:rPr>
                <w:sz w:val="20"/>
                <w:szCs w:val="20"/>
                <w:lang w:val="nl-NL"/>
              </w:rPr>
              <w:t>Welke geschiktheidseisen adviseert u om op te nemen</w:t>
            </w:r>
            <w:r>
              <w:rPr>
                <w:sz w:val="20"/>
                <w:szCs w:val="20"/>
                <w:lang w:val="nl-NL"/>
              </w:rPr>
              <w:t xml:space="preserve"> in de aanbesteding</w:t>
            </w:r>
            <w:r w:rsidRPr="00452069">
              <w:rPr>
                <w:sz w:val="20"/>
                <w:szCs w:val="20"/>
                <w:lang w:val="nl-NL"/>
              </w:rPr>
              <w:t xml:space="preserve">? Welke vooral ook niet? </w:t>
            </w:r>
            <w:r>
              <w:rPr>
                <w:sz w:val="20"/>
                <w:szCs w:val="20"/>
                <w:lang w:val="nl-NL"/>
              </w:rPr>
              <w:t>Graag inclusief motivatie waarom wel/ niet.</w:t>
            </w:r>
          </w:p>
        </w:tc>
        <w:tc>
          <w:tcPr>
            <w:tcW w:w="5528" w:type="dxa"/>
          </w:tcPr>
          <w:p w14:paraId="52D87E10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1B93A45F" w14:textId="77777777" w:rsidTr="45A300D0">
        <w:trPr>
          <w:trHeight w:val="20"/>
        </w:trPr>
        <w:tc>
          <w:tcPr>
            <w:tcW w:w="562" w:type="dxa"/>
          </w:tcPr>
          <w:p w14:paraId="1084BC3F" w14:textId="11E15372" w:rsidR="00304C00" w:rsidRDefault="007D7DBE" w:rsidP="00304C00">
            <w:pPr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748" w:type="dxa"/>
          </w:tcPr>
          <w:p w14:paraId="4F367FCC" w14:textId="38F4D533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 w:rsidRPr="00452069">
              <w:rPr>
                <w:sz w:val="20"/>
                <w:szCs w:val="20"/>
                <w:lang w:val="nl-NL"/>
              </w:rPr>
              <w:t xml:space="preserve">Welke </w:t>
            </w:r>
            <w:r>
              <w:rPr>
                <w:sz w:val="20"/>
                <w:szCs w:val="20"/>
                <w:lang w:val="nl-NL"/>
              </w:rPr>
              <w:t>kwalitatieve gunningscriteria</w:t>
            </w:r>
            <w:r w:rsidRPr="00452069">
              <w:rPr>
                <w:sz w:val="20"/>
                <w:szCs w:val="20"/>
                <w:lang w:val="nl-NL"/>
              </w:rPr>
              <w:t xml:space="preserve"> adviseert u om op te nemen</w:t>
            </w:r>
            <w:r>
              <w:rPr>
                <w:sz w:val="20"/>
                <w:szCs w:val="20"/>
                <w:lang w:val="nl-NL"/>
              </w:rPr>
              <w:t xml:space="preserve"> in de aanbesteding</w:t>
            </w:r>
            <w:r w:rsidRPr="00452069">
              <w:rPr>
                <w:sz w:val="20"/>
                <w:szCs w:val="20"/>
                <w:lang w:val="nl-NL"/>
              </w:rPr>
              <w:t xml:space="preserve">? Welke vooral ook niet? </w:t>
            </w:r>
            <w:r>
              <w:rPr>
                <w:sz w:val="20"/>
                <w:szCs w:val="20"/>
                <w:lang w:val="nl-NL"/>
              </w:rPr>
              <w:t>Graag inclusief motivatie waarom wel/ niet</w:t>
            </w:r>
            <w:r w:rsidR="00F87CCE">
              <w:rPr>
                <w:sz w:val="20"/>
                <w:szCs w:val="20"/>
                <w:lang w:val="nl-NL"/>
              </w:rPr>
              <w:t>.</w:t>
            </w:r>
          </w:p>
        </w:tc>
        <w:tc>
          <w:tcPr>
            <w:tcW w:w="5528" w:type="dxa"/>
          </w:tcPr>
          <w:p w14:paraId="78D196D0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6E1E5A3A" w14:textId="77777777" w:rsidTr="45A300D0">
        <w:trPr>
          <w:cantSplit/>
          <w:trHeight w:val="20"/>
        </w:trPr>
        <w:tc>
          <w:tcPr>
            <w:tcW w:w="562" w:type="dxa"/>
          </w:tcPr>
          <w:p w14:paraId="38BCE027" w14:textId="0B7D3F86" w:rsidR="00304C00" w:rsidRDefault="007D7DBE" w:rsidP="00304C00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3748" w:type="dxa"/>
          </w:tcPr>
          <w:p w14:paraId="40EFFADB" w14:textId="3C10C08D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 w:rsidRPr="00402FF2">
              <w:rPr>
                <w:sz w:val="20"/>
                <w:szCs w:val="20"/>
                <w:lang w:val="nl-NL"/>
              </w:rPr>
              <w:t xml:space="preserve">Graag nemen wij uw positieve dan wel negatieve ervaringen omtrent voorgaande aanbestedingen </w:t>
            </w:r>
            <w:r>
              <w:rPr>
                <w:sz w:val="20"/>
                <w:szCs w:val="20"/>
                <w:lang w:val="nl-NL"/>
              </w:rPr>
              <w:t xml:space="preserve">van (een adviesbureau voor de ondersteuning van) het opstellen van omgevingsplannen </w:t>
            </w:r>
            <w:r w:rsidRPr="00402FF2">
              <w:rPr>
                <w:sz w:val="20"/>
                <w:szCs w:val="20"/>
                <w:lang w:val="nl-NL"/>
              </w:rPr>
              <w:t xml:space="preserve">mee in onze voorbereiding. Welke do’s en </w:t>
            </w:r>
            <w:proofErr w:type="spellStart"/>
            <w:r w:rsidRPr="00402FF2">
              <w:rPr>
                <w:sz w:val="20"/>
                <w:szCs w:val="20"/>
                <w:lang w:val="nl-NL"/>
              </w:rPr>
              <w:t>dont</w:t>
            </w:r>
            <w:r>
              <w:rPr>
                <w:sz w:val="20"/>
                <w:szCs w:val="20"/>
                <w:lang w:val="nl-NL"/>
              </w:rPr>
              <w:t>’</w:t>
            </w:r>
            <w:r w:rsidRPr="00402FF2">
              <w:rPr>
                <w:sz w:val="20"/>
                <w:szCs w:val="20"/>
                <w:lang w:val="nl-NL"/>
              </w:rPr>
              <w:t>s</w:t>
            </w:r>
            <w:proofErr w:type="spellEnd"/>
            <w:r w:rsidRPr="00402FF2">
              <w:rPr>
                <w:sz w:val="20"/>
                <w:szCs w:val="20"/>
                <w:lang w:val="nl-NL"/>
              </w:rPr>
              <w:t xml:space="preserve"> kunt u met ons delen?</w:t>
            </w:r>
          </w:p>
        </w:tc>
        <w:tc>
          <w:tcPr>
            <w:tcW w:w="5528" w:type="dxa"/>
          </w:tcPr>
          <w:p w14:paraId="5177705C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21422B43" w14:textId="77777777" w:rsidTr="45A300D0">
        <w:trPr>
          <w:trHeight w:val="20"/>
        </w:trPr>
        <w:tc>
          <w:tcPr>
            <w:tcW w:w="562" w:type="dxa"/>
          </w:tcPr>
          <w:p w14:paraId="23FFCFC7" w14:textId="4FDE6237" w:rsidR="00304C00" w:rsidRDefault="00304C00" w:rsidP="00304C00">
            <w:pPr>
              <w:rPr>
                <w:rFonts w:cs="Arial"/>
              </w:rPr>
            </w:pPr>
            <w:r w:rsidDel="00F93BCA">
              <w:rPr>
                <w:rFonts w:cs="Arial"/>
              </w:rPr>
              <w:t>1</w:t>
            </w:r>
            <w:r w:rsidR="007D7DBE">
              <w:rPr>
                <w:rFonts w:cs="Arial"/>
              </w:rPr>
              <w:t>1</w:t>
            </w:r>
          </w:p>
        </w:tc>
        <w:tc>
          <w:tcPr>
            <w:tcW w:w="3748" w:type="dxa"/>
          </w:tcPr>
          <w:p w14:paraId="27D2C8BB" w14:textId="47FA8327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Welke risico’s en succesfactoren ziet u voor deze aanbesteding?</w:t>
            </w:r>
          </w:p>
        </w:tc>
        <w:tc>
          <w:tcPr>
            <w:tcW w:w="5528" w:type="dxa"/>
          </w:tcPr>
          <w:p w14:paraId="5C6B73B1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tr w:rsidR="00304C00" w:rsidRPr="00DC771E" w14:paraId="45B36396" w14:textId="77777777" w:rsidTr="45A300D0">
        <w:trPr>
          <w:trHeight w:val="20"/>
        </w:trPr>
        <w:tc>
          <w:tcPr>
            <w:tcW w:w="562" w:type="dxa"/>
          </w:tcPr>
          <w:p w14:paraId="297FC4DC" w14:textId="13EFC594" w:rsidR="00304C00" w:rsidRDefault="00304C00" w:rsidP="00304C00">
            <w:pPr>
              <w:rPr>
                <w:rFonts w:cs="Arial"/>
              </w:rPr>
            </w:pPr>
            <w:r w:rsidDel="00304C00">
              <w:rPr>
                <w:rFonts w:cs="Arial"/>
              </w:rPr>
              <w:t>1</w:t>
            </w:r>
            <w:r w:rsidR="007D7DBE">
              <w:rPr>
                <w:rFonts w:cs="Arial"/>
              </w:rPr>
              <w:t>2</w:t>
            </w:r>
          </w:p>
        </w:tc>
        <w:tc>
          <w:tcPr>
            <w:tcW w:w="3748" w:type="dxa"/>
          </w:tcPr>
          <w:p w14:paraId="25B0034A" w14:textId="0B8F248A" w:rsidR="00304C00" w:rsidRPr="00452069" w:rsidRDefault="00304C00" w:rsidP="00304C00">
            <w:pPr>
              <w:pStyle w:val="Default"/>
              <w:rPr>
                <w:sz w:val="20"/>
                <w:szCs w:val="20"/>
                <w:lang w:val="nl-NL"/>
              </w:rPr>
            </w:pPr>
            <w:r w:rsidRPr="00452069">
              <w:rPr>
                <w:sz w:val="20"/>
                <w:szCs w:val="20"/>
                <w:lang w:val="nl-NL"/>
              </w:rPr>
              <w:t xml:space="preserve">Heeft u tenslotte nog zaken gemist in deze vragenlijst? Graag vernemen wij deze van u. </w:t>
            </w:r>
          </w:p>
        </w:tc>
        <w:tc>
          <w:tcPr>
            <w:tcW w:w="5528" w:type="dxa"/>
          </w:tcPr>
          <w:p w14:paraId="6C7AFFC7" w14:textId="77777777" w:rsidR="00304C00" w:rsidRPr="006373B6" w:rsidRDefault="00304C00" w:rsidP="00304C00">
            <w:pPr>
              <w:rPr>
                <w:rFonts w:asciiTheme="minorHAnsi" w:hAnsiTheme="minorHAnsi" w:cstheme="minorHAnsi"/>
              </w:rPr>
            </w:pPr>
          </w:p>
        </w:tc>
      </w:tr>
      <w:bookmarkEnd w:id="2"/>
    </w:tbl>
    <w:p w14:paraId="0F621C3A" w14:textId="77777777" w:rsidR="00A02891" w:rsidRDefault="00A02891" w:rsidP="00A02891">
      <w:pPr>
        <w:rPr>
          <w:rFonts w:cs="Arial"/>
        </w:rPr>
      </w:pPr>
    </w:p>
    <w:p w14:paraId="0477BD8B" w14:textId="77777777" w:rsidR="00D26973" w:rsidRDefault="00D26973" w:rsidP="004F4D5B">
      <w:pPr>
        <w:pStyle w:val="Default"/>
        <w:rPr>
          <w:b/>
          <w:bCs/>
          <w:sz w:val="20"/>
          <w:szCs w:val="20"/>
          <w:lang w:val="nl-NL"/>
        </w:rPr>
      </w:pPr>
    </w:p>
    <w:p w14:paraId="7875DB69" w14:textId="41055417" w:rsidR="009F5328" w:rsidRPr="004F4D5B" w:rsidRDefault="00AA04B1" w:rsidP="004F4D5B">
      <w:pPr>
        <w:pStyle w:val="Default"/>
        <w:rPr>
          <w:b/>
          <w:bCs/>
          <w:sz w:val="20"/>
          <w:szCs w:val="20"/>
          <w:lang w:val="nl-NL"/>
        </w:rPr>
      </w:pPr>
      <w:r w:rsidRPr="004F4D5B">
        <w:rPr>
          <w:b/>
          <w:bCs/>
          <w:sz w:val="20"/>
          <w:szCs w:val="20"/>
          <w:lang w:val="nl-NL"/>
        </w:rPr>
        <w:t xml:space="preserve">Toelichting bij vraag </w:t>
      </w:r>
      <w:r w:rsidR="0E24FE45" w:rsidRPr="004F4D5B">
        <w:rPr>
          <w:b/>
          <w:bCs/>
          <w:sz w:val="20"/>
          <w:szCs w:val="20"/>
          <w:lang w:val="nl-NL"/>
        </w:rPr>
        <w:t>2</w:t>
      </w:r>
    </w:p>
    <w:p w14:paraId="219667FA" w14:textId="71794D3D" w:rsidR="005074B1" w:rsidRPr="004F4D5B" w:rsidRDefault="001A137D" w:rsidP="004F4D5B">
      <w:pPr>
        <w:pStyle w:val="Default"/>
        <w:rPr>
          <w:sz w:val="20"/>
          <w:szCs w:val="20"/>
          <w:lang w:val="nl-NL"/>
        </w:rPr>
      </w:pPr>
      <w:r w:rsidRPr="004F4D5B">
        <w:rPr>
          <w:sz w:val="20"/>
          <w:szCs w:val="20"/>
          <w:lang w:val="nl-NL"/>
        </w:rPr>
        <w:t>Voor de transitie van het tijdelijke O</w:t>
      </w:r>
      <w:r w:rsidR="67EBDB70" w:rsidRPr="004F4D5B">
        <w:rPr>
          <w:sz w:val="20"/>
          <w:szCs w:val="20"/>
          <w:lang w:val="nl-NL"/>
        </w:rPr>
        <w:t>m</w:t>
      </w:r>
      <w:r w:rsidRPr="004F4D5B">
        <w:rPr>
          <w:sz w:val="20"/>
          <w:szCs w:val="20"/>
          <w:lang w:val="nl-NL"/>
        </w:rPr>
        <w:t>gevings</w:t>
      </w:r>
      <w:r w:rsidR="00CD33EB" w:rsidRPr="004F4D5B">
        <w:rPr>
          <w:sz w:val="20"/>
          <w:szCs w:val="20"/>
          <w:lang w:val="nl-NL"/>
        </w:rPr>
        <w:t>plan</w:t>
      </w:r>
      <w:r w:rsidRPr="004F4D5B">
        <w:rPr>
          <w:sz w:val="20"/>
          <w:szCs w:val="20"/>
          <w:lang w:val="nl-NL"/>
        </w:rPr>
        <w:t xml:space="preserve"> naar het integrale omgevingsplan heeft de gemeente Zeist een transitiestrategie </w:t>
      </w:r>
      <w:r w:rsidR="00D95DA5" w:rsidRPr="004F4D5B">
        <w:rPr>
          <w:sz w:val="20"/>
          <w:szCs w:val="20"/>
          <w:lang w:val="nl-NL"/>
        </w:rPr>
        <w:t>vastgesteld</w:t>
      </w:r>
      <w:r w:rsidRPr="004F4D5B">
        <w:rPr>
          <w:sz w:val="20"/>
          <w:szCs w:val="20"/>
          <w:lang w:val="nl-NL"/>
        </w:rPr>
        <w:t>. In deze strategie</w:t>
      </w:r>
      <w:r w:rsidR="00E02980" w:rsidRPr="004F4D5B">
        <w:rPr>
          <w:sz w:val="20"/>
          <w:szCs w:val="20"/>
          <w:lang w:val="nl-NL"/>
        </w:rPr>
        <w:t xml:space="preserve"> wordt uitgegaan van het </w:t>
      </w:r>
      <w:r w:rsidR="00AE046C" w:rsidRPr="004F4D5B">
        <w:rPr>
          <w:sz w:val="20"/>
          <w:szCs w:val="20"/>
          <w:lang w:val="nl-NL"/>
        </w:rPr>
        <w:t xml:space="preserve">opbouwen van het integrale omgevingsplan in deelgebieden. De volgorde en exacte begrenzing van deze deelgebieden </w:t>
      </w:r>
      <w:r w:rsidR="00F77733" w:rsidRPr="004F4D5B">
        <w:rPr>
          <w:sz w:val="20"/>
          <w:szCs w:val="20"/>
          <w:lang w:val="nl-NL"/>
        </w:rPr>
        <w:t xml:space="preserve">liggen nog niet 100% vast. </w:t>
      </w:r>
    </w:p>
    <w:p w14:paraId="7302C7CC" w14:textId="42861BAE" w:rsidR="00036687" w:rsidRPr="004F4D5B" w:rsidRDefault="00440E7C" w:rsidP="004F4D5B">
      <w:pPr>
        <w:pStyle w:val="Default"/>
        <w:rPr>
          <w:sz w:val="20"/>
          <w:szCs w:val="20"/>
          <w:lang w:val="nl-NL"/>
        </w:rPr>
      </w:pPr>
      <w:r w:rsidRPr="004F4D5B">
        <w:rPr>
          <w:sz w:val="20"/>
          <w:szCs w:val="20"/>
          <w:lang w:val="nl-NL"/>
        </w:rPr>
        <w:t>Momenteel wordt gewerkt aan de twee eerste deelgebieden</w:t>
      </w:r>
      <w:r w:rsidR="004D4C76" w:rsidRPr="004F4D5B">
        <w:rPr>
          <w:sz w:val="20"/>
          <w:szCs w:val="20"/>
          <w:lang w:val="nl-NL"/>
        </w:rPr>
        <w:t xml:space="preserve"> en hiervoor hebben wij twee bureaus in de arm genomen. </w:t>
      </w:r>
      <w:r w:rsidR="00AE2B48" w:rsidRPr="004F4D5B">
        <w:rPr>
          <w:sz w:val="20"/>
          <w:szCs w:val="20"/>
          <w:lang w:val="nl-NL"/>
        </w:rPr>
        <w:t xml:space="preserve">Hierdoor zullen wij ervaringen opdoen met het vormgeven van het omgevingsplan en erachter komen welke werkzaamheden het beste bij welke partij neergelegd kunnen worden. </w:t>
      </w:r>
      <w:r w:rsidR="00F71E47" w:rsidRPr="004F4D5B">
        <w:rPr>
          <w:sz w:val="20"/>
          <w:szCs w:val="20"/>
          <w:lang w:val="nl-NL"/>
        </w:rPr>
        <w:t xml:space="preserve">Hierdoor verwachten wij een helder beeld te hebben </w:t>
      </w:r>
      <w:r w:rsidR="007877B0" w:rsidRPr="004F4D5B">
        <w:rPr>
          <w:sz w:val="20"/>
          <w:szCs w:val="20"/>
          <w:lang w:val="nl-NL"/>
        </w:rPr>
        <w:t>van wat de uitvraag voor de overige deelgebieden wordt.</w:t>
      </w:r>
      <w:r w:rsidR="5829342C" w:rsidRPr="004F4D5B">
        <w:rPr>
          <w:sz w:val="20"/>
          <w:szCs w:val="20"/>
          <w:lang w:val="nl-NL"/>
        </w:rPr>
        <w:t xml:space="preserve"> </w:t>
      </w:r>
    </w:p>
    <w:p w14:paraId="57AFE1E3" w14:textId="7A2BD26B" w:rsidR="00036687" w:rsidRDefault="5829342C" w:rsidP="004F4D5B">
      <w:pPr>
        <w:pStyle w:val="Default"/>
        <w:rPr>
          <w:sz w:val="20"/>
          <w:szCs w:val="20"/>
          <w:lang w:val="nl-NL"/>
        </w:rPr>
      </w:pPr>
      <w:r w:rsidRPr="004F4D5B">
        <w:rPr>
          <w:sz w:val="20"/>
          <w:szCs w:val="20"/>
          <w:lang w:val="nl-NL"/>
        </w:rPr>
        <w:t xml:space="preserve">Daar komt bij dat na vaststelling van de eerste twee deelgebieden een groot deel van het omgevingsplan qua regels gevuld zal zijn.  Welke werkzaamheden verwacht u </w:t>
      </w:r>
      <w:r w:rsidR="00084B58" w:rsidRPr="004F4D5B">
        <w:rPr>
          <w:sz w:val="20"/>
          <w:szCs w:val="20"/>
          <w:lang w:val="nl-NL"/>
        </w:rPr>
        <w:t xml:space="preserve">voor de volgende </w:t>
      </w:r>
      <w:r w:rsidRPr="004F4D5B">
        <w:rPr>
          <w:sz w:val="20"/>
          <w:szCs w:val="20"/>
          <w:lang w:val="nl-NL"/>
        </w:rPr>
        <w:t>deelgebied</w:t>
      </w:r>
      <w:r w:rsidR="00084B58" w:rsidRPr="004F4D5B">
        <w:rPr>
          <w:sz w:val="20"/>
          <w:szCs w:val="20"/>
          <w:lang w:val="nl-NL"/>
        </w:rPr>
        <w:t>en</w:t>
      </w:r>
      <w:r w:rsidRPr="004F4D5B">
        <w:rPr>
          <w:sz w:val="20"/>
          <w:szCs w:val="20"/>
          <w:lang w:val="nl-NL"/>
        </w:rPr>
        <w:t xml:space="preserve">? </w:t>
      </w:r>
    </w:p>
    <w:p w14:paraId="23CA7A27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596CEF5B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4FA67C8F" w14:textId="77777777" w:rsidR="00D26973" w:rsidRPr="004F4D5B" w:rsidRDefault="00D26973" w:rsidP="004F4D5B">
      <w:pPr>
        <w:pStyle w:val="Default"/>
        <w:rPr>
          <w:sz w:val="20"/>
          <w:szCs w:val="20"/>
          <w:lang w:val="nl-NL"/>
        </w:rPr>
      </w:pPr>
    </w:p>
    <w:p w14:paraId="50F8F2A1" w14:textId="6BE1B5ED" w:rsidR="009A1E81" w:rsidRPr="004F4D5B" w:rsidRDefault="007877B0" w:rsidP="004F4D5B">
      <w:pPr>
        <w:pStyle w:val="Default"/>
        <w:rPr>
          <w:sz w:val="20"/>
          <w:szCs w:val="20"/>
          <w:lang w:val="nl-NL"/>
        </w:rPr>
      </w:pPr>
      <w:r w:rsidRPr="004F4D5B">
        <w:rPr>
          <w:sz w:val="20"/>
          <w:szCs w:val="20"/>
          <w:lang w:val="nl-NL"/>
        </w:rPr>
        <w:t xml:space="preserve"> </w:t>
      </w:r>
    </w:p>
    <w:tbl>
      <w:tblPr>
        <w:tblStyle w:val="Tabelrasterlicht"/>
        <w:tblW w:w="9838" w:type="dxa"/>
        <w:tblLayout w:type="fixed"/>
        <w:tblLook w:val="00A0" w:firstRow="1" w:lastRow="0" w:firstColumn="1" w:lastColumn="0" w:noHBand="0" w:noVBand="0"/>
      </w:tblPr>
      <w:tblGrid>
        <w:gridCol w:w="3261"/>
        <w:gridCol w:w="6577"/>
      </w:tblGrid>
      <w:tr w:rsidR="00A02891" w:rsidRPr="004F4D5B" w14:paraId="0E83B103" w14:textId="77777777" w:rsidTr="00440A59">
        <w:tc>
          <w:tcPr>
            <w:tcW w:w="3261" w:type="dxa"/>
            <w:shd w:val="clear" w:color="auto" w:fill="8ECDC0"/>
          </w:tcPr>
          <w:p w14:paraId="16999B14" w14:textId="78856CC3" w:rsidR="00A02891" w:rsidRPr="004F4D5B" w:rsidRDefault="00A02891" w:rsidP="004F4D5B">
            <w:pPr>
              <w:pStyle w:val="Default"/>
              <w:rPr>
                <w:b/>
                <w:bCs/>
                <w:sz w:val="20"/>
                <w:szCs w:val="20"/>
                <w:lang w:val="nl-NL"/>
              </w:rPr>
            </w:pPr>
            <w:r w:rsidRPr="004F4D5B">
              <w:rPr>
                <w:b/>
                <w:bCs/>
                <w:sz w:val="20"/>
                <w:szCs w:val="20"/>
                <w:lang w:val="nl-NL"/>
              </w:rPr>
              <w:t xml:space="preserve">Gegevens </w:t>
            </w:r>
            <w:r w:rsidR="00567E81" w:rsidRPr="004F4D5B">
              <w:rPr>
                <w:b/>
                <w:bCs/>
                <w:sz w:val="20"/>
                <w:szCs w:val="20"/>
                <w:lang w:val="nl-NL"/>
              </w:rPr>
              <w:t>marktpartij:</w:t>
            </w:r>
          </w:p>
        </w:tc>
        <w:tc>
          <w:tcPr>
            <w:tcW w:w="6577" w:type="dxa"/>
            <w:shd w:val="clear" w:color="auto" w:fill="8ECDC0"/>
          </w:tcPr>
          <w:p w14:paraId="1DDEFC59" w14:textId="77777777" w:rsidR="00A02891" w:rsidRPr="004F4D5B" w:rsidRDefault="00A02891" w:rsidP="004F4D5B">
            <w:pPr>
              <w:pStyle w:val="Default"/>
              <w:rPr>
                <w:b/>
                <w:bCs/>
                <w:sz w:val="20"/>
                <w:szCs w:val="20"/>
                <w:lang w:val="nl-NL"/>
              </w:rPr>
            </w:pPr>
            <w:r w:rsidRPr="004F4D5B">
              <w:rPr>
                <w:b/>
                <w:bCs/>
                <w:sz w:val="20"/>
                <w:szCs w:val="20"/>
                <w:lang w:val="nl-NL"/>
              </w:rPr>
              <w:t>Opgave gegevens:</w:t>
            </w:r>
          </w:p>
        </w:tc>
      </w:tr>
      <w:tr w:rsidR="00A02891" w:rsidRPr="004F4D5B" w14:paraId="5A7948A3" w14:textId="77777777" w:rsidTr="00440A59">
        <w:tc>
          <w:tcPr>
            <w:tcW w:w="3261" w:type="dxa"/>
          </w:tcPr>
          <w:p w14:paraId="6D2A68EC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Naam bedrijf:</w:t>
            </w:r>
          </w:p>
        </w:tc>
        <w:tc>
          <w:tcPr>
            <w:tcW w:w="6577" w:type="dxa"/>
          </w:tcPr>
          <w:p w14:paraId="0F0825B7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  <w:p w14:paraId="469B9A3F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A02891" w:rsidRPr="004F4D5B" w14:paraId="23B08B7A" w14:textId="77777777" w:rsidTr="00440A59">
        <w:tc>
          <w:tcPr>
            <w:tcW w:w="3261" w:type="dxa"/>
          </w:tcPr>
          <w:p w14:paraId="79E488AD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Adres:</w:t>
            </w:r>
          </w:p>
        </w:tc>
        <w:tc>
          <w:tcPr>
            <w:tcW w:w="6577" w:type="dxa"/>
          </w:tcPr>
          <w:p w14:paraId="4F5C5187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br/>
            </w:r>
          </w:p>
        </w:tc>
      </w:tr>
      <w:tr w:rsidR="00A02891" w:rsidRPr="004F4D5B" w14:paraId="755BF56F" w14:textId="77777777" w:rsidTr="00440A59">
        <w:tc>
          <w:tcPr>
            <w:tcW w:w="3261" w:type="dxa"/>
          </w:tcPr>
          <w:p w14:paraId="46E37C38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Postcode en Plaats:</w:t>
            </w:r>
          </w:p>
        </w:tc>
        <w:tc>
          <w:tcPr>
            <w:tcW w:w="6577" w:type="dxa"/>
          </w:tcPr>
          <w:p w14:paraId="20215354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  <w:p w14:paraId="39866EF8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A02891" w:rsidRPr="004F4D5B" w14:paraId="5E34DD75" w14:textId="77777777" w:rsidTr="00440A59">
        <w:tc>
          <w:tcPr>
            <w:tcW w:w="3261" w:type="dxa"/>
          </w:tcPr>
          <w:p w14:paraId="63E39F41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Naam en functie contactpersoon:</w:t>
            </w:r>
          </w:p>
          <w:p w14:paraId="2E616B3D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  <w:tc>
          <w:tcPr>
            <w:tcW w:w="6577" w:type="dxa"/>
          </w:tcPr>
          <w:p w14:paraId="6A5BC8D7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A02891" w:rsidRPr="004F4D5B" w14:paraId="6D3F402B" w14:textId="77777777" w:rsidTr="00440A59">
        <w:tc>
          <w:tcPr>
            <w:tcW w:w="3261" w:type="dxa"/>
          </w:tcPr>
          <w:p w14:paraId="2D20CD49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Telefoonnummer contactpersoon:</w:t>
            </w:r>
          </w:p>
          <w:p w14:paraId="5E70460E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  <w:tc>
          <w:tcPr>
            <w:tcW w:w="6577" w:type="dxa"/>
          </w:tcPr>
          <w:p w14:paraId="143C6D71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  <w:tr w:rsidR="00A02891" w:rsidRPr="004F4D5B" w14:paraId="393B61CB" w14:textId="77777777" w:rsidTr="00440A59">
        <w:tc>
          <w:tcPr>
            <w:tcW w:w="3261" w:type="dxa"/>
          </w:tcPr>
          <w:p w14:paraId="2E8DB3B3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  <w:r w:rsidRPr="004F4D5B">
              <w:rPr>
                <w:sz w:val="20"/>
                <w:szCs w:val="20"/>
                <w:lang w:val="nl-NL"/>
              </w:rPr>
              <w:t>E-mailadres contactpersoon:</w:t>
            </w:r>
          </w:p>
          <w:p w14:paraId="0D339A18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  <w:tc>
          <w:tcPr>
            <w:tcW w:w="6577" w:type="dxa"/>
          </w:tcPr>
          <w:p w14:paraId="0FAB49D0" w14:textId="77777777" w:rsidR="00A02891" w:rsidRPr="004F4D5B" w:rsidRDefault="00A02891" w:rsidP="004F4D5B">
            <w:pPr>
              <w:pStyle w:val="Default"/>
              <w:rPr>
                <w:sz w:val="20"/>
                <w:szCs w:val="20"/>
                <w:lang w:val="nl-NL"/>
              </w:rPr>
            </w:pPr>
          </w:p>
        </w:tc>
      </w:tr>
    </w:tbl>
    <w:p w14:paraId="621FAAFF" w14:textId="77777777" w:rsidR="00A02891" w:rsidRDefault="00A02891" w:rsidP="004F4D5B">
      <w:pPr>
        <w:pStyle w:val="Default"/>
        <w:rPr>
          <w:sz w:val="20"/>
          <w:szCs w:val="20"/>
          <w:lang w:val="nl-NL"/>
        </w:rPr>
      </w:pPr>
    </w:p>
    <w:p w14:paraId="1499A1C7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2801F0C2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17D7FAB5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1580090A" w14:textId="77777777" w:rsidR="00D26973" w:rsidRDefault="00D26973" w:rsidP="004F4D5B">
      <w:pPr>
        <w:pStyle w:val="Default"/>
        <w:rPr>
          <w:sz w:val="20"/>
          <w:szCs w:val="20"/>
          <w:lang w:val="nl-NL"/>
        </w:rPr>
      </w:pPr>
    </w:p>
    <w:p w14:paraId="035254A9" w14:textId="642DFD92" w:rsidR="00D26973" w:rsidRPr="004F4D5B" w:rsidRDefault="00D26973" w:rsidP="004F4D5B">
      <w:pPr>
        <w:pStyle w:val="Default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 xml:space="preserve">Hartelijk dank voor uw deelname aan deze marktconsultatie. </w:t>
      </w:r>
    </w:p>
    <w:sectPr w:rsidR="00D26973" w:rsidRPr="004F4D5B" w:rsidSect="00593192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58F7" w14:textId="77777777" w:rsidR="00F86D75" w:rsidRDefault="00F86D75">
      <w:r>
        <w:separator/>
      </w:r>
    </w:p>
  </w:endnote>
  <w:endnote w:type="continuationSeparator" w:id="0">
    <w:p w14:paraId="6B640992" w14:textId="77777777" w:rsidR="00F86D75" w:rsidRDefault="00F86D75">
      <w:r>
        <w:continuationSeparator/>
      </w:r>
    </w:p>
  </w:endnote>
  <w:endnote w:type="continuationNotice" w:id="1">
    <w:p w14:paraId="02E2C915" w14:textId="77777777" w:rsidR="00F86D75" w:rsidRDefault="00F86D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F004" w14:textId="77777777" w:rsidR="00CE2377" w:rsidRPr="00D27030" w:rsidRDefault="00CE2377" w:rsidP="006B0D64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D27030">
      <w:rPr>
        <w:rFonts w:cs="Arial"/>
        <w:sz w:val="16"/>
        <w:szCs w:val="16"/>
      </w:rPr>
      <w:t xml:space="preserve">pagina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1F12CD">
      <w:rPr>
        <w:rStyle w:val="Paginanummer"/>
        <w:rFonts w:cs="Arial"/>
        <w:noProof/>
        <w:sz w:val="16"/>
        <w:szCs w:val="16"/>
      </w:rPr>
      <w:t>2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1F12CD">
      <w:rPr>
        <w:rStyle w:val="Paginanummer"/>
        <w:rFonts w:cs="Arial"/>
        <w:noProof/>
        <w:sz w:val="16"/>
        <w:szCs w:val="16"/>
      </w:rPr>
      <w:t>2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77777777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B66D" w14:textId="77777777" w:rsidR="00F86D75" w:rsidRDefault="00F86D75">
      <w:r>
        <w:separator/>
      </w:r>
    </w:p>
  </w:footnote>
  <w:footnote w:type="continuationSeparator" w:id="0">
    <w:p w14:paraId="2371CC35" w14:textId="77777777" w:rsidR="00F86D75" w:rsidRDefault="00F86D75">
      <w:r>
        <w:continuationSeparator/>
      </w:r>
    </w:p>
  </w:footnote>
  <w:footnote w:type="continuationNotice" w:id="1">
    <w:p w14:paraId="127C037D" w14:textId="77777777" w:rsidR="00F86D75" w:rsidRDefault="00F86D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8B1D9" w14:textId="77777777" w:rsidR="00651E42" w:rsidRDefault="00651E42">
    <w:pPr>
      <w:pStyle w:val="Koptekst"/>
    </w:pPr>
  </w:p>
  <w:p w14:paraId="559BB8C8" w14:textId="77777777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1C05AD8"/>
    <w:multiLevelType w:val="hybridMultilevel"/>
    <w:tmpl w:val="5B74CE9A"/>
    <w:lvl w:ilvl="0" w:tplc="06A8C8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5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num w:numId="1" w16cid:durableId="1902061865">
    <w:abstractNumId w:val="8"/>
  </w:num>
  <w:num w:numId="2" w16cid:durableId="404454255">
    <w:abstractNumId w:val="7"/>
  </w:num>
  <w:num w:numId="3" w16cid:durableId="673919437">
    <w:abstractNumId w:val="6"/>
  </w:num>
  <w:num w:numId="4" w16cid:durableId="1928147310">
    <w:abstractNumId w:val="4"/>
  </w:num>
  <w:num w:numId="5" w16cid:durableId="1951619646">
    <w:abstractNumId w:val="5"/>
  </w:num>
  <w:num w:numId="6" w16cid:durableId="143801675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4EA6"/>
    <w:rsid w:val="00015A53"/>
    <w:rsid w:val="000166BD"/>
    <w:rsid w:val="000206FF"/>
    <w:rsid w:val="00023A24"/>
    <w:rsid w:val="00023CA4"/>
    <w:rsid w:val="00023FC5"/>
    <w:rsid w:val="00025704"/>
    <w:rsid w:val="000260F5"/>
    <w:rsid w:val="00026A19"/>
    <w:rsid w:val="000301C9"/>
    <w:rsid w:val="000308CF"/>
    <w:rsid w:val="00032DA7"/>
    <w:rsid w:val="00033638"/>
    <w:rsid w:val="00036687"/>
    <w:rsid w:val="00037A94"/>
    <w:rsid w:val="00044262"/>
    <w:rsid w:val="00045459"/>
    <w:rsid w:val="00046FE3"/>
    <w:rsid w:val="00047595"/>
    <w:rsid w:val="0005028B"/>
    <w:rsid w:val="00056AF6"/>
    <w:rsid w:val="0005733E"/>
    <w:rsid w:val="00057345"/>
    <w:rsid w:val="00057B2C"/>
    <w:rsid w:val="00061BFF"/>
    <w:rsid w:val="00065611"/>
    <w:rsid w:val="00066350"/>
    <w:rsid w:val="000678F8"/>
    <w:rsid w:val="00072675"/>
    <w:rsid w:val="00076D46"/>
    <w:rsid w:val="00082492"/>
    <w:rsid w:val="00082C96"/>
    <w:rsid w:val="00084912"/>
    <w:rsid w:val="0008494C"/>
    <w:rsid w:val="00084B58"/>
    <w:rsid w:val="00084E0F"/>
    <w:rsid w:val="00086A2F"/>
    <w:rsid w:val="00086BA8"/>
    <w:rsid w:val="0008755A"/>
    <w:rsid w:val="00090DA1"/>
    <w:rsid w:val="0009135E"/>
    <w:rsid w:val="000937E7"/>
    <w:rsid w:val="000A2BB9"/>
    <w:rsid w:val="000A32E0"/>
    <w:rsid w:val="000A5C4C"/>
    <w:rsid w:val="000A6870"/>
    <w:rsid w:val="000B2367"/>
    <w:rsid w:val="000B4B9B"/>
    <w:rsid w:val="000B5BDD"/>
    <w:rsid w:val="000B62D9"/>
    <w:rsid w:val="000B636D"/>
    <w:rsid w:val="000C06A2"/>
    <w:rsid w:val="000C0C64"/>
    <w:rsid w:val="000C1373"/>
    <w:rsid w:val="000C2316"/>
    <w:rsid w:val="000C556A"/>
    <w:rsid w:val="000C5C9E"/>
    <w:rsid w:val="000C7D6A"/>
    <w:rsid w:val="000D0929"/>
    <w:rsid w:val="000D0AD4"/>
    <w:rsid w:val="000D4723"/>
    <w:rsid w:val="000E08C8"/>
    <w:rsid w:val="000E5B13"/>
    <w:rsid w:val="000F0DEC"/>
    <w:rsid w:val="000F0F48"/>
    <w:rsid w:val="000F226C"/>
    <w:rsid w:val="000F4C73"/>
    <w:rsid w:val="000F5B30"/>
    <w:rsid w:val="000F6311"/>
    <w:rsid w:val="000F71A3"/>
    <w:rsid w:val="00100C74"/>
    <w:rsid w:val="001020A2"/>
    <w:rsid w:val="00102779"/>
    <w:rsid w:val="00103809"/>
    <w:rsid w:val="00103ECC"/>
    <w:rsid w:val="0010621C"/>
    <w:rsid w:val="00112B0E"/>
    <w:rsid w:val="00112E6F"/>
    <w:rsid w:val="00115C05"/>
    <w:rsid w:val="001172BA"/>
    <w:rsid w:val="0011779C"/>
    <w:rsid w:val="001209FA"/>
    <w:rsid w:val="00120A03"/>
    <w:rsid w:val="00122777"/>
    <w:rsid w:val="0012413D"/>
    <w:rsid w:val="001244F2"/>
    <w:rsid w:val="001302F8"/>
    <w:rsid w:val="00134E00"/>
    <w:rsid w:val="00140A62"/>
    <w:rsid w:val="00141BA5"/>
    <w:rsid w:val="0014220C"/>
    <w:rsid w:val="00144599"/>
    <w:rsid w:val="00144BD7"/>
    <w:rsid w:val="00145DEC"/>
    <w:rsid w:val="001460CD"/>
    <w:rsid w:val="00151B1B"/>
    <w:rsid w:val="00152CE4"/>
    <w:rsid w:val="001540C7"/>
    <w:rsid w:val="001548F4"/>
    <w:rsid w:val="0015620C"/>
    <w:rsid w:val="00157621"/>
    <w:rsid w:val="00157863"/>
    <w:rsid w:val="0016006D"/>
    <w:rsid w:val="00163CE6"/>
    <w:rsid w:val="0016569F"/>
    <w:rsid w:val="00166073"/>
    <w:rsid w:val="00171580"/>
    <w:rsid w:val="00176FA4"/>
    <w:rsid w:val="00186A4A"/>
    <w:rsid w:val="0018700C"/>
    <w:rsid w:val="00194D35"/>
    <w:rsid w:val="001964F2"/>
    <w:rsid w:val="001A014C"/>
    <w:rsid w:val="001A12B1"/>
    <w:rsid w:val="001A137D"/>
    <w:rsid w:val="001A3753"/>
    <w:rsid w:val="001B03E7"/>
    <w:rsid w:val="001B134F"/>
    <w:rsid w:val="001B29D3"/>
    <w:rsid w:val="001C0006"/>
    <w:rsid w:val="001C049B"/>
    <w:rsid w:val="001C0DF2"/>
    <w:rsid w:val="001C1910"/>
    <w:rsid w:val="001C256C"/>
    <w:rsid w:val="001C53B9"/>
    <w:rsid w:val="001C6350"/>
    <w:rsid w:val="001D138B"/>
    <w:rsid w:val="001D75A4"/>
    <w:rsid w:val="001E12B5"/>
    <w:rsid w:val="001E42CD"/>
    <w:rsid w:val="001E56E2"/>
    <w:rsid w:val="001F0B4F"/>
    <w:rsid w:val="001F12CD"/>
    <w:rsid w:val="001F1EA1"/>
    <w:rsid w:val="001F1FAF"/>
    <w:rsid w:val="001F2015"/>
    <w:rsid w:val="001F489D"/>
    <w:rsid w:val="001F78C5"/>
    <w:rsid w:val="001F7F8A"/>
    <w:rsid w:val="0020002E"/>
    <w:rsid w:val="00200FDA"/>
    <w:rsid w:val="00201CB3"/>
    <w:rsid w:val="002028DA"/>
    <w:rsid w:val="002042C8"/>
    <w:rsid w:val="00207FB9"/>
    <w:rsid w:val="00210AFD"/>
    <w:rsid w:val="00212DCC"/>
    <w:rsid w:val="00212F26"/>
    <w:rsid w:val="00212FFC"/>
    <w:rsid w:val="002222D4"/>
    <w:rsid w:val="00222770"/>
    <w:rsid w:val="00222D70"/>
    <w:rsid w:val="002239E5"/>
    <w:rsid w:val="00223D70"/>
    <w:rsid w:val="00230945"/>
    <w:rsid w:val="00231652"/>
    <w:rsid w:val="00237501"/>
    <w:rsid w:val="002417BA"/>
    <w:rsid w:val="0024268A"/>
    <w:rsid w:val="00243122"/>
    <w:rsid w:val="00246C1C"/>
    <w:rsid w:val="002520D7"/>
    <w:rsid w:val="00252BD5"/>
    <w:rsid w:val="0025444C"/>
    <w:rsid w:val="00255F88"/>
    <w:rsid w:val="00262723"/>
    <w:rsid w:val="002644CD"/>
    <w:rsid w:val="00264575"/>
    <w:rsid w:val="00265DB2"/>
    <w:rsid w:val="00266E35"/>
    <w:rsid w:val="00266EC8"/>
    <w:rsid w:val="0027004C"/>
    <w:rsid w:val="002713F8"/>
    <w:rsid w:val="00273E11"/>
    <w:rsid w:val="002764C1"/>
    <w:rsid w:val="00276B83"/>
    <w:rsid w:val="00282639"/>
    <w:rsid w:val="00285032"/>
    <w:rsid w:val="00285913"/>
    <w:rsid w:val="002865B4"/>
    <w:rsid w:val="0029132B"/>
    <w:rsid w:val="002924B9"/>
    <w:rsid w:val="002970B4"/>
    <w:rsid w:val="002976A1"/>
    <w:rsid w:val="002A155C"/>
    <w:rsid w:val="002A5259"/>
    <w:rsid w:val="002B3E7D"/>
    <w:rsid w:val="002B405F"/>
    <w:rsid w:val="002B614D"/>
    <w:rsid w:val="002C222F"/>
    <w:rsid w:val="002C2C19"/>
    <w:rsid w:val="002C6019"/>
    <w:rsid w:val="002C609D"/>
    <w:rsid w:val="002C67D5"/>
    <w:rsid w:val="002C6B37"/>
    <w:rsid w:val="002D0765"/>
    <w:rsid w:val="002D1B4D"/>
    <w:rsid w:val="002D1BB1"/>
    <w:rsid w:val="002E2F0D"/>
    <w:rsid w:val="002E4E39"/>
    <w:rsid w:val="002F13DA"/>
    <w:rsid w:val="002F6E34"/>
    <w:rsid w:val="002F7474"/>
    <w:rsid w:val="00300D11"/>
    <w:rsid w:val="00304C00"/>
    <w:rsid w:val="0030510B"/>
    <w:rsid w:val="00305B93"/>
    <w:rsid w:val="00310248"/>
    <w:rsid w:val="0031123F"/>
    <w:rsid w:val="00315C4F"/>
    <w:rsid w:val="003237F9"/>
    <w:rsid w:val="003239C5"/>
    <w:rsid w:val="00326324"/>
    <w:rsid w:val="00326C9B"/>
    <w:rsid w:val="003271DD"/>
    <w:rsid w:val="003301D6"/>
    <w:rsid w:val="00330DD5"/>
    <w:rsid w:val="00331E36"/>
    <w:rsid w:val="00334D2A"/>
    <w:rsid w:val="003403B7"/>
    <w:rsid w:val="003419EB"/>
    <w:rsid w:val="00343D59"/>
    <w:rsid w:val="00344472"/>
    <w:rsid w:val="003473B1"/>
    <w:rsid w:val="003475DC"/>
    <w:rsid w:val="00351740"/>
    <w:rsid w:val="00353DAC"/>
    <w:rsid w:val="00356C6D"/>
    <w:rsid w:val="003620B3"/>
    <w:rsid w:val="003626F9"/>
    <w:rsid w:val="00363893"/>
    <w:rsid w:val="00364E9F"/>
    <w:rsid w:val="003656EA"/>
    <w:rsid w:val="0036580E"/>
    <w:rsid w:val="00367D09"/>
    <w:rsid w:val="00370650"/>
    <w:rsid w:val="00372B93"/>
    <w:rsid w:val="00372F00"/>
    <w:rsid w:val="00375231"/>
    <w:rsid w:val="00375FB0"/>
    <w:rsid w:val="0038311B"/>
    <w:rsid w:val="0038321F"/>
    <w:rsid w:val="003865FF"/>
    <w:rsid w:val="00386ECA"/>
    <w:rsid w:val="00387547"/>
    <w:rsid w:val="00387EE4"/>
    <w:rsid w:val="00390752"/>
    <w:rsid w:val="00390A97"/>
    <w:rsid w:val="00390D87"/>
    <w:rsid w:val="003926A4"/>
    <w:rsid w:val="0039346A"/>
    <w:rsid w:val="00393603"/>
    <w:rsid w:val="003956AB"/>
    <w:rsid w:val="00396311"/>
    <w:rsid w:val="003A1417"/>
    <w:rsid w:val="003A45F6"/>
    <w:rsid w:val="003A4D60"/>
    <w:rsid w:val="003B042D"/>
    <w:rsid w:val="003B0A69"/>
    <w:rsid w:val="003B1EF5"/>
    <w:rsid w:val="003B5BBC"/>
    <w:rsid w:val="003B714B"/>
    <w:rsid w:val="003B7344"/>
    <w:rsid w:val="003C0914"/>
    <w:rsid w:val="003D003D"/>
    <w:rsid w:val="003D02B7"/>
    <w:rsid w:val="003D54D8"/>
    <w:rsid w:val="003E35B0"/>
    <w:rsid w:val="003E4B37"/>
    <w:rsid w:val="003F4428"/>
    <w:rsid w:val="003F4CA8"/>
    <w:rsid w:val="003F7A24"/>
    <w:rsid w:val="004024BB"/>
    <w:rsid w:val="00402FF2"/>
    <w:rsid w:val="00406E97"/>
    <w:rsid w:val="00411478"/>
    <w:rsid w:val="00423D90"/>
    <w:rsid w:val="004244AA"/>
    <w:rsid w:val="004245AF"/>
    <w:rsid w:val="0042516F"/>
    <w:rsid w:val="004330AF"/>
    <w:rsid w:val="00433A6F"/>
    <w:rsid w:val="0043574E"/>
    <w:rsid w:val="00435B1F"/>
    <w:rsid w:val="00436243"/>
    <w:rsid w:val="00440A59"/>
    <w:rsid w:val="00440E7C"/>
    <w:rsid w:val="00442DBC"/>
    <w:rsid w:val="00443051"/>
    <w:rsid w:val="00443271"/>
    <w:rsid w:val="00443CB5"/>
    <w:rsid w:val="00445232"/>
    <w:rsid w:val="00445FEA"/>
    <w:rsid w:val="00447639"/>
    <w:rsid w:val="00450D89"/>
    <w:rsid w:val="0045128A"/>
    <w:rsid w:val="00452069"/>
    <w:rsid w:val="00453604"/>
    <w:rsid w:val="00454962"/>
    <w:rsid w:val="00454EE2"/>
    <w:rsid w:val="00455A89"/>
    <w:rsid w:val="004566E3"/>
    <w:rsid w:val="00463BDF"/>
    <w:rsid w:val="004647F5"/>
    <w:rsid w:val="004656C7"/>
    <w:rsid w:val="00466882"/>
    <w:rsid w:val="0047015D"/>
    <w:rsid w:val="00473ACA"/>
    <w:rsid w:val="00480D0B"/>
    <w:rsid w:val="00481942"/>
    <w:rsid w:val="00481C41"/>
    <w:rsid w:val="004842AA"/>
    <w:rsid w:val="004861FE"/>
    <w:rsid w:val="00487A31"/>
    <w:rsid w:val="004929C7"/>
    <w:rsid w:val="00495C07"/>
    <w:rsid w:val="004A0224"/>
    <w:rsid w:val="004A024D"/>
    <w:rsid w:val="004A0C10"/>
    <w:rsid w:val="004A54CD"/>
    <w:rsid w:val="004A7263"/>
    <w:rsid w:val="004A7A2A"/>
    <w:rsid w:val="004B137F"/>
    <w:rsid w:val="004B1B40"/>
    <w:rsid w:val="004C2720"/>
    <w:rsid w:val="004D0D34"/>
    <w:rsid w:val="004D15A1"/>
    <w:rsid w:val="004D2455"/>
    <w:rsid w:val="004D399A"/>
    <w:rsid w:val="004D3EA6"/>
    <w:rsid w:val="004D4C76"/>
    <w:rsid w:val="004D4DAB"/>
    <w:rsid w:val="004D77C8"/>
    <w:rsid w:val="004D7851"/>
    <w:rsid w:val="004E5A09"/>
    <w:rsid w:val="004E5F7E"/>
    <w:rsid w:val="004E7810"/>
    <w:rsid w:val="004F0F0B"/>
    <w:rsid w:val="004F3BDC"/>
    <w:rsid w:val="004F480D"/>
    <w:rsid w:val="004F4D5B"/>
    <w:rsid w:val="004F5307"/>
    <w:rsid w:val="005074B1"/>
    <w:rsid w:val="0051047A"/>
    <w:rsid w:val="00510979"/>
    <w:rsid w:val="00510AE6"/>
    <w:rsid w:val="00510E39"/>
    <w:rsid w:val="00511135"/>
    <w:rsid w:val="00512DB7"/>
    <w:rsid w:val="00513474"/>
    <w:rsid w:val="00521CB3"/>
    <w:rsid w:val="00522EA9"/>
    <w:rsid w:val="005245AD"/>
    <w:rsid w:val="00524F71"/>
    <w:rsid w:val="00525BB8"/>
    <w:rsid w:val="00527529"/>
    <w:rsid w:val="00527563"/>
    <w:rsid w:val="00527AED"/>
    <w:rsid w:val="00527BD0"/>
    <w:rsid w:val="00530B20"/>
    <w:rsid w:val="00530FBC"/>
    <w:rsid w:val="005330C1"/>
    <w:rsid w:val="005358FB"/>
    <w:rsid w:val="00535ABE"/>
    <w:rsid w:val="00536028"/>
    <w:rsid w:val="00537601"/>
    <w:rsid w:val="00542E75"/>
    <w:rsid w:val="00543650"/>
    <w:rsid w:val="0054527B"/>
    <w:rsid w:val="00545672"/>
    <w:rsid w:val="00547733"/>
    <w:rsid w:val="00550157"/>
    <w:rsid w:val="00551ED5"/>
    <w:rsid w:val="00555836"/>
    <w:rsid w:val="00555B3A"/>
    <w:rsid w:val="00555BCA"/>
    <w:rsid w:val="00557DC4"/>
    <w:rsid w:val="00562745"/>
    <w:rsid w:val="00562B2D"/>
    <w:rsid w:val="0056335D"/>
    <w:rsid w:val="00563AA5"/>
    <w:rsid w:val="00567736"/>
    <w:rsid w:val="00567E81"/>
    <w:rsid w:val="0057724F"/>
    <w:rsid w:val="005779F8"/>
    <w:rsid w:val="0058061F"/>
    <w:rsid w:val="0058505E"/>
    <w:rsid w:val="0058578B"/>
    <w:rsid w:val="00586728"/>
    <w:rsid w:val="0058765B"/>
    <w:rsid w:val="00590137"/>
    <w:rsid w:val="00590154"/>
    <w:rsid w:val="005904C4"/>
    <w:rsid w:val="005910A1"/>
    <w:rsid w:val="00593192"/>
    <w:rsid w:val="005943FF"/>
    <w:rsid w:val="00594572"/>
    <w:rsid w:val="0059550A"/>
    <w:rsid w:val="0059766A"/>
    <w:rsid w:val="005A1F75"/>
    <w:rsid w:val="005B392E"/>
    <w:rsid w:val="005B40A3"/>
    <w:rsid w:val="005B46E3"/>
    <w:rsid w:val="005B5F3D"/>
    <w:rsid w:val="005B7144"/>
    <w:rsid w:val="005C0B30"/>
    <w:rsid w:val="005C233C"/>
    <w:rsid w:val="005C2CDA"/>
    <w:rsid w:val="005C3182"/>
    <w:rsid w:val="005C535B"/>
    <w:rsid w:val="005C6571"/>
    <w:rsid w:val="005C67CC"/>
    <w:rsid w:val="005C7BA5"/>
    <w:rsid w:val="005D1052"/>
    <w:rsid w:val="005D37B0"/>
    <w:rsid w:val="005D3D2A"/>
    <w:rsid w:val="005D40C1"/>
    <w:rsid w:val="005D4E3A"/>
    <w:rsid w:val="005E07E5"/>
    <w:rsid w:val="005E0E1C"/>
    <w:rsid w:val="005E4FD3"/>
    <w:rsid w:val="005F000A"/>
    <w:rsid w:val="005F2287"/>
    <w:rsid w:val="005F5AB1"/>
    <w:rsid w:val="005F5B60"/>
    <w:rsid w:val="00600D69"/>
    <w:rsid w:val="0060358F"/>
    <w:rsid w:val="006047D1"/>
    <w:rsid w:val="00605587"/>
    <w:rsid w:val="006057F9"/>
    <w:rsid w:val="00606167"/>
    <w:rsid w:val="00607721"/>
    <w:rsid w:val="0061102A"/>
    <w:rsid w:val="0061129C"/>
    <w:rsid w:val="00613F9B"/>
    <w:rsid w:val="00620AE1"/>
    <w:rsid w:val="0062198A"/>
    <w:rsid w:val="00624AD6"/>
    <w:rsid w:val="006257B4"/>
    <w:rsid w:val="006273A2"/>
    <w:rsid w:val="0063006F"/>
    <w:rsid w:val="0063077C"/>
    <w:rsid w:val="006307BD"/>
    <w:rsid w:val="00630D4A"/>
    <w:rsid w:val="006373B6"/>
    <w:rsid w:val="00642CE5"/>
    <w:rsid w:val="00643D93"/>
    <w:rsid w:val="00651D3A"/>
    <w:rsid w:val="00651E1F"/>
    <w:rsid w:val="00651E42"/>
    <w:rsid w:val="0065589F"/>
    <w:rsid w:val="00656D87"/>
    <w:rsid w:val="00661ED8"/>
    <w:rsid w:val="00663B9F"/>
    <w:rsid w:val="00665E65"/>
    <w:rsid w:val="00666428"/>
    <w:rsid w:val="00666D14"/>
    <w:rsid w:val="00670195"/>
    <w:rsid w:val="00673012"/>
    <w:rsid w:val="00675B6C"/>
    <w:rsid w:val="0068138B"/>
    <w:rsid w:val="006814BB"/>
    <w:rsid w:val="006814C7"/>
    <w:rsid w:val="00681952"/>
    <w:rsid w:val="0068650F"/>
    <w:rsid w:val="006946E6"/>
    <w:rsid w:val="00695851"/>
    <w:rsid w:val="006969E5"/>
    <w:rsid w:val="0069726E"/>
    <w:rsid w:val="00697B75"/>
    <w:rsid w:val="006A0B8E"/>
    <w:rsid w:val="006A34BA"/>
    <w:rsid w:val="006A3763"/>
    <w:rsid w:val="006A4A17"/>
    <w:rsid w:val="006A5921"/>
    <w:rsid w:val="006A7536"/>
    <w:rsid w:val="006B0D64"/>
    <w:rsid w:val="006B2D76"/>
    <w:rsid w:val="006B45CA"/>
    <w:rsid w:val="006B5B1D"/>
    <w:rsid w:val="006B68A9"/>
    <w:rsid w:val="006C1569"/>
    <w:rsid w:val="006C19EE"/>
    <w:rsid w:val="006C3706"/>
    <w:rsid w:val="006C5498"/>
    <w:rsid w:val="006C7262"/>
    <w:rsid w:val="006D2B6D"/>
    <w:rsid w:val="006D2CED"/>
    <w:rsid w:val="006D3F53"/>
    <w:rsid w:val="006E0E86"/>
    <w:rsid w:val="006E1AC4"/>
    <w:rsid w:val="006E1F92"/>
    <w:rsid w:val="006E31EE"/>
    <w:rsid w:val="006E3D00"/>
    <w:rsid w:val="006E6CF3"/>
    <w:rsid w:val="006E6F25"/>
    <w:rsid w:val="006F2F9F"/>
    <w:rsid w:val="00700309"/>
    <w:rsid w:val="00705723"/>
    <w:rsid w:val="00710FB8"/>
    <w:rsid w:val="00720455"/>
    <w:rsid w:val="0072193C"/>
    <w:rsid w:val="00721A7A"/>
    <w:rsid w:val="00723A8C"/>
    <w:rsid w:val="00723F2E"/>
    <w:rsid w:val="007305AC"/>
    <w:rsid w:val="007351E5"/>
    <w:rsid w:val="00735469"/>
    <w:rsid w:val="0073573B"/>
    <w:rsid w:val="00735B06"/>
    <w:rsid w:val="00736199"/>
    <w:rsid w:val="007366B2"/>
    <w:rsid w:val="00736F7C"/>
    <w:rsid w:val="007372AF"/>
    <w:rsid w:val="00742566"/>
    <w:rsid w:val="00744B71"/>
    <w:rsid w:val="00744F17"/>
    <w:rsid w:val="00753D77"/>
    <w:rsid w:val="00753D88"/>
    <w:rsid w:val="00754FC5"/>
    <w:rsid w:val="0075514E"/>
    <w:rsid w:val="007575A9"/>
    <w:rsid w:val="00757D68"/>
    <w:rsid w:val="007600EB"/>
    <w:rsid w:val="00765E49"/>
    <w:rsid w:val="00773113"/>
    <w:rsid w:val="0077366C"/>
    <w:rsid w:val="007737E0"/>
    <w:rsid w:val="00773E39"/>
    <w:rsid w:val="0077410B"/>
    <w:rsid w:val="00774BEE"/>
    <w:rsid w:val="00781141"/>
    <w:rsid w:val="00781A03"/>
    <w:rsid w:val="007841E2"/>
    <w:rsid w:val="007842E4"/>
    <w:rsid w:val="007853CF"/>
    <w:rsid w:val="007877B0"/>
    <w:rsid w:val="007912A4"/>
    <w:rsid w:val="0079356F"/>
    <w:rsid w:val="007942D8"/>
    <w:rsid w:val="0079668B"/>
    <w:rsid w:val="007A1C93"/>
    <w:rsid w:val="007B07CD"/>
    <w:rsid w:val="007B28AE"/>
    <w:rsid w:val="007B2EC3"/>
    <w:rsid w:val="007B39EC"/>
    <w:rsid w:val="007C27B3"/>
    <w:rsid w:val="007C53B8"/>
    <w:rsid w:val="007C6687"/>
    <w:rsid w:val="007D0CA0"/>
    <w:rsid w:val="007D0F52"/>
    <w:rsid w:val="007D1E51"/>
    <w:rsid w:val="007D32AE"/>
    <w:rsid w:val="007D7DBE"/>
    <w:rsid w:val="007E0C2A"/>
    <w:rsid w:val="007E2D3A"/>
    <w:rsid w:val="007E4E8D"/>
    <w:rsid w:val="007E500B"/>
    <w:rsid w:val="007F345C"/>
    <w:rsid w:val="007F4CEC"/>
    <w:rsid w:val="007F6414"/>
    <w:rsid w:val="007F7CF4"/>
    <w:rsid w:val="00800AD6"/>
    <w:rsid w:val="00803D8D"/>
    <w:rsid w:val="00805E2B"/>
    <w:rsid w:val="008062D8"/>
    <w:rsid w:val="0080633B"/>
    <w:rsid w:val="00807536"/>
    <w:rsid w:val="008102B9"/>
    <w:rsid w:val="00810EFC"/>
    <w:rsid w:val="008136F7"/>
    <w:rsid w:val="00816FDE"/>
    <w:rsid w:val="00821D4E"/>
    <w:rsid w:val="00822E2D"/>
    <w:rsid w:val="00825162"/>
    <w:rsid w:val="008256D3"/>
    <w:rsid w:val="008262F6"/>
    <w:rsid w:val="0083279A"/>
    <w:rsid w:val="0083490F"/>
    <w:rsid w:val="0083554E"/>
    <w:rsid w:val="008362F7"/>
    <w:rsid w:val="00836A42"/>
    <w:rsid w:val="00836EB2"/>
    <w:rsid w:val="00840F3A"/>
    <w:rsid w:val="008413BB"/>
    <w:rsid w:val="0084712A"/>
    <w:rsid w:val="0084774D"/>
    <w:rsid w:val="00851F8F"/>
    <w:rsid w:val="008532F3"/>
    <w:rsid w:val="00853F68"/>
    <w:rsid w:val="008544B9"/>
    <w:rsid w:val="00855350"/>
    <w:rsid w:val="008572D0"/>
    <w:rsid w:val="00857FD0"/>
    <w:rsid w:val="00860935"/>
    <w:rsid w:val="00860C67"/>
    <w:rsid w:val="00860D38"/>
    <w:rsid w:val="00860E4C"/>
    <w:rsid w:val="008619A5"/>
    <w:rsid w:val="00861D30"/>
    <w:rsid w:val="00861E97"/>
    <w:rsid w:val="0086290F"/>
    <w:rsid w:val="0086452B"/>
    <w:rsid w:val="00867860"/>
    <w:rsid w:val="00872FBD"/>
    <w:rsid w:val="00876B15"/>
    <w:rsid w:val="00880071"/>
    <w:rsid w:val="008804EC"/>
    <w:rsid w:val="008825CA"/>
    <w:rsid w:val="0088444E"/>
    <w:rsid w:val="00884CD9"/>
    <w:rsid w:val="00884D8C"/>
    <w:rsid w:val="00886530"/>
    <w:rsid w:val="0088793D"/>
    <w:rsid w:val="00890116"/>
    <w:rsid w:val="0089167B"/>
    <w:rsid w:val="00893A75"/>
    <w:rsid w:val="00893B2F"/>
    <w:rsid w:val="00894276"/>
    <w:rsid w:val="0089463A"/>
    <w:rsid w:val="008A5382"/>
    <w:rsid w:val="008A5C15"/>
    <w:rsid w:val="008A615A"/>
    <w:rsid w:val="008B1AD5"/>
    <w:rsid w:val="008B2A21"/>
    <w:rsid w:val="008B53B4"/>
    <w:rsid w:val="008C0E4B"/>
    <w:rsid w:val="008C4886"/>
    <w:rsid w:val="008D1953"/>
    <w:rsid w:val="008D26D9"/>
    <w:rsid w:val="008D58BD"/>
    <w:rsid w:val="008D6B5A"/>
    <w:rsid w:val="008E127A"/>
    <w:rsid w:val="008E2D79"/>
    <w:rsid w:val="008E3E68"/>
    <w:rsid w:val="008F2D67"/>
    <w:rsid w:val="008F67F2"/>
    <w:rsid w:val="009001FF"/>
    <w:rsid w:val="0090452B"/>
    <w:rsid w:val="009102A7"/>
    <w:rsid w:val="0091180F"/>
    <w:rsid w:val="009160F4"/>
    <w:rsid w:val="00916E1F"/>
    <w:rsid w:val="009257DD"/>
    <w:rsid w:val="00930026"/>
    <w:rsid w:val="0093042F"/>
    <w:rsid w:val="0093581F"/>
    <w:rsid w:val="00936B52"/>
    <w:rsid w:val="0093707C"/>
    <w:rsid w:val="009372D5"/>
    <w:rsid w:val="00940381"/>
    <w:rsid w:val="00944108"/>
    <w:rsid w:val="0095142A"/>
    <w:rsid w:val="009538E5"/>
    <w:rsid w:val="00955C45"/>
    <w:rsid w:val="009572BB"/>
    <w:rsid w:val="00960ACE"/>
    <w:rsid w:val="00962B41"/>
    <w:rsid w:val="009679D5"/>
    <w:rsid w:val="0097329C"/>
    <w:rsid w:val="00974E5F"/>
    <w:rsid w:val="00976DB6"/>
    <w:rsid w:val="00980030"/>
    <w:rsid w:val="0098233A"/>
    <w:rsid w:val="00983396"/>
    <w:rsid w:val="009919B9"/>
    <w:rsid w:val="0099211D"/>
    <w:rsid w:val="00996B5B"/>
    <w:rsid w:val="009A1E81"/>
    <w:rsid w:val="009A2414"/>
    <w:rsid w:val="009A258E"/>
    <w:rsid w:val="009A29B3"/>
    <w:rsid w:val="009A2E44"/>
    <w:rsid w:val="009A44E5"/>
    <w:rsid w:val="009A6C54"/>
    <w:rsid w:val="009B2705"/>
    <w:rsid w:val="009B4030"/>
    <w:rsid w:val="009B5B74"/>
    <w:rsid w:val="009B6CBE"/>
    <w:rsid w:val="009C27A7"/>
    <w:rsid w:val="009C53F4"/>
    <w:rsid w:val="009D0C5A"/>
    <w:rsid w:val="009D296C"/>
    <w:rsid w:val="009D3B2E"/>
    <w:rsid w:val="009D5409"/>
    <w:rsid w:val="009E144B"/>
    <w:rsid w:val="009E7465"/>
    <w:rsid w:val="009F4182"/>
    <w:rsid w:val="009F5328"/>
    <w:rsid w:val="009F5599"/>
    <w:rsid w:val="009F7196"/>
    <w:rsid w:val="00A00B46"/>
    <w:rsid w:val="00A01CC8"/>
    <w:rsid w:val="00A02891"/>
    <w:rsid w:val="00A064F8"/>
    <w:rsid w:val="00A07C7B"/>
    <w:rsid w:val="00A102F8"/>
    <w:rsid w:val="00A10611"/>
    <w:rsid w:val="00A10DA2"/>
    <w:rsid w:val="00A14F2A"/>
    <w:rsid w:val="00A15C5A"/>
    <w:rsid w:val="00A169BD"/>
    <w:rsid w:val="00A245A8"/>
    <w:rsid w:val="00A27F7D"/>
    <w:rsid w:val="00A27FDF"/>
    <w:rsid w:val="00A30C2B"/>
    <w:rsid w:val="00A31057"/>
    <w:rsid w:val="00A31EEF"/>
    <w:rsid w:val="00A34FB3"/>
    <w:rsid w:val="00A36A02"/>
    <w:rsid w:val="00A36B53"/>
    <w:rsid w:val="00A41C9C"/>
    <w:rsid w:val="00A456F8"/>
    <w:rsid w:val="00A52655"/>
    <w:rsid w:val="00A54CB9"/>
    <w:rsid w:val="00A568DA"/>
    <w:rsid w:val="00A56D7D"/>
    <w:rsid w:val="00A612DF"/>
    <w:rsid w:val="00A62D51"/>
    <w:rsid w:val="00A72B58"/>
    <w:rsid w:val="00A73310"/>
    <w:rsid w:val="00A73A93"/>
    <w:rsid w:val="00A73F55"/>
    <w:rsid w:val="00A807D5"/>
    <w:rsid w:val="00A80FD3"/>
    <w:rsid w:val="00A83515"/>
    <w:rsid w:val="00A83566"/>
    <w:rsid w:val="00A850E6"/>
    <w:rsid w:val="00A85450"/>
    <w:rsid w:val="00A86923"/>
    <w:rsid w:val="00A923A0"/>
    <w:rsid w:val="00A92698"/>
    <w:rsid w:val="00A95118"/>
    <w:rsid w:val="00AA04B1"/>
    <w:rsid w:val="00AA1FAA"/>
    <w:rsid w:val="00AA4D2F"/>
    <w:rsid w:val="00AA5A0E"/>
    <w:rsid w:val="00AB0C1F"/>
    <w:rsid w:val="00AB32D8"/>
    <w:rsid w:val="00AB74F8"/>
    <w:rsid w:val="00AC0568"/>
    <w:rsid w:val="00AC0D18"/>
    <w:rsid w:val="00AC2B09"/>
    <w:rsid w:val="00AC79C4"/>
    <w:rsid w:val="00AD0C7F"/>
    <w:rsid w:val="00AD1A64"/>
    <w:rsid w:val="00AD2526"/>
    <w:rsid w:val="00AD3926"/>
    <w:rsid w:val="00AD3B85"/>
    <w:rsid w:val="00AD5869"/>
    <w:rsid w:val="00AD7BDE"/>
    <w:rsid w:val="00AE046C"/>
    <w:rsid w:val="00AE220F"/>
    <w:rsid w:val="00AE2B48"/>
    <w:rsid w:val="00AE3E8C"/>
    <w:rsid w:val="00AE470C"/>
    <w:rsid w:val="00AE56D8"/>
    <w:rsid w:val="00AE7F8E"/>
    <w:rsid w:val="00AF4E94"/>
    <w:rsid w:val="00AF69BE"/>
    <w:rsid w:val="00B0014A"/>
    <w:rsid w:val="00B00754"/>
    <w:rsid w:val="00B04CF3"/>
    <w:rsid w:val="00B1107E"/>
    <w:rsid w:val="00B112DD"/>
    <w:rsid w:val="00B12C5C"/>
    <w:rsid w:val="00B15232"/>
    <w:rsid w:val="00B1587B"/>
    <w:rsid w:val="00B161FD"/>
    <w:rsid w:val="00B21D50"/>
    <w:rsid w:val="00B277D5"/>
    <w:rsid w:val="00B302D6"/>
    <w:rsid w:val="00B310D0"/>
    <w:rsid w:val="00B316E8"/>
    <w:rsid w:val="00B34290"/>
    <w:rsid w:val="00B3489C"/>
    <w:rsid w:val="00B36BCC"/>
    <w:rsid w:val="00B40E8B"/>
    <w:rsid w:val="00B41541"/>
    <w:rsid w:val="00B41C02"/>
    <w:rsid w:val="00B51167"/>
    <w:rsid w:val="00B53B1F"/>
    <w:rsid w:val="00B563FB"/>
    <w:rsid w:val="00B607E2"/>
    <w:rsid w:val="00B62511"/>
    <w:rsid w:val="00B6667E"/>
    <w:rsid w:val="00B66F8C"/>
    <w:rsid w:val="00B70EB9"/>
    <w:rsid w:val="00B72691"/>
    <w:rsid w:val="00B7373C"/>
    <w:rsid w:val="00B749ED"/>
    <w:rsid w:val="00B90E31"/>
    <w:rsid w:val="00B93688"/>
    <w:rsid w:val="00B955E2"/>
    <w:rsid w:val="00B96D37"/>
    <w:rsid w:val="00BA5EF5"/>
    <w:rsid w:val="00BA655C"/>
    <w:rsid w:val="00BA695E"/>
    <w:rsid w:val="00BB2047"/>
    <w:rsid w:val="00BB2CEC"/>
    <w:rsid w:val="00BB494A"/>
    <w:rsid w:val="00BB4BBB"/>
    <w:rsid w:val="00BB6C39"/>
    <w:rsid w:val="00BC103D"/>
    <w:rsid w:val="00BC336F"/>
    <w:rsid w:val="00BC3FB4"/>
    <w:rsid w:val="00BC5CEB"/>
    <w:rsid w:val="00BC68CF"/>
    <w:rsid w:val="00BC6A72"/>
    <w:rsid w:val="00BC7778"/>
    <w:rsid w:val="00BD1008"/>
    <w:rsid w:val="00BD2BF8"/>
    <w:rsid w:val="00BD714B"/>
    <w:rsid w:val="00BD7323"/>
    <w:rsid w:val="00BE036B"/>
    <w:rsid w:val="00BE1DB0"/>
    <w:rsid w:val="00BE279E"/>
    <w:rsid w:val="00BE4A95"/>
    <w:rsid w:val="00BE6B5E"/>
    <w:rsid w:val="00BF31C2"/>
    <w:rsid w:val="00BF514C"/>
    <w:rsid w:val="00BF528B"/>
    <w:rsid w:val="00BF5BEC"/>
    <w:rsid w:val="00BF6ECB"/>
    <w:rsid w:val="00C002D2"/>
    <w:rsid w:val="00C04575"/>
    <w:rsid w:val="00C04A03"/>
    <w:rsid w:val="00C07971"/>
    <w:rsid w:val="00C10812"/>
    <w:rsid w:val="00C13AAA"/>
    <w:rsid w:val="00C1563B"/>
    <w:rsid w:val="00C22646"/>
    <w:rsid w:val="00C22A00"/>
    <w:rsid w:val="00C24F84"/>
    <w:rsid w:val="00C26943"/>
    <w:rsid w:val="00C26E6B"/>
    <w:rsid w:val="00C27712"/>
    <w:rsid w:val="00C3036E"/>
    <w:rsid w:val="00C3048E"/>
    <w:rsid w:val="00C30651"/>
    <w:rsid w:val="00C327EC"/>
    <w:rsid w:val="00C33A8D"/>
    <w:rsid w:val="00C357B3"/>
    <w:rsid w:val="00C461BD"/>
    <w:rsid w:val="00C47033"/>
    <w:rsid w:val="00C53979"/>
    <w:rsid w:val="00C53E3F"/>
    <w:rsid w:val="00C54AE3"/>
    <w:rsid w:val="00C56AE4"/>
    <w:rsid w:val="00C607F5"/>
    <w:rsid w:val="00C60DDF"/>
    <w:rsid w:val="00C6115E"/>
    <w:rsid w:val="00C74DD1"/>
    <w:rsid w:val="00C7699B"/>
    <w:rsid w:val="00C81153"/>
    <w:rsid w:val="00C83AAC"/>
    <w:rsid w:val="00C8608B"/>
    <w:rsid w:val="00C9293D"/>
    <w:rsid w:val="00C93D41"/>
    <w:rsid w:val="00CA0267"/>
    <w:rsid w:val="00CA1450"/>
    <w:rsid w:val="00CA72BA"/>
    <w:rsid w:val="00CA7E64"/>
    <w:rsid w:val="00CB2CF6"/>
    <w:rsid w:val="00CB32BA"/>
    <w:rsid w:val="00CB33A3"/>
    <w:rsid w:val="00CB3F62"/>
    <w:rsid w:val="00CB7275"/>
    <w:rsid w:val="00CB7487"/>
    <w:rsid w:val="00CB7C61"/>
    <w:rsid w:val="00CC4999"/>
    <w:rsid w:val="00CC5738"/>
    <w:rsid w:val="00CD06C9"/>
    <w:rsid w:val="00CD0B4B"/>
    <w:rsid w:val="00CD1728"/>
    <w:rsid w:val="00CD2B12"/>
    <w:rsid w:val="00CD33EB"/>
    <w:rsid w:val="00CD4D77"/>
    <w:rsid w:val="00CE2377"/>
    <w:rsid w:val="00CE254B"/>
    <w:rsid w:val="00CE32C6"/>
    <w:rsid w:val="00CE374A"/>
    <w:rsid w:val="00CE380D"/>
    <w:rsid w:val="00CE3A12"/>
    <w:rsid w:val="00CF4148"/>
    <w:rsid w:val="00CF606F"/>
    <w:rsid w:val="00D027B3"/>
    <w:rsid w:val="00D03359"/>
    <w:rsid w:val="00D039EF"/>
    <w:rsid w:val="00D03F98"/>
    <w:rsid w:val="00D04D5E"/>
    <w:rsid w:val="00D067BB"/>
    <w:rsid w:val="00D0760E"/>
    <w:rsid w:val="00D11D29"/>
    <w:rsid w:val="00D11F8C"/>
    <w:rsid w:val="00D20B7A"/>
    <w:rsid w:val="00D2553C"/>
    <w:rsid w:val="00D26973"/>
    <w:rsid w:val="00D26EBA"/>
    <w:rsid w:val="00D33B46"/>
    <w:rsid w:val="00D34E21"/>
    <w:rsid w:val="00D411CC"/>
    <w:rsid w:val="00D42F7B"/>
    <w:rsid w:val="00D436A9"/>
    <w:rsid w:val="00D43C34"/>
    <w:rsid w:val="00D44972"/>
    <w:rsid w:val="00D44FD4"/>
    <w:rsid w:val="00D46607"/>
    <w:rsid w:val="00D505A4"/>
    <w:rsid w:val="00D519A5"/>
    <w:rsid w:val="00D54FE6"/>
    <w:rsid w:val="00D55843"/>
    <w:rsid w:val="00D55E5C"/>
    <w:rsid w:val="00D56E0A"/>
    <w:rsid w:val="00D6139F"/>
    <w:rsid w:val="00D61F2A"/>
    <w:rsid w:val="00D64478"/>
    <w:rsid w:val="00D67282"/>
    <w:rsid w:val="00D710C4"/>
    <w:rsid w:val="00D728E5"/>
    <w:rsid w:val="00D73D26"/>
    <w:rsid w:val="00D75140"/>
    <w:rsid w:val="00D80BE0"/>
    <w:rsid w:val="00D81DDD"/>
    <w:rsid w:val="00D8391A"/>
    <w:rsid w:val="00D83F16"/>
    <w:rsid w:val="00D84707"/>
    <w:rsid w:val="00D85626"/>
    <w:rsid w:val="00D8690F"/>
    <w:rsid w:val="00D879AD"/>
    <w:rsid w:val="00D90017"/>
    <w:rsid w:val="00D934CD"/>
    <w:rsid w:val="00D95DA5"/>
    <w:rsid w:val="00D95FCE"/>
    <w:rsid w:val="00D97F25"/>
    <w:rsid w:val="00DA1111"/>
    <w:rsid w:val="00DA1BDE"/>
    <w:rsid w:val="00DA27F4"/>
    <w:rsid w:val="00DB061B"/>
    <w:rsid w:val="00DB3819"/>
    <w:rsid w:val="00DB7AF4"/>
    <w:rsid w:val="00DC62EE"/>
    <w:rsid w:val="00DC771E"/>
    <w:rsid w:val="00DC7F8E"/>
    <w:rsid w:val="00DD0CD2"/>
    <w:rsid w:val="00DD55B1"/>
    <w:rsid w:val="00DE11FC"/>
    <w:rsid w:val="00DE4138"/>
    <w:rsid w:val="00DF1E59"/>
    <w:rsid w:val="00DF4B08"/>
    <w:rsid w:val="00DF6035"/>
    <w:rsid w:val="00DF643A"/>
    <w:rsid w:val="00DF7743"/>
    <w:rsid w:val="00E02980"/>
    <w:rsid w:val="00E07500"/>
    <w:rsid w:val="00E124EA"/>
    <w:rsid w:val="00E13C96"/>
    <w:rsid w:val="00E17F61"/>
    <w:rsid w:val="00E2004B"/>
    <w:rsid w:val="00E20B67"/>
    <w:rsid w:val="00E21D59"/>
    <w:rsid w:val="00E321A6"/>
    <w:rsid w:val="00E339E7"/>
    <w:rsid w:val="00E353EB"/>
    <w:rsid w:val="00E36D9E"/>
    <w:rsid w:val="00E36F27"/>
    <w:rsid w:val="00E37457"/>
    <w:rsid w:val="00E407D4"/>
    <w:rsid w:val="00E4242B"/>
    <w:rsid w:val="00E42EAF"/>
    <w:rsid w:val="00E5038E"/>
    <w:rsid w:val="00E50CD0"/>
    <w:rsid w:val="00E534FC"/>
    <w:rsid w:val="00E54799"/>
    <w:rsid w:val="00E609AA"/>
    <w:rsid w:val="00E65C5D"/>
    <w:rsid w:val="00E65E20"/>
    <w:rsid w:val="00E668C0"/>
    <w:rsid w:val="00E67100"/>
    <w:rsid w:val="00E72C3C"/>
    <w:rsid w:val="00E73EF8"/>
    <w:rsid w:val="00E8137F"/>
    <w:rsid w:val="00E82C56"/>
    <w:rsid w:val="00E86688"/>
    <w:rsid w:val="00E90F75"/>
    <w:rsid w:val="00E924E6"/>
    <w:rsid w:val="00E92B14"/>
    <w:rsid w:val="00E95D61"/>
    <w:rsid w:val="00E97303"/>
    <w:rsid w:val="00E97CB7"/>
    <w:rsid w:val="00EA1F12"/>
    <w:rsid w:val="00EA33F2"/>
    <w:rsid w:val="00EA580F"/>
    <w:rsid w:val="00EA6133"/>
    <w:rsid w:val="00EA6722"/>
    <w:rsid w:val="00EB272A"/>
    <w:rsid w:val="00EB314A"/>
    <w:rsid w:val="00EC1447"/>
    <w:rsid w:val="00EC4764"/>
    <w:rsid w:val="00EC4BCF"/>
    <w:rsid w:val="00EC4E04"/>
    <w:rsid w:val="00EC6BC2"/>
    <w:rsid w:val="00EC6CB8"/>
    <w:rsid w:val="00EC6F90"/>
    <w:rsid w:val="00ED4C3A"/>
    <w:rsid w:val="00ED702D"/>
    <w:rsid w:val="00EE02EA"/>
    <w:rsid w:val="00EE054E"/>
    <w:rsid w:val="00EE2154"/>
    <w:rsid w:val="00EE55DE"/>
    <w:rsid w:val="00EF3458"/>
    <w:rsid w:val="00EF4434"/>
    <w:rsid w:val="00EF7D9B"/>
    <w:rsid w:val="00F01786"/>
    <w:rsid w:val="00F024DB"/>
    <w:rsid w:val="00F03480"/>
    <w:rsid w:val="00F038C8"/>
    <w:rsid w:val="00F04A25"/>
    <w:rsid w:val="00F05308"/>
    <w:rsid w:val="00F06902"/>
    <w:rsid w:val="00F070B6"/>
    <w:rsid w:val="00F1310B"/>
    <w:rsid w:val="00F1376A"/>
    <w:rsid w:val="00F15425"/>
    <w:rsid w:val="00F1750D"/>
    <w:rsid w:val="00F20C2D"/>
    <w:rsid w:val="00F2182E"/>
    <w:rsid w:val="00F2414E"/>
    <w:rsid w:val="00F2449E"/>
    <w:rsid w:val="00F25B0D"/>
    <w:rsid w:val="00F306D5"/>
    <w:rsid w:val="00F33828"/>
    <w:rsid w:val="00F40467"/>
    <w:rsid w:val="00F40516"/>
    <w:rsid w:val="00F41919"/>
    <w:rsid w:val="00F505C2"/>
    <w:rsid w:val="00F50F99"/>
    <w:rsid w:val="00F5285F"/>
    <w:rsid w:val="00F53BD7"/>
    <w:rsid w:val="00F548CC"/>
    <w:rsid w:val="00F617A6"/>
    <w:rsid w:val="00F62696"/>
    <w:rsid w:val="00F62B44"/>
    <w:rsid w:val="00F633F1"/>
    <w:rsid w:val="00F63C3B"/>
    <w:rsid w:val="00F7008A"/>
    <w:rsid w:val="00F71E47"/>
    <w:rsid w:val="00F71EE9"/>
    <w:rsid w:val="00F7231B"/>
    <w:rsid w:val="00F7533E"/>
    <w:rsid w:val="00F765EE"/>
    <w:rsid w:val="00F7732A"/>
    <w:rsid w:val="00F77733"/>
    <w:rsid w:val="00F80F46"/>
    <w:rsid w:val="00F81C6E"/>
    <w:rsid w:val="00F84727"/>
    <w:rsid w:val="00F86D75"/>
    <w:rsid w:val="00F87CCE"/>
    <w:rsid w:val="00F87D53"/>
    <w:rsid w:val="00F92246"/>
    <w:rsid w:val="00F926B2"/>
    <w:rsid w:val="00F92F31"/>
    <w:rsid w:val="00FA37FB"/>
    <w:rsid w:val="00FA68E1"/>
    <w:rsid w:val="00FA7BF5"/>
    <w:rsid w:val="00FA7C08"/>
    <w:rsid w:val="00FB02A3"/>
    <w:rsid w:val="00FB0D0F"/>
    <w:rsid w:val="00FB10C4"/>
    <w:rsid w:val="00FB489E"/>
    <w:rsid w:val="00FB5181"/>
    <w:rsid w:val="00FB71C4"/>
    <w:rsid w:val="00FB7740"/>
    <w:rsid w:val="00FC1D5A"/>
    <w:rsid w:val="00FC2328"/>
    <w:rsid w:val="00FC23AF"/>
    <w:rsid w:val="00FC256A"/>
    <w:rsid w:val="00FC2C80"/>
    <w:rsid w:val="00FC32D8"/>
    <w:rsid w:val="00FC7CA8"/>
    <w:rsid w:val="00FC7D3A"/>
    <w:rsid w:val="00FD0BD2"/>
    <w:rsid w:val="00FD19CF"/>
    <w:rsid w:val="00FD3461"/>
    <w:rsid w:val="00FD68B8"/>
    <w:rsid w:val="00FD7146"/>
    <w:rsid w:val="00FD7800"/>
    <w:rsid w:val="00FE03F6"/>
    <w:rsid w:val="00FE0E67"/>
    <w:rsid w:val="00FE15F8"/>
    <w:rsid w:val="00FE1FE8"/>
    <w:rsid w:val="00FE27EB"/>
    <w:rsid w:val="00FE5F0C"/>
    <w:rsid w:val="00FF21DA"/>
    <w:rsid w:val="00FF4178"/>
    <w:rsid w:val="00FF421A"/>
    <w:rsid w:val="010732D7"/>
    <w:rsid w:val="039BE8E0"/>
    <w:rsid w:val="03EAB907"/>
    <w:rsid w:val="04033C7D"/>
    <w:rsid w:val="06A7C753"/>
    <w:rsid w:val="0712D670"/>
    <w:rsid w:val="07225B06"/>
    <w:rsid w:val="07FB318D"/>
    <w:rsid w:val="09B64726"/>
    <w:rsid w:val="0A0FFA19"/>
    <w:rsid w:val="0E024DB3"/>
    <w:rsid w:val="0E24FE45"/>
    <w:rsid w:val="0F950A46"/>
    <w:rsid w:val="10BF149A"/>
    <w:rsid w:val="117C5A99"/>
    <w:rsid w:val="11874F89"/>
    <w:rsid w:val="136EFAB1"/>
    <w:rsid w:val="144CDB0F"/>
    <w:rsid w:val="14541C29"/>
    <w:rsid w:val="14FB1415"/>
    <w:rsid w:val="16D1B7C4"/>
    <w:rsid w:val="1781E562"/>
    <w:rsid w:val="17F7775B"/>
    <w:rsid w:val="199010E0"/>
    <w:rsid w:val="19C1A4FA"/>
    <w:rsid w:val="1CF41B6E"/>
    <w:rsid w:val="1E066005"/>
    <w:rsid w:val="1E2865D1"/>
    <w:rsid w:val="1E488A27"/>
    <w:rsid w:val="1EE1DF2C"/>
    <w:rsid w:val="1EEB1986"/>
    <w:rsid w:val="1EFEC62E"/>
    <w:rsid w:val="1F2F7F56"/>
    <w:rsid w:val="1F693901"/>
    <w:rsid w:val="1FBA6A5B"/>
    <w:rsid w:val="21D3104A"/>
    <w:rsid w:val="22A904D3"/>
    <w:rsid w:val="23AAB41F"/>
    <w:rsid w:val="23B77924"/>
    <w:rsid w:val="25C9E476"/>
    <w:rsid w:val="25EB703B"/>
    <w:rsid w:val="2644643B"/>
    <w:rsid w:val="26EC828B"/>
    <w:rsid w:val="27795E4E"/>
    <w:rsid w:val="286DF404"/>
    <w:rsid w:val="2B5F5A97"/>
    <w:rsid w:val="2BFB19C9"/>
    <w:rsid w:val="2D3F9815"/>
    <w:rsid w:val="2D574C8A"/>
    <w:rsid w:val="2D890130"/>
    <w:rsid w:val="2F232865"/>
    <w:rsid w:val="312AD2D2"/>
    <w:rsid w:val="320724FA"/>
    <w:rsid w:val="32DD073A"/>
    <w:rsid w:val="33023CD1"/>
    <w:rsid w:val="332A6716"/>
    <w:rsid w:val="344CE1AB"/>
    <w:rsid w:val="359F3BE2"/>
    <w:rsid w:val="365017C4"/>
    <w:rsid w:val="36E51E97"/>
    <w:rsid w:val="37255E05"/>
    <w:rsid w:val="38B9A5CC"/>
    <w:rsid w:val="3A1E80D5"/>
    <w:rsid w:val="3A7C74D5"/>
    <w:rsid w:val="3AC152A7"/>
    <w:rsid w:val="3D485979"/>
    <w:rsid w:val="3E47A713"/>
    <w:rsid w:val="3ED91F8F"/>
    <w:rsid w:val="4062F244"/>
    <w:rsid w:val="41B9760F"/>
    <w:rsid w:val="42B5A71C"/>
    <w:rsid w:val="432A43D7"/>
    <w:rsid w:val="4334EBE4"/>
    <w:rsid w:val="436F3B5C"/>
    <w:rsid w:val="439FBEE1"/>
    <w:rsid w:val="441BFCA0"/>
    <w:rsid w:val="449A5FC1"/>
    <w:rsid w:val="449BE3C1"/>
    <w:rsid w:val="44EDDDC8"/>
    <w:rsid w:val="44FBEB85"/>
    <w:rsid w:val="45A300D0"/>
    <w:rsid w:val="4B375AB2"/>
    <w:rsid w:val="4D0E5B88"/>
    <w:rsid w:val="4F4D77DE"/>
    <w:rsid w:val="4FB97FF7"/>
    <w:rsid w:val="510C3E88"/>
    <w:rsid w:val="51DE702C"/>
    <w:rsid w:val="53EF1461"/>
    <w:rsid w:val="54543F3D"/>
    <w:rsid w:val="5566C2D6"/>
    <w:rsid w:val="55C1EF36"/>
    <w:rsid w:val="55CA43D9"/>
    <w:rsid w:val="55F53547"/>
    <w:rsid w:val="582559A8"/>
    <w:rsid w:val="5829342C"/>
    <w:rsid w:val="5836C602"/>
    <w:rsid w:val="585E9F21"/>
    <w:rsid w:val="5995BA10"/>
    <w:rsid w:val="59A91EC8"/>
    <w:rsid w:val="5AC90D4E"/>
    <w:rsid w:val="5C2CD38D"/>
    <w:rsid w:val="5CFF8A30"/>
    <w:rsid w:val="5E0ECAE6"/>
    <w:rsid w:val="5E7C4A11"/>
    <w:rsid w:val="5ECB2165"/>
    <w:rsid w:val="5ECBEAA4"/>
    <w:rsid w:val="5EEDD4CD"/>
    <w:rsid w:val="5EF5F11D"/>
    <w:rsid w:val="60BAAC75"/>
    <w:rsid w:val="62743A0B"/>
    <w:rsid w:val="62C7FE30"/>
    <w:rsid w:val="62D4B44B"/>
    <w:rsid w:val="6472B040"/>
    <w:rsid w:val="65CE617F"/>
    <w:rsid w:val="66444662"/>
    <w:rsid w:val="66D261B8"/>
    <w:rsid w:val="675956E0"/>
    <w:rsid w:val="677F7233"/>
    <w:rsid w:val="67EBDB70"/>
    <w:rsid w:val="684D80B0"/>
    <w:rsid w:val="68B4744D"/>
    <w:rsid w:val="69B85745"/>
    <w:rsid w:val="6B20D993"/>
    <w:rsid w:val="6C734442"/>
    <w:rsid w:val="6ECD8F4C"/>
    <w:rsid w:val="6FA47636"/>
    <w:rsid w:val="709C9BD1"/>
    <w:rsid w:val="723F4330"/>
    <w:rsid w:val="73FDB10C"/>
    <w:rsid w:val="742A03A2"/>
    <w:rsid w:val="74939995"/>
    <w:rsid w:val="75A63648"/>
    <w:rsid w:val="776543F5"/>
    <w:rsid w:val="7862B229"/>
    <w:rsid w:val="789B3036"/>
    <w:rsid w:val="794CFA65"/>
    <w:rsid w:val="7954A885"/>
    <w:rsid w:val="7B10903F"/>
    <w:rsid w:val="7D350286"/>
    <w:rsid w:val="7DE01688"/>
    <w:rsid w:val="7EFB1462"/>
    <w:rsid w:val="7F2ABC75"/>
    <w:rsid w:val="7F38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  <w15:docId w15:val="{F734ED24-F9F5-4D80-BA83-7E48351A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4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3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5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  <w:style w:type="table" w:styleId="Tabelrasterlicht">
    <w:name w:val="Grid Table Light"/>
    <w:basedOn w:val="Standaardtabel"/>
    <w:uiPriority w:val="40"/>
    <w:rsid w:val="00440A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445232"/>
    <w:rPr>
      <w:rFonts w:ascii="Arial" w:hAnsi="Arial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29C7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6055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67D4DA90AC64591DA8EDDBA516163" ma:contentTypeVersion="14" ma:contentTypeDescription="Een nieuw document maken." ma:contentTypeScope="" ma:versionID="522a1fdc8c8b9608a40b2feb3cbb37ac">
  <xsd:schema xmlns:xsd="http://www.w3.org/2001/XMLSchema" xmlns:xs="http://www.w3.org/2001/XMLSchema" xmlns:p="http://schemas.microsoft.com/office/2006/metadata/properties" xmlns:ns2="0292f0ff-cc60-43cd-88bd-503058043580" xmlns:ns3="6a696a44-8cde-42f4-9d4d-7643c3b8adba" targetNamespace="http://schemas.microsoft.com/office/2006/metadata/properties" ma:root="true" ma:fieldsID="c14b8adecbef9684a20d3614bb9f3291" ns2:_="" ns3:_="">
    <xsd:import namespace="0292f0ff-cc60-43cd-88bd-503058043580"/>
    <xsd:import namespace="6a696a44-8cde-42f4-9d4d-7643c3b8a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2f0ff-cc60-43cd-88bd-503058043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e6f66f8-0eb3-44ef-8b28-76e2a65d5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96a44-8cde-42f4-9d4d-7643c3b8a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764802-b431-4052-abbb-e1ea9f4c4230}" ma:internalName="TaxCatchAll" ma:showField="CatchAllData" ma:web="6a696a44-8cde-42f4-9d4d-7643c3b8ad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92f0ff-cc60-43cd-88bd-503058043580">
      <Terms xmlns="http://schemas.microsoft.com/office/infopath/2007/PartnerControls"/>
    </lcf76f155ced4ddcb4097134ff3c332f>
    <TaxCatchAll xmlns="6a696a44-8cde-42f4-9d4d-7643c3b8adba" xsi:nil="true"/>
    <SharedWithUsers xmlns="6a696a44-8cde-42f4-9d4d-7643c3b8adba">
      <UserInfo>
        <DisplayName>Nienhuis, Hans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609E8C1-27EC-4D6D-84EE-6DD100DBA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2298A-C209-4765-8EB4-57E4E0242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2f0ff-cc60-43cd-88bd-503058043580"/>
    <ds:schemaRef ds:uri="6a696a44-8cde-42f4-9d4d-7643c3b8a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65680-F313-4611-9FCE-4F0C9BBAB4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AD12A-633F-489D-87A2-F11C84A57F7D}">
  <ds:schemaRefs>
    <ds:schemaRef ds:uri="http://schemas.microsoft.com/office/2006/documentManagement/types"/>
    <ds:schemaRef ds:uri="6a696a44-8cde-42f4-9d4d-7643c3b8adba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292f0ff-cc60-43cd-88bd-50305804358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1027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Patist, Annouck</cp:lastModifiedBy>
  <cp:revision>17</cp:revision>
  <dcterms:created xsi:type="dcterms:W3CDTF">2024-05-24T06:54:00Z</dcterms:created>
  <dcterms:modified xsi:type="dcterms:W3CDTF">2025-04-08T12:54:00Z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0x01010038067D4DA90AC64591DA8EDDBA516163</vt:lpwstr>
  </property>
  <property fmtid="{D5CDD505-2E9C-101B-9397-08002B2CF9AE}" pid="3" name="MediaServiceImageTags">
    <vt:lpwstr/>
  </property>
</Properties>
</file>