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FD8C5" w14:textId="4C21CCA5" w:rsidR="0054351F" w:rsidRPr="0054351F" w:rsidRDefault="0054351F" w:rsidP="005F0221">
      <w:pPr>
        <w:pStyle w:val="1-Kop1MemoCorversenBS"/>
        <w:numPr>
          <w:ilvl w:val="0"/>
          <w:numId w:val="0"/>
        </w:numPr>
        <w:ind w:left="425" w:hanging="425"/>
      </w:pPr>
      <w:bookmarkStart w:id="0" w:name="_Toc1050335"/>
      <w:bookmarkStart w:id="1" w:name="_Toc26972657"/>
      <w:bookmarkStart w:id="2" w:name="_Toc153539997"/>
      <w:bookmarkStart w:id="3" w:name="_Hlk512691279"/>
      <w:bookmarkStart w:id="4" w:name="_GoBack"/>
      <w:bookmarkEnd w:id="4"/>
      <w:r w:rsidRPr="0054351F">
        <w:t xml:space="preserve">Bijlage </w:t>
      </w:r>
      <w:r w:rsidR="0043409A">
        <w:t xml:space="preserve">4 </w:t>
      </w:r>
      <w:r w:rsidRPr="0054351F">
        <w:t>Formulier Kerncompetenties</w:t>
      </w:r>
      <w:bookmarkEnd w:id="0"/>
      <w:bookmarkEnd w:id="1"/>
      <w:bookmarkEnd w:id="2"/>
      <w:r w:rsidRPr="0054351F">
        <w:t xml:space="preserve"> </w:t>
      </w:r>
    </w:p>
    <w:p w14:paraId="48A60F69" w14:textId="77777777" w:rsidR="0054351F" w:rsidRPr="0054351F" w:rsidRDefault="0054351F" w:rsidP="003965C6">
      <w:pPr>
        <w:spacing w:line="280" w:lineRule="atLeast"/>
        <w:jc w:val="both"/>
        <w:rPr>
          <w:rFonts w:ascii="Trebuchet MS" w:hAnsi="Trebuchet MS"/>
        </w:rPr>
      </w:pPr>
      <w:r w:rsidRPr="0054351F">
        <w:rPr>
          <w:rFonts w:ascii="Trebuchet MS" w:hAnsi="Trebuchet MS"/>
        </w:rPr>
        <w:t xml:space="preserve">De </w:t>
      </w:r>
      <w:r w:rsidR="00367E9F">
        <w:rPr>
          <w:rFonts w:ascii="Trebuchet MS" w:hAnsi="Trebuchet MS"/>
        </w:rPr>
        <w:t>inschrijver</w:t>
      </w:r>
      <w:r w:rsidRPr="0054351F">
        <w:rPr>
          <w:rFonts w:ascii="Trebuchet MS" w:hAnsi="Trebuchet MS"/>
        </w:rPr>
        <w:t xml:space="preserve"> moet aantonen dat hij over de gevraagde kerncompetenties beschikt. Hiervoor moet </w:t>
      </w:r>
      <w:r w:rsidR="00367E9F">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367E9F">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367E9F">
        <w:rPr>
          <w:rFonts w:ascii="Trebuchet MS" w:hAnsi="Trebuchet MS"/>
        </w:rPr>
        <w:t>inschrijver</w:t>
      </w:r>
      <w:r w:rsidRPr="0054351F">
        <w:rPr>
          <w:rFonts w:ascii="Trebuchet MS" w:hAnsi="Trebuchet MS"/>
        </w:rPr>
        <w:t xml:space="preserve"> meerdere referentieopdrachten overlegt, moet </w:t>
      </w:r>
      <w:r w:rsidR="00367E9F">
        <w:rPr>
          <w:rFonts w:ascii="Trebuchet MS" w:hAnsi="Trebuchet MS"/>
        </w:rPr>
        <w:t xml:space="preserve">inschrijver </w:t>
      </w:r>
      <w:r w:rsidRPr="0054351F">
        <w:rPr>
          <w:rFonts w:ascii="Trebuchet MS" w:hAnsi="Trebuchet MS"/>
        </w:rPr>
        <w:t>dit formulier kopiëren.</w:t>
      </w:r>
    </w:p>
    <w:p w14:paraId="25AA0550" w14:textId="77777777" w:rsidR="0054351F" w:rsidRPr="0054351F"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54351F" w14:paraId="75816216" w14:textId="77777777" w:rsidTr="00FA574B">
        <w:trPr>
          <w:trHeight w:val="274"/>
        </w:trPr>
        <w:tc>
          <w:tcPr>
            <w:tcW w:w="9776" w:type="dxa"/>
            <w:gridSpan w:val="2"/>
            <w:shd w:val="clear" w:color="auto" w:fill="D9D9D9" w:themeFill="background1" w:themeFillShade="D9"/>
            <w:vAlign w:val="center"/>
          </w:tcPr>
          <w:p w14:paraId="069AA38F" w14:textId="77777777"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14:paraId="4279CF6D" w14:textId="77777777" w:rsidTr="00FA574B">
        <w:trPr>
          <w:trHeight w:val="273"/>
        </w:trPr>
        <w:tc>
          <w:tcPr>
            <w:tcW w:w="9776" w:type="dxa"/>
            <w:gridSpan w:val="2"/>
            <w:shd w:val="clear" w:color="auto" w:fill="D9D9D9" w:themeFill="background1" w:themeFillShade="D9"/>
            <w:vAlign w:val="center"/>
          </w:tcPr>
          <w:p w14:paraId="7F9CEE95" w14:textId="77777777" w:rsidR="0054351F" w:rsidRPr="0054351F" w:rsidRDefault="0054351F" w:rsidP="0054351F">
            <w:pPr>
              <w:spacing w:line="280" w:lineRule="atLeast"/>
              <w:rPr>
                <w:rFonts w:ascii="Trebuchet MS" w:hAnsi="Trebuchet MS"/>
              </w:rPr>
            </w:pPr>
            <w:r w:rsidRPr="0054351F">
              <w:rPr>
                <w:rFonts w:ascii="Trebuchet MS" w:hAnsi="Trebuchet MS"/>
              </w:rPr>
              <w:t>Vermeld welke kerncompetenties met dit formulier aangetoond worden.</w:t>
            </w:r>
          </w:p>
        </w:tc>
      </w:tr>
      <w:tr w:rsidR="0054351F" w:rsidRPr="0054351F" w14:paraId="573B4EF0" w14:textId="77777777" w:rsidTr="00FA574B">
        <w:trPr>
          <w:trHeight w:val="284"/>
        </w:trPr>
        <w:tc>
          <w:tcPr>
            <w:tcW w:w="4390" w:type="dxa"/>
            <w:shd w:val="clear" w:color="auto" w:fill="D9D9D9" w:themeFill="background1" w:themeFillShade="D9"/>
            <w:vAlign w:val="center"/>
          </w:tcPr>
          <w:p w14:paraId="561767D5"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14:paraId="5AF72B0C" w14:textId="77777777" w:rsidR="0054351F" w:rsidRPr="0054351F" w:rsidRDefault="0054351F" w:rsidP="0054351F">
            <w:pPr>
              <w:spacing w:line="280" w:lineRule="atLeast"/>
              <w:jc w:val="both"/>
              <w:rPr>
                <w:rFonts w:ascii="Trebuchet MS" w:hAnsi="Trebuchet MS"/>
              </w:rPr>
            </w:pPr>
          </w:p>
        </w:tc>
      </w:tr>
      <w:tr w:rsidR="0054351F" w:rsidRPr="0054351F" w14:paraId="1CE3D17C" w14:textId="77777777" w:rsidTr="00FA574B">
        <w:trPr>
          <w:trHeight w:val="284"/>
        </w:trPr>
        <w:tc>
          <w:tcPr>
            <w:tcW w:w="4390" w:type="dxa"/>
            <w:shd w:val="clear" w:color="auto" w:fill="D9D9D9" w:themeFill="background1" w:themeFillShade="D9"/>
            <w:vAlign w:val="center"/>
          </w:tcPr>
          <w:p w14:paraId="19503664"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14:paraId="35434EB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70E1AE2C" w14:textId="62A4D7CB"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54351F" w:rsidRPr="0054351F" w14:paraId="6DD7F39E" w14:textId="77777777" w:rsidTr="00FA574B">
        <w:trPr>
          <w:trHeight w:val="337"/>
        </w:trPr>
        <w:tc>
          <w:tcPr>
            <w:tcW w:w="9776" w:type="dxa"/>
            <w:gridSpan w:val="2"/>
            <w:shd w:val="clear" w:color="auto" w:fill="D9D9D9" w:themeFill="background1" w:themeFillShade="D9"/>
            <w:vAlign w:val="center"/>
          </w:tcPr>
          <w:p w14:paraId="6AE8537E" w14:textId="77777777"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14:paraId="633C0823" w14:textId="77777777" w:rsidTr="00FA574B">
        <w:trPr>
          <w:trHeight w:val="284"/>
        </w:trPr>
        <w:tc>
          <w:tcPr>
            <w:tcW w:w="9776" w:type="dxa"/>
            <w:gridSpan w:val="2"/>
            <w:shd w:val="clear" w:color="auto" w:fill="D9D9D9" w:themeFill="background1" w:themeFillShade="D9"/>
            <w:vAlign w:val="center"/>
          </w:tcPr>
          <w:p w14:paraId="10A9F581" w14:textId="77777777" w:rsidR="0054351F" w:rsidRPr="0054351F" w:rsidRDefault="0054351F" w:rsidP="0054351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4351F" w:rsidRPr="0054351F" w14:paraId="3C8A500C" w14:textId="77777777" w:rsidTr="00FA574B">
        <w:trPr>
          <w:trHeight w:val="284"/>
        </w:trPr>
        <w:tc>
          <w:tcPr>
            <w:tcW w:w="4390" w:type="dxa"/>
            <w:shd w:val="clear" w:color="auto" w:fill="D9D9D9"/>
            <w:vAlign w:val="center"/>
          </w:tcPr>
          <w:p w14:paraId="1111225A" w14:textId="77777777"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595F7EE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3F955F0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606C79D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542F86BD" w14:textId="77777777" w:rsidTr="00FA574B">
        <w:trPr>
          <w:trHeight w:val="284"/>
        </w:trPr>
        <w:tc>
          <w:tcPr>
            <w:tcW w:w="4390" w:type="dxa"/>
            <w:shd w:val="clear" w:color="auto" w:fill="D9D9D9"/>
            <w:vAlign w:val="center"/>
          </w:tcPr>
          <w:p w14:paraId="212D9F46" w14:textId="77777777"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6E43FBC5" w14:textId="77777777" w:rsidR="0054351F" w:rsidRPr="0054351F" w:rsidRDefault="0054351F" w:rsidP="0054351F">
            <w:pPr>
              <w:spacing w:line="280" w:lineRule="atLeast"/>
              <w:rPr>
                <w:rFonts w:ascii="Trebuchet MS" w:hAnsi="Trebuchet MS"/>
              </w:rPr>
            </w:pPr>
            <w:r w:rsidRPr="0054351F">
              <w:rPr>
                <w:rFonts w:ascii="Trebuchet MS" w:hAnsi="Trebuchet MS"/>
              </w:rPr>
              <w:t>Naam:</w:t>
            </w:r>
          </w:p>
          <w:p w14:paraId="411EAF60"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14:paraId="513AC4A0" w14:textId="77777777" w:rsidR="0054351F" w:rsidRPr="0054351F" w:rsidRDefault="0054351F" w:rsidP="0054351F">
            <w:pPr>
              <w:spacing w:line="280" w:lineRule="atLeast"/>
              <w:rPr>
                <w:rFonts w:ascii="Trebuchet MS" w:hAnsi="Trebuchet MS"/>
              </w:rPr>
            </w:pPr>
            <w:r w:rsidRPr="0054351F">
              <w:rPr>
                <w:rFonts w:ascii="Trebuchet MS" w:hAnsi="Trebuchet MS"/>
              </w:rPr>
              <w:t>Telefoonnummer:</w:t>
            </w:r>
          </w:p>
          <w:p w14:paraId="5696044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14:paraId="404E017D" w14:textId="77777777" w:rsidTr="00FA574B">
        <w:trPr>
          <w:trHeight w:val="339"/>
        </w:trPr>
        <w:tc>
          <w:tcPr>
            <w:tcW w:w="9776" w:type="dxa"/>
            <w:gridSpan w:val="2"/>
            <w:shd w:val="clear" w:color="auto" w:fill="D9D9D9" w:themeFill="background1" w:themeFillShade="D9"/>
            <w:vAlign w:val="center"/>
          </w:tcPr>
          <w:p w14:paraId="3E50E42A" w14:textId="77777777" w:rsidR="0054351F" w:rsidRPr="0054351F" w:rsidRDefault="0054351F" w:rsidP="0054351F">
            <w:pPr>
              <w:spacing w:line="280" w:lineRule="atLeast"/>
              <w:rPr>
                <w:rFonts w:ascii="Trebuchet MS" w:hAnsi="Trebuchet MS"/>
                <w:b/>
              </w:rPr>
            </w:pPr>
            <w:r w:rsidRPr="0054351F">
              <w:rPr>
                <w:rFonts w:ascii="Trebuchet MS" w:hAnsi="Trebuchet MS"/>
                <w:b/>
              </w:rPr>
              <w:t>DEEL 3: OMSCHRIJVING REFERENTIEPROJECT</w:t>
            </w:r>
          </w:p>
        </w:tc>
      </w:tr>
      <w:tr w:rsidR="0054351F" w:rsidRPr="0054351F" w14:paraId="7969EA41" w14:textId="77777777" w:rsidTr="00FA574B">
        <w:trPr>
          <w:trHeight w:val="284"/>
        </w:trPr>
        <w:tc>
          <w:tcPr>
            <w:tcW w:w="9776" w:type="dxa"/>
            <w:gridSpan w:val="2"/>
            <w:shd w:val="clear" w:color="auto" w:fill="D9D9D9" w:themeFill="background1" w:themeFillShade="D9"/>
            <w:vAlign w:val="center"/>
          </w:tcPr>
          <w:p w14:paraId="0B9BF746" w14:textId="77777777" w:rsidR="0054351F" w:rsidRPr="0054351F" w:rsidRDefault="0054351F" w:rsidP="0054351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4351F" w:rsidRPr="0054351F" w14:paraId="7D3532BE" w14:textId="77777777" w:rsidTr="00FA574B">
        <w:trPr>
          <w:trHeight w:val="284"/>
        </w:trPr>
        <w:tc>
          <w:tcPr>
            <w:tcW w:w="4390" w:type="dxa"/>
            <w:shd w:val="clear" w:color="auto" w:fill="D9D9D9"/>
            <w:vAlign w:val="center"/>
          </w:tcPr>
          <w:p w14:paraId="6F4CB7CC"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6D33F46F" w14:textId="77777777" w:rsidR="0054351F" w:rsidRPr="0054351F" w:rsidRDefault="0054351F" w:rsidP="0054351F">
            <w:pPr>
              <w:spacing w:line="280" w:lineRule="atLeast"/>
              <w:jc w:val="both"/>
              <w:rPr>
                <w:rFonts w:ascii="Trebuchet MS" w:hAnsi="Trebuchet MS"/>
              </w:rPr>
            </w:pPr>
          </w:p>
        </w:tc>
      </w:tr>
      <w:tr w:rsidR="0054351F" w:rsidRPr="0054351F" w14:paraId="642CA88A" w14:textId="77777777" w:rsidTr="00FA574B">
        <w:trPr>
          <w:trHeight w:val="284"/>
        </w:trPr>
        <w:tc>
          <w:tcPr>
            <w:tcW w:w="4390" w:type="dxa"/>
            <w:shd w:val="clear" w:color="auto" w:fill="D9D9D9"/>
            <w:vAlign w:val="center"/>
          </w:tcPr>
          <w:p w14:paraId="7CE89CEE" w14:textId="77777777" w:rsidR="0054351F"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02D944AF" w14:textId="77777777" w:rsidR="0054351F" w:rsidRPr="0054351F" w:rsidRDefault="0054351F" w:rsidP="0054351F">
            <w:pPr>
              <w:spacing w:line="280" w:lineRule="atLeast"/>
              <w:jc w:val="both"/>
              <w:rPr>
                <w:rFonts w:ascii="Trebuchet MS" w:hAnsi="Trebuchet MS"/>
              </w:rPr>
            </w:pPr>
          </w:p>
        </w:tc>
      </w:tr>
      <w:tr w:rsidR="0054351F" w:rsidRPr="0054351F" w14:paraId="4FD7556D" w14:textId="77777777" w:rsidTr="00FA574B">
        <w:trPr>
          <w:trHeight w:val="284"/>
        </w:trPr>
        <w:tc>
          <w:tcPr>
            <w:tcW w:w="4390" w:type="dxa"/>
            <w:shd w:val="clear" w:color="auto" w:fill="D9D9D9"/>
            <w:vAlign w:val="center"/>
          </w:tcPr>
          <w:p w14:paraId="204AB477"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6CFA0D26" w14:textId="77777777" w:rsidR="0054351F" w:rsidRPr="0054351F" w:rsidRDefault="0054351F" w:rsidP="0054351F">
            <w:pPr>
              <w:spacing w:line="280" w:lineRule="atLeast"/>
              <w:jc w:val="both"/>
              <w:rPr>
                <w:rFonts w:ascii="Trebuchet MS" w:hAnsi="Trebuchet MS"/>
              </w:rPr>
            </w:pPr>
          </w:p>
        </w:tc>
      </w:tr>
      <w:tr w:rsidR="0054351F" w:rsidRPr="0054351F" w14:paraId="340E1222" w14:textId="77777777" w:rsidTr="00FA574B">
        <w:trPr>
          <w:trHeight w:val="284"/>
        </w:trPr>
        <w:tc>
          <w:tcPr>
            <w:tcW w:w="4390" w:type="dxa"/>
            <w:shd w:val="clear" w:color="auto" w:fill="D9D9D9"/>
            <w:vAlign w:val="center"/>
          </w:tcPr>
          <w:p w14:paraId="12F522B9" w14:textId="77777777" w:rsidR="0054351F" w:rsidRPr="0054351F" w:rsidRDefault="0054351F" w:rsidP="0054351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6141CACD" w14:textId="77777777" w:rsidR="0054351F" w:rsidRPr="0054351F" w:rsidRDefault="0054351F" w:rsidP="0054351F">
            <w:pPr>
              <w:spacing w:line="280" w:lineRule="atLeast"/>
              <w:jc w:val="both"/>
              <w:rPr>
                <w:rFonts w:ascii="Trebuchet MS" w:hAnsi="Trebuchet MS"/>
              </w:rPr>
            </w:pPr>
          </w:p>
        </w:tc>
      </w:tr>
      <w:tr w:rsidR="0054351F" w:rsidRPr="0054351F" w14:paraId="4B51102B" w14:textId="77777777" w:rsidTr="00FA574B">
        <w:trPr>
          <w:trHeight w:val="307"/>
        </w:trPr>
        <w:tc>
          <w:tcPr>
            <w:tcW w:w="9776" w:type="dxa"/>
            <w:gridSpan w:val="2"/>
            <w:shd w:val="clear" w:color="auto" w:fill="D9D9D9" w:themeFill="background1" w:themeFillShade="D9"/>
            <w:vAlign w:val="center"/>
          </w:tcPr>
          <w:p w14:paraId="1ADA7F44" w14:textId="77777777" w:rsidR="0054351F" w:rsidRPr="0054351F" w:rsidRDefault="0054351F" w:rsidP="0054351F">
            <w:pPr>
              <w:spacing w:line="280" w:lineRule="atLeast"/>
              <w:rPr>
                <w:rFonts w:ascii="Trebuchet MS" w:hAnsi="Trebuchet MS"/>
              </w:rPr>
            </w:pPr>
            <w:r w:rsidRPr="0054351F">
              <w:rPr>
                <w:rFonts w:ascii="Trebuchet MS" w:hAnsi="Trebuchet MS"/>
              </w:rPr>
              <w:t>DEEL 4: UITVOERING REFERENTIEPROJECT</w:t>
            </w:r>
          </w:p>
        </w:tc>
      </w:tr>
      <w:tr w:rsidR="0054351F" w:rsidRPr="0054351F" w14:paraId="3D13C8DF" w14:textId="77777777" w:rsidTr="00FA574B">
        <w:trPr>
          <w:trHeight w:val="284"/>
        </w:trPr>
        <w:tc>
          <w:tcPr>
            <w:tcW w:w="9776" w:type="dxa"/>
            <w:gridSpan w:val="2"/>
            <w:shd w:val="clear" w:color="auto" w:fill="D9D9D9" w:themeFill="background1" w:themeFillShade="D9"/>
            <w:vAlign w:val="center"/>
          </w:tcPr>
          <w:p w14:paraId="7FE631DC"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14:paraId="33C6DC52" w14:textId="77777777" w:rsidTr="00FA574B">
        <w:tc>
          <w:tcPr>
            <w:tcW w:w="4390" w:type="dxa"/>
            <w:shd w:val="clear" w:color="auto" w:fill="D9D9D9"/>
            <w:vAlign w:val="center"/>
          </w:tcPr>
          <w:p w14:paraId="3B0DE7E8" w14:textId="77777777"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1F868168"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14:paraId="061F294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14:paraId="747E7E7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4351F" w:rsidRPr="0054351F" w14:paraId="71C5AEC0" w14:textId="77777777" w:rsidTr="00FA574B">
        <w:tc>
          <w:tcPr>
            <w:tcW w:w="4390" w:type="dxa"/>
            <w:shd w:val="clear" w:color="auto" w:fill="D9D9D9"/>
            <w:vAlign w:val="center"/>
          </w:tcPr>
          <w:p w14:paraId="6EFF1312"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4A8B9F36"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967B641"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4AC7BB1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6B608B1C"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4351F" w:rsidRPr="0054351F" w14:paraId="6C34D55B" w14:textId="77777777" w:rsidTr="00FA574B">
        <w:tc>
          <w:tcPr>
            <w:tcW w:w="4390" w:type="dxa"/>
            <w:shd w:val="clear" w:color="auto" w:fill="D9D9D9"/>
            <w:vAlign w:val="center"/>
          </w:tcPr>
          <w:p w14:paraId="47CDE613" w14:textId="77777777" w:rsidR="0054351F" w:rsidRPr="0054351F" w:rsidRDefault="0054351F" w:rsidP="0054351F">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41003727"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40509B4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6F60B60C"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4F135BF7" w14:textId="77777777" w:rsidTr="00FA574B">
        <w:tc>
          <w:tcPr>
            <w:tcW w:w="4390" w:type="dxa"/>
            <w:shd w:val="clear" w:color="auto" w:fill="D9D9D9"/>
            <w:vAlign w:val="center"/>
          </w:tcPr>
          <w:p w14:paraId="41E9EC95"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4625F8F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39CC86E7"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766012B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5EBB35FF"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F7F81">
              <w:rPr>
                <w:rFonts w:ascii="Trebuchet MS" w:hAnsi="Trebuchet MS"/>
              </w:rPr>
            </w:r>
            <w:r w:rsidR="005F7F81">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4351F" w:rsidRPr="0054351F" w14:paraId="267EFF5F" w14:textId="77777777" w:rsidTr="00FA574B">
        <w:tc>
          <w:tcPr>
            <w:tcW w:w="4390" w:type="dxa"/>
            <w:shd w:val="clear" w:color="auto" w:fill="D9D9D9"/>
            <w:vAlign w:val="center"/>
          </w:tcPr>
          <w:p w14:paraId="34BBF4E3" w14:textId="77777777" w:rsidR="0054351F"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29AE805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14:paraId="7117B0F5" w14:textId="77777777" w:rsidR="0054351F" w:rsidRPr="0054351F" w:rsidRDefault="0054351F" w:rsidP="0054351F">
      <w:pPr>
        <w:spacing w:line="280" w:lineRule="atLeast"/>
        <w:rPr>
          <w:rFonts w:ascii="Trebuchet MS" w:hAnsi="Trebuchet MS"/>
        </w:rPr>
      </w:pPr>
    </w:p>
    <w:p w14:paraId="34EC91DA" w14:textId="77777777"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2042D364"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432EE" w14:textId="77777777"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14:paraId="1239B342" w14:textId="77777777" w:rsidTr="00FA574B">
        <w:tc>
          <w:tcPr>
            <w:tcW w:w="3815" w:type="dxa"/>
            <w:tcBorders>
              <w:top w:val="single" w:sz="4" w:space="0" w:color="auto"/>
              <w:left w:val="single" w:sz="4" w:space="0" w:color="auto"/>
              <w:bottom w:val="single" w:sz="4" w:space="0" w:color="auto"/>
              <w:right w:val="single" w:sz="4" w:space="0" w:color="auto"/>
            </w:tcBorders>
          </w:tcPr>
          <w:p w14:paraId="3EB471C7"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2B7DBFF4" w14:textId="77777777" w:rsidR="0054351F" w:rsidRPr="0054351F" w:rsidRDefault="0054351F" w:rsidP="0054351F">
            <w:pPr>
              <w:spacing w:line="280" w:lineRule="atLeast"/>
              <w:rPr>
                <w:rFonts w:ascii="Trebuchet MS" w:hAnsi="Trebuchet MS"/>
              </w:rPr>
            </w:pPr>
          </w:p>
        </w:tc>
      </w:tr>
      <w:tr w:rsidR="0054351F" w:rsidRPr="0054351F" w14:paraId="282B19F8" w14:textId="77777777" w:rsidTr="00FA574B">
        <w:tc>
          <w:tcPr>
            <w:tcW w:w="3815" w:type="dxa"/>
            <w:tcBorders>
              <w:top w:val="single" w:sz="4" w:space="0" w:color="auto"/>
              <w:left w:val="single" w:sz="4" w:space="0" w:color="auto"/>
              <w:bottom w:val="single" w:sz="4" w:space="0" w:color="auto"/>
              <w:right w:val="single" w:sz="4" w:space="0" w:color="auto"/>
            </w:tcBorders>
          </w:tcPr>
          <w:p w14:paraId="4A9EA69F"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36AEBB7" w14:textId="77777777" w:rsidR="0054351F" w:rsidRPr="0054351F" w:rsidRDefault="0054351F" w:rsidP="0054351F">
            <w:pPr>
              <w:spacing w:line="280" w:lineRule="atLeast"/>
              <w:rPr>
                <w:rFonts w:ascii="Trebuchet MS" w:hAnsi="Trebuchet MS"/>
              </w:rPr>
            </w:pPr>
          </w:p>
          <w:p w14:paraId="77E1B008" w14:textId="77777777" w:rsidR="0054351F" w:rsidRPr="0054351F" w:rsidRDefault="0054351F" w:rsidP="0054351F">
            <w:pPr>
              <w:spacing w:line="280" w:lineRule="atLeast"/>
              <w:rPr>
                <w:rFonts w:ascii="Trebuchet MS" w:hAnsi="Trebuchet MS"/>
              </w:rPr>
            </w:pPr>
          </w:p>
        </w:tc>
      </w:tr>
      <w:tr w:rsidR="0054351F" w:rsidRPr="0054351F" w14:paraId="6E6EFC4C" w14:textId="77777777" w:rsidTr="00FA574B">
        <w:tc>
          <w:tcPr>
            <w:tcW w:w="3815" w:type="dxa"/>
            <w:tcBorders>
              <w:top w:val="single" w:sz="4" w:space="0" w:color="auto"/>
              <w:left w:val="single" w:sz="4" w:space="0" w:color="auto"/>
              <w:bottom w:val="single" w:sz="4" w:space="0" w:color="auto"/>
              <w:right w:val="single" w:sz="4" w:space="0" w:color="auto"/>
            </w:tcBorders>
          </w:tcPr>
          <w:p w14:paraId="18900AB3"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8F73311" w14:textId="77777777" w:rsidR="0054351F" w:rsidRPr="0054351F" w:rsidRDefault="0054351F" w:rsidP="0054351F">
            <w:pPr>
              <w:spacing w:line="280" w:lineRule="atLeast"/>
              <w:rPr>
                <w:rFonts w:ascii="Trebuchet MS" w:hAnsi="Trebuchet MS"/>
              </w:rPr>
            </w:pPr>
          </w:p>
        </w:tc>
      </w:tr>
      <w:tr w:rsidR="0054351F" w:rsidRPr="0054351F" w14:paraId="52A4A5C8" w14:textId="77777777" w:rsidTr="00FA574B">
        <w:tc>
          <w:tcPr>
            <w:tcW w:w="3815" w:type="dxa"/>
            <w:tcBorders>
              <w:top w:val="single" w:sz="4" w:space="0" w:color="auto"/>
              <w:left w:val="single" w:sz="4" w:space="0" w:color="auto"/>
              <w:bottom w:val="single" w:sz="4" w:space="0" w:color="auto"/>
              <w:right w:val="single" w:sz="4" w:space="0" w:color="auto"/>
            </w:tcBorders>
          </w:tcPr>
          <w:p w14:paraId="32D1E9BE" w14:textId="77777777" w:rsidR="0054351F" w:rsidRPr="0054351F" w:rsidRDefault="0054351F" w:rsidP="0054351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3A00FADC" w14:textId="77777777" w:rsidR="0054351F" w:rsidRPr="0054351F" w:rsidRDefault="0054351F" w:rsidP="0054351F">
            <w:pPr>
              <w:spacing w:line="280" w:lineRule="atLeast"/>
              <w:rPr>
                <w:rFonts w:ascii="Trebuchet MS" w:hAnsi="Trebuchet MS"/>
              </w:rPr>
            </w:pPr>
          </w:p>
        </w:tc>
      </w:tr>
      <w:tr w:rsidR="0054351F" w:rsidRPr="0054351F" w14:paraId="0A1A3BE3" w14:textId="77777777" w:rsidTr="00FA574B">
        <w:tc>
          <w:tcPr>
            <w:tcW w:w="3815" w:type="dxa"/>
            <w:tcBorders>
              <w:top w:val="single" w:sz="4" w:space="0" w:color="auto"/>
              <w:left w:val="single" w:sz="4" w:space="0" w:color="auto"/>
              <w:bottom w:val="single" w:sz="4" w:space="0" w:color="auto"/>
              <w:right w:val="single" w:sz="4" w:space="0" w:color="auto"/>
            </w:tcBorders>
          </w:tcPr>
          <w:p w14:paraId="1178DE06" w14:textId="77777777"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64EA4306" w14:textId="77777777" w:rsidR="0054351F" w:rsidRPr="0054351F" w:rsidRDefault="0054351F" w:rsidP="0054351F">
            <w:pPr>
              <w:spacing w:line="280" w:lineRule="atLeast"/>
              <w:rPr>
                <w:rFonts w:ascii="Trebuchet MS" w:hAnsi="Trebuchet MS"/>
              </w:rPr>
            </w:pPr>
          </w:p>
        </w:tc>
      </w:tr>
      <w:tr w:rsidR="0054351F" w:rsidRPr="0054351F" w14:paraId="7674BA75" w14:textId="77777777" w:rsidTr="00FA574B">
        <w:tc>
          <w:tcPr>
            <w:tcW w:w="3815" w:type="dxa"/>
            <w:tcBorders>
              <w:top w:val="single" w:sz="4" w:space="0" w:color="auto"/>
              <w:left w:val="single" w:sz="4" w:space="0" w:color="auto"/>
              <w:bottom w:val="single" w:sz="4" w:space="0" w:color="auto"/>
              <w:right w:val="single" w:sz="4" w:space="0" w:color="auto"/>
            </w:tcBorders>
          </w:tcPr>
          <w:p w14:paraId="2B782CDD" w14:textId="77777777"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C5DD302" w14:textId="77777777" w:rsidR="0054351F" w:rsidRPr="0054351F" w:rsidRDefault="0054351F" w:rsidP="0054351F">
            <w:pPr>
              <w:spacing w:line="280" w:lineRule="atLeast"/>
              <w:rPr>
                <w:rFonts w:ascii="Trebuchet MS" w:hAnsi="Trebuchet MS"/>
              </w:rPr>
            </w:pPr>
          </w:p>
        </w:tc>
      </w:tr>
      <w:bookmarkEnd w:id="3"/>
    </w:tbl>
    <w:p w14:paraId="00C9CF3C" w14:textId="7A196175" w:rsidR="0054351F" w:rsidRPr="00A9209F" w:rsidRDefault="0054351F" w:rsidP="0054351F">
      <w:pPr>
        <w:spacing w:line="280" w:lineRule="atLeast"/>
        <w:rPr>
          <w:rFonts w:ascii="Trebuchet MS" w:hAnsi="Trebuchet MS"/>
          <w:color w:val="00B0F0"/>
          <w:sz w:val="19"/>
        </w:rPr>
      </w:pPr>
    </w:p>
    <w:sectPr w:rsidR="0054351F" w:rsidRPr="00A9209F" w:rsidSect="00680C49">
      <w:headerReference w:type="default" r:id="rId11"/>
      <w:footerReference w:type="default" r:id="rId12"/>
      <w:headerReference w:type="first" r:id="rId13"/>
      <w:footerReference w:type="first" r:id="rId14"/>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35573" w14:textId="77777777" w:rsidR="00F20763" w:rsidRDefault="00F20763">
      <w:pPr>
        <w:spacing w:line="240" w:lineRule="auto"/>
      </w:pPr>
      <w:r>
        <w:separator/>
      </w:r>
    </w:p>
  </w:endnote>
  <w:endnote w:type="continuationSeparator" w:id="0">
    <w:p w14:paraId="7E1647DB" w14:textId="77777777" w:rsidR="00F20763" w:rsidRDefault="00F207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595693D3" w14:textId="77777777" w:rsidR="00F20763" w:rsidRPr="0054351F" w:rsidRDefault="00F20763" w:rsidP="00F71508">
            <w:pPr>
              <w:tabs>
                <w:tab w:val="center" w:pos="4536"/>
                <w:tab w:val="right" w:pos="9072"/>
              </w:tabs>
              <w:spacing w:line="0" w:lineRule="atLeast"/>
              <w:rPr>
                <w:rFonts w:ascii="Trebuchet MS" w:hAnsi="Trebuchet MS"/>
                <w:b/>
                <w:color w:val="00B0F0"/>
                <w:sz w:val="18"/>
                <w:szCs w:val="18"/>
              </w:rPr>
            </w:pPr>
          </w:p>
          <w:p w14:paraId="6971E735" w14:textId="77777777" w:rsidR="00F20763" w:rsidRDefault="00F20763" w:rsidP="006E4784">
            <w:pPr>
              <w:pStyle w:val="Voettekst"/>
              <w:jc w:val="right"/>
            </w:pPr>
            <w:r>
              <w:rPr>
                <w:noProof/>
              </w:rPr>
              <w:drawing>
                <wp:anchor distT="0" distB="0" distL="114300" distR="114300" simplePos="0" relativeHeight="251658752" behindDoc="1" locked="1" layoutInCell="1" allowOverlap="1" wp14:anchorId="5F26F46D" wp14:editId="747BE232">
                  <wp:simplePos x="0" y="0"/>
                  <wp:positionH relativeFrom="page">
                    <wp:posOffset>0</wp:posOffset>
                  </wp:positionH>
                  <wp:positionV relativeFrom="page">
                    <wp:posOffset>7755255</wp:posOffset>
                  </wp:positionV>
                  <wp:extent cx="7621200" cy="2937600"/>
                  <wp:effectExtent l="0" t="0" r="0" b="0"/>
                  <wp:wrapNone/>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156917D9" w14:textId="716CFA89" w:rsidR="00F20763" w:rsidRDefault="00F20763" w:rsidP="006E4784">
            <w:pPr>
              <w:pStyle w:val="Voettekst"/>
              <w:jc w:val="right"/>
            </w:pPr>
            <w:r>
              <w:rPr>
                <w:noProof/>
              </w:rPr>
              <w:drawing>
                <wp:anchor distT="0" distB="0" distL="114300" distR="114300" simplePos="0" relativeHeight="251661312" behindDoc="1" locked="1" layoutInCell="1" allowOverlap="1" wp14:anchorId="4FA187E2" wp14:editId="02E6BC5A">
                  <wp:simplePos x="0" y="0"/>
                  <wp:positionH relativeFrom="page">
                    <wp:posOffset>0</wp:posOffset>
                  </wp:positionH>
                  <wp:positionV relativeFrom="page">
                    <wp:posOffset>7755255</wp:posOffset>
                  </wp:positionV>
                  <wp:extent cx="7621200" cy="2937600"/>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04022" w14:textId="77777777" w:rsidR="00F20763" w:rsidRDefault="00F20763">
      <w:pPr>
        <w:spacing w:line="240" w:lineRule="auto"/>
      </w:pPr>
      <w:r>
        <w:separator/>
      </w:r>
    </w:p>
  </w:footnote>
  <w:footnote w:type="continuationSeparator" w:id="0">
    <w:p w14:paraId="56AF97D0" w14:textId="77777777" w:rsidR="00F20763" w:rsidRDefault="00F207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FDE04" w14:textId="77777777" w:rsidR="00F20763" w:rsidRPr="006E4784" w:rsidRDefault="00F20763" w:rsidP="006E4784">
    <w:pPr>
      <w:jc w:val="right"/>
    </w:pPr>
    <w:r>
      <w:rPr>
        <w:noProof/>
      </w:rPr>
      <w:drawing>
        <wp:anchor distT="0" distB="0" distL="114300" distR="114300" simplePos="0" relativeHeight="251658240" behindDoc="1" locked="1" layoutInCell="1" allowOverlap="1" wp14:anchorId="079D7039" wp14:editId="3DE6ED36">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3A78B" w14:textId="77777777" w:rsidR="00F20763" w:rsidRPr="006E4784" w:rsidRDefault="00F20763" w:rsidP="00ED1725">
    <w:pPr>
      <w:jc w:val="right"/>
    </w:pPr>
  </w:p>
  <w:p w14:paraId="4C8F4DF2" w14:textId="77777777" w:rsidR="00F20763" w:rsidRPr="006E4784" w:rsidRDefault="00F20763" w:rsidP="00ED1725">
    <w:pPr>
      <w:pStyle w:val="Koptekst"/>
      <w:spacing w:line="240" w:lineRule="exact"/>
      <w:rPr>
        <w:sz w:val="24"/>
        <w:szCs w:val="24"/>
      </w:rPr>
    </w:pPr>
  </w:p>
  <w:p w14:paraId="30AE1D93" w14:textId="77777777" w:rsidR="00F20763" w:rsidRPr="006E4784" w:rsidRDefault="00F20763" w:rsidP="00ED1725">
    <w:pPr>
      <w:pStyle w:val="Koptekst"/>
      <w:spacing w:line="240" w:lineRule="exact"/>
      <w:rPr>
        <w:sz w:val="24"/>
        <w:szCs w:val="24"/>
      </w:rPr>
    </w:pPr>
  </w:p>
  <w:p w14:paraId="22B15005" w14:textId="77777777" w:rsidR="00F20763" w:rsidRPr="006E4784" w:rsidRDefault="00F20763" w:rsidP="008A2638">
    <w:pPr>
      <w:pStyle w:val="Koptekst"/>
      <w:spacing w:line="240" w:lineRule="exact"/>
      <w:rPr>
        <w:sz w:val="24"/>
        <w:szCs w:val="24"/>
      </w:rPr>
    </w:pPr>
  </w:p>
  <w:p w14:paraId="07578B77" w14:textId="77777777" w:rsidR="00F20763" w:rsidRPr="006E4784" w:rsidRDefault="00F20763"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2"/>
  </w:num>
  <w:num w:numId="2">
    <w:abstractNumId w:val="20"/>
  </w:num>
  <w:num w:numId="3">
    <w:abstractNumId w:val="34"/>
  </w:num>
  <w:num w:numId="4">
    <w:abstractNumId w:val="8"/>
  </w:num>
  <w:num w:numId="5">
    <w:abstractNumId w:val="29"/>
  </w:num>
  <w:num w:numId="6">
    <w:abstractNumId w:val="38"/>
  </w:num>
  <w:num w:numId="7">
    <w:abstractNumId w:val="10"/>
  </w:num>
  <w:num w:numId="8">
    <w:abstractNumId w:val="29"/>
  </w:num>
  <w:num w:numId="9">
    <w:abstractNumId w:val="38"/>
  </w:num>
  <w:num w:numId="10">
    <w:abstractNumId w:val="10"/>
  </w:num>
  <w:num w:numId="11">
    <w:abstractNumId w:val="12"/>
  </w:num>
  <w:num w:numId="12">
    <w:abstractNumId w:val="36"/>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6"/>
  </w:num>
  <w:num w:numId="22">
    <w:abstractNumId w:val="15"/>
  </w:num>
  <w:num w:numId="23">
    <w:abstractNumId w:val="30"/>
  </w:num>
  <w:num w:numId="24">
    <w:abstractNumId w:val="19"/>
  </w:num>
  <w:num w:numId="25">
    <w:abstractNumId w:val="26"/>
  </w:num>
  <w:num w:numId="26">
    <w:abstractNumId w:val="33"/>
  </w:num>
  <w:num w:numId="27">
    <w:abstractNumId w:val="31"/>
  </w:num>
  <w:num w:numId="28">
    <w:abstractNumId w:val="25"/>
  </w:num>
  <w:num w:numId="29">
    <w:abstractNumId w:val="11"/>
  </w:num>
  <w:num w:numId="30">
    <w:abstractNumId w:val="13"/>
  </w:num>
  <w:num w:numId="31">
    <w:abstractNumId w:val="24"/>
  </w:num>
  <w:num w:numId="32">
    <w:abstractNumId w:val="37"/>
  </w:num>
  <w:num w:numId="33">
    <w:abstractNumId w:val="14"/>
  </w:num>
  <w:num w:numId="34">
    <w:abstractNumId w:val="9"/>
  </w:num>
  <w:num w:numId="35">
    <w:abstractNumId w:val="35"/>
  </w:num>
  <w:num w:numId="36">
    <w:abstractNumId w:val="18"/>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3"/>
  </w:num>
  <w:num w:numId="40">
    <w:abstractNumId w:val="21"/>
  </w:num>
  <w:num w:numId="41">
    <w:abstractNumId w:val="27"/>
  </w:num>
  <w:num w:numId="42">
    <w:abstractNumId w:val="31"/>
  </w:num>
  <w:num w:numId="43">
    <w:abstractNumId w:val="31"/>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212EC"/>
    <w:rsid w:val="00031077"/>
    <w:rsid w:val="00064016"/>
    <w:rsid w:val="00072EDC"/>
    <w:rsid w:val="000735BD"/>
    <w:rsid w:val="00075BD1"/>
    <w:rsid w:val="00081E19"/>
    <w:rsid w:val="000871C5"/>
    <w:rsid w:val="00087986"/>
    <w:rsid w:val="000971CF"/>
    <w:rsid w:val="000A1186"/>
    <w:rsid w:val="000A20B4"/>
    <w:rsid w:val="000A7B30"/>
    <w:rsid w:val="000B2E23"/>
    <w:rsid w:val="000B42C0"/>
    <w:rsid w:val="000D0AE8"/>
    <w:rsid w:val="000D0CB8"/>
    <w:rsid w:val="000D3D97"/>
    <w:rsid w:val="000F0E5F"/>
    <w:rsid w:val="000F22A5"/>
    <w:rsid w:val="000F685F"/>
    <w:rsid w:val="00101421"/>
    <w:rsid w:val="00105F5C"/>
    <w:rsid w:val="00113D60"/>
    <w:rsid w:val="00114CAB"/>
    <w:rsid w:val="00120F95"/>
    <w:rsid w:val="001227A8"/>
    <w:rsid w:val="0012334A"/>
    <w:rsid w:val="00132C7D"/>
    <w:rsid w:val="00133608"/>
    <w:rsid w:val="0013729D"/>
    <w:rsid w:val="001377FD"/>
    <w:rsid w:val="0015791F"/>
    <w:rsid w:val="0018035A"/>
    <w:rsid w:val="001831C5"/>
    <w:rsid w:val="00186756"/>
    <w:rsid w:val="001B5CDE"/>
    <w:rsid w:val="001B68C0"/>
    <w:rsid w:val="001C354E"/>
    <w:rsid w:val="001E58E9"/>
    <w:rsid w:val="001F2C30"/>
    <w:rsid w:val="001F4879"/>
    <w:rsid w:val="001F707D"/>
    <w:rsid w:val="00210A82"/>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77C5"/>
    <w:rsid w:val="00296324"/>
    <w:rsid w:val="002C17E4"/>
    <w:rsid w:val="002F1732"/>
    <w:rsid w:val="002F33E1"/>
    <w:rsid w:val="002F4BDC"/>
    <w:rsid w:val="002F68B6"/>
    <w:rsid w:val="0030017A"/>
    <w:rsid w:val="00302E75"/>
    <w:rsid w:val="00304D71"/>
    <w:rsid w:val="003050CB"/>
    <w:rsid w:val="00310ED4"/>
    <w:rsid w:val="00313237"/>
    <w:rsid w:val="003164D3"/>
    <w:rsid w:val="00351EAC"/>
    <w:rsid w:val="00356AB7"/>
    <w:rsid w:val="00363562"/>
    <w:rsid w:val="00367E9F"/>
    <w:rsid w:val="0037491E"/>
    <w:rsid w:val="003965C6"/>
    <w:rsid w:val="00397245"/>
    <w:rsid w:val="003A1D5F"/>
    <w:rsid w:val="003B0C98"/>
    <w:rsid w:val="003B4B3B"/>
    <w:rsid w:val="003C47FB"/>
    <w:rsid w:val="003D0998"/>
    <w:rsid w:val="003D0E91"/>
    <w:rsid w:val="003D7EA4"/>
    <w:rsid w:val="004004DA"/>
    <w:rsid w:val="004123EE"/>
    <w:rsid w:val="00422330"/>
    <w:rsid w:val="0042251A"/>
    <w:rsid w:val="004240A9"/>
    <w:rsid w:val="00427F4E"/>
    <w:rsid w:val="0043409A"/>
    <w:rsid w:val="00435CE5"/>
    <w:rsid w:val="004412DD"/>
    <w:rsid w:val="00442828"/>
    <w:rsid w:val="004710EC"/>
    <w:rsid w:val="00481C69"/>
    <w:rsid w:val="00493B52"/>
    <w:rsid w:val="00496EFA"/>
    <w:rsid w:val="004A2FFA"/>
    <w:rsid w:val="004E77F6"/>
    <w:rsid w:val="00506A61"/>
    <w:rsid w:val="0051401F"/>
    <w:rsid w:val="00526DFA"/>
    <w:rsid w:val="0053490E"/>
    <w:rsid w:val="0054351F"/>
    <w:rsid w:val="00567D5F"/>
    <w:rsid w:val="00570594"/>
    <w:rsid w:val="005812B6"/>
    <w:rsid w:val="00584104"/>
    <w:rsid w:val="0059247E"/>
    <w:rsid w:val="005A4EA4"/>
    <w:rsid w:val="005B1698"/>
    <w:rsid w:val="005C01B0"/>
    <w:rsid w:val="005D7C9A"/>
    <w:rsid w:val="005F0221"/>
    <w:rsid w:val="005F7F81"/>
    <w:rsid w:val="00605C7D"/>
    <w:rsid w:val="00606A4A"/>
    <w:rsid w:val="00612EC1"/>
    <w:rsid w:val="00616A7D"/>
    <w:rsid w:val="00637030"/>
    <w:rsid w:val="00640350"/>
    <w:rsid w:val="00645505"/>
    <w:rsid w:val="00652B54"/>
    <w:rsid w:val="00657E38"/>
    <w:rsid w:val="00662AE7"/>
    <w:rsid w:val="00680C49"/>
    <w:rsid w:val="00682927"/>
    <w:rsid w:val="00685109"/>
    <w:rsid w:val="00691D15"/>
    <w:rsid w:val="006A5E3E"/>
    <w:rsid w:val="006B36C4"/>
    <w:rsid w:val="006E2530"/>
    <w:rsid w:val="006E4784"/>
    <w:rsid w:val="006E5E70"/>
    <w:rsid w:val="006F090E"/>
    <w:rsid w:val="00702BE3"/>
    <w:rsid w:val="00706B84"/>
    <w:rsid w:val="00734552"/>
    <w:rsid w:val="00744F6D"/>
    <w:rsid w:val="00747ABD"/>
    <w:rsid w:val="00753825"/>
    <w:rsid w:val="007576B2"/>
    <w:rsid w:val="00772635"/>
    <w:rsid w:val="00794274"/>
    <w:rsid w:val="007A59DC"/>
    <w:rsid w:val="007B57FE"/>
    <w:rsid w:val="007C2150"/>
    <w:rsid w:val="007D19D0"/>
    <w:rsid w:val="007D1C5B"/>
    <w:rsid w:val="007E2369"/>
    <w:rsid w:val="007F4502"/>
    <w:rsid w:val="007F5C61"/>
    <w:rsid w:val="00803398"/>
    <w:rsid w:val="00807529"/>
    <w:rsid w:val="008151C9"/>
    <w:rsid w:val="008225CA"/>
    <w:rsid w:val="00826455"/>
    <w:rsid w:val="008300D3"/>
    <w:rsid w:val="0083385C"/>
    <w:rsid w:val="00835EEE"/>
    <w:rsid w:val="00836CF9"/>
    <w:rsid w:val="00842BF6"/>
    <w:rsid w:val="008733E5"/>
    <w:rsid w:val="00886A62"/>
    <w:rsid w:val="008A1AFF"/>
    <w:rsid w:val="008A2638"/>
    <w:rsid w:val="008A2668"/>
    <w:rsid w:val="008A56B1"/>
    <w:rsid w:val="008A6A14"/>
    <w:rsid w:val="008B6595"/>
    <w:rsid w:val="008C0524"/>
    <w:rsid w:val="008F0AB6"/>
    <w:rsid w:val="008F5FFD"/>
    <w:rsid w:val="00903A3A"/>
    <w:rsid w:val="00910E2E"/>
    <w:rsid w:val="00915E11"/>
    <w:rsid w:val="00916124"/>
    <w:rsid w:val="00933957"/>
    <w:rsid w:val="00940635"/>
    <w:rsid w:val="00954C60"/>
    <w:rsid w:val="009810B5"/>
    <w:rsid w:val="0098242C"/>
    <w:rsid w:val="00983B58"/>
    <w:rsid w:val="00984FAF"/>
    <w:rsid w:val="00992859"/>
    <w:rsid w:val="009975FA"/>
    <w:rsid w:val="009A1799"/>
    <w:rsid w:val="009A2654"/>
    <w:rsid w:val="009A39A3"/>
    <w:rsid w:val="009A5015"/>
    <w:rsid w:val="009C2385"/>
    <w:rsid w:val="009C7471"/>
    <w:rsid w:val="009D4ABF"/>
    <w:rsid w:val="009D66C4"/>
    <w:rsid w:val="009E5A1A"/>
    <w:rsid w:val="009F72AE"/>
    <w:rsid w:val="00A0159C"/>
    <w:rsid w:val="00A04FFA"/>
    <w:rsid w:val="00A06C1B"/>
    <w:rsid w:val="00A23EAA"/>
    <w:rsid w:val="00A33D0B"/>
    <w:rsid w:val="00A676D7"/>
    <w:rsid w:val="00A71453"/>
    <w:rsid w:val="00A753BB"/>
    <w:rsid w:val="00A80E9C"/>
    <w:rsid w:val="00A80EFB"/>
    <w:rsid w:val="00A86C56"/>
    <w:rsid w:val="00A9209F"/>
    <w:rsid w:val="00A93500"/>
    <w:rsid w:val="00A94D6B"/>
    <w:rsid w:val="00AA7188"/>
    <w:rsid w:val="00AB18B3"/>
    <w:rsid w:val="00AD6450"/>
    <w:rsid w:val="00AE0C0A"/>
    <w:rsid w:val="00AE56CD"/>
    <w:rsid w:val="00AF5DA5"/>
    <w:rsid w:val="00B06684"/>
    <w:rsid w:val="00B10DDB"/>
    <w:rsid w:val="00B15F6F"/>
    <w:rsid w:val="00B371AF"/>
    <w:rsid w:val="00B43C89"/>
    <w:rsid w:val="00B510E9"/>
    <w:rsid w:val="00B53AF1"/>
    <w:rsid w:val="00B54BE1"/>
    <w:rsid w:val="00B63BA2"/>
    <w:rsid w:val="00B82970"/>
    <w:rsid w:val="00B853A7"/>
    <w:rsid w:val="00B91DBC"/>
    <w:rsid w:val="00B942CF"/>
    <w:rsid w:val="00B94EDE"/>
    <w:rsid w:val="00B96413"/>
    <w:rsid w:val="00B97C17"/>
    <w:rsid w:val="00BB7C08"/>
    <w:rsid w:val="00BC4146"/>
    <w:rsid w:val="00BD748D"/>
    <w:rsid w:val="00BE42DD"/>
    <w:rsid w:val="00BF0620"/>
    <w:rsid w:val="00C070AD"/>
    <w:rsid w:val="00C07A63"/>
    <w:rsid w:val="00C07B5D"/>
    <w:rsid w:val="00C20D6C"/>
    <w:rsid w:val="00C32EF0"/>
    <w:rsid w:val="00C44A31"/>
    <w:rsid w:val="00C64441"/>
    <w:rsid w:val="00C6744D"/>
    <w:rsid w:val="00C73C6D"/>
    <w:rsid w:val="00C742D1"/>
    <w:rsid w:val="00C77BD0"/>
    <w:rsid w:val="00C82CEE"/>
    <w:rsid w:val="00C86153"/>
    <w:rsid w:val="00CA3B17"/>
    <w:rsid w:val="00CB46C5"/>
    <w:rsid w:val="00CE6AC2"/>
    <w:rsid w:val="00D04173"/>
    <w:rsid w:val="00D444FB"/>
    <w:rsid w:val="00D6001C"/>
    <w:rsid w:val="00D62737"/>
    <w:rsid w:val="00D76014"/>
    <w:rsid w:val="00D94EF1"/>
    <w:rsid w:val="00D95167"/>
    <w:rsid w:val="00D96C6D"/>
    <w:rsid w:val="00DA4DBE"/>
    <w:rsid w:val="00DB4944"/>
    <w:rsid w:val="00DB67AD"/>
    <w:rsid w:val="00DC08D9"/>
    <w:rsid w:val="00DD112E"/>
    <w:rsid w:val="00DD5C11"/>
    <w:rsid w:val="00DE1BE0"/>
    <w:rsid w:val="00DE29AC"/>
    <w:rsid w:val="00DF7956"/>
    <w:rsid w:val="00E02641"/>
    <w:rsid w:val="00E11F4B"/>
    <w:rsid w:val="00E13F52"/>
    <w:rsid w:val="00E24B52"/>
    <w:rsid w:val="00E34C78"/>
    <w:rsid w:val="00E40293"/>
    <w:rsid w:val="00E41411"/>
    <w:rsid w:val="00E44B80"/>
    <w:rsid w:val="00E559E9"/>
    <w:rsid w:val="00E56E2E"/>
    <w:rsid w:val="00E62EED"/>
    <w:rsid w:val="00E711DC"/>
    <w:rsid w:val="00E77C8C"/>
    <w:rsid w:val="00EB05A1"/>
    <w:rsid w:val="00EC2A61"/>
    <w:rsid w:val="00ED1725"/>
    <w:rsid w:val="00ED56B5"/>
    <w:rsid w:val="00ED58A2"/>
    <w:rsid w:val="00EE0320"/>
    <w:rsid w:val="00EF5366"/>
    <w:rsid w:val="00F13CB5"/>
    <w:rsid w:val="00F16152"/>
    <w:rsid w:val="00F20763"/>
    <w:rsid w:val="00F31962"/>
    <w:rsid w:val="00F50234"/>
    <w:rsid w:val="00F71508"/>
    <w:rsid w:val="00F76331"/>
    <w:rsid w:val="00F84408"/>
    <w:rsid w:val="00FA3A5E"/>
    <w:rsid w:val="00FA574B"/>
    <w:rsid w:val="00FB01A4"/>
    <w:rsid w:val="00FB123C"/>
    <w:rsid w:val="00FB5888"/>
    <w:rsid w:val="00FB596F"/>
    <w:rsid w:val="00FC6EE4"/>
    <w:rsid w:val="00FD63BC"/>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2CB90"/>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bbbe439-c1c5-4cb0-9ecd-c57e2c6e926b" xsi:nil="true"/>
    <TaxCatchAll xmlns="71945f26-991e-462b-8a18-409f496ae4f8" xsi:nil="true"/>
    <lcf76f155ced4ddcb4097134ff3c332f xmlns="9bbbe439-c1c5-4cb0-9ecd-c57e2c6e92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10E76CCDF8B2469F7BC68CDA49C7E9" ma:contentTypeVersion="15" ma:contentTypeDescription="Een nieuw document maken." ma:contentTypeScope="" ma:versionID="645faa14b15ba7a51f355729b466e614">
  <xsd:schema xmlns:xsd="http://www.w3.org/2001/XMLSchema" xmlns:xs="http://www.w3.org/2001/XMLSchema" xmlns:p="http://schemas.microsoft.com/office/2006/metadata/properties" xmlns:ns2="9bbbe439-c1c5-4cb0-9ecd-c57e2c6e926b" xmlns:ns3="71945f26-991e-462b-8a18-409f496ae4f8" targetNamespace="http://schemas.microsoft.com/office/2006/metadata/properties" ma:root="true" ma:fieldsID="17a9f0518ee9bc3926fef986f4775245" ns2:_="" ns3:_="">
    <xsd:import namespace="9bbbe439-c1c5-4cb0-9ecd-c57e2c6e926b"/>
    <xsd:import namespace="71945f26-991e-462b-8a18-409f496ae4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be439-c1c5-4cb0-9ecd-c57e2c6e9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Afmeldingsstatus" ma:internalName="Afmeldingsstatus">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45f26-991e-462b-8a18-409f496ae4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8d62692-1ccd-43b5-9c4d-fe9a24467693}" ma:internalName="TaxCatchAll" ma:showField="CatchAllData" ma:web="71945f26-991e-462b-8a18-409f496ae4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2EA2345C-4DD0-4A6B-BF35-634D9C2B2FC0}">
  <ds:schemaRefs>
    <ds:schemaRef ds:uri="http://schemas.microsoft.com/office/2006/metadata/properties"/>
    <ds:schemaRef ds:uri="http://schemas.openxmlformats.org/package/2006/metadata/core-properties"/>
    <ds:schemaRef ds:uri="9bbbe439-c1c5-4cb0-9ecd-c57e2c6e926b"/>
    <ds:schemaRef ds:uri="http://schemas.microsoft.com/office/2006/documentManagement/types"/>
    <ds:schemaRef ds:uri="http://purl.org/dc/dcmitype/"/>
    <ds:schemaRef ds:uri="71945f26-991e-462b-8a18-409f496ae4f8"/>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E6A2FF14-99A0-49A4-ADFD-95C248623908}">
  <ds:schemaRefs>
    <ds:schemaRef ds:uri="http://schemas.microsoft.com/sharepoint/v3/contenttype/forms"/>
  </ds:schemaRefs>
</ds:datastoreItem>
</file>

<file path=customXml/itemProps3.xml><?xml version="1.0" encoding="utf-8"?>
<ds:datastoreItem xmlns:ds="http://schemas.openxmlformats.org/officeDocument/2006/customXml" ds:itemID="{197AF5CE-B812-43D9-8387-B78213AFE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bbe439-c1c5-4cb0-9ecd-c57e2c6e926b"/>
    <ds:schemaRef ds:uri="71945f26-991e-462b-8a18-409f496ae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374E41-9069-4930-933B-8C8649229E9B}">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Gebruikersnaam</dc:creator>
  <cp:lastModifiedBy>Laura van Rijn</cp:lastModifiedBy>
  <cp:revision>2</cp:revision>
  <dcterms:created xsi:type="dcterms:W3CDTF">2024-11-19T15:00:00Z</dcterms:created>
  <dcterms:modified xsi:type="dcterms:W3CDTF">2024-11-19T15:00:00Z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36</vt:lpwstr>
  </property>
  <property fmtid="{D5CDD505-2E9C-101B-9397-08002B2CF9AE}" pid="6" name="ContentTypeId">
    <vt:lpwstr>0x0101005210E76CCDF8B2469F7BC68CDA49C7E9</vt:lpwstr>
  </property>
  <property fmtid="{D5CDD505-2E9C-101B-9397-08002B2CF9AE}" pid="7" name="MediaServiceImageTags">
    <vt:lpwstr/>
  </property>
</Properties>
</file>