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F7DCE" w14:textId="5B8F7014" w:rsidR="00750708" w:rsidRPr="004A3118" w:rsidRDefault="00750708" w:rsidP="00750708">
      <w:pPr>
        <w:pStyle w:val="Kop1"/>
        <w:numPr>
          <w:ilvl w:val="0"/>
          <w:numId w:val="0"/>
        </w:numPr>
        <w:ind w:left="851" w:hanging="851"/>
        <w:rPr>
          <w:rFonts w:eastAsia="Calibri"/>
          <w:lang w:val="en-US"/>
        </w:rPr>
      </w:pPr>
      <w:bookmarkStart w:id="0" w:name="_Toc144296393"/>
      <w:bookmarkStart w:id="1" w:name="_Toc149728662"/>
      <w:bookmarkStart w:id="2" w:name="_Toc153376856"/>
      <w:bookmarkStart w:id="3" w:name="_Toc153867194"/>
      <w:r w:rsidRPr="004A3118">
        <w:rPr>
          <w:rFonts w:eastAsia="Calibri"/>
          <w:lang w:val="en-US"/>
        </w:rPr>
        <w:t>MVOI Thema Social Return</w:t>
      </w:r>
      <w:bookmarkEnd w:id="0"/>
      <w:bookmarkEnd w:id="1"/>
      <w:bookmarkEnd w:id="2"/>
      <w:bookmarkEnd w:id="3"/>
    </w:p>
    <w:p w14:paraId="683A4557" w14:textId="77777777" w:rsidR="00750708" w:rsidRPr="004A3118" w:rsidRDefault="00750708" w:rsidP="00750708">
      <w:pPr>
        <w:rPr>
          <w:b/>
          <w:bCs/>
        </w:rPr>
      </w:pPr>
      <w:r w:rsidRPr="004A3118">
        <w:rPr>
          <w:b/>
          <w:bCs/>
        </w:rPr>
        <w:t xml:space="preserve">Wat houdt </w:t>
      </w:r>
      <w:proofErr w:type="spellStart"/>
      <w:r w:rsidRPr="004A3118">
        <w:rPr>
          <w:b/>
          <w:bCs/>
        </w:rPr>
        <w:t>Social</w:t>
      </w:r>
      <w:proofErr w:type="spellEnd"/>
      <w:r w:rsidRPr="004A3118">
        <w:rPr>
          <w:b/>
          <w:bCs/>
        </w:rPr>
        <w:t xml:space="preserve"> Return in?</w:t>
      </w:r>
    </w:p>
    <w:p w14:paraId="1E82FE0A" w14:textId="77777777" w:rsidR="00750708" w:rsidRPr="004A3118" w:rsidRDefault="00750708" w:rsidP="00750708">
      <w:proofErr w:type="spellStart"/>
      <w:r w:rsidRPr="004A3118">
        <w:t>Social</w:t>
      </w:r>
      <w:proofErr w:type="spellEnd"/>
      <w:r w:rsidRPr="004A3118">
        <w:t xml:space="preserve"> Return betekent letterlijk: ‘iets teruggeven aan de samenleving’ en is net als duurzaam inkopen onderdeel van maatschappelijk verantwoord ondernemen en/of opdrachtgeven. </w:t>
      </w:r>
      <w:proofErr w:type="spellStart"/>
      <w:r w:rsidRPr="004A3118">
        <w:t>Social</w:t>
      </w:r>
      <w:proofErr w:type="spellEnd"/>
      <w:r w:rsidRPr="004A3118">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4A3118">
        <w:t>ervarings</w:t>
      </w:r>
      <w:proofErr w:type="spellEnd"/>
      <w:r w:rsidRPr="004A3118">
        <w:t xml:space="preserve">)plaatsen,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22587A89" w14:textId="77777777" w:rsidR="00750708" w:rsidRPr="004A3118" w:rsidRDefault="00750708" w:rsidP="00750708"/>
    <w:p w14:paraId="37619663" w14:textId="77777777" w:rsidR="00750708" w:rsidRPr="004A3118" w:rsidRDefault="00750708" w:rsidP="00750708">
      <w:pPr>
        <w:rPr>
          <w:b/>
          <w:bCs/>
        </w:rPr>
      </w:pPr>
      <w:r w:rsidRPr="004A3118">
        <w:rPr>
          <w:b/>
          <w:bCs/>
        </w:rPr>
        <w:t>Kaders en richtlijnen</w:t>
      </w:r>
    </w:p>
    <w:p w14:paraId="35D32BC8" w14:textId="77777777" w:rsidR="00750708" w:rsidRPr="004A3118" w:rsidRDefault="00750708" w:rsidP="00750708">
      <w:pPr>
        <w:rPr>
          <w:i/>
          <w:iCs/>
          <w:u w:val="single"/>
        </w:rPr>
      </w:pPr>
      <w:r w:rsidRPr="004A3118">
        <w:rPr>
          <w:rFonts w:eastAsia="Times New Roman"/>
          <w:color w:val="000000"/>
        </w:rPr>
        <w:t xml:space="preserve">Om de </w:t>
      </w:r>
      <w:proofErr w:type="spellStart"/>
      <w:r w:rsidRPr="004A3118">
        <w:rPr>
          <w:rFonts w:eastAsia="Times New Roman"/>
          <w:color w:val="000000"/>
        </w:rPr>
        <w:t>Social</w:t>
      </w:r>
      <w:proofErr w:type="spellEnd"/>
      <w:r w:rsidRPr="004A3118">
        <w:rPr>
          <w:rFonts w:eastAsia="Times New Roman"/>
          <w:color w:val="000000"/>
        </w:rPr>
        <w:t xml:space="preserve"> Return-verplichting in te vullen kunt u uit diverse maatregelen en doelgroepen kiezen. Via onderstaand bouwblokkenschema wordt de waarde van de diverse maatregelen en doelgroepen vastgesteld. De waarden uit de bouwblokken zijn gerelateerd aan de afstand van de uitkeringsgroep tot de arbeidsmarkt en de te leveren inspanning om een werkzoekende naar werk te geleiden.</w:t>
      </w:r>
    </w:p>
    <w:p w14:paraId="01436D01" w14:textId="77777777" w:rsidR="00750708" w:rsidRPr="004A3118" w:rsidRDefault="00750708" w:rsidP="00750708"/>
    <w:tbl>
      <w:tblPr>
        <w:tblStyle w:val="Tabelstijlarcering"/>
        <w:tblW w:w="0" w:type="auto"/>
        <w:tblLook w:val="0420" w:firstRow="1" w:lastRow="0" w:firstColumn="0" w:lastColumn="0" w:noHBand="0" w:noVBand="1"/>
      </w:tblPr>
      <w:tblGrid>
        <w:gridCol w:w="2209"/>
        <w:gridCol w:w="5578"/>
        <w:gridCol w:w="1965"/>
      </w:tblGrid>
      <w:tr w:rsidR="00750708" w:rsidRPr="004A3118" w14:paraId="1674D26E" w14:textId="77777777" w:rsidTr="00D64DA8">
        <w:trPr>
          <w:cnfStyle w:val="100000000000" w:firstRow="1" w:lastRow="0" w:firstColumn="0" w:lastColumn="0" w:oddVBand="0" w:evenVBand="0" w:oddHBand="0" w:evenHBand="0" w:firstRowFirstColumn="0" w:firstRowLastColumn="0" w:lastRowFirstColumn="0" w:lastRowLastColumn="0"/>
        </w:trPr>
        <w:tc>
          <w:tcPr>
            <w:tcW w:w="2235" w:type="dxa"/>
          </w:tcPr>
          <w:p w14:paraId="12B96E92" w14:textId="77777777" w:rsidR="00750708" w:rsidRPr="004A3118" w:rsidRDefault="00750708" w:rsidP="00D64DA8">
            <w:pPr>
              <w:spacing w:line="240" w:lineRule="auto"/>
              <w:rPr>
                <w:rFonts w:cs="Arial"/>
                <w:szCs w:val="18"/>
              </w:rPr>
            </w:pPr>
            <w:r w:rsidRPr="004A3118">
              <w:rPr>
                <w:rFonts w:cs="Arial"/>
                <w:szCs w:val="18"/>
              </w:rPr>
              <w:t>Bouwblok</w:t>
            </w:r>
          </w:p>
        </w:tc>
        <w:tc>
          <w:tcPr>
            <w:tcW w:w="5670" w:type="dxa"/>
          </w:tcPr>
          <w:p w14:paraId="6ED39B26" w14:textId="77777777" w:rsidR="00750708" w:rsidRPr="004A3118" w:rsidRDefault="00750708" w:rsidP="00D64DA8">
            <w:pPr>
              <w:spacing w:line="240" w:lineRule="auto"/>
              <w:rPr>
                <w:rFonts w:cs="Arial"/>
                <w:szCs w:val="18"/>
              </w:rPr>
            </w:pPr>
            <w:r w:rsidRPr="004A3118">
              <w:rPr>
                <w:rFonts w:cs="Arial"/>
                <w:szCs w:val="18"/>
              </w:rPr>
              <w:t>Invulling</w:t>
            </w:r>
          </w:p>
        </w:tc>
        <w:tc>
          <w:tcPr>
            <w:tcW w:w="1988" w:type="dxa"/>
          </w:tcPr>
          <w:p w14:paraId="46F3EA6B" w14:textId="77777777" w:rsidR="00750708" w:rsidRPr="004A3118" w:rsidRDefault="00750708" w:rsidP="00D64DA8">
            <w:pPr>
              <w:spacing w:line="240" w:lineRule="auto"/>
              <w:rPr>
                <w:rFonts w:cs="Arial"/>
                <w:szCs w:val="18"/>
              </w:rPr>
            </w:pPr>
            <w:r w:rsidRPr="004A3118">
              <w:rPr>
                <w:rFonts w:cs="Arial"/>
                <w:szCs w:val="18"/>
              </w:rPr>
              <w:t>Waardering per jaar (tenzij anders vermeld)</w:t>
            </w:r>
          </w:p>
        </w:tc>
      </w:tr>
      <w:tr w:rsidR="00750708" w:rsidRPr="004A3118" w14:paraId="2E3AFB40" w14:textId="77777777" w:rsidTr="00D64DA8">
        <w:trPr>
          <w:cnfStyle w:val="000000100000" w:firstRow="0" w:lastRow="0" w:firstColumn="0" w:lastColumn="0" w:oddVBand="0" w:evenVBand="0" w:oddHBand="1" w:evenHBand="0" w:firstRowFirstColumn="0" w:firstRowLastColumn="0" w:lastRowFirstColumn="0" w:lastRowLastColumn="0"/>
        </w:trPr>
        <w:tc>
          <w:tcPr>
            <w:tcW w:w="2235" w:type="dxa"/>
          </w:tcPr>
          <w:p w14:paraId="1AB98B59" w14:textId="77777777" w:rsidR="00750708" w:rsidRPr="004A3118" w:rsidRDefault="00750708" w:rsidP="00D64DA8">
            <w:pPr>
              <w:spacing w:line="240" w:lineRule="auto"/>
              <w:rPr>
                <w:rFonts w:cs="Arial"/>
                <w:b/>
                <w:bCs/>
                <w:color w:val="000000"/>
                <w:szCs w:val="18"/>
              </w:rPr>
            </w:pPr>
            <w:r w:rsidRPr="004A3118">
              <w:rPr>
                <w:rFonts w:cs="Arial"/>
                <w:bCs/>
                <w:color w:val="000000"/>
                <w:szCs w:val="18"/>
              </w:rPr>
              <w:t>Zonder uitkering**</w:t>
            </w:r>
          </w:p>
        </w:tc>
        <w:tc>
          <w:tcPr>
            <w:tcW w:w="5670" w:type="dxa"/>
          </w:tcPr>
          <w:p w14:paraId="5B239073" w14:textId="77777777" w:rsidR="00750708" w:rsidRPr="004A3118" w:rsidRDefault="00750708" w:rsidP="00D64DA8">
            <w:pPr>
              <w:spacing w:line="240" w:lineRule="auto"/>
              <w:rPr>
                <w:rFonts w:cs="Arial"/>
                <w:b/>
                <w:color w:val="000000"/>
                <w:szCs w:val="18"/>
              </w:rPr>
            </w:pPr>
            <w:r w:rsidRPr="004A3118">
              <w:rPr>
                <w:rFonts w:cs="Arial"/>
                <w:color w:val="000000"/>
                <w:szCs w:val="18"/>
              </w:rPr>
              <w:t xml:space="preserve">Werkzoekenden zonder startkwalificatie </w:t>
            </w:r>
          </w:p>
        </w:tc>
        <w:tc>
          <w:tcPr>
            <w:tcW w:w="1988" w:type="dxa"/>
          </w:tcPr>
          <w:p w14:paraId="7E6971AD" w14:textId="77777777" w:rsidR="00750708" w:rsidRPr="004A3118" w:rsidRDefault="00750708" w:rsidP="00D64DA8">
            <w:pPr>
              <w:spacing w:line="240" w:lineRule="auto"/>
              <w:rPr>
                <w:rFonts w:cs="Arial"/>
                <w:b/>
                <w:color w:val="000000"/>
                <w:szCs w:val="18"/>
              </w:rPr>
            </w:pPr>
            <w:r w:rsidRPr="004A3118">
              <w:rPr>
                <w:rFonts w:cs="Arial"/>
                <w:color w:val="000000"/>
                <w:szCs w:val="18"/>
              </w:rPr>
              <w:t>€   5.000</w:t>
            </w:r>
          </w:p>
        </w:tc>
      </w:tr>
      <w:tr w:rsidR="00750708" w:rsidRPr="004A3118" w14:paraId="068F746C" w14:textId="77777777" w:rsidTr="00D64DA8">
        <w:trPr>
          <w:cnfStyle w:val="000000010000" w:firstRow="0" w:lastRow="0" w:firstColumn="0" w:lastColumn="0" w:oddVBand="0" w:evenVBand="0" w:oddHBand="0" w:evenHBand="1" w:firstRowFirstColumn="0" w:firstRowLastColumn="0" w:lastRowFirstColumn="0" w:lastRowLastColumn="0"/>
        </w:trPr>
        <w:tc>
          <w:tcPr>
            <w:tcW w:w="2235" w:type="dxa"/>
          </w:tcPr>
          <w:p w14:paraId="27C59467" w14:textId="77777777" w:rsidR="00750708" w:rsidRPr="004A3118" w:rsidRDefault="00750708" w:rsidP="00D64DA8">
            <w:pPr>
              <w:spacing w:line="240" w:lineRule="auto"/>
              <w:rPr>
                <w:rFonts w:cs="Arial"/>
                <w:b/>
                <w:bCs/>
                <w:color w:val="000000"/>
                <w:szCs w:val="18"/>
              </w:rPr>
            </w:pPr>
            <w:r w:rsidRPr="004A3118">
              <w:rPr>
                <w:rFonts w:cs="Arial"/>
                <w:bCs/>
                <w:color w:val="000000"/>
                <w:szCs w:val="18"/>
              </w:rPr>
              <w:t>Zonder uitkering**</w:t>
            </w:r>
          </w:p>
        </w:tc>
        <w:tc>
          <w:tcPr>
            <w:tcW w:w="5670" w:type="dxa"/>
          </w:tcPr>
          <w:p w14:paraId="61DAF833" w14:textId="77777777" w:rsidR="00750708" w:rsidRPr="004A3118" w:rsidRDefault="00750708" w:rsidP="00D64DA8">
            <w:pPr>
              <w:spacing w:line="240" w:lineRule="auto"/>
              <w:rPr>
                <w:rFonts w:cs="Arial"/>
                <w:color w:val="000000"/>
                <w:szCs w:val="18"/>
              </w:rPr>
            </w:pPr>
            <w:r w:rsidRPr="004A3118">
              <w:rPr>
                <w:rFonts w:cs="Arial"/>
                <w:color w:val="000000"/>
                <w:szCs w:val="18"/>
              </w:rPr>
              <w:t>Jongeren zonder startkwalificatie</w:t>
            </w:r>
          </w:p>
        </w:tc>
        <w:tc>
          <w:tcPr>
            <w:tcW w:w="1988" w:type="dxa"/>
          </w:tcPr>
          <w:p w14:paraId="2870B2FE" w14:textId="77777777" w:rsidR="00750708" w:rsidRPr="004A3118" w:rsidRDefault="00750708" w:rsidP="00D64DA8">
            <w:pPr>
              <w:spacing w:line="240" w:lineRule="auto"/>
              <w:rPr>
                <w:rFonts w:cs="Arial"/>
                <w:color w:val="000000"/>
                <w:szCs w:val="18"/>
              </w:rPr>
            </w:pPr>
            <w:r w:rsidRPr="004A3118">
              <w:rPr>
                <w:rFonts w:cs="Arial"/>
                <w:color w:val="000000"/>
                <w:szCs w:val="18"/>
              </w:rPr>
              <w:t>€ 10.000</w:t>
            </w:r>
          </w:p>
        </w:tc>
      </w:tr>
      <w:tr w:rsidR="00750708" w:rsidRPr="004A3118" w14:paraId="1680084B" w14:textId="77777777" w:rsidTr="00D64DA8">
        <w:trPr>
          <w:cnfStyle w:val="000000100000" w:firstRow="0" w:lastRow="0" w:firstColumn="0" w:lastColumn="0" w:oddVBand="0" w:evenVBand="0" w:oddHBand="1" w:evenHBand="0" w:firstRowFirstColumn="0" w:firstRowLastColumn="0" w:lastRowFirstColumn="0" w:lastRowLastColumn="0"/>
        </w:trPr>
        <w:tc>
          <w:tcPr>
            <w:tcW w:w="2235" w:type="dxa"/>
          </w:tcPr>
          <w:p w14:paraId="487204E9" w14:textId="77777777" w:rsidR="00750708" w:rsidRPr="004A3118" w:rsidRDefault="00750708" w:rsidP="00D64DA8">
            <w:pPr>
              <w:spacing w:line="240" w:lineRule="auto"/>
              <w:rPr>
                <w:rFonts w:cs="Arial"/>
                <w:b/>
                <w:bCs/>
                <w:color w:val="000000"/>
                <w:szCs w:val="18"/>
              </w:rPr>
            </w:pPr>
            <w:r w:rsidRPr="004A3118">
              <w:rPr>
                <w:rFonts w:cs="Arial"/>
                <w:bCs/>
                <w:color w:val="000000"/>
                <w:szCs w:val="18"/>
              </w:rPr>
              <w:t>Leerling/student**</w:t>
            </w:r>
          </w:p>
        </w:tc>
        <w:tc>
          <w:tcPr>
            <w:tcW w:w="5670" w:type="dxa"/>
          </w:tcPr>
          <w:p w14:paraId="593348E4" w14:textId="77777777" w:rsidR="00750708" w:rsidRPr="004A3118" w:rsidRDefault="00750708" w:rsidP="00D64DA8">
            <w:pPr>
              <w:spacing w:line="240" w:lineRule="auto"/>
              <w:rPr>
                <w:rFonts w:cs="Arial"/>
                <w:b/>
                <w:color w:val="000000"/>
                <w:szCs w:val="18"/>
              </w:rPr>
            </w:pPr>
            <w:r w:rsidRPr="004A3118">
              <w:rPr>
                <w:rFonts w:cs="Arial"/>
                <w:color w:val="000000"/>
                <w:szCs w:val="18"/>
              </w:rPr>
              <w:t>Stagiaire MBO, HBO</w:t>
            </w:r>
          </w:p>
        </w:tc>
        <w:tc>
          <w:tcPr>
            <w:tcW w:w="1988" w:type="dxa"/>
          </w:tcPr>
          <w:p w14:paraId="1F804266" w14:textId="77777777" w:rsidR="00750708" w:rsidRPr="004A3118" w:rsidRDefault="00750708" w:rsidP="00D64DA8">
            <w:pPr>
              <w:spacing w:line="240" w:lineRule="auto"/>
              <w:rPr>
                <w:rFonts w:cs="Arial"/>
                <w:b/>
                <w:color w:val="000000"/>
                <w:szCs w:val="18"/>
              </w:rPr>
            </w:pPr>
            <w:r w:rsidRPr="004A3118">
              <w:rPr>
                <w:rFonts w:cs="Arial"/>
                <w:color w:val="000000"/>
                <w:szCs w:val="18"/>
              </w:rPr>
              <w:t>€   5.000</w:t>
            </w:r>
          </w:p>
        </w:tc>
      </w:tr>
      <w:tr w:rsidR="00750708" w:rsidRPr="004A3118" w14:paraId="72E4AE2E" w14:textId="77777777" w:rsidTr="00D64DA8">
        <w:trPr>
          <w:cnfStyle w:val="000000010000" w:firstRow="0" w:lastRow="0" w:firstColumn="0" w:lastColumn="0" w:oddVBand="0" w:evenVBand="0" w:oddHBand="0" w:evenHBand="1" w:firstRowFirstColumn="0" w:firstRowLastColumn="0" w:lastRowFirstColumn="0" w:lastRowLastColumn="0"/>
        </w:trPr>
        <w:tc>
          <w:tcPr>
            <w:tcW w:w="2235" w:type="dxa"/>
          </w:tcPr>
          <w:p w14:paraId="48CAD26D" w14:textId="77777777" w:rsidR="00750708" w:rsidRPr="004A3118" w:rsidRDefault="00750708" w:rsidP="00D64DA8">
            <w:pPr>
              <w:spacing w:line="240" w:lineRule="auto"/>
              <w:rPr>
                <w:rFonts w:cs="Arial"/>
                <w:b/>
                <w:bCs/>
                <w:color w:val="000000"/>
                <w:szCs w:val="18"/>
              </w:rPr>
            </w:pPr>
            <w:r w:rsidRPr="004A3118">
              <w:rPr>
                <w:rFonts w:cs="Arial"/>
                <w:bCs/>
                <w:color w:val="000000"/>
                <w:szCs w:val="18"/>
              </w:rPr>
              <w:t>Leerling/student**</w:t>
            </w:r>
          </w:p>
        </w:tc>
        <w:tc>
          <w:tcPr>
            <w:tcW w:w="5670" w:type="dxa"/>
          </w:tcPr>
          <w:p w14:paraId="27F78DBE" w14:textId="77777777" w:rsidR="00750708" w:rsidRPr="004A3118" w:rsidRDefault="00750708" w:rsidP="00D64DA8">
            <w:pPr>
              <w:spacing w:line="240" w:lineRule="auto"/>
              <w:rPr>
                <w:rFonts w:cs="Arial"/>
                <w:color w:val="000000"/>
                <w:szCs w:val="18"/>
              </w:rPr>
            </w:pPr>
            <w:r w:rsidRPr="004A3118">
              <w:rPr>
                <w:rFonts w:cs="Arial"/>
                <w:color w:val="000000"/>
                <w:szCs w:val="18"/>
              </w:rPr>
              <w:t xml:space="preserve">Stagiaire VSO / </w:t>
            </w:r>
            <w:proofErr w:type="spellStart"/>
            <w:r w:rsidRPr="004A3118">
              <w:rPr>
                <w:rFonts w:cs="Arial"/>
                <w:color w:val="000000"/>
                <w:szCs w:val="18"/>
              </w:rPr>
              <w:t>PrO</w:t>
            </w:r>
            <w:proofErr w:type="spellEnd"/>
          </w:p>
        </w:tc>
        <w:tc>
          <w:tcPr>
            <w:tcW w:w="1988" w:type="dxa"/>
          </w:tcPr>
          <w:p w14:paraId="5F058C4F" w14:textId="77777777" w:rsidR="00750708" w:rsidRPr="004A3118" w:rsidRDefault="00750708" w:rsidP="00D64DA8">
            <w:pPr>
              <w:spacing w:line="240" w:lineRule="auto"/>
              <w:rPr>
                <w:rFonts w:cs="Arial"/>
                <w:color w:val="000000"/>
                <w:szCs w:val="18"/>
              </w:rPr>
            </w:pPr>
            <w:r w:rsidRPr="004A3118">
              <w:rPr>
                <w:rFonts w:cs="Arial"/>
                <w:color w:val="000000"/>
                <w:szCs w:val="18"/>
              </w:rPr>
              <w:t>€   7.500</w:t>
            </w:r>
          </w:p>
        </w:tc>
      </w:tr>
      <w:tr w:rsidR="00750708" w:rsidRPr="004A3118" w14:paraId="3616B7EF" w14:textId="77777777" w:rsidTr="00D64DA8">
        <w:trPr>
          <w:cnfStyle w:val="000000100000" w:firstRow="0" w:lastRow="0" w:firstColumn="0" w:lastColumn="0" w:oddVBand="0" w:evenVBand="0" w:oddHBand="1" w:evenHBand="0" w:firstRowFirstColumn="0" w:firstRowLastColumn="0" w:lastRowFirstColumn="0" w:lastRowLastColumn="0"/>
        </w:trPr>
        <w:tc>
          <w:tcPr>
            <w:tcW w:w="2235" w:type="dxa"/>
          </w:tcPr>
          <w:p w14:paraId="49FB01BD" w14:textId="77777777" w:rsidR="00750708" w:rsidRPr="004A3118" w:rsidRDefault="00750708" w:rsidP="00D64DA8">
            <w:pPr>
              <w:spacing w:line="240" w:lineRule="auto"/>
              <w:rPr>
                <w:rFonts w:cs="Arial"/>
                <w:b/>
                <w:bCs/>
                <w:color w:val="000000"/>
                <w:szCs w:val="18"/>
              </w:rPr>
            </w:pPr>
            <w:r w:rsidRPr="004A3118">
              <w:rPr>
                <w:rFonts w:cs="Arial"/>
                <w:bCs/>
                <w:color w:val="000000"/>
                <w:szCs w:val="18"/>
              </w:rPr>
              <w:t>Leerling/student**</w:t>
            </w:r>
          </w:p>
        </w:tc>
        <w:tc>
          <w:tcPr>
            <w:tcW w:w="5670" w:type="dxa"/>
          </w:tcPr>
          <w:p w14:paraId="3D7E8035" w14:textId="77777777" w:rsidR="00750708" w:rsidRPr="004A3118" w:rsidRDefault="00750708" w:rsidP="00D64DA8">
            <w:pPr>
              <w:spacing w:line="240" w:lineRule="auto"/>
              <w:rPr>
                <w:rFonts w:cs="Arial"/>
                <w:color w:val="000000"/>
                <w:szCs w:val="18"/>
              </w:rPr>
            </w:pPr>
            <w:r w:rsidRPr="004A3118">
              <w:rPr>
                <w:rFonts w:cs="Arial"/>
                <w:color w:val="000000"/>
                <w:szCs w:val="18"/>
              </w:rPr>
              <w:t>Leerwerkbaan MBO BBL maximaal niveau 2 (dienstverband maximaal 24 maanden)</w:t>
            </w:r>
          </w:p>
        </w:tc>
        <w:tc>
          <w:tcPr>
            <w:tcW w:w="1988" w:type="dxa"/>
          </w:tcPr>
          <w:p w14:paraId="39095536" w14:textId="77777777" w:rsidR="00750708" w:rsidRPr="004A3118" w:rsidRDefault="00750708" w:rsidP="00D64DA8">
            <w:pPr>
              <w:spacing w:line="240" w:lineRule="auto"/>
              <w:rPr>
                <w:rFonts w:cs="Arial"/>
                <w:color w:val="000000"/>
                <w:szCs w:val="18"/>
              </w:rPr>
            </w:pPr>
            <w:r w:rsidRPr="004A3118">
              <w:rPr>
                <w:rFonts w:cs="Arial"/>
                <w:color w:val="000000"/>
                <w:szCs w:val="18"/>
              </w:rPr>
              <w:t>€ 25.000</w:t>
            </w:r>
          </w:p>
        </w:tc>
      </w:tr>
      <w:tr w:rsidR="00750708" w:rsidRPr="004A3118" w14:paraId="4E5962BE" w14:textId="77777777" w:rsidTr="00D64DA8">
        <w:trPr>
          <w:cnfStyle w:val="000000010000" w:firstRow="0" w:lastRow="0" w:firstColumn="0" w:lastColumn="0" w:oddVBand="0" w:evenVBand="0" w:oddHBand="0" w:evenHBand="1" w:firstRowFirstColumn="0" w:firstRowLastColumn="0" w:lastRowFirstColumn="0" w:lastRowLastColumn="0"/>
        </w:trPr>
        <w:tc>
          <w:tcPr>
            <w:tcW w:w="2235" w:type="dxa"/>
          </w:tcPr>
          <w:p w14:paraId="209B11F6" w14:textId="77777777" w:rsidR="00750708" w:rsidRPr="004A3118" w:rsidRDefault="00750708" w:rsidP="00D64DA8">
            <w:pPr>
              <w:spacing w:line="240" w:lineRule="auto"/>
              <w:rPr>
                <w:rFonts w:cs="Arial"/>
                <w:bCs/>
                <w:color w:val="000000"/>
                <w:szCs w:val="18"/>
              </w:rPr>
            </w:pPr>
            <w:r w:rsidRPr="004A3118">
              <w:rPr>
                <w:rFonts w:cs="Arial"/>
                <w:bCs/>
                <w:color w:val="000000"/>
                <w:szCs w:val="18"/>
              </w:rPr>
              <w:t>Leerling/student**</w:t>
            </w:r>
          </w:p>
        </w:tc>
        <w:tc>
          <w:tcPr>
            <w:tcW w:w="5670" w:type="dxa"/>
          </w:tcPr>
          <w:p w14:paraId="780CBE70" w14:textId="77777777" w:rsidR="00750708" w:rsidRPr="004A3118" w:rsidRDefault="00750708" w:rsidP="00D64DA8">
            <w:pPr>
              <w:spacing w:line="240" w:lineRule="auto"/>
              <w:rPr>
                <w:rFonts w:cs="Arial"/>
                <w:color w:val="000000"/>
                <w:szCs w:val="18"/>
              </w:rPr>
            </w:pPr>
            <w:r w:rsidRPr="004A3118">
              <w:rPr>
                <w:rFonts w:cs="Arial"/>
                <w:color w:val="000000"/>
                <w:szCs w:val="18"/>
              </w:rPr>
              <w:t>Leerwerkbaan MBO BBL maximaal niveau 3 en hoger (dienstverband maximaal 36 maanden)</w:t>
            </w:r>
          </w:p>
        </w:tc>
        <w:tc>
          <w:tcPr>
            <w:tcW w:w="1988" w:type="dxa"/>
          </w:tcPr>
          <w:p w14:paraId="1BF2D81C" w14:textId="77777777" w:rsidR="00750708" w:rsidRPr="004A3118" w:rsidRDefault="00750708" w:rsidP="00D64DA8">
            <w:pPr>
              <w:spacing w:line="240" w:lineRule="auto"/>
              <w:rPr>
                <w:rFonts w:cs="Arial"/>
                <w:color w:val="000000"/>
                <w:szCs w:val="18"/>
              </w:rPr>
            </w:pPr>
            <w:r w:rsidRPr="004A3118">
              <w:rPr>
                <w:rFonts w:cs="Arial"/>
                <w:color w:val="000000"/>
                <w:szCs w:val="18"/>
              </w:rPr>
              <w:t>€ 15.000</w:t>
            </w:r>
          </w:p>
        </w:tc>
      </w:tr>
      <w:tr w:rsidR="00750708" w:rsidRPr="004A3118" w14:paraId="6670C250" w14:textId="77777777" w:rsidTr="00D64DA8">
        <w:trPr>
          <w:cnfStyle w:val="000000100000" w:firstRow="0" w:lastRow="0" w:firstColumn="0" w:lastColumn="0" w:oddVBand="0" w:evenVBand="0" w:oddHBand="1" w:evenHBand="0" w:firstRowFirstColumn="0" w:firstRowLastColumn="0" w:lastRowFirstColumn="0" w:lastRowLastColumn="0"/>
        </w:trPr>
        <w:tc>
          <w:tcPr>
            <w:tcW w:w="2235" w:type="dxa"/>
          </w:tcPr>
          <w:p w14:paraId="562DF22E" w14:textId="77777777" w:rsidR="00750708" w:rsidRPr="004A3118" w:rsidRDefault="00750708" w:rsidP="00D64DA8">
            <w:pPr>
              <w:spacing w:line="240" w:lineRule="auto"/>
              <w:rPr>
                <w:rFonts w:cs="Arial"/>
                <w:b/>
                <w:bCs/>
                <w:color w:val="000000"/>
                <w:szCs w:val="18"/>
              </w:rPr>
            </w:pPr>
            <w:r w:rsidRPr="004A3118">
              <w:rPr>
                <w:rFonts w:cs="Arial"/>
                <w:bCs/>
                <w:color w:val="000000"/>
                <w:szCs w:val="18"/>
              </w:rPr>
              <w:t>Met uitkering**</w:t>
            </w:r>
          </w:p>
        </w:tc>
        <w:tc>
          <w:tcPr>
            <w:tcW w:w="5670" w:type="dxa"/>
          </w:tcPr>
          <w:p w14:paraId="3BB0C2C7" w14:textId="77777777" w:rsidR="00750708" w:rsidRPr="004A3118" w:rsidRDefault="00750708" w:rsidP="00D64DA8">
            <w:pPr>
              <w:spacing w:line="240" w:lineRule="auto"/>
              <w:rPr>
                <w:rFonts w:cs="Arial"/>
                <w:color w:val="000000"/>
                <w:szCs w:val="18"/>
              </w:rPr>
            </w:pPr>
            <w:r w:rsidRPr="004A3118">
              <w:rPr>
                <w:rFonts w:cs="Arial"/>
                <w:color w:val="000000"/>
                <w:szCs w:val="18"/>
              </w:rPr>
              <w:t>WW</w:t>
            </w:r>
          </w:p>
        </w:tc>
        <w:tc>
          <w:tcPr>
            <w:tcW w:w="1988" w:type="dxa"/>
          </w:tcPr>
          <w:p w14:paraId="072D0DA2" w14:textId="77777777" w:rsidR="00750708" w:rsidRPr="004A3118" w:rsidRDefault="00750708" w:rsidP="00D64DA8">
            <w:pPr>
              <w:spacing w:line="240" w:lineRule="auto"/>
              <w:rPr>
                <w:rFonts w:cs="Arial"/>
                <w:color w:val="000000"/>
                <w:szCs w:val="18"/>
              </w:rPr>
            </w:pPr>
            <w:r w:rsidRPr="004A3118">
              <w:rPr>
                <w:rFonts w:cs="Arial"/>
                <w:color w:val="000000"/>
                <w:szCs w:val="18"/>
              </w:rPr>
              <w:t>€ 10.000</w:t>
            </w:r>
          </w:p>
        </w:tc>
      </w:tr>
      <w:tr w:rsidR="00750708" w:rsidRPr="004A3118" w14:paraId="3CA5C413" w14:textId="77777777" w:rsidTr="00D64DA8">
        <w:trPr>
          <w:cnfStyle w:val="000000010000" w:firstRow="0" w:lastRow="0" w:firstColumn="0" w:lastColumn="0" w:oddVBand="0" w:evenVBand="0" w:oddHBand="0" w:evenHBand="1" w:firstRowFirstColumn="0" w:firstRowLastColumn="0" w:lastRowFirstColumn="0" w:lastRowLastColumn="0"/>
        </w:trPr>
        <w:tc>
          <w:tcPr>
            <w:tcW w:w="2235" w:type="dxa"/>
          </w:tcPr>
          <w:p w14:paraId="0EDB5553" w14:textId="77777777" w:rsidR="00750708" w:rsidRPr="004A3118" w:rsidRDefault="00750708" w:rsidP="00D64DA8">
            <w:pPr>
              <w:spacing w:line="240" w:lineRule="auto"/>
              <w:rPr>
                <w:rFonts w:cs="Arial"/>
                <w:b/>
                <w:bCs/>
                <w:color w:val="000000"/>
                <w:szCs w:val="18"/>
              </w:rPr>
            </w:pPr>
            <w:r w:rsidRPr="004A3118">
              <w:rPr>
                <w:rFonts w:cs="Arial"/>
                <w:bCs/>
                <w:color w:val="000000"/>
                <w:szCs w:val="18"/>
              </w:rPr>
              <w:t>Met uitkering**</w:t>
            </w:r>
          </w:p>
        </w:tc>
        <w:tc>
          <w:tcPr>
            <w:tcW w:w="5670" w:type="dxa"/>
          </w:tcPr>
          <w:p w14:paraId="0F6517F6" w14:textId="77777777" w:rsidR="00750708" w:rsidRPr="004A3118" w:rsidRDefault="00750708" w:rsidP="00D64DA8">
            <w:pPr>
              <w:spacing w:line="240" w:lineRule="auto"/>
              <w:rPr>
                <w:rFonts w:cs="Arial"/>
                <w:color w:val="000000"/>
                <w:szCs w:val="18"/>
              </w:rPr>
            </w:pPr>
            <w:r w:rsidRPr="004A3118">
              <w:rPr>
                <w:rFonts w:cs="Arial"/>
                <w:color w:val="000000"/>
                <w:szCs w:val="18"/>
              </w:rPr>
              <w:t>WIA</w:t>
            </w:r>
          </w:p>
        </w:tc>
        <w:tc>
          <w:tcPr>
            <w:tcW w:w="1988" w:type="dxa"/>
          </w:tcPr>
          <w:p w14:paraId="345504CC" w14:textId="77777777" w:rsidR="00750708" w:rsidRPr="004A3118" w:rsidRDefault="00750708" w:rsidP="00D64DA8">
            <w:pPr>
              <w:spacing w:line="240" w:lineRule="auto"/>
              <w:rPr>
                <w:rFonts w:cs="Arial"/>
                <w:color w:val="000000"/>
                <w:szCs w:val="18"/>
              </w:rPr>
            </w:pPr>
            <w:r w:rsidRPr="004A3118">
              <w:rPr>
                <w:rFonts w:cs="Arial"/>
                <w:color w:val="000000"/>
                <w:szCs w:val="18"/>
              </w:rPr>
              <w:t>€ 20.000</w:t>
            </w:r>
          </w:p>
        </w:tc>
      </w:tr>
      <w:tr w:rsidR="00750708" w:rsidRPr="004A3118" w14:paraId="7F01F3D1" w14:textId="77777777" w:rsidTr="00D64DA8">
        <w:trPr>
          <w:cnfStyle w:val="000000100000" w:firstRow="0" w:lastRow="0" w:firstColumn="0" w:lastColumn="0" w:oddVBand="0" w:evenVBand="0" w:oddHBand="1" w:evenHBand="0" w:firstRowFirstColumn="0" w:firstRowLastColumn="0" w:lastRowFirstColumn="0" w:lastRowLastColumn="0"/>
        </w:trPr>
        <w:tc>
          <w:tcPr>
            <w:tcW w:w="2235" w:type="dxa"/>
          </w:tcPr>
          <w:p w14:paraId="3E5FEF0F" w14:textId="77777777" w:rsidR="00750708" w:rsidRPr="004A3118" w:rsidRDefault="00750708" w:rsidP="00D64DA8">
            <w:pPr>
              <w:spacing w:line="240" w:lineRule="auto"/>
              <w:rPr>
                <w:rFonts w:cs="Arial"/>
                <w:b/>
                <w:bCs/>
                <w:color w:val="000000"/>
                <w:szCs w:val="18"/>
              </w:rPr>
            </w:pPr>
            <w:r w:rsidRPr="004A3118">
              <w:rPr>
                <w:rFonts w:cs="Arial"/>
                <w:bCs/>
                <w:color w:val="000000"/>
                <w:szCs w:val="18"/>
              </w:rPr>
              <w:t>Met uitkering**</w:t>
            </w:r>
          </w:p>
        </w:tc>
        <w:tc>
          <w:tcPr>
            <w:tcW w:w="5670" w:type="dxa"/>
          </w:tcPr>
          <w:p w14:paraId="0162EA58" w14:textId="77777777" w:rsidR="00750708" w:rsidRPr="004A3118" w:rsidRDefault="00750708" w:rsidP="00D64DA8">
            <w:pPr>
              <w:spacing w:line="240" w:lineRule="auto"/>
              <w:rPr>
                <w:rFonts w:cs="Arial"/>
                <w:color w:val="000000"/>
                <w:szCs w:val="18"/>
              </w:rPr>
            </w:pPr>
            <w:r w:rsidRPr="004A3118">
              <w:rPr>
                <w:rFonts w:cs="Arial"/>
                <w:color w:val="000000"/>
                <w:szCs w:val="18"/>
              </w:rPr>
              <w:t>Participatiewet</w:t>
            </w:r>
          </w:p>
        </w:tc>
        <w:tc>
          <w:tcPr>
            <w:tcW w:w="1988" w:type="dxa"/>
          </w:tcPr>
          <w:p w14:paraId="4AC4E7EB" w14:textId="77777777" w:rsidR="00750708" w:rsidRPr="004A3118" w:rsidRDefault="00750708" w:rsidP="00D64DA8">
            <w:pPr>
              <w:spacing w:line="240" w:lineRule="auto"/>
              <w:rPr>
                <w:rFonts w:cs="Arial"/>
                <w:color w:val="000000"/>
                <w:szCs w:val="18"/>
              </w:rPr>
            </w:pPr>
            <w:r w:rsidRPr="004A3118">
              <w:rPr>
                <w:rFonts w:cs="Arial"/>
                <w:color w:val="000000"/>
                <w:szCs w:val="18"/>
              </w:rPr>
              <w:t>€ 30.000</w:t>
            </w:r>
          </w:p>
        </w:tc>
      </w:tr>
      <w:tr w:rsidR="00750708" w:rsidRPr="004A3118" w14:paraId="4FB1105F" w14:textId="77777777" w:rsidTr="00D64DA8">
        <w:trPr>
          <w:cnfStyle w:val="000000010000" w:firstRow="0" w:lastRow="0" w:firstColumn="0" w:lastColumn="0" w:oddVBand="0" w:evenVBand="0" w:oddHBand="0" w:evenHBand="1" w:firstRowFirstColumn="0" w:firstRowLastColumn="0" w:lastRowFirstColumn="0" w:lastRowLastColumn="0"/>
        </w:trPr>
        <w:tc>
          <w:tcPr>
            <w:tcW w:w="2235" w:type="dxa"/>
          </w:tcPr>
          <w:p w14:paraId="08F38F3E" w14:textId="77777777" w:rsidR="00750708" w:rsidRPr="004A3118" w:rsidRDefault="00750708" w:rsidP="00D64DA8">
            <w:pPr>
              <w:spacing w:line="240" w:lineRule="auto"/>
              <w:rPr>
                <w:rFonts w:cs="Arial"/>
                <w:b/>
                <w:bCs/>
                <w:color w:val="000000"/>
                <w:szCs w:val="18"/>
              </w:rPr>
            </w:pPr>
            <w:r w:rsidRPr="004A3118">
              <w:rPr>
                <w:rFonts w:cs="Arial"/>
                <w:bCs/>
                <w:color w:val="000000"/>
                <w:szCs w:val="18"/>
              </w:rPr>
              <w:t>Met uitkering***</w:t>
            </w:r>
          </w:p>
        </w:tc>
        <w:tc>
          <w:tcPr>
            <w:tcW w:w="5670" w:type="dxa"/>
          </w:tcPr>
          <w:p w14:paraId="02CAE9CF" w14:textId="77777777" w:rsidR="00750708" w:rsidRPr="004A3118" w:rsidRDefault="00750708" w:rsidP="00D64DA8">
            <w:pPr>
              <w:spacing w:line="240" w:lineRule="auto"/>
              <w:rPr>
                <w:rFonts w:cs="Arial"/>
                <w:color w:val="000000"/>
                <w:szCs w:val="18"/>
              </w:rPr>
            </w:pPr>
            <w:r w:rsidRPr="004A3118">
              <w:rPr>
                <w:rFonts w:cs="Arial"/>
                <w:color w:val="000000"/>
                <w:szCs w:val="18"/>
              </w:rPr>
              <w:t xml:space="preserve">Banenafspraak (ook: Wajong, </w:t>
            </w:r>
            <w:proofErr w:type="spellStart"/>
            <w:r w:rsidRPr="004A3118">
              <w:rPr>
                <w:rFonts w:cs="Arial"/>
                <w:color w:val="000000"/>
                <w:szCs w:val="18"/>
              </w:rPr>
              <w:t>Wsw</w:t>
            </w:r>
            <w:proofErr w:type="spellEnd"/>
            <w:r w:rsidRPr="004A3118">
              <w:rPr>
                <w:rFonts w:cs="Arial"/>
                <w:color w:val="000000"/>
                <w:szCs w:val="18"/>
              </w:rPr>
              <w:t xml:space="preserve">, </w:t>
            </w:r>
            <w:proofErr w:type="spellStart"/>
            <w:r w:rsidRPr="004A3118">
              <w:rPr>
                <w:rFonts w:cs="Arial"/>
                <w:color w:val="000000"/>
                <w:szCs w:val="18"/>
              </w:rPr>
              <w:t>doelgroepregistratie</w:t>
            </w:r>
            <w:proofErr w:type="spellEnd"/>
            <w:r w:rsidRPr="004A3118">
              <w:rPr>
                <w:rFonts w:cs="Arial"/>
                <w:color w:val="000000"/>
                <w:szCs w:val="18"/>
              </w:rPr>
              <w:t>)</w:t>
            </w:r>
          </w:p>
        </w:tc>
        <w:tc>
          <w:tcPr>
            <w:tcW w:w="1988" w:type="dxa"/>
          </w:tcPr>
          <w:p w14:paraId="3D786B16" w14:textId="77777777" w:rsidR="00750708" w:rsidRPr="004A3118" w:rsidRDefault="00750708" w:rsidP="00D64DA8">
            <w:pPr>
              <w:spacing w:line="240" w:lineRule="auto"/>
              <w:rPr>
                <w:rFonts w:cs="Arial"/>
                <w:color w:val="000000"/>
                <w:szCs w:val="18"/>
              </w:rPr>
            </w:pPr>
            <w:r w:rsidRPr="004A3118">
              <w:rPr>
                <w:rFonts w:cs="Arial"/>
                <w:color w:val="000000"/>
                <w:szCs w:val="18"/>
              </w:rPr>
              <w:t>€ 50.000</w:t>
            </w:r>
          </w:p>
        </w:tc>
      </w:tr>
      <w:tr w:rsidR="00750708" w:rsidRPr="004A3118" w14:paraId="5730B0AA" w14:textId="77777777" w:rsidTr="00D64DA8">
        <w:trPr>
          <w:cnfStyle w:val="000000100000" w:firstRow="0" w:lastRow="0" w:firstColumn="0" w:lastColumn="0" w:oddVBand="0" w:evenVBand="0" w:oddHBand="1" w:evenHBand="0" w:firstRowFirstColumn="0" w:firstRowLastColumn="0" w:lastRowFirstColumn="0" w:lastRowLastColumn="0"/>
        </w:trPr>
        <w:tc>
          <w:tcPr>
            <w:tcW w:w="2235" w:type="dxa"/>
          </w:tcPr>
          <w:p w14:paraId="56CDF423" w14:textId="77777777" w:rsidR="00750708" w:rsidRPr="004A3118" w:rsidRDefault="00750708" w:rsidP="00D64DA8">
            <w:pPr>
              <w:spacing w:line="240" w:lineRule="auto"/>
              <w:rPr>
                <w:rFonts w:cs="Arial"/>
                <w:b/>
                <w:bCs/>
                <w:color w:val="000000"/>
                <w:szCs w:val="18"/>
              </w:rPr>
            </w:pPr>
            <w:r w:rsidRPr="004A3118">
              <w:rPr>
                <w:rFonts w:cs="Arial"/>
                <w:bCs/>
                <w:color w:val="000000"/>
                <w:szCs w:val="18"/>
              </w:rPr>
              <w:t>Bonus*</w:t>
            </w:r>
          </w:p>
        </w:tc>
        <w:tc>
          <w:tcPr>
            <w:tcW w:w="5670" w:type="dxa"/>
          </w:tcPr>
          <w:p w14:paraId="361BC492" w14:textId="77777777" w:rsidR="00750708" w:rsidRPr="004A3118" w:rsidRDefault="00750708" w:rsidP="00D64DA8">
            <w:pPr>
              <w:spacing w:line="240" w:lineRule="auto"/>
              <w:rPr>
                <w:rFonts w:cs="Arial"/>
                <w:b/>
                <w:color w:val="000000"/>
                <w:szCs w:val="18"/>
              </w:rPr>
            </w:pPr>
            <w:r w:rsidRPr="004A3118">
              <w:rPr>
                <w:rFonts w:cs="Arial"/>
                <w:color w:val="000000"/>
                <w:szCs w:val="18"/>
              </w:rPr>
              <w:t>55+</w:t>
            </w:r>
          </w:p>
        </w:tc>
        <w:tc>
          <w:tcPr>
            <w:tcW w:w="1988" w:type="dxa"/>
          </w:tcPr>
          <w:p w14:paraId="6250F76B" w14:textId="77777777" w:rsidR="00750708" w:rsidRPr="004A3118" w:rsidRDefault="00750708" w:rsidP="00D64DA8">
            <w:pPr>
              <w:spacing w:line="240" w:lineRule="auto"/>
              <w:rPr>
                <w:rFonts w:cs="Arial"/>
                <w:b/>
                <w:color w:val="000000"/>
                <w:szCs w:val="18"/>
              </w:rPr>
            </w:pPr>
            <w:r w:rsidRPr="004A3118">
              <w:rPr>
                <w:rFonts w:cs="Arial"/>
                <w:color w:val="000000"/>
                <w:szCs w:val="18"/>
              </w:rPr>
              <w:t>€ 10.000</w:t>
            </w:r>
          </w:p>
        </w:tc>
      </w:tr>
      <w:tr w:rsidR="00750708" w:rsidRPr="004A3118" w14:paraId="0D2E39A5" w14:textId="77777777" w:rsidTr="00D64DA8">
        <w:trPr>
          <w:cnfStyle w:val="000000010000" w:firstRow="0" w:lastRow="0" w:firstColumn="0" w:lastColumn="0" w:oddVBand="0" w:evenVBand="0" w:oddHBand="0" w:evenHBand="1" w:firstRowFirstColumn="0" w:firstRowLastColumn="0" w:lastRowFirstColumn="0" w:lastRowLastColumn="0"/>
        </w:trPr>
        <w:tc>
          <w:tcPr>
            <w:tcW w:w="2235" w:type="dxa"/>
          </w:tcPr>
          <w:p w14:paraId="01F66013" w14:textId="77777777" w:rsidR="00750708" w:rsidRPr="004A3118" w:rsidRDefault="00750708" w:rsidP="00D64DA8">
            <w:pPr>
              <w:spacing w:line="240" w:lineRule="auto"/>
              <w:rPr>
                <w:rFonts w:cs="Arial"/>
                <w:b/>
                <w:bCs/>
                <w:color w:val="000000"/>
                <w:szCs w:val="18"/>
              </w:rPr>
            </w:pPr>
            <w:r w:rsidRPr="004A3118">
              <w:rPr>
                <w:rFonts w:cs="Arial"/>
                <w:bCs/>
                <w:color w:val="000000"/>
                <w:szCs w:val="18"/>
              </w:rPr>
              <w:t>Bonus*</w:t>
            </w:r>
          </w:p>
        </w:tc>
        <w:tc>
          <w:tcPr>
            <w:tcW w:w="5670" w:type="dxa"/>
          </w:tcPr>
          <w:p w14:paraId="63D0651C" w14:textId="77777777" w:rsidR="00750708" w:rsidRPr="004A3118" w:rsidRDefault="00750708" w:rsidP="00D64DA8">
            <w:pPr>
              <w:spacing w:line="240" w:lineRule="auto"/>
              <w:rPr>
                <w:rFonts w:cs="Arial"/>
                <w:b/>
                <w:color w:val="000000"/>
                <w:szCs w:val="18"/>
              </w:rPr>
            </w:pPr>
            <w:r w:rsidRPr="004A3118">
              <w:rPr>
                <w:rFonts w:cs="Arial"/>
                <w:color w:val="000000"/>
                <w:szCs w:val="18"/>
              </w:rPr>
              <w:t>Opleidingskosten en bijzondere begeleidingskosten</w:t>
            </w:r>
          </w:p>
        </w:tc>
        <w:tc>
          <w:tcPr>
            <w:tcW w:w="1988" w:type="dxa"/>
          </w:tcPr>
          <w:p w14:paraId="4CC3C375" w14:textId="77777777" w:rsidR="00750708" w:rsidRPr="004A3118" w:rsidRDefault="00750708" w:rsidP="00D64DA8">
            <w:pPr>
              <w:spacing w:line="240" w:lineRule="auto"/>
              <w:rPr>
                <w:rFonts w:cs="Arial"/>
                <w:b/>
                <w:color w:val="000000"/>
                <w:szCs w:val="18"/>
              </w:rPr>
            </w:pPr>
            <w:r w:rsidRPr="004A3118">
              <w:rPr>
                <w:rFonts w:cs="Arial"/>
                <w:color w:val="000000"/>
                <w:szCs w:val="18"/>
              </w:rPr>
              <w:t>Gemaakte kosten</w:t>
            </w:r>
          </w:p>
        </w:tc>
      </w:tr>
      <w:tr w:rsidR="00750708" w:rsidRPr="004A3118" w14:paraId="5AF92275" w14:textId="77777777" w:rsidTr="00D64DA8">
        <w:trPr>
          <w:cnfStyle w:val="000000100000" w:firstRow="0" w:lastRow="0" w:firstColumn="0" w:lastColumn="0" w:oddVBand="0" w:evenVBand="0" w:oddHBand="1" w:evenHBand="0" w:firstRowFirstColumn="0" w:firstRowLastColumn="0" w:lastRowFirstColumn="0" w:lastRowLastColumn="0"/>
        </w:trPr>
        <w:tc>
          <w:tcPr>
            <w:tcW w:w="2235" w:type="dxa"/>
          </w:tcPr>
          <w:p w14:paraId="41663620" w14:textId="77777777" w:rsidR="00750708" w:rsidRPr="004A3118" w:rsidRDefault="00750708" w:rsidP="00D64DA8">
            <w:pPr>
              <w:spacing w:line="240" w:lineRule="auto"/>
              <w:rPr>
                <w:rFonts w:cs="Arial"/>
                <w:bCs/>
                <w:color w:val="000000"/>
                <w:szCs w:val="18"/>
              </w:rPr>
            </w:pPr>
            <w:r w:rsidRPr="004A3118">
              <w:rPr>
                <w:rFonts w:cs="Arial"/>
                <w:bCs/>
                <w:color w:val="000000"/>
                <w:szCs w:val="18"/>
              </w:rPr>
              <w:t>Bonus*</w:t>
            </w:r>
          </w:p>
          <w:p w14:paraId="09373289" w14:textId="77777777" w:rsidR="00750708" w:rsidRPr="004A3118" w:rsidRDefault="00750708" w:rsidP="00D64DA8">
            <w:pPr>
              <w:spacing w:line="240" w:lineRule="auto"/>
              <w:rPr>
                <w:rFonts w:cs="Arial"/>
                <w:b/>
                <w:bCs/>
                <w:color w:val="000000"/>
                <w:szCs w:val="18"/>
              </w:rPr>
            </w:pPr>
          </w:p>
        </w:tc>
        <w:tc>
          <w:tcPr>
            <w:tcW w:w="5670" w:type="dxa"/>
          </w:tcPr>
          <w:p w14:paraId="259A5B22" w14:textId="77777777" w:rsidR="00750708" w:rsidRPr="004A3118" w:rsidRDefault="00750708" w:rsidP="00D64DA8">
            <w:pPr>
              <w:spacing w:line="240" w:lineRule="auto"/>
              <w:rPr>
                <w:rFonts w:cs="Arial"/>
                <w:b/>
                <w:color w:val="000000"/>
                <w:szCs w:val="18"/>
              </w:rPr>
            </w:pPr>
            <w:r w:rsidRPr="004A3118">
              <w:rPr>
                <w:rFonts w:cs="Arial"/>
                <w:color w:val="000000"/>
                <w:szCs w:val="18"/>
              </w:rPr>
              <w:t>Dienstverband VSO / Praktijkonderwijs (na een stage voor minimaal 6 maanden)</w:t>
            </w:r>
          </w:p>
        </w:tc>
        <w:tc>
          <w:tcPr>
            <w:tcW w:w="1988" w:type="dxa"/>
          </w:tcPr>
          <w:p w14:paraId="2DA6E505" w14:textId="77777777" w:rsidR="00750708" w:rsidRPr="004A3118" w:rsidRDefault="00750708" w:rsidP="00D64DA8">
            <w:pPr>
              <w:spacing w:line="240" w:lineRule="auto"/>
              <w:rPr>
                <w:rFonts w:cs="Arial"/>
                <w:color w:val="000000"/>
                <w:szCs w:val="18"/>
              </w:rPr>
            </w:pPr>
            <w:r w:rsidRPr="004A3118">
              <w:rPr>
                <w:rFonts w:cs="Arial"/>
                <w:color w:val="000000"/>
                <w:szCs w:val="18"/>
              </w:rPr>
              <w:t>€ 25.000</w:t>
            </w:r>
          </w:p>
          <w:p w14:paraId="76ACB719" w14:textId="77777777" w:rsidR="00750708" w:rsidRPr="004A3118" w:rsidRDefault="00750708" w:rsidP="00D64DA8">
            <w:pPr>
              <w:spacing w:line="240" w:lineRule="auto"/>
              <w:rPr>
                <w:rFonts w:cs="Arial"/>
                <w:b/>
                <w:color w:val="000000"/>
                <w:szCs w:val="18"/>
              </w:rPr>
            </w:pPr>
          </w:p>
        </w:tc>
      </w:tr>
      <w:tr w:rsidR="00750708" w:rsidRPr="004A3118" w14:paraId="5B1C41B5" w14:textId="77777777" w:rsidTr="00D64DA8">
        <w:trPr>
          <w:cnfStyle w:val="000000010000" w:firstRow="0" w:lastRow="0" w:firstColumn="0" w:lastColumn="0" w:oddVBand="0" w:evenVBand="0" w:oddHBand="0" w:evenHBand="1" w:firstRowFirstColumn="0" w:firstRowLastColumn="0" w:lastRowFirstColumn="0" w:lastRowLastColumn="0"/>
        </w:trPr>
        <w:tc>
          <w:tcPr>
            <w:tcW w:w="2235" w:type="dxa"/>
          </w:tcPr>
          <w:p w14:paraId="22ABBD65" w14:textId="77777777" w:rsidR="00750708" w:rsidRPr="004A3118" w:rsidRDefault="00750708" w:rsidP="00D64DA8">
            <w:pPr>
              <w:spacing w:line="240" w:lineRule="auto"/>
              <w:rPr>
                <w:rFonts w:cs="Arial"/>
                <w:bCs/>
                <w:color w:val="000000"/>
                <w:szCs w:val="18"/>
              </w:rPr>
            </w:pPr>
            <w:r w:rsidRPr="004A3118">
              <w:rPr>
                <w:rFonts w:cs="Arial"/>
                <w:bCs/>
                <w:color w:val="000000"/>
                <w:szCs w:val="18"/>
              </w:rPr>
              <w:t>Bonus*</w:t>
            </w:r>
          </w:p>
          <w:p w14:paraId="318D8BD5" w14:textId="77777777" w:rsidR="00750708" w:rsidRPr="004A3118" w:rsidRDefault="00750708" w:rsidP="00D64DA8">
            <w:pPr>
              <w:spacing w:line="240" w:lineRule="auto"/>
              <w:rPr>
                <w:rFonts w:cs="Arial"/>
                <w:b/>
                <w:bCs/>
                <w:color w:val="000000"/>
                <w:szCs w:val="18"/>
              </w:rPr>
            </w:pPr>
          </w:p>
        </w:tc>
        <w:tc>
          <w:tcPr>
            <w:tcW w:w="5670" w:type="dxa"/>
          </w:tcPr>
          <w:p w14:paraId="1E3A3070" w14:textId="77777777" w:rsidR="00750708" w:rsidRPr="004A3118" w:rsidRDefault="00750708" w:rsidP="00D64DA8">
            <w:pPr>
              <w:spacing w:line="240" w:lineRule="auto"/>
              <w:rPr>
                <w:rFonts w:cs="Arial"/>
                <w:color w:val="000000"/>
                <w:szCs w:val="18"/>
              </w:rPr>
            </w:pPr>
            <w:r w:rsidRPr="004A3118">
              <w:rPr>
                <w:rFonts w:cs="Arial"/>
                <w:color w:val="000000"/>
                <w:szCs w:val="18"/>
              </w:rPr>
              <w:t xml:space="preserve">Arbeidsbeperking – inclusief IPS (bij dienstverband en niet van toepassing bij </w:t>
            </w:r>
            <w:proofErr w:type="spellStart"/>
            <w:r w:rsidRPr="004A3118">
              <w:rPr>
                <w:rFonts w:cs="Arial"/>
                <w:color w:val="000000"/>
                <w:szCs w:val="18"/>
              </w:rPr>
              <w:t>banenafspaak</w:t>
            </w:r>
            <w:proofErr w:type="spellEnd"/>
            <w:r w:rsidRPr="004A3118">
              <w:rPr>
                <w:rFonts w:cs="Arial"/>
                <w:color w:val="000000"/>
                <w:szCs w:val="18"/>
              </w:rPr>
              <w:t>)</w:t>
            </w:r>
          </w:p>
        </w:tc>
        <w:tc>
          <w:tcPr>
            <w:tcW w:w="1988" w:type="dxa"/>
          </w:tcPr>
          <w:p w14:paraId="39610C29" w14:textId="77777777" w:rsidR="00750708" w:rsidRPr="004A3118" w:rsidRDefault="00750708" w:rsidP="00D64DA8">
            <w:pPr>
              <w:spacing w:line="240" w:lineRule="auto"/>
              <w:rPr>
                <w:rFonts w:cs="Arial"/>
                <w:color w:val="000000"/>
                <w:szCs w:val="18"/>
              </w:rPr>
            </w:pPr>
            <w:r w:rsidRPr="004A3118">
              <w:rPr>
                <w:rFonts w:cs="Arial"/>
                <w:color w:val="000000"/>
                <w:szCs w:val="18"/>
              </w:rPr>
              <w:t>€ 10.000</w:t>
            </w:r>
          </w:p>
        </w:tc>
      </w:tr>
      <w:tr w:rsidR="00750708" w:rsidRPr="004A3118" w14:paraId="1AA308F1" w14:textId="77777777" w:rsidTr="00D64DA8">
        <w:trPr>
          <w:cnfStyle w:val="000000100000" w:firstRow="0" w:lastRow="0" w:firstColumn="0" w:lastColumn="0" w:oddVBand="0" w:evenVBand="0" w:oddHBand="1" w:evenHBand="0" w:firstRowFirstColumn="0" w:firstRowLastColumn="0" w:lastRowFirstColumn="0" w:lastRowLastColumn="0"/>
        </w:trPr>
        <w:tc>
          <w:tcPr>
            <w:tcW w:w="2235" w:type="dxa"/>
          </w:tcPr>
          <w:p w14:paraId="66119B29" w14:textId="77777777" w:rsidR="00750708" w:rsidRPr="004A3118" w:rsidRDefault="00750708" w:rsidP="00D64DA8">
            <w:pPr>
              <w:spacing w:line="240" w:lineRule="auto"/>
              <w:rPr>
                <w:rFonts w:cs="Arial"/>
                <w:bCs/>
                <w:color w:val="000000"/>
                <w:szCs w:val="18"/>
              </w:rPr>
            </w:pPr>
            <w:r w:rsidRPr="004A3118">
              <w:rPr>
                <w:rFonts w:cs="Arial"/>
                <w:bCs/>
                <w:color w:val="000000"/>
                <w:szCs w:val="18"/>
              </w:rPr>
              <w:t>Praktijkleren</w:t>
            </w:r>
          </w:p>
        </w:tc>
        <w:tc>
          <w:tcPr>
            <w:tcW w:w="5670" w:type="dxa"/>
          </w:tcPr>
          <w:p w14:paraId="4C7A6F00" w14:textId="77777777" w:rsidR="00750708" w:rsidRPr="004A3118" w:rsidRDefault="00750708" w:rsidP="00D64DA8">
            <w:pPr>
              <w:spacing w:line="240" w:lineRule="auto"/>
              <w:rPr>
                <w:rFonts w:cs="Arial"/>
                <w:color w:val="000000"/>
                <w:szCs w:val="18"/>
              </w:rPr>
            </w:pPr>
            <w:r w:rsidRPr="004A3118">
              <w:rPr>
                <w:rFonts w:cs="Arial"/>
                <w:color w:val="000000"/>
                <w:szCs w:val="18"/>
              </w:rPr>
              <w:t xml:space="preserve">Het leveren van een praktijkleerplek aan een persoon uit de hierboven genoemde doelgroepen. (zie nadere uitleg hieronder) </w:t>
            </w:r>
          </w:p>
        </w:tc>
        <w:tc>
          <w:tcPr>
            <w:tcW w:w="1988" w:type="dxa"/>
          </w:tcPr>
          <w:p w14:paraId="10013D8D" w14:textId="77777777" w:rsidR="00750708" w:rsidRPr="004A3118" w:rsidRDefault="00750708" w:rsidP="00D64DA8">
            <w:pPr>
              <w:spacing w:line="240" w:lineRule="auto"/>
              <w:rPr>
                <w:rFonts w:cs="Arial"/>
                <w:color w:val="000000"/>
                <w:szCs w:val="18"/>
              </w:rPr>
            </w:pPr>
            <w:r w:rsidRPr="004A3118">
              <w:rPr>
                <w:rFonts w:cs="Arial"/>
                <w:color w:val="000000"/>
                <w:szCs w:val="18"/>
              </w:rPr>
              <w:t>Gemaakte kosten</w:t>
            </w:r>
          </w:p>
        </w:tc>
      </w:tr>
    </w:tbl>
    <w:p w14:paraId="7B9ABA4C" w14:textId="77777777" w:rsidR="00750708" w:rsidRPr="004A3118" w:rsidRDefault="00750708" w:rsidP="00750708">
      <w:pPr>
        <w:spacing w:line="240" w:lineRule="auto"/>
      </w:pPr>
    </w:p>
    <w:p w14:paraId="79E9F103" w14:textId="77777777" w:rsidR="00750708" w:rsidRPr="004A3118" w:rsidRDefault="00750708" w:rsidP="00750708">
      <w:pPr>
        <w:spacing w:line="240" w:lineRule="auto"/>
        <w:rPr>
          <w:b/>
          <w:sz w:val="16"/>
          <w:szCs w:val="16"/>
        </w:rPr>
      </w:pPr>
      <w:r w:rsidRPr="004A3118">
        <w:rPr>
          <w:sz w:val="16"/>
          <w:szCs w:val="16"/>
        </w:rPr>
        <w:t>*extra waarde voor individuele kandidaten</w:t>
      </w:r>
    </w:p>
    <w:p w14:paraId="1ED00697" w14:textId="77777777" w:rsidR="00750708" w:rsidRPr="004A3118" w:rsidRDefault="00750708" w:rsidP="00750708">
      <w:pPr>
        <w:spacing w:line="240" w:lineRule="auto"/>
        <w:rPr>
          <w:sz w:val="16"/>
          <w:szCs w:val="16"/>
        </w:rPr>
      </w:pPr>
      <w:r w:rsidRPr="004A3118">
        <w:rPr>
          <w:sz w:val="16"/>
          <w:szCs w:val="16"/>
        </w:rPr>
        <w:t>** Kandidaat telt maximaal 12 maanden mee. Kandidaat gestart binnen 12 maanden voorafgaand aan contract mag meetellen mits op de opdracht werkend of aan de opdracht gerelateerd.</w:t>
      </w:r>
    </w:p>
    <w:p w14:paraId="2D998422" w14:textId="77777777" w:rsidR="00750708" w:rsidRPr="004A3118" w:rsidRDefault="00750708" w:rsidP="00750708">
      <w:pPr>
        <w:spacing w:line="240" w:lineRule="auto"/>
        <w:rPr>
          <w:b/>
        </w:rPr>
      </w:pPr>
      <w:r w:rsidRPr="004A3118">
        <w:rPr>
          <w:sz w:val="16"/>
          <w:szCs w:val="16"/>
        </w:rPr>
        <w:t>*** Kandidaat met arbeidsbeperking telt maximaal 24 maanden mee. Kandidaat gestart binnen 12 maanden voorafgaand aan contract mag meetellen mits op de opdracht werkend of aan de opdracht gerelateerd</w:t>
      </w:r>
      <w:r w:rsidRPr="004A3118">
        <w:t>.</w:t>
      </w:r>
    </w:p>
    <w:p w14:paraId="756EC572" w14:textId="77777777" w:rsidR="00750708" w:rsidRPr="004A3118" w:rsidRDefault="00750708" w:rsidP="00750708">
      <w:pPr>
        <w:spacing w:line="240" w:lineRule="auto"/>
        <w:rPr>
          <w:rFonts w:cs="Arial"/>
          <w:sz w:val="20"/>
          <w:szCs w:val="20"/>
        </w:rPr>
      </w:pPr>
    </w:p>
    <w:p w14:paraId="35998FFD" w14:textId="77777777" w:rsidR="00750708" w:rsidRPr="004A3118" w:rsidRDefault="00750708" w:rsidP="00750708">
      <w:pPr>
        <w:tabs>
          <w:tab w:val="clear" w:pos="357"/>
        </w:tabs>
        <w:spacing w:after="200" w:line="276" w:lineRule="auto"/>
        <w:rPr>
          <w:b/>
          <w:bCs/>
        </w:rPr>
      </w:pPr>
      <w:r w:rsidRPr="004A3118">
        <w:rPr>
          <w:b/>
          <w:bCs/>
        </w:rPr>
        <w:br w:type="page"/>
      </w:r>
    </w:p>
    <w:p w14:paraId="5F35B433" w14:textId="77777777" w:rsidR="00750708" w:rsidRPr="004A3118" w:rsidRDefault="00750708" w:rsidP="00750708">
      <w:pPr>
        <w:rPr>
          <w:b/>
          <w:bCs/>
        </w:rPr>
      </w:pPr>
      <w:r w:rsidRPr="004A3118">
        <w:rPr>
          <w:b/>
          <w:bCs/>
        </w:rPr>
        <w:lastRenderedPageBreak/>
        <w:t>Toelichting praktijkleren</w:t>
      </w:r>
    </w:p>
    <w:p w14:paraId="2A4EF9D2" w14:textId="77777777" w:rsidR="00750708" w:rsidRPr="004A3118" w:rsidRDefault="00750708" w:rsidP="00750708">
      <w:r w:rsidRPr="004A3118">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32D2B958" w14:textId="77777777" w:rsidR="00750708" w:rsidRPr="004A3118" w:rsidRDefault="00750708" w:rsidP="00750708">
      <w:pPr>
        <w:autoSpaceDE w:val="0"/>
        <w:autoSpaceDN w:val="0"/>
        <w:adjustRightInd w:val="0"/>
        <w:spacing w:line="240" w:lineRule="auto"/>
        <w:rPr>
          <w:rFonts w:eastAsia="Times New Roman" w:cs="Arial"/>
          <w:color w:val="000000"/>
          <w:sz w:val="20"/>
          <w:szCs w:val="20"/>
        </w:rPr>
      </w:pPr>
    </w:p>
    <w:p w14:paraId="591D2674" w14:textId="77777777" w:rsidR="00750708" w:rsidRPr="004A3118" w:rsidRDefault="00750708" w:rsidP="00750708">
      <w:pPr>
        <w:rPr>
          <w:b/>
          <w:bCs/>
        </w:rPr>
      </w:pPr>
      <w:r w:rsidRPr="004A3118">
        <w:rPr>
          <w:b/>
          <w:bCs/>
        </w:rPr>
        <w:t xml:space="preserve">Andere invulling </w:t>
      </w:r>
      <w:proofErr w:type="spellStart"/>
      <w:r w:rsidRPr="004A3118">
        <w:rPr>
          <w:b/>
          <w:bCs/>
        </w:rPr>
        <w:t>social</w:t>
      </w:r>
      <w:proofErr w:type="spellEnd"/>
      <w:r w:rsidRPr="004A3118">
        <w:rPr>
          <w:b/>
          <w:bCs/>
        </w:rPr>
        <w:t xml:space="preserve"> return </w:t>
      </w:r>
    </w:p>
    <w:p w14:paraId="4E5926E7" w14:textId="77777777" w:rsidR="00750708" w:rsidRPr="004A3118" w:rsidRDefault="00750708" w:rsidP="00750708">
      <w:r w:rsidRPr="004A3118">
        <w:t xml:space="preserve">Mogelijke andere vormen van invulling zijn: </w:t>
      </w:r>
    </w:p>
    <w:p w14:paraId="4D3641EF" w14:textId="77777777" w:rsidR="00750708" w:rsidRPr="004A3118" w:rsidRDefault="00750708" w:rsidP="00750708">
      <w:pPr>
        <w:numPr>
          <w:ilvl w:val="0"/>
          <w:numId w:val="15"/>
        </w:numPr>
        <w:contextualSpacing/>
      </w:pPr>
      <w:r w:rsidRPr="004A3118">
        <w:t xml:space="preserve">het uitvoeren van een maatschappelijke activiteit die (bij voorkeur) bijdraagt aan arbeidsparticipatie; </w:t>
      </w:r>
    </w:p>
    <w:p w14:paraId="358C5BBF" w14:textId="77777777" w:rsidR="00750708" w:rsidRPr="004A3118" w:rsidRDefault="00750708" w:rsidP="00750708">
      <w:pPr>
        <w:numPr>
          <w:ilvl w:val="0"/>
          <w:numId w:val="15"/>
        </w:numPr>
        <w:contextualSpacing/>
      </w:pPr>
      <w:r w:rsidRPr="004A3118">
        <w:t xml:space="preserve">het bevorderen van vakmanschap van de doelgroep (op een andere wijze dan een traject voor praktijkleren); </w:t>
      </w:r>
    </w:p>
    <w:p w14:paraId="64A873C5" w14:textId="77777777" w:rsidR="00750708" w:rsidRPr="004A3118" w:rsidRDefault="00750708" w:rsidP="00750708">
      <w:pPr>
        <w:numPr>
          <w:ilvl w:val="0"/>
          <w:numId w:val="15"/>
        </w:numPr>
        <w:contextualSpacing/>
      </w:pPr>
      <w:r w:rsidRPr="004A3118">
        <w:t xml:space="preserve">het laten uitvoeren van een (deel van de) opdracht door een SW-bedrijf (sociale werkvoorziening) of een erkende Sociale ondernemer. </w:t>
      </w:r>
    </w:p>
    <w:p w14:paraId="2D6E2E0D" w14:textId="77777777" w:rsidR="00750708" w:rsidRPr="004A3118" w:rsidRDefault="00750708" w:rsidP="00750708">
      <w:pPr>
        <w:autoSpaceDE w:val="0"/>
        <w:autoSpaceDN w:val="0"/>
        <w:adjustRightInd w:val="0"/>
        <w:spacing w:line="240" w:lineRule="auto"/>
        <w:rPr>
          <w:rFonts w:eastAsia="Times New Roman" w:cs="Arial"/>
          <w:color w:val="000000"/>
          <w:sz w:val="20"/>
          <w:szCs w:val="20"/>
        </w:rPr>
      </w:pPr>
    </w:p>
    <w:p w14:paraId="76E96842" w14:textId="77777777" w:rsidR="00750708" w:rsidRPr="004A3118" w:rsidRDefault="00750708" w:rsidP="00750708">
      <w:pPr>
        <w:rPr>
          <w:b/>
          <w:bCs/>
        </w:rPr>
      </w:pPr>
      <w:r w:rsidRPr="004A3118">
        <w:rPr>
          <w:b/>
          <w:bCs/>
        </w:rPr>
        <w:t xml:space="preserve">Hoe werkt het? </w:t>
      </w:r>
    </w:p>
    <w:p w14:paraId="7351AD60" w14:textId="77777777" w:rsidR="00750708" w:rsidRPr="004A3118" w:rsidRDefault="00750708" w:rsidP="00750708">
      <w:r w:rsidRPr="004A3118">
        <w:t xml:space="preserve">Als aan u een opdracht is gegund, ontvangt u een definitief gunningsbesluit. U levert binnen drie weken na ontvangst van dit gunningsbesluit schriftelijk uw plan van aanpak voor de invulling van de </w:t>
      </w:r>
      <w:proofErr w:type="spellStart"/>
      <w:r w:rsidRPr="004A3118">
        <w:t>Social</w:t>
      </w:r>
      <w:proofErr w:type="spellEnd"/>
      <w:r w:rsidRPr="004A3118">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 </w:t>
      </w:r>
    </w:p>
    <w:p w14:paraId="1F753064" w14:textId="77777777" w:rsidR="00750708" w:rsidRPr="004A3118" w:rsidRDefault="00750708" w:rsidP="00750708">
      <w:pPr>
        <w:autoSpaceDE w:val="0"/>
        <w:autoSpaceDN w:val="0"/>
        <w:adjustRightInd w:val="0"/>
        <w:spacing w:line="240" w:lineRule="auto"/>
        <w:rPr>
          <w:rFonts w:eastAsia="Times New Roman" w:cs="Arial"/>
          <w:color w:val="000000"/>
          <w:sz w:val="20"/>
          <w:szCs w:val="20"/>
        </w:rPr>
      </w:pPr>
    </w:p>
    <w:p w14:paraId="6DCE312F" w14:textId="77777777" w:rsidR="00750708" w:rsidRPr="004A3118" w:rsidRDefault="00750708" w:rsidP="00750708">
      <w:pPr>
        <w:rPr>
          <w:b/>
          <w:bCs/>
        </w:rPr>
      </w:pPr>
      <w:r w:rsidRPr="004A3118">
        <w:rPr>
          <w:b/>
          <w:bCs/>
        </w:rPr>
        <w:t>Nakomen verplichting</w:t>
      </w:r>
    </w:p>
    <w:p w14:paraId="1A41D582" w14:textId="77777777" w:rsidR="00750708" w:rsidRPr="004A3118" w:rsidRDefault="00750708" w:rsidP="00750708">
      <w:r w:rsidRPr="004A3118">
        <w:t xml:space="preserve">De verantwoordelijkheid voor de </w:t>
      </w:r>
      <w:proofErr w:type="spellStart"/>
      <w:r w:rsidRPr="004A3118">
        <w:t>Social</w:t>
      </w:r>
      <w:proofErr w:type="spellEnd"/>
      <w:r w:rsidRPr="004A3118">
        <w:t xml:space="preserve"> Return-invulling ligt bij u, evenals de bewijslast. Ook als u met onderaannemers werkt, blijft u zelf verantwoordelijk voor het toepassen van </w:t>
      </w:r>
      <w:proofErr w:type="spellStart"/>
      <w:r w:rsidRPr="004A3118">
        <w:t>Social</w:t>
      </w:r>
      <w:proofErr w:type="spellEnd"/>
      <w:r w:rsidRPr="004A3118">
        <w:t xml:space="preserve"> return. Het Werkgeversservicepunt beoordeelt of u aan uw verplichting heeft voldaan en informeert u en de opdrachtgever hierover. </w:t>
      </w:r>
    </w:p>
    <w:p w14:paraId="6AA89266" w14:textId="77777777" w:rsidR="00750708" w:rsidRPr="004A3118" w:rsidRDefault="00750708" w:rsidP="00750708">
      <w:r w:rsidRPr="004A3118">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60053968" w14:textId="77777777" w:rsidR="00750708" w:rsidRPr="004A3118" w:rsidRDefault="00750708" w:rsidP="00750708">
      <w:pPr>
        <w:numPr>
          <w:ilvl w:val="0"/>
          <w:numId w:val="16"/>
        </w:numPr>
        <w:contextualSpacing/>
      </w:pPr>
      <w:r w:rsidRPr="004A3118">
        <w:t xml:space="preserve">Een formeel document van een uitkerende instantie, SW-bedrijf of erkende opleidingsinstelling waaruit de uitgangspositie van de ingezette kandidaat blijkt ten tijde van zijn/haar ‘instroom’ in uw bedrijf. </w:t>
      </w:r>
    </w:p>
    <w:p w14:paraId="43782944" w14:textId="77777777" w:rsidR="00750708" w:rsidRPr="004A3118" w:rsidRDefault="00750708" w:rsidP="00750708">
      <w:pPr>
        <w:numPr>
          <w:ilvl w:val="0"/>
          <w:numId w:val="16"/>
        </w:numPr>
        <w:contextualSpacing/>
      </w:pPr>
      <w:r w:rsidRPr="004A3118">
        <w:t xml:space="preserve">Een getekende arbeids- of (leerwerk) stageovereenkomst. Als de kandidaat niet in loondienst is, dan een kopie van de overeenkomst met een specificatie van het SW-bedrijf, detacheringsbureau of intermediair. </w:t>
      </w:r>
    </w:p>
    <w:p w14:paraId="73D3F16A" w14:textId="77777777" w:rsidR="00750708" w:rsidRPr="004A3118" w:rsidRDefault="00750708" w:rsidP="00750708">
      <w:pPr>
        <w:numPr>
          <w:ilvl w:val="0"/>
          <w:numId w:val="16"/>
        </w:numPr>
        <w:contextualSpacing/>
      </w:pPr>
      <w:r w:rsidRPr="004A3118">
        <w:lastRenderedPageBreak/>
        <w:t xml:space="preserve">In geval van 0-uren, flexibele, uitzend- en detacheringscontracten wordt het aantal daadwerkelijk gewerkte uren aangetoond op basis van bijvoorbeeld een urenadministratie, salarisstrook en/of facturen van een detacheringsbureau. </w:t>
      </w:r>
    </w:p>
    <w:p w14:paraId="24E155F0" w14:textId="77777777" w:rsidR="00750708" w:rsidRPr="004A3118" w:rsidRDefault="00750708" w:rsidP="00750708">
      <w:pPr>
        <w:numPr>
          <w:ilvl w:val="0"/>
          <w:numId w:val="16"/>
        </w:numPr>
        <w:contextualSpacing/>
      </w:pPr>
      <w:r w:rsidRPr="004A3118">
        <w:t xml:space="preserve">De financiële onderbouwing van de gemaakte kosten voor begeleiding, opleiding en andere projectkosten ten behoeve van een traject voor praktijkleren of de genoemde andere vormen van invulling. </w:t>
      </w:r>
    </w:p>
    <w:p w14:paraId="73AA9759" w14:textId="77777777" w:rsidR="00750708" w:rsidRPr="004A3118" w:rsidRDefault="00750708" w:rsidP="00750708">
      <w:r w:rsidRPr="004A3118">
        <w:t xml:space="preserve">Het Werkgeversservicepunt Westland kan u meer uitleg hierover geven. </w:t>
      </w:r>
    </w:p>
    <w:p w14:paraId="727D3641" w14:textId="77777777" w:rsidR="00750708" w:rsidRPr="004A3118" w:rsidRDefault="00750708" w:rsidP="00750708">
      <w:pPr>
        <w:autoSpaceDE w:val="0"/>
        <w:autoSpaceDN w:val="0"/>
        <w:adjustRightInd w:val="0"/>
        <w:spacing w:line="240" w:lineRule="auto"/>
        <w:rPr>
          <w:rFonts w:eastAsia="Times New Roman" w:cs="Arial"/>
          <w:color w:val="000000"/>
          <w:sz w:val="20"/>
          <w:szCs w:val="20"/>
        </w:rPr>
      </w:pPr>
    </w:p>
    <w:p w14:paraId="48973E72" w14:textId="77777777" w:rsidR="00750708" w:rsidRPr="004A3118" w:rsidRDefault="00750708" w:rsidP="00750708">
      <w:pPr>
        <w:rPr>
          <w:b/>
          <w:bCs/>
        </w:rPr>
      </w:pPr>
      <w:r w:rsidRPr="004A3118">
        <w:rPr>
          <w:b/>
          <w:bCs/>
        </w:rPr>
        <w:t xml:space="preserve">Boeteclausule </w:t>
      </w:r>
    </w:p>
    <w:p w14:paraId="6D43655E" w14:textId="77777777" w:rsidR="00750708" w:rsidRPr="004A3118" w:rsidRDefault="00750708" w:rsidP="00750708">
      <w:r w:rsidRPr="004A3118">
        <w:t xml:space="preserve">Indien u uw verplichting niet (volledig) nakomt of uw halfjaarlijkse stand van zaken niet tijdig opvoert in WIZZR, vindt een inhouding plaats van de niet gerealiseerde </w:t>
      </w:r>
      <w:proofErr w:type="spellStart"/>
      <w:r w:rsidRPr="004A3118">
        <w:t>social</w:t>
      </w:r>
      <w:proofErr w:type="spellEnd"/>
      <w:r w:rsidRPr="004A3118">
        <w:t xml:space="preserve"> return. Deze boete wordt niet toegepast wanneer u binnen een redelijke termijn alsnog de verplichting realiseert en hiervan bewijsstukken aanlevert in WIZZR. </w:t>
      </w:r>
    </w:p>
    <w:p w14:paraId="4D94ABB4" w14:textId="77777777" w:rsidR="00750708" w:rsidRPr="004A3118" w:rsidRDefault="00750708" w:rsidP="00750708">
      <w:pPr>
        <w:autoSpaceDE w:val="0"/>
        <w:autoSpaceDN w:val="0"/>
        <w:adjustRightInd w:val="0"/>
        <w:spacing w:line="240" w:lineRule="auto"/>
        <w:rPr>
          <w:rFonts w:eastAsia="Times New Roman" w:cs="Arial"/>
          <w:color w:val="000000"/>
          <w:sz w:val="20"/>
          <w:szCs w:val="20"/>
        </w:rPr>
      </w:pPr>
    </w:p>
    <w:p w14:paraId="5B8BE93D" w14:textId="77777777" w:rsidR="00750708" w:rsidRPr="004A3118" w:rsidRDefault="00750708" w:rsidP="00750708">
      <w:pPr>
        <w:rPr>
          <w:b/>
          <w:bCs/>
        </w:rPr>
      </w:pPr>
      <w:r w:rsidRPr="004A3118">
        <w:rPr>
          <w:b/>
          <w:bCs/>
        </w:rPr>
        <w:t>Contactgegevens Werkgeversservicepunt Westland</w:t>
      </w:r>
    </w:p>
    <w:p w14:paraId="217FA2A0" w14:textId="77777777" w:rsidR="00750708" w:rsidRPr="004A3118" w:rsidRDefault="00750708" w:rsidP="00750708">
      <w:proofErr w:type="spellStart"/>
      <w:r w:rsidRPr="004A3118">
        <w:t>Patijnenburg</w:t>
      </w:r>
      <w:proofErr w:type="spellEnd"/>
      <w:r w:rsidRPr="004A3118">
        <w:t xml:space="preserve">/ Werkgeversservicepunt Westland </w:t>
      </w:r>
    </w:p>
    <w:p w14:paraId="388EA952" w14:textId="77777777" w:rsidR="00750708" w:rsidRPr="004A3118" w:rsidRDefault="00750708" w:rsidP="00750708">
      <w:r w:rsidRPr="004A3118">
        <w:t xml:space="preserve">Marjolein Ferwerda </w:t>
      </w:r>
    </w:p>
    <w:p w14:paraId="5402766B" w14:textId="77777777" w:rsidR="00750708" w:rsidRPr="004A3118" w:rsidRDefault="00750708" w:rsidP="00750708">
      <w:proofErr w:type="spellStart"/>
      <w:r w:rsidRPr="004A3118">
        <w:t>Ambachtstraat</w:t>
      </w:r>
      <w:proofErr w:type="spellEnd"/>
      <w:r w:rsidRPr="004A3118">
        <w:t xml:space="preserve"> 10 </w:t>
      </w:r>
    </w:p>
    <w:p w14:paraId="7D85D995" w14:textId="77777777" w:rsidR="00750708" w:rsidRPr="004A3118" w:rsidRDefault="00750708" w:rsidP="00750708">
      <w:r w:rsidRPr="004A3118">
        <w:t xml:space="preserve">2671 CN Naaldwijk </w:t>
      </w:r>
    </w:p>
    <w:p w14:paraId="12F92CDB" w14:textId="77777777" w:rsidR="00750708" w:rsidRPr="004A3118" w:rsidRDefault="00750708" w:rsidP="00750708">
      <w:r w:rsidRPr="004A3118">
        <w:t xml:space="preserve">T. 0174 272 000 M. 06-38045380 </w:t>
      </w:r>
    </w:p>
    <w:p w14:paraId="7C3A8D9E" w14:textId="77777777" w:rsidR="00750708" w:rsidRPr="004A3118" w:rsidRDefault="00750708" w:rsidP="00750708">
      <w:r w:rsidRPr="004A3118">
        <w:t xml:space="preserve">E: SROI@patijnenburg.nl </w:t>
      </w:r>
    </w:p>
    <w:p w14:paraId="6D57F236" w14:textId="77777777" w:rsidR="00750708" w:rsidRPr="004A3118" w:rsidRDefault="00750708" w:rsidP="00750708">
      <w:r w:rsidRPr="004A3118">
        <w:t>Werkdagen maandag, dinsdag, donderdag</w:t>
      </w:r>
    </w:p>
    <w:p w14:paraId="61F3FFB8" w14:textId="77777777" w:rsidR="00750708" w:rsidRPr="004A3118" w:rsidRDefault="00750708" w:rsidP="00750708">
      <w:pPr>
        <w:rPr>
          <w:sz w:val="16"/>
          <w:szCs w:val="16"/>
        </w:rPr>
      </w:pPr>
    </w:p>
    <w:p w14:paraId="68A62AA8" w14:textId="77777777" w:rsidR="00750708" w:rsidRPr="004A3118" w:rsidRDefault="00750708" w:rsidP="00750708">
      <w:pPr>
        <w:rPr>
          <w:b/>
          <w:bCs/>
        </w:rPr>
      </w:pPr>
      <w:r w:rsidRPr="004A3118">
        <w:rPr>
          <w:b/>
          <w:bCs/>
        </w:rPr>
        <w:t>Ondertekening</w:t>
      </w:r>
    </w:p>
    <w:p w14:paraId="49BF4FB0" w14:textId="0455321D" w:rsidR="00750708" w:rsidRPr="004A3118" w:rsidRDefault="00750708" w:rsidP="00750708">
      <w:r w:rsidRPr="004A3118">
        <w:t xml:space="preserve">De bovenstaande tekst mag niet worden aangevuld noch gewijzigd. Door ondertekening van deze bijlage geeft u aan dat u instemt met de gestelde eis om </w:t>
      </w:r>
      <w:r w:rsidR="00242374">
        <w:t>3</w:t>
      </w:r>
      <w:r w:rsidRPr="004A3118">
        <w:t xml:space="preserve">% </w:t>
      </w:r>
      <w:r w:rsidRPr="00B6309B">
        <w:t xml:space="preserve">van de </w:t>
      </w:r>
      <w:r w:rsidR="00242374">
        <w:t>aanneemsom</w:t>
      </w:r>
      <w:r w:rsidRPr="00B6309B">
        <w:t xml:space="preserve"> aan</w:t>
      </w:r>
      <w:r w:rsidRPr="004A3118">
        <w:t xml:space="preserve"> het MVOI thema </w:t>
      </w:r>
      <w:proofErr w:type="spellStart"/>
      <w:r w:rsidRPr="004A3118">
        <w:t>Social</w:t>
      </w:r>
      <w:proofErr w:type="spellEnd"/>
      <w:r w:rsidRPr="004A3118">
        <w:t xml:space="preserve"> Return te besteden gedurende de looptijd van de opdracht volgens de gestelde kaders en richtlijnen in deze bijlage.</w:t>
      </w:r>
    </w:p>
    <w:p w14:paraId="4B60F8EA" w14:textId="77777777" w:rsidR="00750708" w:rsidRPr="004A3118" w:rsidRDefault="00750708" w:rsidP="00750708"/>
    <w:p w14:paraId="623A0B03" w14:textId="77777777" w:rsidR="00750708" w:rsidRPr="004A3118" w:rsidRDefault="00750708" w:rsidP="00750708">
      <w:pPr>
        <w:rPr>
          <w:i/>
          <w:iCs/>
          <w:u w:val="single"/>
        </w:rPr>
      </w:pPr>
      <w:r w:rsidRPr="004A3118">
        <w:rPr>
          <w:i/>
          <w:iCs/>
          <w:u w:val="single"/>
        </w:rPr>
        <w:t>Door u in te vullen en te ondertekenen:</w:t>
      </w:r>
    </w:p>
    <w:p w14:paraId="67C56268" w14:textId="77777777" w:rsidR="00750708" w:rsidRPr="004A3118" w:rsidRDefault="00750708" w:rsidP="00750708"/>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750708" w:rsidRPr="004A3118" w14:paraId="1AF1A415" w14:textId="77777777" w:rsidTr="00D64DA8">
        <w:trPr>
          <w:trHeight w:val="284"/>
        </w:trPr>
        <w:tc>
          <w:tcPr>
            <w:tcW w:w="4250" w:type="dxa"/>
            <w:shd w:val="clear" w:color="auto" w:fill="F2F2F2"/>
            <w:hideMark/>
          </w:tcPr>
          <w:p w14:paraId="1A5D1456" w14:textId="77777777" w:rsidR="00750708" w:rsidRPr="004A3118" w:rsidRDefault="00750708" w:rsidP="00D64DA8">
            <w:pPr>
              <w:rPr>
                <w:b/>
              </w:rPr>
            </w:pPr>
            <w:r w:rsidRPr="004A3118">
              <w:t xml:space="preserve">Naam contactpersoon </w:t>
            </w:r>
            <w:proofErr w:type="spellStart"/>
            <w:r w:rsidRPr="004A3118">
              <w:t>Social</w:t>
            </w:r>
            <w:proofErr w:type="spellEnd"/>
            <w:r w:rsidRPr="004A3118">
              <w:t xml:space="preserve"> Return</w:t>
            </w:r>
          </w:p>
        </w:tc>
        <w:tc>
          <w:tcPr>
            <w:tcW w:w="5635" w:type="dxa"/>
            <w:shd w:val="clear" w:color="auto" w:fill="F2F2F2"/>
          </w:tcPr>
          <w:p w14:paraId="7FE1F7F0" w14:textId="77777777" w:rsidR="00750708" w:rsidRPr="004A3118" w:rsidRDefault="00750708" w:rsidP="00D64DA8"/>
        </w:tc>
      </w:tr>
      <w:tr w:rsidR="00750708" w:rsidRPr="004A3118" w14:paraId="72C000D2" w14:textId="77777777" w:rsidTr="00D64DA8">
        <w:trPr>
          <w:trHeight w:val="284"/>
        </w:trPr>
        <w:tc>
          <w:tcPr>
            <w:tcW w:w="4250" w:type="dxa"/>
            <w:shd w:val="clear" w:color="auto" w:fill="D9D9D9"/>
            <w:hideMark/>
          </w:tcPr>
          <w:p w14:paraId="433070B4" w14:textId="77777777" w:rsidR="00750708" w:rsidRPr="004A3118" w:rsidRDefault="00750708" w:rsidP="00D64DA8">
            <w:pPr>
              <w:rPr>
                <w:b/>
                <w:lang w:val="en-US"/>
              </w:rPr>
            </w:pPr>
            <w:r w:rsidRPr="004A3118">
              <w:rPr>
                <w:lang w:val="en-US"/>
              </w:rPr>
              <w:t xml:space="preserve">E-mail </w:t>
            </w:r>
            <w:proofErr w:type="spellStart"/>
            <w:r w:rsidRPr="004A3118">
              <w:rPr>
                <w:lang w:val="en-US"/>
              </w:rPr>
              <w:t>adres</w:t>
            </w:r>
            <w:proofErr w:type="spellEnd"/>
            <w:r w:rsidRPr="004A3118">
              <w:rPr>
                <w:lang w:val="en-US"/>
              </w:rPr>
              <w:t xml:space="preserve"> </w:t>
            </w:r>
            <w:proofErr w:type="spellStart"/>
            <w:r w:rsidRPr="004A3118">
              <w:rPr>
                <w:lang w:val="en-US"/>
              </w:rPr>
              <w:t>contactpersoon</w:t>
            </w:r>
            <w:proofErr w:type="spellEnd"/>
            <w:r w:rsidRPr="004A3118">
              <w:rPr>
                <w:lang w:val="en-US"/>
              </w:rPr>
              <w:t xml:space="preserve"> Social Return</w:t>
            </w:r>
          </w:p>
        </w:tc>
        <w:tc>
          <w:tcPr>
            <w:tcW w:w="5635" w:type="dxa"/>
            <w:shd w:val="clear" w:color="auto" w:fill="D9D9D9"/>
          </w:tcPr>
          <w:p w14:paraId="34607046" w14:textId="77777777" w:rsidR="00750708" w:rsidRPr="004A3118" w:rsidRDefault="00750708" w:rsidP="00D64DA8">
            <w:pPr>
              <w:rPr>
                <w:lang w:val="en-US"/>
              </w:rPr>
            </w:pPr>
          </w:p>
        </w:tc>
      </w:tr>
      <w:tr w:rsidR="00750708" w:rsidRPr="004A3118" w14:paraId="37D75683" w14:textId="77777777" w:rsidTr="00D64DA8">
        <w:trPr>
          <w:trHeight w:val="284"/>
        </w:trPr>
        <w:tc>
          <w:tcPr>
            <w:tcW w:w="4250" w:type="dxa"/>
            <w:shd w:val="clear" w:color="auto" w:fill="F2F2F2"/>
            <w:hideMark/>
          </w:tcPr>
          <w:p w14:paraId="4AEC7EDC" w14:textId="77777777" w:rsidR="00750708" w:rsidRPr="004A3118" w:rsidRDefault="00750708" w:rsidP="00D64DA8">
            <w:pPr>
              <w:rPr>
                <w:b/>
              </w:rPr>
            </w:pPr>
            <w:r w:rsidRPr="004A3118">
              <w:t xml:space="preserve">Telefoonnummer contactpersoon </w:t>
            </w:r>
            <w:proofErr w:type="spellStart"/>
            <w:r w:rsidRPr="004A3118">
              <w:t>Social</w:t>
            </w:r>
            <w:proofErr w:type="spellEnd"/>
            <w:r w:rsidRPr="004A3118">
              <w:t xml:space="preserve"> Return</w:t>
            </w:r>
          </w:p>
        </w:tc>
        <w:tc>
          <w:tcPr>
            <w:tcW w:w="5635" w:type="dxa"/>
            <w:shd w:val="clear" w:color="auto" w:fill="F2F2F2"/>
          </w:tcPr>
          <w:p w14:paraId="6DCBA073" w14:textId="77777777" w:rsidR="00750708" w:rsidRPr="004A3118" w:rsidRDefault="00750708" w:rsidP="00D64DA8"/>
        </w:tc>
      </w:tr>
    </w:tbl>
    <w:p w14:paraId="5B1EA772" w14:textId="77777777" w:rsidR="00750708" w:rsidRPr="004A3118" w:rsidRDefault="00750708" w:rsidP="00750708"/>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750708" w:rsidRPr="004A3118" w14:paraId="04C39A17" w14:textId="77777777" w:rsidTr="00D64DA8">
        <w:trPr>
          <w:trHeight w:val="284"/>
        </w:trPr>
        <w:tc>
          <w:tcPr>
            <w:tcW w:w="4252" w:type="dxa"/>
            <w:shd w:val="clear" w:color="auto" w:fill="F2F2F2"/>
            <w:hideMark/>
          </w:tcPr>
          <w:p w14:paraId="420AA1AC" w14:textId="77777777" w:rsidR="00750708" w:rsidRPr="004A3118" w:rsidRDefault="00750708" w:rsidP="00D64DA8">
            <w:r w:rsidRPr="004A3118">
              <w:t>Naam Inschrijver</w:t>
            </w:r>
          </w:p>
        </w:tc>
        <w:tc>
          <w:tcPr>
            <w:tcW w:w="5637" w:type="dxa"/>
            <w:shd w:val="clear" w:color="auto" w:fill="F2F2F2"/>
          </w:tcPr>
          <w:p w14:paraId="2CE9147C" w14:textId="77777777" w:rsidR="00750708" w:rsidRPr="004A3118" w:rsidRDefault="00750708" w:rsidP="00D64DA8"/>
        </w:tc>
      </w:tr>
      <w:tr w:rsidR="00750708" w:rsidRPr="004A3118" w14:paraId="232E5EEC" w14:textId="77777777" w:rsidTr="00D64DA8">
        <w:trPr>
          <w:trHeight w:val="284"/>
        </w:trPr>
        <w:tc>
          <w:tcPr>
            <w:tcW w:w="4252" w:type="dxa"/>
            <w:shd w:val="clear" w:color="auto" w:fill="D9D9D9"/>
            <w:hideMark/>
          </w:tcPr>
          <w:p w14:paraId="5EFB0AF1" w14:textId="77777777" w:rsidR="00750708" w:rsidRPr="004A3118" w:rsidRDefault="00750708" w:rsidP="00D64DA8">
            <w:r w:rsidRPr="004A3118">
              <w:t>Naam rechtsgeldig vertegenwoordiger</w:t>
            </w:r>
          </w:p>
        </w:tc>
        <w:tc>
          <w:tcPr>
            <w:tcW w:w="5637" w:type="dxa"/>
            <w:shd w:val="clear" w:color="auto" w:fill="D9D9D9"/>
          </w:tcPr>
          <w:p w14:paraId="5FDFAE4B" w14:textId="77777777" w:rsidR="00750708" w:rsidRPr="004A3118" w:rsidRDefault="00750708" w:rsidP="00D64DA8"/>
        </w:tc>
      </w:tr>
      <w:tr w:rsidR="00750708" w:rsidRPr="004A3118" w14:paraId="54627D4A" w14:textId="77777777" w:rsidTr="00D64DA8">
        <w:trPr>
          <w:trHeight w:val="284"/>
        </w:trPr>
        <w:tc>
          <w:tcPr>
            <w:tcW w:w="4252" w:type="dxa"/>
            <w:shd w:val="clear" w:color="auto" w:fill="F2F2F2"/>
            <w:hideMark/>
          </w:tcPr>
          <w:p w14:paraId="44FC37E2" w14:textId="77777777" w:rsidR="00750708" w:rsidRPr="004A3118" w:rsidRDefault="00750708" w:rsidP="00D64DA8">
            <w:r w:rsidRPr="004A3118">
              <w:t>Functie rechtsgeldig vertegenwoordiger</w:t>
            </w:r>
          </w:p>
        </w:tc>
        <w:tc>
          <w:tcPr>
            <w:tcW w:w="5637" w:type="dxa"/>
            <w:shd w:val="clear" w:color="auto" w:fill="F2F2F2"/>
          </w:tcPr>
          <w:p w14:paraId="1AF8C321" w14:textId="77777777" w:rsidR="00750708" w:rsidRPr="004A3118" w:rsidRDefault="00750708" w:rsidP="00D64DA8"/>
        </w:tc>
      </w:tr>
      <w:tr w:rsidR="00750708" w:rsidRPr="004A3118" w14:paraId="3BB31428" w14:textId="77777777" w:rsidTr="00D64DA8">
        <w:trPr>
          <w:trHeight w:val="580"/>
        </w:trPr>
        <w:tc>
          <w:tcPr>
            <w:tcW w:w="4252" w:type="dxa"/>
            <w:shd w:val="clear" w:color="auto" w:fill="D9D9D9"/>
            <w:hideMark/>
          </w:tcPr>
          <w:p w14:paraId="616D517A" w14:textId="77777777" w:rsidR="00750708" w:rsidRPr="004A3118" w:rsidRDefault="00750708" w:rsidP="00D64DA8">
            <w:r w:rsidRPr="004A3118">
              <w:t>Ondertekening rechtsgeldig vertegenwoordiger</w:t>
            </w:r>
          </w:p>
        </w:tc>
        <w:tc>
          <w:tcPr>
            <w:tcW w:w="5637" w:type="dxa"/>
            <w:shd w:val="clear" w:color="auto" w:fill="D9D9D9"/>
          </w:tcPr>
          <w:p w14:paraId="39DBAE1B" w14:textId="77777777" w:rsidR="00750708" w:rsidRPr="004A3118" w:rsidRDefault="00750708" w:rsidP="00D64DA8"/>
        </w:tc>
      </w:tr>
      <w:tr w:rsidR="00750708" w:rsidRPr="004A3118" w14:paraId="36492191" w14:textId="77777777" w:rsidTr="00D64DA8">
        <w:trPr>
          <w:trHeight w:val="284"/>
        </w:trPr>
        <w:tc>
          <w:tcPr>
            <w:tcW w:w="4252" w:type="dxa"/>
            <w:shd w:val="clear" w:color="auto" w:fill="F2F2F2"/>
            <w:hideMark/>
          </w:tcPr>
          <w:p w14:paraId="60190DE8" w14:textId="77777777" w:rsidR="00750708" w:rsidRPr="004A3118" w:rsidRDefault="00750708" w:rsidP="00D64DA8">
            <w:r w:rsidRPr="004A3118">
              <w:t>Datum</w:t>
            </w:r>
          </w:p>
        </w:tc>
        <w:tc>
          <w:tcPr>
            <w:tcW w:w="5637" w:type="dxa"/>
            <w:shd w:val="clear" w:color="auto" w:fill="F2F2F2"/>
          </w:tcPr>
          <w:p w14:paraId="3C377325" w14:textId="77777777" w:rsidR="00750708" w:rsidRPr="004A3118" w:rsidRDefault="00750708" w:rsidP="00D64DA8"/>
        </w:tc>
      </w:tr>
    </w:tbl>
    <w:p w14:paraId="2E998A53" w14:textId="77777777" w:rsidR="00750708" w:rsidRDefault="00750708" w:rsidP="00750708">
      <w:pPr>
        <w:spacing w:line="240" w:lineRule="auto"/>
      </w:pPr>
    </w:p>
    <w:p w14:paraId="06E13A94" w14:textId="63BE1231" w:rsidR="0089147C" w:rsidRDefault="0089147C" w:rsidP="000E2B35">
      <w:pPr>
        <w:tabs>
          <w:tab w:val="clear" w:pos="357"/>
        </w:tabs>
        <w:spacing w:after="200" w:line="276" w:lineRule="auto"/>
      </w:pPr>
    </w:p>
    <w:sectPr w:rsidR="0089147C" w:rsidSect="000E2B35">
      <w:headerReference w:type="default" r:id="rId8"/>
      <w:footerReference w:type="default" r:id="rId9"/>
      <w:headerReference w:type="first" r:id="rId10"/>
      <w:footerReference w:type="first" r:id="rId11"/>
      <w:pgSz w:w="11906" w:h="16838" w:code="9"/>
      <w:pgMar w:top="1077" w:right="1077" w:bottom="1077" w:left="1077" w:header="539" w:footer="53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4AAC3" w14:textId="77777777" w:rsidR="00D104DD" w:rsidRDefault="00D104DD">
      <w:pPr>
        <w:spacing w:line="240" w:lineRule="auto"/>
      </w:pPr>
      <w:r>
        <w:separator/>
      </w:r>
    </w:p>
  </w:endnote>
  <w:endnote w:type="continuationSeparator" w:id="0">
    <w:p w14:paraId="3920D406" w14:textId="77777777" w:rsidR="00D104DD" w:rsidRDefault="00D104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rnkGothITC Bk BT">
    <w:altName w:val="Franklin Gothic IT Cby"/>
    <w:panose1 w:val="020B0504030503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406DE0" w14:paraId="40B761B0" w14:textId="77777777" w:rsidTr="002A0128">
      <w:trPr>
        <w:cantSplit/>
        <w:trHeight w:val="2157"/>
      </w:trPr>
      <w:tc>
        <w:tcPr>
          <w:tcW w:w="708" w:type="dxa"/>
          <w:tcBorders>
            <w:top w:val="nil"/>
            <w:left w:val="nil"/>
            <w:bottom w:val="nil"/>
            <w:right w:val="nil"/>
          </w:tcBorders>
          <w:textDirection w:val="tbRl"/>
          <w:vAlign w:val="center"/>
        </w:tcPr>
        <w:p w14:paraId="6DC88586" w14:textId="77777777" w:rsidR="00BD3640" w:rsidRPr="00C316E5" w:rsidRDefault="00D104DD"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23-0254815</w:t>
          </w:r>
        </w:p>
      </w:tc>
    </w:tr>
  </w:tbl>
  <w:p w14:paraId="562B6817" w14:textId="77777777" w:rsidR="00BD3640" w:rsidRDefault="00BD3640" w:rsidP="002A0128">
    <w:pPr>
      <w:framePr w:w="312" w:h="2370" w:hRule="exact" w:hSpace="181" w:wrap="around" w:vAnchor="page" w:hAnchor="page" w:x="11222" w:y="13677"/>
      <w:shd w:val="solid" w:color="FFFFFF" w:fill="FFFFFF"/>
    </w:pPr>
  </w:p>
  <w:p w14:paraId="5A451B50" w14:textId="77777777" w:rsidR="00BD3640" w:rsidRPr="00835A1C" w:rsidRDefault="00BD3640" w:rsidP="002A0128"/>
  <w:p w14:paraId="2835A78D" w14:textId="77777777" w:rsidR="006B1EFC" w:rsidRPr="008F49D8" w:rsidRDefault="00D104DD"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14</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14</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312"/>
    </w:tblGrid>
    <w:tr w:rsidR="00406DE0" w14:paraId="1FA7EFCE" w14:textId="77777777" w:rsidTr="00B15146">
      <w:trPr>
        <w:cantSplit/>
        <w:trHeight w:val="1701"/>
      </w:trPr>
      <w:tc>
        <w:tcPr>
          <w:tcW w:w="540" w:type="dxa"/>
          <w:textDirection w:val="btLr"/>
          <w:vAlign w:val="center"/>
        </w:tcPr>
        <w:p w14:paraId="74133367" w14:textId="77777777" w:rsidR="002F2E1D" w:rsidRPr="002805D8" w:rsidRDefault="00D104DD"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017</w:t>
          </w:r>
        </w:p>
      </w:tc>
    </w:tr>
  </w:tbl>
  <w:p w14:paraId="08A76F35" w14:textId="77777777" w:rsidR="002F2E1D" w:rsidRDefault="002F2E1D" w:rsidP="00B15146">
    <w:pPr>
      <w:framePr w:w="312" w:h="1764" w:hRule="exact" w:hSpace="181" w:wrap="around" w:vAnchor="page" w:hAnchor="page" w:x="188" w:y="14559"/>
      <w:shd w:val="solid" w:color="FFFFFF" w:fill="FFFFFF"/>
    </w:pPr>
  </w:p>
  <w:p w14:paraId="1A61EEAA"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406DE0" w14:paraId="3CE210EE" w14:textId="77777777" w:rsidTr="002A0128">
      <w:trPr>
        <w:cantSplit/>
        <w:trHeight w:val="2157"/>
      </w:trPr>
      <w:tc>
        <w:tcPr>
          <w:tcW w:w="708" w:type="dxa"/>
          <w:tcBorders>
            <w:top w:val="nil"/>
            <w:left w:val="nil"/>
            <w:bottom w:val="nil"/>
            <w:right w:val="nil"/>
          </w:tcBorders>
          <w:textDirection w:val="tbRl"/>
          <w:vAlign w:val="center"/>
        </w:tcPr>
        <w:p w14:paraId="3A0DC241" w14:textId="77777777" w:rsidR="00BD3640" w:rsidRPr="00C316E5" w:rsidRDefault="00D104DD"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23-0254815</w:t>
          </w:r>
        </w:p>
      </w:tc>
    </w:tr>
  </w:tbl>
  <w:p w14:paraId="47B041B8" w14:textId="77777777" w:rsidR="00BD3640" w:rsidRDefault="00BD3640" w:rsidP="002A0128">
    <w:pPr>
      <w:framePr w:w="312" w:h="2370" w:hRule="exact" w:hSpace="181" w:wrap="around" w:vAnchor="page" w:hAnchor="page" w:x="11222" w:y="13677"/>
      <w:shd w:val="solid" w:color="FFFFFF" w:fill="FFFFFF"/>
    </w:pPr>
  </w:p>
  <w:p w14:paraId="4FD5FFB7" w14:textId="77777777" w:rsidR="00BD3640" w:rsidRPr="00835A1C" w:rsidRDefault="006F06FF" w:rsidP="002A0128">
    <w:r>
      <w:t xml:space="preserve"> </w:t>
    </w:r>
  </w:p>
  <w:p w14:paraId="5FC00172" w14:textId="77777777" w:rsidR="006B1EFC" w:rsidRPr="008F49D8" w:rsidRDefault="00D104DD"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14</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BFD62" w14:textId="77777777" w:rsidR="00D104DD" w:rsidRDefault="00D104DD">
      <w:pPr>
        <w:spacing w:line="240" w:lineRule="auto"/>
      </w:pPr>
      <w:r>
        <w:separator/>
      </w:r>
    </w:p>
  </w:footnote>
  <w:footnote w:type="continuationSeparator" w:id="0">
    <w:p w14:paraId="7FE60C9A" w14:textId="77777777" w:rsidR="00D104DD" w:rsidRDefault="00D104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406DE0" w14:paraId="09CD5963" w14:textId="77777777" w:rsidTr="008F49D8">
      <w:tc>
        <w:tcPr>
          <w:tcW w:w="3261" w:type="dxa"/>
        </w:tcPr>
        <w:p w14:paraId="037619A8" w14:textId="77777777" w:rsidR="00492657" w:rsidRPr="00EA222E" w:rsidRDefault="00D104DD" w:rsidP="00EA222E">
          <w:pPr>
            <w:pStyle w:val="Titelformulier"/>
          </w:pPr>
          <w:r>
            <w:t>inschrijvingsleidraad MOA     werken</w:t>
          </w:r>
        </w:p>
        <w:p w14:paraId="64C2EADE" w14:textId="5FB49DAD" w:rsidR="00492657" w:rsidRPr="001531D1" w:rsidRDefault="00D104DD" w:rsidP="00EA222E">
          <w:pPr>
            <w:pStyle w:val="Subtitelformulier"/>
          </w:pPr>
          <w:r>
            <w:t>Verbouwing</w:t>
          </w:r>
          <w:r w:rsidR="000E2B35">
            <w:t xml:space="preserve"> schoolgebouw </w:t>
          </w:r>
          <w:r>
            <w:t>Hazelaarstraat 46</w:t>
          </w:r>
          <w:r w:rsidR="000E2B35">
            <w:t xml:space="preserve"> te Monster</w:t>
          </w:r>
        </w:p>
      </w:tc>
      <w:tc>
        <w:tcPr>
          <w:tcW w:w="3359" w:type="dxa"/>
          <w:vMerge w:val="restart"/>
        </w:tcPr>
        <w:p w14:paraId="24B92044" w14:textId="77777777" w:rsidR="00492657" w:rsidRDefault="00492657" w:rsidP="006B4D48">
          <w:pPr>
            <w:pStyle w:val="Titelformulier"/>
          </w:pPr>
        </w:p>
      </w:tc>
      <w:tc>
        <w:tcPr>
          <w:tcW w:w="326" w:type="dxa"/>
          <w:vMerge w:val="restart"/>
        </w:tcPr>
        <w:p w14:paraId="6D178D78" w14:textId="77777777" w:rsidR="00492657" w:rsidRDefault="00492657" w:rsidP="006B4D48">
          <w:pPr>
            <w:pStyle w:val="Titelformulier"/>
            <w:rPr>
              <w:caps w:val="0"/>
            </w:rPr>
          </w:pPr>
        </w:p>
      </w:tc>
      <w:tc>
        <w:tcPr>
          <w:tcW w:w="2993" w:type="dxa"/>
          <w:gridSpan w:val="2"/>
        </w:tcPr>
        <w:p w14:paraId="3B9B1A59" w14:textId="77777777" w:rsidR="00492657" w:rsidRDefault="00D104DD" w:rsidP="00385D5D">
          <w:pPr>
            <w:pStyle w:val="Adresgegevens"/>
          </w:pPr>
          <w:r w:rsidRPr="003E782B">
            <w:t>Bezoekadres</w:t>
          </w:r>
          <w:r>
            <w:t>: Laan van de Glazen Stad 1</w:t>
          </w:r>
          <w:r w:rsidR="00423385">
            <w:t>,</w:t>
          </w:r>
          <w:r>
            <w:t xml:space="preserve"> 2672 TA Naaldwijk</w:t>
          </w:r>
        </w:p>
        <w:p w14:paraId="484E9595" w14:textId="77777777" w:rsidR="00423385" w:rsidRPr="00423385" w:rsidRDefault="00D104DD" w:rsidP="001757EB">
          <w:pPr>
            <w:pStyle w:val="Adresgegevens"/>
          </w:pPr>
          <w:r w:rsidRPr="003E782B">
            <w:t>Postadres</w:t>
          </w:r>
          <w:r>
            <w:t>:</w:t>
          </w:r>
          <w:r w:rsidR="00385D5D">
            <w:t xml:space="preserve"> </w:t>
          </w:r>
          <w:r>
            <w:t>Postbus 150, 2670 AD Naaldwijk</w:t>
          </w:r>
        </w:p>
      </w:tc>
    </w:tr>
    <w:tr w:rsidR="00406DE0" w14:paraId="7E527EBC" w14:textId="77777777" w:rsidTr="008F49D8">
      <w:trPr>
        <w:trHeight w:val="600"/>
      </w:trPr>
      <w:tc>
        <w:tcPr>
          <w:tcW w:w="3261" w:type="dxa"/>
        </w:tcPr>
        <w:p w14:paraId="25EADFCB" w14:textId="77777777" w:rsidR="00492657" w:rsidRPr="005A6F70" w:rsidRDefault="00D104DD" w:rsidP="00EA222E">
          <w:pPr>
            <w:pStyle w:val="Subtitelformulier"/>
          </w:pPr>
          <w:r>
            <w:t>Bedrijfsvoering</w:t>
          </w:r>
          <w:r w:rsidRPr="005A6F70">
            <w:t>/</w:t>
          </w:r>
          <w:r>
            <w:t>Inkoop</w:t>
          </w:r>
        </w:p>
      </w:tc>
      <w:tc>
        <w:tcPr>
          <w:tcW w:w="3359" w:type="dxa"/>
          <w:vMerge/>
        </w:tcPr>
        <w:p w14:paraId="3E982465" w14:textId="77777777" w:rsidR="00492657" w:rsidRDefault="00492657" w:rsidP="006B4D48">
          <w:pPr>
            <w:pStyle w:val="Titelformulier"/>
          </w:pPr>
        </w:p>
      </w:tc>
      <w:tc>
        <w:tcPr>
          <w:tcW w:w="326" w:type="dxa"/>
          <w:vMerge/>
        </w:tcPr>
        <w:p w14:paraId="6DB912A0" w14:textId="77777777" w:rsidR="00492657" w:rsidRDefault="00492657" w:rsidP="006B4D48">
          <w:pPr>
            <w:pStyle w:val="Titelformulier"/>
            <w:rPr>
              <w:caps w:val="0"/>
            </w:rPr>
          </w:pPr>
        </w:p>
      </w:tc>
      <w:tc>
        <w:tcPr>
          <w:tcW w:w="284" w:type="dxa"/>
        </w:tcPr>
        <w:p w14:paraId="700C7F74" w14:textId="77777777" w:rsidR="00492657" w:rsidRDefault="00D104DD" w:rsidP="006B4D48">
          <w:pPr>
            <w:pStyle w:val="Adresgegevens"/>
          </w:pPr>
          <w:r>
            <w:t>T</w:t>
          </w:r>
        </w:p>
        <w:p w14:paraId="2A8284BF" w14:textId="77777777" w:rsidR="00492657" w:rsidRDefault="00D104DD" w:rsidP="006B4D48">
          <w:pPr>
            <w:pStyle w:val="Adresgegevens"/>
          </w:pPr>
          <w:r>
            <w:t>E</w:t>
          </w:r>
        </w:p>
      </w:tc>
      <w:tc>
        <w:tcPr>
          <w:tcW w:w="2709" w:type="dxa"/>
        </w:tcPr>
        <w:p w14:paraId="6C2B53BF" w14:textId="77777777" w:rsidR="00492657" w:rsidRDefault="00D104DD" w:rsidP="006B4D48">
          <w:pPr>
            <w:pStyle w:val="Adresgegevens"/>
          </w:pPr>
          <w:r>
            <w:t>14 0174</w:t>
          </w:r>
        </w:p>
        <w:p w14:paraId="5538C7B6" w14:textId="77777777" w:rsidR="005D708F" w:rsidRPr="005D708F" w:rsidRDefault="00D104DD" w:rsidP="006B4D48">
          <w:pPr>
            <w:pStyle w:val="Adresgegevens"/>
          </w:pPr>
          <w:r>
            <w:t>Inkoop@gemeentewestland.nl</w:t>
          </w:r>
        </w:p>
      </w:tc>
    </w:tr>
  </w:tbl>
  <w:p w14:paraId="3DD4E889" w14:textId="77777777" w:rsidR="006B1EFC" w:rsidRPr="006A519C" w:rsidRDefault="00D104DD" w:rsidP="00EA222E">
    <w:pPr>
      <w:spacing w:after="120"/>
    </w:pPr>
    <w:r>
      <w:rPr>
        <w:noProof/>
      </w:rPr>
      <w:drawing>
        <wp:anchor distT="0" distB="0" distL="114300" distR="114300" simplePos="0" relativeHeight="251658240" behindDoc="1" locked="1" layoutInCell="1" allowOverlap="0" wp14:anchorId="6FC7BB7D" wp14:editId="5C70AD75">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35AFB" w14:textId="45160E93" w:rsidR="000E2B35" w:rsidRDefault="00D104DD">
    <w:pPr>
      <w:pStyle w:val="Koptekst"/>
    </w:pPr>
    <w:r>
      <w:rPr>
        <w:noProof/>
      </w:rPr>
      <w:drawing>
        <wp:anchor distT="0" distB="0" distL="114300" distR="114300" simplePos="0" relativeHeight="251659264" behindDoc="1" locked="0" layoutInCell="1" allowOverlap="1" wp14:anchorId="69BB55DE" wp14:editId="52DA02DC">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A1713C"/>
    <w:multiLevelType w:val="hybridMultilevel"/>
    <w:tmpl w:val="052E3714"/>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1EC6147"/>
    <w:multiLevelType w:val="hybridMultilevel"/>
    <w:tmpl w:val="60A2926C"/>
    <w:lvl w:ilvl="0" w:tplc="32344D98">
      <w:numFmt w:val="bullet"/>
      <w:lvlText w:val="-"/>
      <w:lvlJc w:val="left"/>
      <w:pPr>
        <w:ind w:left="360" w:hanging="360"/>
      </w:pPr>
      <w:rPr>
        <w:rFonts w:ascii="Arial" w:eastAsiaTheme="minorHAnsi" w:hAnsi="Arial" w:cs="Arial" w:hint="default"/>
      </w:rPr>
    </w:lvl>
    <w:lvl w:ilvl="1" w:tplc="3C4EFDA0" w:tentative="1">
      <w:start w:val="1"/>
      <w:numFmt w:val="bullet"/>
      <w:lvlText w:val="o"/>
      <w:lvlJc w:val="left"/>
      <w:pPr>
        <w:ind w:left="1080" w:hanging="360"/>
      </w:pPr>
      <w:rPr>
        <w:rFonts w:ascii="Courier New" w:hAnsi="Courier New" w:cs="Courier New" w:hint="default"/>
      </w:rPr>
    </w:lvl>
    <w:lvl w:ilvl="2" w:tplc="AF3AE462" w:tentative="1">
      <w:start w:val="1"/>
      <w:numFmt w:val="bullet"/>
      <w:lvlText w:val=""/>
      <w:lvlJc w:val="left"/>
      <w:pPr>
        <w:ind w:left="1800" w:hanging="360"/>
      </w:pPr>
      <w:rPr>
        <w:rFonts w:ascii="Wingdings" w:hAnsi="Wingdings" w:hint="default"/>
      </w:rPr>
    </w:lvl>
    <w:lvl w:ilvl="3" w:tplc="22522E84" w:tentative="1">
      <w:start w:val="1"/>
      <w:numFmt w:val="bullet"/>
      <w:lvlText w:val=""/>
      <w:lvlJc w:val="left"/>
      <w:pPr>
        <w:ind w:left="2520" w:hanging="360"/>
      </w:pPr>
      <w:rPr>
        <w:rFonts w:ascii="Symbol" w:hAnsi="Symbol" w:hint="default"/>
      </w:rPr>
    </w:lvl>
    <w:lvl w:ilvl="4" w:tplc="C99880AA" w:tentative="1">
      <w:start w:val="1"/>
      <w:numFmt w:val="bullet"/>
      <w:lvlText w:val="o"/>
      <w:lvlJc w:val="left"/>
      <w:pPr>
        <w:ind w:left="3240" w:hanging="360"/>
      </w:pPr>
      <w:rPr>
        <w:rFonts w:ascii="Courier New" w:hAnsi="Courier New" w:cs="Courier New" w:hint="default"/>
      </w:rPr>
    </w:lvl>
    <w:lvl w:ilvl="5" w:tplc="95A08CDA" w:tentative="1">
      <w:start w:val="1"/>
      <w:numFmt w:val="bullet"/>
      <w:lvlText w:val=""/>
      <w:lvlJc w:val="left"/>
      <w:pPr>
        <w:ind w:left="3960" w:hanging="360"/>
      </w:pPr>
      <w:rPr>
        <w:rFonts w:ascii="Wingdings" w:hAnsi="Wingdings" w:hint="default"/>
      </w:rPr>
    </w:lvl>
    <w:lvl w:ilvl="6" w:tplc="23722A4E" w:tentative="1">
      <w:start w:val="1"/>
      <w:numFmt w:val="bullet"/>
      <w:lvlText w:val=""/>
      <w:lvlJc w:val="left"/>
      <w:pPr>
        <w:ind w:left="4680" w:hanging="360"/>
      </w:pPr>
      <w:rPr>
        <w:rFonts w:ascii="Symbol" w:hAnsi="Symbol" w:hint="default"/>
      </w:rPr>
    </w:lvl>
    <w:lvl w:ilvl="7" w:tplc="719E4E48" w:tentative="1">
      <w:start w:val="1"/>
      <w:numFmt w:val="bullet"/>
      <w:lvlText w:val="o"/>
      <w:lvlJc w:val="left"/>
      <w:pPr>
        <w:ind w:left="5400" w:hanging="360"/>
      </w:pPr>
      <w:rPr>
        <w:rFonts w:ascii="Courier New" w:hAnsi="Courier New" w:cs="Courier New" w:hint="default"/>
      </w:rPr>
    </w:lvl>
    <w:lvl w:ilvl="8" w:tplc="7B145296" w:tentative="1">
      <w:start w:val="1"/>
      <w:numFmt w:val="bullet"/>
      <w:lvlText w:val=""/>
      <w:lvlJc w:val="left"/>
      <w:pPr>
        <w:ind w:left="6120" w:hanging="360"/>
      </w:pPr>
      <w:rPr>
        <w:rFonts w:ascii="Wingdings" w:hAnsi="Wingdings" w:hint="default"/>
      </w:rPr>
    </w:lvl>
  </w:abstractNum>
  <w:abstractNum w:abstractNumId="6" w15:restartNumberingAfterBreak="0">
    <w:nsid w:val="40E96366"/>
    <w:multiLevelType w:val="hybridMultilevel"/>
    <w:tmpl w:val="A9DA8F64"/>
    <w:lvl w:ilvl="0" w:tplc="9D9AC32A">
      <w:start w:val="1"/>
      <w:numFmt w:val="decimal"/>
      <w:pStyle w:val="Onderschrift"/>
      <w:lvlText w:val="Tabel %1:"/>
      <w:lvlJc w:val="left"/>
      <w:pPr>
        <w:ind w:left="720" w:hanging="360"/>
      </w:pPr>
    </w:lvl>
    <w:lvl w:ilvl="1" w:tplc="AD5AE73E">
      <w:start w:val="1"/>
      <w:numFmt w:val="decimal"/>
      <w:lvlText w:val="%2."/>
      <w:lvlJc w:val="left"/>
      <w:pPr>
        <w:ind w:left="1440" w:hanging="360"/>
      </w:pPr>
    </w:lvl>
    <w:lvl w:ilvl="2" w:tplc="D1789556">
      <w:start w:val="1"/>
      <w:numFmt w:val="lowerRoman"/>
      <w:lvlText w:val="%3."/>
      <w:lvlJc w:val="right"/>
      <w:pPr>
        <w:ind w:left="2160" w:hanging="180"/>
      </w:pPr>
    </w:lvl>
    <w:lvl w:ilvl="3" w:tplc="ACFE3ABA">
      <w:start w:val="1"/>
      <w:numFmt w:val="decimal"/>
      <w:lvlText w:val="%4."/>
      <w:lvlJc w:val="left"/>
      <w:pPr>
        <w:ind w:left="2880" w:hanging="360"/>
      </w:pPr>
    </w:lvl>
    <w:lvl w:ilvl="4" w:tplc="78282098">
      <w:start w:val="1"/>
      <w:numFmt w:val="lowerLetter"/>
      <w:lvlText w:val="%5."/>
      <w:lvlJc w:val="left"/>
      <w:pPr>
        <w:ind w:left="3600" w:hanging="360"/>
      </w:pPr>
    </w:lvl>
    <w:lvl w:ilvl="5" w:tplc="BBA437F4">
      <w:start w:val="1"/>
      <w:numFmt w:val="lowerRoman"/>
      <w:lvlText w:val="%6."/>
      <w:lvlJc w:val="right"/>
      <w:pPr>
        <w:ind w:left="4320" w:hanging="180"/>
      </w:pPr>
    </w:lvl>
    <w:lvl w:ilvl="6" w:tplc="FE1AECCC">
      <w:start w:val="1"/>
      <w:numFmt w:val="decimal"/>
      <w:lvlText w:val="%7."/>
      <w:lvlJc w:val="left"/>
      <w:pPr>
        <w:ind w:left="5040" w:hanging="360"/>
      </w:pPr>
    </w:lvl>
    <w:lvl w:ilvl="7" w:tplc="0F7C7E8E">
      <w:start w:val="1"/>
      <w:numFmt w:val="lowerLetter"/>
      <w:lvlText w:val="%8."/>
      <w:lvlJc w:val="left"/>
      <w:pPr>
        <w:ind w:left="5760" w:hanging="360"/>
      </w:pPr>
    </w:lvl>
    <w:lvl w:ilvl="8" w:tplc="8492352C">
      <w:start w:val="1"/>
      <w:numFmt w:val="lowerRoman"/>
      <w:lvlText w:val="%9."/>
      <w:lvlJc w:val="right"/>
      <w:pPr>
        <w:ind w:left="6480" w:hanging="180"/>
      </w:pPr>
    </w:lvl>
  </w:abstractNum>
  <w:abstractNum w:abstractNumId="7" w15:restartNumberingAfterBreak="0">
    <w:nsid w:val="460F6441"/>
    <w:multiLevelType w:val="hybridMultilevel"/>
    <w:tmpl w:val="E91ED500"/>
    <w:lvl w:ilvl="0" w:tplc="A0C41CB6">
      <w:start w:val="1"/>
      <w:numFmt w:val="bullet"/>
      <w:pStyle w:val="Lijstopsomteken0"/>
      <w:lvlText w:val=""/>
      <w:lvlJc w:val="left"/>
      <w:pPr>
        <w:tabs>
          <w:tab w:val="num" w:pos="720"/>
        </w:tabs>
        <w:ind w:left="720" w:hanging="360"/>
      </w:pPr>
      <w:rPr>
        <w:rFonts w:ascii="Symbol" w:hAnsi="Symbol" w:hint="default"/>
      </w:rPr>
    </w:lvl>
    <w:lvl w:ilvl="1" w:tplc="E43A070A">
      <w:start w:val="1"/>
      <w:numFmt w:val="bullet"/>
      <w:lvlText w:val="o"/>
      <w:lvlJc w:val="left"/>
      <w:pPr>
        <w:tabs>
          <w:tab w:val="num" w:pos="1440"/>
        </w:tabs>
        <w:ind w:left="1440" w:hanging="360"/>
      </w:pPr>
      <w:rPr>
        <w:rFonts w:ascii="Courier New" w:hAnsi="Courier New" w:hint="default"/>
      </w:rPr>
    </w:lvl>
    <w:lvl w:ilvl="2" w:tplc="4D181048" w:tentative="1">
      <w:start w:val="1"/>
      <w:numFmt w:val="bullet"/>
      <w:lvlText w:val=""/>
      <w:lvlJc w:val="left"/>
      <w:pPr>
        <w:tabs>
          <w:tab w:val="num" w:pos="2160"/>
        </w:tabs>
        <w:ind w:left="2160" w:hanging="360"/>
      </w:pPr>
      <w:rPr>
        <w:rFonts w:ascii="Wingdings" w:hAnsi="Wingdings" w:hint="default"/>
      </w:rPr>
    </w:lvl>
    <w:lvl w:ilvl="3" w:tplc="06961128" w:tentative="1">
      <w:start w:val="1"/>
      <w:numFmt w:val="bullet"/>
      <w:lvlText w:val=""/>
      <w:lvlJc w:val="left"/>
      <w:pPr>
        <w:tabs>
          <w:tab w:val="num" w:pos="2880"/>
        </w:tabs>
        <w:ind w:left="2880" w:hanging="360"/>
      </w:pPr>
      <w:rPr>
        <w:rFonts w:ascii="Symbol" w:hAnsi="Symbol" w:hint="default"/>
      </w:rPr>
    </w:lvl>
    <w:lvl w:ilvl="4" w:tplc="A6FA4A6A" w:tentative="1">
      <w:start w:val="1"/>
      <w:numFmt w:val="bullet"/>
      <w:lvlText w:val="o"/>
      <w:lvlJc w:val="left"/>
      <w:pPr>
        <w:tabs>
          <w:tab w:val="num" w:pos="3600"/>
        </w:tabs>
        <w:ind w:left="3600" w:hanging="360"/>
      </w:pPr>
      <w:rPr>
        <w:rFonts w:ascii="Courier New" w:hAnsi="Courier New" w:hint="default"/>
      </w:rPr>
    </w:lvl>
    <w:lvl w:ilvl="5" w:tplc="329C0CD2" w:tentative="1">
      <w:start w:val="1"/>
      <w:numFmt w:val="bullet"/>
      <w:lvlText w:val=""/>
      <w:lvlJc w:val="left"/>
      <w:pPr>
        <w:tabs>
          <w:tab w:val="num" w:pos="4320"/>
        </w:tabs>
        <w:ind w:left="4320" w:hanging="360"/>
      </w:pPr>
      <w:rPr>
        <w:rFonts w:ascii="Wingdings" w:hAnsi="Wingdings" w:hint="default"/>
      </w:rPr>
    </w:lvl>
    <w:lvl w:ilvl="6" w:tplc="1180D3EA" w:tentative="1">
      <w:start w:val="1"/>
      <w:numFmt w:val="bullet"/>
      <w:lvlText w:val=""/>
      <w:lvlJc w:val="left"/>
      <w:pPr>
        <w:tabs>
          <w:tab w:val="num" w:pos="5040"/>
        </w:tabs>
        <w:ind w:left="5040" w:hanging="360"/>
      </w:pPr>
      <w:rPr>
        <w:rFonts w:ascii="Symbol" w:hAnsi="Symbol" w:hint="default"/>
      </w:rPr>
    </w:lvl>
    <w:lvl w:ilvl="7" w:tplc="54EEB53A" w:tentative="1">
      <w:start w:val="1"/>
      <w:numFmt w:val="bullet"/>
      <w:lvlText w:val="o"/>
      <w:lvlJc w:val="left"/>
      <w:pPr>
        <w:tabs>
          <w:tab w:val="num" w:pos="5760"/>
        </w:tabs>
        <w:ind w:left="5760" w:hanging="360"/>
      </w:pPr>
      <w:rPr>
        <w:rFonts w:ascii="Courier New" w:hAnsi="Courier New" w:hint="default"/>
      </w:rPr>
    </w:lvl>
    <w:lvl w:ilvl="8" w:tplc="22D48AF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7B4126"/>
    <w:multiLevelType w:val="hybridMultilevel"/>
    <w:tmpl w:val="793EC65E"/>
    <w:lvl w:ilvl="0" w:tplc="F9C22DCC">
      <w:start w:val="1"/>
      <w:numFmt w:val="bullet"/>
      <w:lvlText w:val=""/>
      <w:lvlJc w:val="left"/>
      <w:pPr>
        <w:ind w:left="360" w:hanging="360"/>
      </w:pPr>
      <w:rPr>
        <w:rFonts w:ascii="Symbol" w:hAnsi="Symbol" w:hint="default"/>
      </w:rPr>
    </w:lvl>
    <w:lvl w:ilvl="1" w:tplc="59D84AD2">
      <w:start w:val="1"/>
      <w:numFmt w:val="bullet"/>
      <w:lvlText w:val="o"/>
      <w:lvlJc w:val="left"/>
      <w:pPr>
        <w:ind w:left="1080" w:hanging="360"/>
      </w:pPr>
      <w:rPr>
        <w:rFonts w:ascii="Courier New" w:hAnsi="Courier New" w:cs="Courier New" w:hint="default"/>
      </w:rPr>
    </w:lvl>
    <w:lvl w:ilvl="2" w:tplc="C4F2F070">
      <w:start w:val="1"/>
      <w:numFmt w:val="bullet"/>
      <w:lvlText w:val=""/>
      <w:lvlJc w:val="left"/>
      <w:pPr>
        <w:ind w:left="1800" w:hanging="360"/>
      </w:pPr>
      <w:rPr>
        <w:rFonts w:ascii="Wingdings" w:hAnsi="Wingdings" w:hint="default"/>
      </w:rPr>
    </w:lvl>
    <w:lvl w:ilvl="3" w:tplc="83083438">
      <w:start w:val="1"/>
      <w:numFmt w:val="bullet"/>
      <w:lvlText w:val=""/>
      <w:lvlJc w:val="left"/>
      <w:pPr>
        <w:ind w:left="2520" w:hanging="360"/>
      </w:pPr>
      <w:rPr>
        <w:rFonts w:ascii="Symbol" w:hAnsi="Symbol" w:hint="default"/>
      </w:rPr>
    </w:lvl>
    <w:lvl w:ilvl="4" w:tplc="A7305540">
      <w:start w:val="1"/>
      <w:numFmt w:val="bullet"/>
      <w:lvlText w:val="o"/>
      <w:lvlJc w:val="left"/>
      <w:pPr>
        <w:ind w:left="3240" w:hanging="360"/>
      </w:pPr>
      <w:rPr>
        <w:rFonts w:ascii="Courier New" w:hAnsi="Courier New" w:cs="Courier New" w:hint="default"/>
      </w:rPr>
    </w:lvl>
    <w:lvl w:ilvl="5" w:tplc="E1DE7F16">
      <w:start w:val="1"/>
      <w:numFmt w:val="bullet"/>
      <w:lvlText w:val=""/>
      <w:lvlJc w:val="left"/>
      <w:pPr>
        <w:ind w:left="3960" w:hanging="360"/>
      </w:pPr>
      <w:rPr>
        <w:rFonts w:ascii="Wingdings" w:hAnsi="Wingdings" w:hint="default"/>
      </w:rPr>
    </w:lvl>
    <w:lvl w:ilvl="6" w:tplc="FED829A8">
      <w:start w:val="1"/>
      <w:numFmt w:val="bullet"/>
      <w:lvlText w:val=""/>
      <w:lvlJc w:val="left"/>
      <w:pPr>
        <w:ind w:left="4680" w:hanging="360"/>
      </w:pPr>
      <w:rPr>
        <w:rFonts w:ascii="Symbol" w:hAnsi="Symbol" w:hint="default"/>
      </w:rPr>
    </w:lvl>
    <w:lvl w:ilvl="7" w:tplc="762028DA">
      <w:start w:val="1"/>
      <w:numFmt w:val="bullet"/>
      <w:lvlText w:val="o"/>
      <w:lvlJc w:val="left"/>
      <w:pPr>
        <w:ind w:left="5400" w:hanging="360"/>
      </w:pPr>
      <w:rPr>
        <w:rFonts w:ascii="Courier New" w:hAnsi="Courier New" w:cs="Courier New" w:hint="default"/>
      </w:rPr>
    </w:lvl>
    <w:lvl w:ilvl="8" w:tplc="9236CAE2">
      <w:start w:val="1"/>
      <w:numFmt w:val="bullet"/>
      <w:lvlText w:val=""/>
      <w:lvlJc w:val="left"/>
      <w:pPr>
        <w:ind w:left="6120" w:hanging="360"/>
      </w:pPr>
      <w:rPr>
        <w:rFonts w:ascii="Wingdings" w:hAnsi="Wingdings" w:hint="default"/>
      </w:rPr>
    </w:lvl>
  </w:abstractNum>
  <w:abstractNum w:abstractNumId="9" w15:restartNumberingAfterBreak="0">
    <w:nsid w:val="55BF4167"/>
    <w:multiLevelType w:val="hybridMultilevel"/>
    <w:tmpl w:val="7C44D434"/>
    <w:lvl w:ilvl="0" w:tplc="5B46EEBA">
      <w:start w:val="1"/>
      <w:numFmt w:val="bullet"/>
      <w:lvlText w:val=""/>
      <w:lvlJc w:val="left"/>
      <w:pPr>
        <w:ind w:left="360" w:hanging="360"/>
      </w:pPr>
      <w:rPr>
        <w:rFonts w:ascii="Symbol" w:hAnsi="Symbol" w:hint="default"/>
      </w:rPr>
    </w:lvl>
    <w:lvl w:ilvl="1" w:tplc="DF58F13C">
      <w:start w:val="1"/>
      <w:numFmt w:val="bullet"/>
      <w:lvlText w:val="o"/>
      <w:lvlJc w:val="left"/>
      <w:pPr>
        <w:ind w:left="1080" w:hanging="360"/>
      </w:pPr>
      <w:rPr>
        <w:rFonts w:ascii="Courier New" w:hAnsi="Courier New" w:cs="Courier New" w:hint="default"/>
      </w:rPr>
    </w:lvl>
    <w:lvl w:ilvl="2" w:tplc="48567696">
      <w:start w:val="1"/>
      <w:numFmt w:val="bullet"/>
      <w:lvlText w:val=""/>
      <w:lvlJc w:val="left"/>
      <w:pPr>
        <w:ind w:left="1800" w:hanging="360"/>
      </w:pPr>
      <w:rPr>
        <w:rFonts w:ascii="Wingdings" w:hAnsi="Wingdings" w:hint="default"/>
      </w:rPr>
    </w:lvl>
    <w:lvl w:ilvl="3" w:tplc="B998A46C">
      <w:start w:val="1"/>
      <w:numFmt w:val="bullet"/>
      <w:lvlText w:val=""/>
      <w:lvlJc w:val="left"/>
      <w:pPr>
        <w:ind w:left="2520" w:hanging="360"/>
      </w:pPr>
      <w:rPr>
        <w:rFonts w:ascii="Symbol" w:hAnsi="Symbol" w:hint="default"/>
      </w:rPr>
    </w:lvl>
    <w:lvl w:ilvl="4" w:tplc="5C848E1E">
      <w:start w:val="1"/>
      <w:numFmt w:val="bullet"/>
      <w:lvlText w:val="o"/>
      <w:lvlJc w:val="left"/>
      <w:pPr>
        <w:ind w:left="3240" w:hanging="360"/>
      </w:pPr>
      <w:rPr>
        <w:rFonts w:ascii="Courier New" w:hAnsi="Courier New" w:cs="Courier New" w:hint="default"/>
      </w:rPr>
    </w:lvl>
    <w:lvl w:ilvl="5" w:tplc="A4724B66">
      <w:start w:val="1"/>
      <w:numFmt w:val="bullet"/>
      <w:lvlText w:val=""/>
      <w:lvlJc w:val="left"/>
      <w:pPr>
        <w:ind w:left="3960" w:hanging="360"/>
      </w:pPr>
      <w:rPr>
        <w:rFonts w:ascii="Wingdings" w:hAnsi="Wingdings" w:hint="default"/>
      </w:rPr>
    </w:lvl>
    <w:lvl w:ilvl="6" w:tplc="027A631E">
      <w:start w:val="1"/>
      <w:numFmt w:val="bullet"/>
      <w:lvlText w:val=""/>
      <w:lvlJc w:val="left"/>
      <w:pPr>
        <w:ind w:left="4680" w:hanging="360"/>
      </w:pPr>
      <w:rPr>
        <w:rFonts w:ascii="Symbol" w:hAnsi="Symbol" w:hint="default"/>
      </w:rPr>
    </w:lvl>
    <w:lvl w:ilvl="7" w:tplc="07EE906A">
      <w:start w:val="1"/>
      <w:numFmt w:val="bullet"/>
      <w:lvlText w:val="o"/>
      <w:lvlJc w:val="left"/>
      <w:pPr>
        <w:ind w:left="5400" w:hanging="360"/>
      </w:pPr>
      <w:rPr>
        <w:rFonts w:ascii="Courier New" w:hAnsi="Courier New" w:cs="Courier New" w:hint="default"/>
      </w:rPr>
    </w:lvl>
    <w:lvl w:ilvl="8" w:tplc="C21EACF4">
      <w:start w:val="1"/>
      <w:numFmt w:val="bullet"/>
      <w:lvlText w:val=""/>
      <w:lvlJc w:val="left"/>
      <w:pPr>
        <w:ind w:left="6120" w:hanging="360"/>
      </w:pPr>
      <w:rPr>
        <w:rFonts w:ascii="Wingdings" w:hAnsi="Wingdings" w:hint="default"/>
      </w:rPr>
    </w:lvl>
  </w:abstractNum>
  <w:abstractNum w:abstractNumId="10" w15:restartNumberingAfterBreak="0">
    <w:nsid w:val="57F10732"/>
    <w:multiLevelType w:val="hybridMultilevel"/>
    <w:tmpl w:val="551ED99A"/>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99C0896"/>
    <w:multiLevelType w:val="hybridMultilevel"/>
    <w:tmpl w:val="1CC03318"/>
    <w:lvl w:ilvl="0" w:tplc="32041B6E">
      <w:start w:val="1"/>
      <w:numFmt w:val="decimal"/>
      <w:pStyle w:val="Artikelstijl"/>
      <w:lvlText w:val="Artikel  %1"/>
      <w:lvlJc w:val="left"/>
      <w:pPr>
        <w:ind w:left="720" w:hanging="360"/>
      </w:pPr>
      <w:rPr>
        <w:rFonts w:hint="default"/>
        <w:b/>
        <w:i w:val="0"/>
      </w:rPr>
    </w:lvl>
    <w:lvl w:ilvl="1" w:tplc="B51EF4A8" w:tentative="1">
      <w:start w:val="1"/>
      <w:numFmt w:val="lowerLetter"/>
      <w:lvlText w:val="%2."/>
      <w:lvlJc w:val="left"/>
      <w:pPr>
        <w:ind w:left="1440" w:hanging="360"/>
      </w:pPr>
    </w:lvl>
    <w:lvl w:ilvl="2" w:tplc="8A1240D2" w:tentative="1">
      <w:start w:val="1"/>
      <w:numFmt w:val="lowerRoman"/>
      <w:lvlText w:val="%3."/>
      <w:lvlJc w:val="right"/>
      <w:pPr>
        <w:ind w:left="2160" w:hanging="180"/>
      </w:pPr>
    </w:lvl>
    <w:lvl w:ilvl="3" w:tplc="2512AE6C" w:tentative="1">
      <w:start w:val="1"/>
      <w:numFmt w:val="decimal"/>
      <w:lvlText w:val="%4."/>
      <w:lvlJc w:val="left"/>
      <w:pPr>
        <w:ind w:left="2880" w:hanging="360"/>
      </w:pPr>
    </w:lvl>
    <w:lvl w:ilvl="4" w:tplc="15443746" w:tentative="1">
      <w:start w:val="1"/>
      <w:numFmt w:val="lowerLetter"/>
      <w:lvlText w:val="%5."/>
      <w:lvlJc w:val="left"/>
      <w:pPr>
        <w:ind w:left="3600" w:hanging="360"/>
      </w:pPr>
    </w:lvl>
    <w:lvl w:ilvl="5" w:tplc="ECC0099A" w:tentative="1">
      <w:start w:val="1"/>
      <w:numFmt w:val="lowerRoman"/>
      <w:lvlText w:val="%6."/>
      <w:lvlJc w:val="right"/>
      <w:pPr>
        <w:ind w:left="4320" w:hanging="180"/>
      </w:pPr>
    </w:lvl>
    <w:lvl w:ilvl="6" w:tplc="BAEEEA4E" w:tentative="1">
      <w:start w:val="1"/>
      <w:numFmt w:val="decimal"/>
      <w:lvlText w:val="%7."/>
      <w:lvlJc w:val="left"/>
      <w:pPr>
        <w:ind w:left="5040" w:hanging="360"/>
      </w:pPr>
    </w:lvl>
    <w:lvl w:ilvl="7" w:tplc="4898719C" w:tentative="1">
      <w:start w:val="1"/>
      <w:numFmt w:val="lowerLetter"/>
      <w:lvlText w:val="%8."/>
      <w:lvlJc w:val="left"/>
      <w:pPr>
        <w:ind w:left="5760" w:hanging="360"/>
      </w:pPr>
    </w:lvl>
    <w:lvl w:ilvl="8" w:tplc="0B14567A" w:tentative="1">
      <w:start w:val="1"/>
      <w:numFmt w:val="lowerRoman"/>
      <w:lvlText w:val="%9."/>
      <w:lvlJc w:val="right"/>
      <w:pPr>
        <w:ind w:left="6480" w:hanging="180"/>
      </w:pPr>
    </w:lvl>
  </w:abstractNum>
  <w:abstractNum w:abstractNumId="12"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6A0226F8"/>
    <w:multiLevelType w:val="hybridMultilevel"/>
    <w:tmpl w:val="5794580A"/>
    <w:lvl w:ilvl="0" w:tplc="EB48EC9E">
      <w:start w:val="1"/>
      <w:numFmt w:val="bullet"/>
      <w:lvlText w:val=""/>
      <w:lvlJc w:val="left"/>
      <w:pPr>
        <w:ind w:left="1080" w:hanging="360"/>
      </w:pPr>
      <w:rPr>
        <w:rFonts w:ascii="Symbol" w:hAnsi="Symbol"/>
      </w:rPr>
    </w:lvl>
    <w:lvl w:ilvl="1" w:tplc="029A0BAA">
      <w:start w:val="1"/>
      <w:numFmt w:val="bullet"/>
      <w:lvlText w:val=""/>
      <w:lvlJc w:val="left"/>
      <w:pPr>
        <w:ind w:left="1080" w:hanging="360"/>
      </w:pPr>
      <w:rPr>
        <w:rFonts w:ascii="Symbol" w:hAnsi="Symbol"/>
      </w:rPr>
    </w:lvl>
    <w:lvl w:ilvl="2" w:tplc="BD863BB4">
      <w:start w:val="1"/>
      <w:numFmt w:val="bullet"/>
      <w:lvlText w:val=""/>
      <w:lvlJc w:val="left"/>
      <w:pPr>
        <w:ind w:left="1080" w:hanging="360"/>
      </w:pPr>
      <w:rPr>
        <w:rFonts w:ascii="Symbol" w:hAnsi="Symbol"/>
      </w:rPr>
    </w:lvl>
    <w:lvl w:ilvl="3" w:tplc="C2AAA9E6">
      <w:start w:val="1"/>
      <w:numFmt w:val="bullet"/>
      <w:lvlText w:val=""/>
      <w:lvlJc w:val="left"/>
      <w:pPr>
        <w:ind w:left="1080" w:hanging="360"/>
      </w:pPr>
      <w:rPr>
        <w:rFonts w:ascii="Symbol" w:hAnsi="Symbol"/>
      </w:rPr>
    </w:lvl>
    <w:lvl w:ilvl="4" w:tplc="85AA48DA">
      <w:start w:val="1"/>
      <w:numFmt w:val="bullet"/>
      <w:lvlText w:val=""/>
      <w:lvlJc w:val="left"/>
      <w:pPr>
        <w:ind w:left="1080" w:hanging="360"/>
      </w:pPr>
      <w:rPr>
        <w:rFonts w:ascii="Symbol" w:hAnsi="Symbol"/>
      </w:rPr>
    </w:lvl>
    <w:lvl w:ilvl="5" w:tplc="2EFCE6BC">
      <w:start w:val="1"/>
      <w:numFmt w:val="bullet"/>
      <w:lvlText w:val=""/>
      <w:lvlJc w:val="left"/>
      <w:pPr>
        <w:ind w:left="1080" w:hanging="360"/>
      </w:pPr>
      <w:rPr>
        <w:rFonts w:ascii="Symbol" w:hAnsi="Symbol"/>
      </w:rPr>
    </w:lvl>
    <w:lvl w:ilvl="6" w:tplc="7A441A1E">
      <w:start w:val="1"/>
      <w:numFmt w:val="bullet"/>
      <w:lvlText w:val=""/>
      <w:lvlJc w:val="left"/>
      <w:pPr>
        <w:ind w:left="1080" w:hanging="360"/>
      </w:pPr>
      <w:rPr>
        <w:rFonts w:ascii="Symbol" w:hAnsi="Symbol"/>
      </w:rPr>
    </w:lvl>
    <w:lvl w:ilvl="7" w:tplc="333AAE9E">
      <w:start w:val="1"/>
      <w:numFmt w:val="bullet"/>
      <w:lvlText w:val=""/>
      <w:lvlJc w:val="left"/>
      <w:pPr>
        <w:ind w:left="1080" w:hanging="360"/>
      </w:pPr>
      <w:rPr>
        <w:rFonts w:ascii="Symbol" w:hAnsi="Symbol"/>
      </w:rPr>
    </w:lvl>
    <w:lvl w:ilvl="8" w:tplc="6E4CED4A">
      <w:start w:val="1"/>
      <w:numFmt w:val="bullet"/>
      <w:lvlText w:val=""/>
      <w:lvlJc w:val="left"/>
      <w:pPr>
        <w:ind w:left="1080" w:hanging="360"/>
      </w:pPr>
      <w:rPr>
        <w:rFonts w:ascii="Symbol" w:hAnsi="Symbol"/>
      </w:rPr>
    </w:lvl>
  </w:abstractNum>
  <w:abstractNum w:abstractNumId="14" w15:restartNumberingAfterBreak="0">
    <w:nsid w:val="73832F7A"/>
    <w:multiLevelType w:val="hybridMultilevel"/>
    <w:tmpl w:val="2FAC3E98"/>
    <w:lvl w:ilvl="0" w:tplc="19DEC2F8">
      <w:start w:val="1"/>
      <w:numFmt w:val="bullet"/>
      <w:lvlText w:val=""/>
      <w:lvlJc w:val="left"/>
      <w:pPr>
        <w:ind w:left="360" w:hanging="360"/>
      </w:pPr>
      <w:rPr>
        <w:rFonts w:ascii="Symbol" w:hAnsi="Symbol" w:hint="default"/>
      </w:rPr>
    </w:lvl>
    <w:lvl w:ilvl="1" w:tplc="25082ADE" w:tentative="1">
      <w:start w:val="1"/>
      <w:numFmt w:val="bullet"/>
      <w:lvlText w:val="o"/>
      <w:lvlJc w:val="left"/>
      <w:pPr>
        <w:ind w:left="1080" w:hanging="360"/>
      </w:pPr>
      <w:rPr>
        <w:rFonts w:ascii="Courier New" w:hAnsi="Courier New" w:cs="Courier New" w:hint="default"/>
      </w:rPr>
    </w:lvl>
    <w:lvl w:ilvl="2" w:tplc="FEB2A1CE" w:tentative="1">
      <w:start w:val="1"/>
      <w:numFmt w:val="bullet"/>
      <w:lvlText w:val=""/>
      <w:lvlJc w:val="left"/>
      <w:pPr>
        <w:ind w:left="1800" w:hanging="360"/>
      </w:pPr>
      <w:rPr>
        <w:rFonts w:ascii="Wingdings" w:hAnsi="Wingdings" w:hint="default"/>
      </w:rPr>
    </w:lvl>
    <w:lvl w:ilvl="3" w:tplc="D618FEB2" w:tentative="1">
      <w:start w:val="1"/>
      <w:numFmt w:val="bullet"/>
      <w:lvlText w:val=""/>
      <w:lvlJc w:val="left"/>
      <w:pPr>
        <w:ind w:left="2520" w:hanging="360"/>
      </w:pPr>
      <w:rPr>
        <w:rFonts w:ascii="Symbol" w:hAnsi="Symbol" w:hint="default"/>
      </w:rPr>
    </w:lvl>
    <w:lvl w:ilvl="4" w:tplc="8634EAAE" w:tentative="1">
      <w:start w:val="1"/>
      <w:numFmt w:val="bullet"/>
      <w:lvlText w:val="o"/>
      <w:lvlJc w:val="left"/>
      <w:pPr>
        <w:ind w:left="3240" w:hanging="360"/>
      </w:pPr>
      <w:rPr>
        <w:rFonts w:ascii="Courier New" w:hAnsi="Courier New" w:cs="Courier New" w:hint="default"/>
      </w:rPr>
    </w:lvl>
    <w:lvl w:ilvl="5" w:tplc="DA7C864E" w:tentative="1">
      <w:start w:val="1"/>
      <w:numFmt w:val="bullet"/>
      <w:lvlText w:val=""/>
      <w:lvlJc w:val="left"/>
      <w:pPr>
        <w:ind w:left="3960" w:hanging="360"/>
      </w:pPr>
      <w:rPr>
        <w:rFonts w:ascii="Wingdings" w:hAnsi="Wingdings" w:hint="default"/>
      </w:rPr>
    </w:lvl>
    <w:lvl w:ilvl="6" w:tplc="BF9C7212" w:tentative="1">
      <w:start w:val="1"/>
      <w:numFmt w:val="bullet"/>
      <w:lvlText w:val=""/>
      <w:lvlJc w:val="left"/>
      <w:pPr>
        <w:ind w:left="4680" w:hanging="360"/>
      </w:pPr>
      <w:rPr>
        <w:rFonts w:ascii="Symbol" w:hAnsi="Symbol" w:hint="default"/>
      </w:rPr>
    </w:lvl>
    <w:lvl w:ilvl="7" w:tplc="A3B04314" w:tentative="1">
      <w:start w:val="1"/>
      <w:numFmt w:val="bullet"/>
      <w:lvlText w:val="o"/>
      <w:lvlJc w:val="left"/>
      <w:pPr>
        <w:ind w:left="5400" w:hanging="360"/>
      </w:pPr>
      <w:rPr>
        <w:rFonts w:ascii="Courier New" w:hAnsi="Courier New" w:cs="Courier New" w:hint="default"/>
      </w:rPr>
    </w:lvl>
    <w:lvl w:ilvl="8" w:tplc="EAE05374" w:tentative="1">
      <w:start w:val="1"/>
      <w:numFmt w:val="bullet"/>
      <w:lvlText w:val=""/>
      <w:lvlJc w:val="left"/>
      <w:pPr>
        <w:ind w:left="6120" w:hanging="360"/>
      </w:pPr>
      <w:rPr>
        <w:rFonts w:ascii="Wingdings" w:hAnsi="Wingdings" w:hint="default"/>
      </w:rPr>
    </w:lvl>
  </w:abstractNum>
  <w:abstractNum w:abstractNumId="15"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16" w15:restartNumberingAfterBreak="0">
    <w:nsid w:val="7EE56E5B"/>
    <w:multiLevelType w:val="hybridMultilevel"/>
    <w:tmpl w:val="F75E5E96"/>
    <w:lvl w:ilvl="0" w:tplc="3C8048B6">
      <w:start w:val="1"/>
      <w:numFmt w:val="bullet"/>
      <w:lvlText w:val=""/>
      <w:lvlJc w:val="left"/>
      <w:pPr>
        <w:ind w:left="360" w:hanging="360"/>
      </w:pPr>
      <w:rPr>
        <w:rFonts w:ascii="Symbol" w:hAnsi="Symbol" w:hint="default"/>
      </w:rPr>
    </w:lvl>
    <w:lvl w:ilvl="1" w:tplc="029A260A">
      <w:start w:val="1"/>
      <w:numFmt w:val="bullet"/>
      <w:lvlText w:val="o"/>
      <w:lvlJc w:val="left"/>
      <w:pPr>
        <w:ind w:left="1080" w:hanging="360"/>
      </w:pPr>
      <w:rPr>
        <w:rFonts w:ascii="Courier New" w:hAnsi="Courier New" w:cs="Courier New" w:hint="default"/>
      </w:rPr>
    </w:lvl>
    <w:lvl w:ilvl="2" w:tplc="B1AA41D2">
      <w:start w:val="1"/>
      <w:numFmt w:val="bullet"/>
      <w:lvlText w:val=""/>
      <w:lvlJc w:val="left"/>
      <w:pPr>
        <w:ind w:left="1800" w:hanging="360"/>
      </w:pPr>
      <w:rPr>
        <w:rFonts w:ascii="Wingdings" w:hAnsi="Wingdings" w:hint="default"/>
      </w:rPr>
    </w:lvl>
    <w:lvl w:ilvl="3" w:tplc="A9BE7928">
      <w:start w:val="1"/>
      <w:numFmt w:val="bullet"/>
      <w:lvlText w:val=""/>
      <w:lvlJc w:val="left"/>
      <w:pPr>
        <w:ind w:left="2520" w:hanging="360"/>
      </w:pPr>
      <w:rPr>
        <w:rFonts w:ascii="Symbol" w:hAnsi="Symbol" w:hint="default"/>
      </w:rPr>
    </w:lvl>
    <w:lvl w:ilvl="4" w:tplc="7F86AFB2">
      <w:start w:val="1"/>
      <w:numFmt w:val="bullet"/>
      <w:lvlText w:val="o"/>
      <w:lvlJc w:val="left"/>
      <w:pPr>
        <w:ind w:left="3240" w:hanging="360"/>
      </w:pPr>
      <w:rPr>
        <w:rFonts w:ascii="Courier New" w:hAnsi="Courier New" w:cs="Courier New" w:hint="default"/>
      </w:rPr>
    </w:lvl>
    <w:lvl w:ilvl="5" w:tplc="BBC4E93A">
      <w:start w:val="1"/>
      <w:numFmt w:val="bullet"/>
      <w:lvlText w:val=""/>
      <w:lvlJc w:val="left"/>
      <w:pPr>
        <w:ind w:left="3960" w:hanging="360"/>
      </w:pPr>
      <w:rPr>
        <w:rFonts w:ascii="Wingdings" w:hAnsi="Wingdings" w:hint="default"/>
      </w:rPr>
    </w:lvl>
    <w:lvl w:ilvl="6" w:tplc="030A08AE">
      <w:start w:val="1"/>
      <w:numFmt w:val="bullet"/>
      <w:lvlText w:val=""/>
      <w:lvlJc w:val="left"/>
      <w:pPr>
        <w:ind w:left="4680" w:hanging="360"/>
      </w:pPr>
      <w:rPr>
        <w:rFonts w:ascii="Symbol" w:hAnsi="Symbol" w:hint="default"/>
      </w:rPr>
    </w:lvl>
    <w:lvl w:ilvl="7" w:tplc="3A901D10">
      <w:start w:val="1"/>
      <w:numFmt w:val="bullet"/>
      <w:lvlText w:val="o"/>
      <w:lvlJc w:val="left"/>
      <w:pPr>
        <w:ind w:left="5400" w:hanging="360"/>
      </w:pPr>
      <w:rPr>
        <w:rFonts w:ascii="Courier New" w:hAnsi="Courier New" w:cs="Courier New" w:hint="default"/>
      </w:rPr>
    </w:lvl>
    <w:lvl w:ilvl="8" w:tplc="38184990">
      <w:start w:val="1"/>
      <w:numFmt w:val="bullet"/>
      <w:lvlText w:val=""/>
      <w:lvlJc w:val="left"/>
      <w:pPr>
        <w:ind w:left="6120" w:hanging="360"/>
      </w:pPr>
      <w:rPr>
        <w:rFonts w:ascii="Wingdings" w:hAnsi="Wingdings" w:hint="default"/>
      </w:rPr>
    </w:lvl>
  </w:abstractNum>
  <w:num w:numId="1" w16cid:durableId="1608124433">
    <w:abstractNumId w:val="1"/>
  </w:num>
  <w:num w:numId="2" w16cid:durableId="229966311">
    <w:abstractNumId w:val="11"/>
  </w:num>
  <w:num w:numId="3" w16cid:durableId="1449542102">
    <w:abstractNumId w:val="3"/>
  </w:num>
  <w:num w:numId="4" w16cid:durableId="480125390">
    <w:abstractNumId w:val="2"/>
  </w:num>
  <w:num w:numId="5" w16cid:durableId="84038138">
    <w:abstractNumId w:val="12"/>
  </w:num>
  <w:num w:numId="6" w16cid:durableId="1204515884">
    <w:abstractNumId w:val="15"/>
  </w:num>
  <w:num w:numId="7" w16cid:durableId="1250625296">
    <w:abstractNumId w:val="0"/>
  </w:num>
  <w:num w:numId="8" w16cid:durableId="509805701">
    <w:abstractNumId w:val="7"/>
  </w:num>
  <w:num w:numId="9" w16cid:durableId="10710760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6530230">
    <w:abstractNumId w:val="8"/>
  </w:num>
  <w:num w:numId="11" w16cid:durableId="1744376067">
    <w:abstractNumId w:val="5"/>
  </w:num>
  <w:num w:numId="12" w16cid:durableId="1505433557">
    <w:abstractNumId w:val="14"/>
  </w:num>
  <w:num w:numId="13" w16cid:durableId="1819958470">
    <w:abstractNumId w:val="16"/>
  </w:num>
  <w:num w:numId="14" w16cid:durableId="1405298204">
    <w:abstractNumId w:val="9"/>
  </w:num>
  <w:num w:numId="15" w16cid:durableId="249775262">
    <w:abstractNumId w:val="10"/>
  </w:num>
  <w:num w:numId="16" w16cid:durableId="777682792">
    <w:abstractNumId w:val="4"/>
  </w:num>
  <w:num w:numId="17" w16cid:durableId="177543878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5E68"/>
    <w:rsid w:val="00010DE1"/>
    <w:rsid w:val="00042A03"/>
    <w:rsid w:val="00052D18"/>
    <w:rsid w:val="00061419"/>
    <w:rsid w:val="000716F7"/>
    <w:rsid w:val="000717C3"/>
    <w:rsid w:val="00072961"/>
    <w:rsid w:val="0007343F"/>
    <w:rsid w:val="000A71FD"/>
    <w:rsid w:val="000A74DB"/>
    <w:rsid w:val="000A787C"/>
    <w:rsid w:val="000B70F8"/>
    <w:rsid w:val="000C433B"/>
    <w:rsid w:val="000C5B86"/>
    <w:rsid w:val="000E012C"/>
    <w:rsid w:val="000E2B35"/>
    <w:rsid w:val="000E78C7"/>
    <w:rsid w:val="000F391A"/>
    <w:rsid w:val="00106775"/>
    <w:rsid w:val="00107B13"/>
    <w:rsid w:val="00110FD8"/>
    <w:rsid w:val="00112725"/>
    <w:rsid w:val="0011308E"/>
    <w:rsid w:val="00114112"/>
    <w:rsid w:val="00140E7D"/>
    <w:rsid w:val="001531D1"/>
    <w:rsid w:val="00153E3B"/>
    <w:rsid w:val="001616C8"/>
    <w:rsid w:val="00162D25"/>
    <w:rsid w:val="0017337A"/>
    <w:rsid w:val="00173F1F"/>
    <w:rsid w:val="001757EB"/>
    <w:rsid w:val="00175BB7"/>
    <w:rsid w:val="0019341B"/>
    <w:rsid w:val="00196506"/>
    <w:rsid w:val="001A7F5F"/>
    <w:rsid w:val="001B32B0"/>
    <w:rsid w:val="001C4823"/>
    <w:rsid w:val="001D030C"/>
    <w:rsid w:val="002012CE"/>
    <w:rsid w:val="00204628"/>
    <w:rsid w:val="00221FB8"/>
    <w:rsid w:val="002227C4"/>
    <w:rsid w:val="002239DC"/>
    <w:rsid w:val="00226A31"/>
    <w:rsid w:val="00235D6F"/>
    <w:rsid w:val="00242374"/>
    <w:rsid w:val="00242669"/>
    <w:rsid w:val="00244657"/>
    <w:rsid w:val="0025370B"/>
    <w:rsid w:val="00265480"/>
    <w:rsid w:val="0027502B"/>
    <w:rsid w:val="00276440"/>
    <w:rsid w:val="002805D8"/>
    <w:rsid w:val="00281277"/>
    <w:rsid w:val="002874C1"/>
    <w:rsid w:val="00287AD9"/>
    <w:rsid w:val="00296198"/>
    <w:rsid w:val="002A0128"/>
    <w:rsid w:val="002A0CAB"/>
    <w:rsid w:val="002A6018"/>
    <w:rsid w:val="002B1694"/>
    <w:rsid w:val="002D636D"/>
    <w:rsid w:val="002E3472"/>
    <w:rsid w:val="002E6B75"/>
    <w:rsid w:val="002F29D6"/>
    <w:rsid w:val="002F2E1D"/>
    <w:rsid w:val="002F4B96"/>
    <w:rsid w:val="00313C47"/>
    <w:rsid w:val="00315C76"/>
    <w:rsid w:val="0031787F"/>
    <w:rsid w:val="00322921"/>
    <w:rsid w:val="00343055"/>
    <w:rsid w:val="00346F4A"/>
    <w:rsid w:val="00366557"/>
    <w:rsid w:val="00375C80"/>
    <w:rsid w:val="00385D5D"/>
    <w:rsid w:val="0038607F"/>
    <w:rsid w:val="003945ED"/>
    <w:rsid w:val="003A4076"/>
    <w:rsid w:val="003B089F"/>
    <w:rsid w:val="003E693D"/>
    <w:rsid w:val="003E782B"/>
    <w:rsid w:val="003F0F33"/>
    <w:rsid w:val="003F3E3D"/>
    <w:rsid w:val="00400C2C"/>
    <w:rsid w:val="00406DE0"/>
    <w:rsid w:val="00422082"/>
    <w:rsid w:val="00423385"/>
    <w:rsid w:val="0042709D"/>
    <w:rsid w:val="00427DF7"/>
    <w:rsid w:val="00430310"/>
    <w:rsid w:val="00430431"/>
    <w:rsid w:val="00431CF6"/>
    <w:rsid w:val="00432A8C"/>
    <w:rsid w:val="00440E9C"/>
    <w:rsid w:val="00441E84"/>
    <w:rsid w:val="00445ADD"/>
    <w:rsid w:val="00452502"/>
    <w:rsid w:val="004552DD"/>
    <w:rsid w:val="00456875"/>
    <w:rsid w:val="00475E1F"/>
    <w:rsid w:val="00475F3F"/>
    <w:rsid w:val="00481E6F"/>
    <w:rsid w:val="004848DE"/>
    <w:rsid w:val="00491D91"/>
    <w:rsid w:val="00492657"/>
    <w:rsid w:val="00495905"/>
    <w:rsid w:val="004B6EA6"/>
    <w:rsid w:val="004D4BDF"/>
    <w:rsid w:val="004E0EA1"/>
    <w:rsid w:val="005063D0"/>
    <w:rsid w:val="00511536"/>
    <w:rsid w:val="00511D40"/>
    <w:rsid w:val="00514952"/>
    <w:rsid w:val="005154B2"/>
    <w:rsid w:val="0052766A"/>
    <w:rsid w:val="00531B55"/>
    <w:rsid w:val="00533FA8"/>
    <w:rsid w:val="00536003"/>
    <w:rsid w:val="00536E92"/>
    <w:rsid w:val="00551246"/>
    <w:rsid w:val="005569B3"/>
    <w:rsid w:val="005676AF"/>
    <w:rsid w:val="00575B43"/>
    <w:rsid w:val="0058106C"/>
    <w:rsid w:val="00581D6F"/>
    <w:rsid w:val="00590198"/>
    <w:rsid w:val="00591380"/>
    <w:rsid w:val="00596522"/>
    <w:rsid w:val="00596D84"/>
    <w:rsid w:val="00597530"/>
    <w:rsid w:val="005A2D2A"/>
    <w:rsid w:val="005A56D4"/>
    <w:rsid w:val="005A6F70"/>
    <w:rsid w:val="005B13EA"/>
    <w:rsid w:val="005D0494"/>
    <w:rsid w:val="005D708F"/>
    <w:rsid w:val="005E301D"/>
    <w:rsid w:val="005E3A33"/>
    <w:rsid w:val="006036C3"/>
    <w:rsid w:val="00605168"/>
    <w:rsid w:val="00607952"/>
    <w:rsid w:val="00613804"/>
    <w:rsid w:val="006248A3"/>
    <w:rsid w:val="00650FAF"/>
    <w:rsid w:val="006779E1"/>
    <w:rsid w:val="006A519C"/>
    <w:rsid w:val="006B032A"/>
    <w:rsid w:val="006B0A46"/>
    <w:rsid w:val="006B1EFC"/>
    <w:rsid w:val="006B4D48"/>
    <w:rsid w:val="006C7E62"/>
    <w:rsid w:val="006D22FC"/>
    <w:rsid w:val="006D35F6"/>
    <w:rsid w:val="006E063C"/>
    <w:rsid w:val="006E6BBB"/>
    <w:rsid w:val="006F06FF"/>
    <w:rsid w:val="006F0A73"/>
    <w:rsid w:val="006F2DA3"/>
    <w:rsid w:val="007142C4"/>
    <w:rsid w:val="00724388"/>
    <w:rsid w:val="00750442"/>
    <w:rsid w:val="00750708"/>
    <w:rsid w:val="00751BAA"/>
    <w:rsid w:val="00755649"/>
    <w:rsid w:val="00760DCE"/>
    <w:rsid w:val="007657CB"/>
    <w:rsid w:val="007852B4"/>
    <w:rsid w:val="00787E19"/>
    <w:rsid w:val="00790D6D"/>
    <w:rsid w:val="0079485F"/>
    <w:rsid w:val="007A3D5B"/>
    <w:rsid w:val="007A4532"/>
    <w:rsid w:val="007B4BEA"/>
    <w:rsid w:val="007C25D7"/>
    <w:rsid w:val="007C5684"/>
    <w:rsid w:val="007D2D4A"/>
    <w:rsid w:val="007E1AEB"/>
    <w:rsid w:val="007E2147"/>
    <w:rsid w:val="007E7070"/>
    <w:rsid w:val="007F5514"/>
    <w:rsid w:val="00802086"/>
    <w:rsid w:val="00814F4F"/>
    <w:rsid w:val="00835A1C"/>
    <w:rsid w:val="00843BDE"/>
    <w:rsid w:val="00852BAE"/>
    <w:rsid w:val="00864F19"/>
    <w:rsid w:val="008666FE"/>
    <w:rsid w:val="00866769"/>
    <w:rsid w:val="00876BD8"/>
    <w:rsid w:val="00887921"/>
    <w:rsid w:val="0089147C"/>
    <w:rsid w:val="008B447A"/>
    <w:rsid w:val="008C4DCE"/>
    <w:rsid w:val="008D1ED0"/>
    <w:rsid w:val="008D240F"/>
    <w:rsid w:val="008D5E67"/>
    <w:rsid w:val="008F49D8"/>
    <w:rsid w:val="009007AC"/>
    <w:rsid w:val="00901384"/>
    <w:rsid w:val="009044AD"/>
    <w:rsid w:val="009067DF"/>
    <w:rsid w:val="00921679"/>
    <w:rsid w:val="009319C8"/>
    <w:rsid w:val="00931D65"/>
    <w:rsid w:val="00944357"/>
    <w:rsid w:val="00966DCE"/>
    <w:rsid w:val="00966F53"/>
    <w:rsid w:val="00967A0D"/>
    <w:rsid w:val="00970CFC"/>
    <w:rsid w:val="00971151"/>
    <w:rsid w:val="009711F1"/>
    <w:rsid w:val="009B575C"/>
    <w:rsid w:val="009D1325"/>
    <w:rsid w:val="009D597D"/>
    <w:rsid w:val="009E687B"/>
    <w:rsid w:val="009F525D"/>
    <w:rsid w:val="00A01D31"/>
    <w:rsid w:val="00A10E2F"/>
    <w:rsid w:val="00A11B5F"/>
    <w:rsid w:val="00A2451E"/>
    <w:rsid w:val="00A3181B"/>
    <w:rsid w:val="00A34191"/>
    <w:rsid w:val="00A3781F"/>
    <w:rsid w:val="00A37E2C"/>
    <w:rsid w:val="00A43004"/>
    <w:rsid w:val="00A46D2F"/>
    <w:rsid w:val="00A7046A"/>
    <w:rsid w:val="00A70F81"/>
    <w:rsid w:val="00A7100F"/>
    <w:rsid w:val="00A7173D"/>
    <w:rsid w:val="00A818CE"/>
    <w:rsid w:val="00A82D54"/>
    <w:rsid w:val="00A836EF"/>
    <w:rsid w:val="00A90940"/>
    <w:rsid w:val="00A941A2"/>
    <w:rsid w:val="00AB017F"/>
    <w:rsid w:val="00AB151B"/>
    <w:rsid w:val="00AC5193"/>
    <w:rsid w:val="00AD0582"/>
    <w:rsid w:val="00AD27A5"/>
    <w:rsid w:val="00AE0FD1"/>
    <w:rsid w:val="00AF6FB5"/>
    <w:rsid w:val="00B03C13"/>
    <w:rsid w:val="00B12B41"/>
    <w:rsid w:val="00B15146"/>
    <w:rsid w:val="00B2045F"/>
    <w:rsid w:val="00B312E4"/>
    <w:rsid w:val="00B4167F"/>
    <w:rsid w:val="00B451AA"/>
    <w:rsid w:val="00B56FE8"/>
    <w:rsid w:val="00B651F9"/>
    <w:rsid w:val="00B66513"/>
    <w:rsid w:val="00B66C3E"/>
    <w:rsid w:val="00B76B10"/>
    <w:rsid w:val="00B774BB"/>
    <w:rsid w:val="00BA2E9E"/>
    <w:rsid w:val="00BC5ED4"/>
    <w:rsid w:val="00BD0FDD"/>
    <w:rsid w:val="00BD3640"/>
    <w:rsid w:val="00BD7E09"/>
    <w:rsid w:val="00BE25C0"/>
    <w:rsid w:val="00BF4FA3"/>
    <w:rsid w:val="00C12C78"/>
    <w:rsid w:val="00C172A8"/>
    <w:rsid w:val="00C17571"/>
    <w:rsid w:val="00C249AD"/>
    <w:rsid w:val="00C316E5"/>
    <w:rsid w:val="00C344E5"/>
    <w:rsid w:val="00C37370"/>
    <w:rsid w:val="00C43E9D"/>
    <w:rsid w:val="00C50044"/>
    <w:rsid w:val="00C51C7E"/>
    <w:rsid w:val="00C5695A"/>
    <w:rsid w:val="00C65C15"/>
    <w:rsid w:val="00C66F9A"/>
    <w:rsid w:val="00C75B0A"/>
    <w:rsid w:val="00C82F23"/>
    <w:rsid w:val="00C84FDE"/>
    <w:rsid w:val="00CA10DC"/>
    <w:rsid w:val="00CA10EB"/>
    <w:rsid w:val="00CD3D90"/>
    <w:rsid w:val="00CF36C4"/>
    <w:rsid w:val="00CF41AD"/>
    <w:rsid w:val="00D02F47"/>
    <w:rsid w:val="00D0710C"/>
    <w:rsid w:val="00D104DD"/>
    <w:rsid w:val="00D1257D"/>
    <w:rsid w:val="00D16F3C"/>
    <w:rsid w:val="00D21EF4"/>
    <w:rsid w:val="00D25889"/>
    <w:rsid w:val="00D32265"/>
    <w:rsid w:val="00D34612"/>
    <w:rsid w:val="00D40903"/>
    <w:rsid w:val="00D51195"/>
    <w:rsid w:val="00D5175F"/>
    <w:rsid w:val="00D5413A"/>
    <w:rsid w:val="00D615F4"/>
    <w:rsid w:val="00D716C4"/>
    <w:rsid w:val="00D74BFF"/>
    <w:rsid w:val="00D765A9"/>
    <w:rsid w:val="00D93929"/>
    <w:rsid w:val="00DA5147"/>
    <w:rsid w:val="00DA6387"/>
    <w:rsid w:val="00DA7779"/>
    <w:rsid w:val="00DB1C17"/>
    <w:rsid w:val="00DB6E08"/>
    <w:rsid w:val="00DC020D"/>
    <w:rsid w:val="00DC0F22"/>
    <w:rsid w:val="00DC66E8"/>
    <w:rsid w:val="00DD062A"/>
    <w:rsid w:val="00DE0DD4"/>
    <w:rsid w:val="00DE3D4D"/>
    <w:rsid w:val="00DF47F8"/>
    <w:rsid w:val="00E0592C"/>
    <w:rsid w:val="00E067C6"/>
    <w:rsid w:val="00E06AAB"/>
    <w:rsid w:val="00E0707A"/>
    <w:rsid w:val="00E1257B"/>
    <w:rsid w:val="00E160E1"/>
    <w:rsid w:val="00E23B46"/>
    <w:rsid w:val="00E33517"/>
    <w:rsid w:val="00E4401D"/>
    <w:rsid w:val="00E4708A"/>
    <w:rsid w:val="00E5491B"/>
    <w:rsid w:val="00E64AC7"/>
    <w:rsid w:val="00E70590"/>
    <w:rsid w:val="00E70ADC"/>
    <w:rsid w:val="00E8046F"/>
    <w:rsid w:val="00E82BBB"/>
    <w:rsid w:val="00E83A0B"/>
    <w:rsid w:val="00E876AB"/>
    <w:rsid w:val="00E91AB9"/>
    <w:rsid w:val="00E97814"/>
    <w:rsid w:val="00EA222E"/>
    <w:rsid w:val="00EB198D"/>
    <w:rsid w:val="00EB28B2"/>
    <w:rsid w:val="00EC5E98"/>
    <w:rsid w:val="00ED2CD8"/>
    <w:rsid w:val="00EE4F3D"/>
    <w:rsid w:val="00EE77EF"/>
    <w:rsid w:val="00EF1B5D"/>
    <w:rsid w:val="00EF1EDF"/>
    <w:rsid w:val="00EF7C17"/>
    <w:rsid w:val="00F003CE"/>
    <w:rsid w:val="00F01F8F"/>
    <w:rsid w:val="00F05071"/>
    <w:rsid w:val="00F13D18"/>
    <w:rsid w:val="00F2146B"/>
    <w:rsid w:val="00F259DF"/>
    <w:rsid w:val="00F266A1"/>
    <w:rsid w:val="00F30D57"/>
    <w:rsid w:val="00F312A9"/>
    <w:rsid w:val="00F35D1D"/>
    <w:rsid w:val="00F3697A"/>
    <w:rsid w:val="00F4030A"/>
    <w:rsid w:val="00F44E9F"/>
    <w:rsid w:val="00F556DE"/>
    <w:rsid w:val="00F566D2"/>
    <w:rsid w:val="00F61199"/>
    <w:rsid w:val="00F62D56"/>
    <w:rsid w:val="00F64833"/>
    <w:rsid w:val="00F70886"/>
    <w:rsid w:val="00F73270"/>
    <w:rsid w:val="00F73B94"/>
    <w:rsid w:val="00F83624"/>
    <w:rsid w:val="00F84CB9"/>
    <w:rsid w:val="00F8600B"/>
    <w:rsid w:val="00F94526"/>
    <w:rsid w:val="00FA468A"/>
    <w:rsid w:val="00FB3334"/>
    <w:rsid w:val="00FC23C2"/>
    <w:rsid w:val="00FC4113"/>
    <w:rsid w:val="00FC47D8"/>
    <w:rsid w:val="00FC6CE4"/>
    <w:rsid w:val="00FC75C4"/>
    <w:rsid w:val="00FD09E3"/>
    <w:rsid w:val="00FF075C"/>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410C19"/>
  <w15:docId w15:val="{3BD7774F-2A96-4090-854B-32D93FCE9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5"/>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5"/>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5"/>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5"/>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5"/>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5"/>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5"/>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5"/>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5"/>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basedOn w:val="Standaard"/>
    <w:uiPriority w:val="34"/>
    <w:unhideWhenUsed/>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6"/>
      </w:numPr>
      <w:shd w:val="clear" w:color="auto" w:fill="000000"/>
    </w:pPr>
    <w:rPr>
      <w:kern w:val="30"/>
    </w:rPr>
  </w:style>
  <w:style w:type="paragraph" w:customStyle="1" w:styleId="Kop2rapport">
    <w:name w:val="Kop 2 rapport"/>
    <w:basedOn w:val="Kop2"/>
    <w:next w:val="Standaard"/>
    <w:semiHidden/>
    <w:rsid w:val="00EA222E"/>
    <w:pPr>
      <w:numPr>
        <w:numId w:val="6"/>
      </w:numPr>
      <w:shd w:val="clear" w:color="auto" w:fill="D9D9D9"/>
    </w:pPr>
  </w:style>
  <w:style w:type="paragraph" w:customStyle="1" w:styleId="Kop3rapport">
    <w:name w:val="Kop 3 rapport"/>
    <w:basedOn w:val="Kop3"/>
    <w:next w:val="Standaard"/>
    <w:semiHidden/>
    <w:rsid w:val="00EA222E"/>
    <w:pPr>
      <w:numPr>
        <w:numId w:val="6"/>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3"/>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3"/>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4"/>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7"/>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8"/>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character" w:customStyle="1" w:styleId="Kop1Char0">
    <w:name w:val="Kop [1] Char"/>
    <w:basedOn w:val="Standaardalinea-lettertype"/>
    <w:link w:val="Kop10"/>
    <w:locked/>
    <w:rsid w:val="00D16F3C"/>
    <w:rPr>
      <w:rFonts w:ascii="Arial" w:eastAsia="Times New Roman" w:hAnsi="Arial" w:cs="Arial"/>
      <w:b/>
      <w:bCs/>
      <w:kern w:val="28"/>
      <w:sz w:val="24"/>
      <w:szCs w:val="32"/>
      <w:shd w:val="clear" w:color="auto" w:fill="000000" w:themeFill="text1"/>
      <w:lang w:val="nl-NL" w:eastAsia="nl-NL"/>
    </w:rPr>
  </w:style>
  <w:style w:type="paragraph" w:customStyle="1" w:styleId="Kop10">
    <w:name w:val="Kop [1]"/>
    <w:basedOn w:val="Kop1"/>
    <w:link w:val="Kop1Char0"/>
    <w:rsid w:val="00D16F3C"/>
    <w:pPr>
      <w:widowControl w:val="0"/>
      <w:tabs>
        <w:tab w:val="clear" w:pos="851"/>
        <w:tab w:val="left" w:pos="0"/>
        <w:tab w:val="left" w:pos="567"/>
      </w:tabs>
      <w:spacing w:before="360" w:line="240" w:lineRule="auto"/>
    </w:pPr>
    <w:rPr>
      <w:spacing w:val="0"/>
      <w:kern w:val="28"/>
    </w:rPr>
  </w:style>
  <w:style w:type="paragraph" w:customStyle="1" w:styleId="Default">
    <w:name w:val="Default"/>
    <w:rsid w:val="00D16F3C"/>
    <w:pPr>
      <w:autoSpaceDE w:val="0"/>
      <w:autoSpaceDN w:val="0"/>
      <w:adjustRightInd w:val="0"/>
    </w:pPr>
    <w:rPr>
      <w:rFonts w:ascii="Trebuchet MS" w:hAnsi="Trebuchet MS" w:cs="Trebuchet MS"/>
      <w:color w:val="000000"/>
      <w:sz w:val="24"/>
      <w:szCs w:val="24"/>
    </w:rPr>
  </w:style>
  <w:style w:type="character" w:customStyle="1" w:styleId="OnderschriftChar">
    <w:name w:val="Onderschrift Char"/>
    <w:basedOn w:val="Standaardalinea-lettertype"/>
    <w:link w:val="Onderschrift"/>
    <w:locked/>
    <w:rsid w:val="00D16F3C"/>
    <w:rPr>
      <w:rFonts w:ascii="Arial" w:eastAsia="Times New Roman" w:hAnsi="Arial" w:cs="Times New Roman"/>
      <w:i/>
      <w:spacing w:val="20"/>
      <w:kern w:val="30"/>
      <w:sz w:val="16"/>
      <w:szCs w:val="14"/>
      <w:lang w:val="nl-NL" w:eastAsia="nl-NL"/>
    </w:rPr>
  </w:style>
  <w:style w:type="paragraph" w:customStyle="1" w:styleId="Onderschrift">
    <w:name w:val="Onderschrift"/>
    <w:basedOn w:val="Standaard"/>
    <w:link w:val="OnderschriftChar"/>
    <w:rsid w:val="00D16F3C"/>
    <w:pPr>
      <w:numPr>
        <w:numId w:val="9"/>
      </w:numPr>
      <w:overflowPunct w:val="0"/>
      <w:autoSpaceDE w:val="0"/>
      <w:autoSpaceDN w:val="0"/>
      <w:adjustRightInd w:val="0"/>
      <w:spacing w:line="240" w:lineRule="atLeast"/>
    </w:pPr>
    <w:rPr>
      <w:rFonts w:eastAsia="Times New Roman"/>
      <w:i/>
      <w:sz w:val="16"/>
      <w:szCs w:val="14"/>
    </w:rPr>
  </w:style>
  <w:style w:type="character" w:styleId="Tekstvantijdelijkeaanduiding">
    <w:name w:val="Placeholder Text"/>
    <w:basedOn w:val="Standaardalinea-lettertype"/>
    <w:uiPriority w:val="99"/>
    <w:semiHidden/>
    <w:rsid w:val="006B0A46"/>
    <w:rPr>
      <w:color w:val="808080"/>
    </w:rPr>
  </w:style>
  <w:style w:type="table" w:styleId="Eigentijdsetabel">
    <w:name w:val="Table Contemporary"/>
    <w:basedOn w:val="Standaardtabel"/>
    <w:rsid w:val="00864F19"/>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shd w:val="clear" w:color="auto" w:fill="D9D9D9" w:themeFill="background1" w:themeFillShade="D9"/>
      </w:tcPr>
    </w:tblStylePr>
  </w:style>
  <w:style w:type="character" w:styleId="Verwijzingopmerking">
    <w:name w:val="annotation reference"/>
    <w:basedOn w:val="Standaardalinea-lettertype"/>
    <w:rsid w:val="00002F46"/>
    <w:rPr>
      <w:sz w:val="16"/>
      <w:szCs w:val="16"/>
    </w:rPr>
  </w:style>
  <w:style w:type="paragraph" w:styleId="Tekstopmerking">
    <w:name w:val="annotation text"/>
    <w:basedOn w:val="Standaard"/>
    <w:link w:val="TekstopmerkingChar"/>
    <w:rsid w:val="00002F46"/>
    <w:pPr>
      <w:spacing w:line="240" w:lineRule="auto"/>
    </w:pPr>
    <w:rPr>
      <w:sz w:val="20"/>
      <w:szCs w:val="20"/>
    </w:rPr>
  </w:style>
  <w:style w:type="character" w:customStyle="1" w:styleId="TekstopmerkingChar">
    <w:name w:val="Tekst opmerking Char"/>
    <w:basedOn w:val="Standaardalinea-lettertype"/>
    <w:link w:val="Tekstopmerking"/>
    <w:rsid w:val="00002F46"/>
    <w:rPr>
      <w:rFonts w:ascii="Arial" w:eastAsiaTheme="minorHAnsi" w:hAnsi="Arial"/>
      <w:spacing w:val="20"/>
    </w:rPr>
  </w:style>
  <w:style w:type="paragraph" w:styleId="Onderwerpvanopmerking">
    <w:name w:val="annotation subject"/>
    <w:basedOn w:val="Tekstopmerking"/>
    <w:next w:val="Tekstopmerking"/>
    <w:link w:val="OnderwerpvanopmerkingChar"/>
    <w:rsid w:val="00002F46"/>
    <w:rPr>
      <w:b/>
      <w:bCs/>
    </w:rPr>
  </w:style>
  <w:style w:type="character" w:customStyle="1" w:styleId="OnderwerpvanopmerkingChar">
    <w:name w:val="Onderwerp van opmerking Char"/>
    <w:basedOn w:val="TekstopmerkingChar"/>
    <w:link w:val="Onderwerpvanopmerking"/>
    <w:rsid w:val="00002F46"/>
    <w:rPr>
      <w:rFonts w:ascii="Arial" w:eastAsiaTheme="minorHAnsi" w:hAnsi="Arial"/>
      <w:b/>
      <w:bCs/>
      <w:spacing w:val="20"/>
    </w:rPr>
  </w:style>
  <w:style w:type="character" w:customStyle="1" w:styleId="StijlStandaard">
    <w:name w:val="Stijl Standaard +"/>
    <w:basedOn w:val="Standaardalinea-lettertype"/>
    <w:rsid w:val="002E19E0"/>
    <w:rPr>
      <w:rFonts w:cs="Times New Roman"/>
    </w:rPr>
  </w:style>
  <w:style w:type="table" w:customStyle="1" w:styleId="Tabelstijlsjablonen1">
    <w:name w:val="Tabelstijl sjablonen1"/>
    <w:basedOn w:val="Standaardtabel"/>
    <w:uiPriority w:val="99"/>
    <w:rsid w:val="00DE3D4D"/>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styleId="Onopgelostemelding">
    <w:name w:val="Unresolved Mention"/>
    <w:basedOn w:val="Standaardalinea-lettertype"/>
    <w:rsid w:val="005E301D"/>
    <w:rPr>
      <w:color w:val="605E5C"/>
      <w:shd w:val="clear" w:color="auto" w:fill="E1DFDD"/>
    </w:r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8129A7B1F71DA4B8E455328E1FC4112" ma:contentTypeVersion="15" ma:contentTypeDescription="Een nieuw document maken." ma:contentTypeScope="" ma:versionID="78d436750e802a74d71602242b94827a">
  <xsd:schema xmlns:xsd="http://www.w3.org/2001/XMLSchema" xmlns:xs="http://www.w3.org/2001/XMLSchema" xmlns:p="http://schemas.microsoft.com/office/2006/metadata/properties" xmlns:ns2="921a863f-2158-4960-a699-56acc36deae6" xmlns:ns3="004c5db0-6f47-456e-af84-a6f8b68469f5" targetNamespace="http://schemas.microsoft.com/office/2006/metadata/properties" ma:root="true" ma:fieldsID="a81c74ed9a00cb450e25154bbdfb8121" ns2:_="" ns3:_="">
    <xsd:import namespace="921a863f-2158-4960-a699-56acc36deae6"/>
    <xsd:import namespace="004c5db0-6f47-456e-af84-a6f8b68469f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4c5db0-6f47-456e-af84-a6f8b68469f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lcf76f155ced4ddcb4097134ff3c332f xmlns="004c5db0-6f47-456e-af84-a6f8b68469f5">
      <Terms xmlns="http://schemas.microsoft.com/office/infopath/2007/PartnerControls"/>
    </lcf76f155ced4ddcb4097134ff3c332f>
    <_dlc_DocId xmlns="921a863f-2158-4960-a699-56acc36deae6">HRSSK3YWNC4Z-862701752-121606</_dlc_DocId>
    <_dlc_DocIdUrl xmlns="921a863f-2158-4960-a699-56acc36deae6">
      <Url>https://rysebv.sharepoint.com/sites/BU/_layouts/15/DocIdRedir.aspx?ID=HRSSK3YWNC4Z-862701752-121606</Url>
      <Description>HRSSK3YWNC4Z-862701752-121606</Description>
    </_dlc_DocIdUrl>
  </documentManagement>
</p:properties>
</file>

<file path=customXml/itemProps1.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openxmlformats.org/drawingml/2006/wordprocessingDrawing"/>
    <ds:schemaRef ds:uri="http://schemas.openxmlformats.org/drawingml/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ml"/>
    <ds:schemaRef ds:uri="http://schemas.microsoft.com/office/word/2010/wordprocessingDrawing"/>
    <ds:schemaRef ds:uri="http://schemas.microsoft.com/office/word/2012/wordml"/>
    <ds:schemaRef ds:uri="http://schemas.openxmlformats.org/markup-compatibility/2006"/>
    <ds:schemaRef ds:uri="http://schemas.microsoft.com/office/word/2006/wordml"/>
    <ds:schemaRef ds:uri="http://schemas.microsoft.com/office/drawing/2007/8/2/chart"/>
    <ds:schemaRef ds:uri="http://schemas.microsoft.com/office/2006/coverPageProps"/>
    <ds:schemaRef ds:uri="http://opendope.org/answers"/>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s>
</ds:datastoreItem>
</file>

<file path=customXml/itemProps2.xml><?xml version="1.0" encoding="utf-8"?>
<ds:datastoreItem xmlns:ds="http://schemas.openxmlformats.org/officeDocument/2006/customXml" ds:itemID="{7397A218-D402-4CB7-A149-D72A36EA9FCE}"/>
</file>

<file path=customXml/itemProps3.xml><?xml version="1.0" encoding="utf-8"?>
<ds:datastoreItem xmlns:ds="http://schemas.openxmlformats.org/officeDocument/2006/customXml" ds:itemID="{B8837AAF-8CD5-4F3A-90AE-B10EA3ED2ADB}"/>
</file>

<file path=customXml/itemProps4.xml><?xml version="1.0" encoding="utf-8"?>
<ds:datastoreItem xmlns:ds="http://schemas.openxmlformats.org/officeDocument/2006/customXml" ds:itemID="{5EACB55F-5789-4E6F-BB21-A6A9D3764CEC}"/>
</file>

<file path=customXml/itemProps5.xml><?xml version="1.0" encoding="utf-8"?>
<ds:datastoreItem xmlns:ds="http://schemas.openxmlformats.org/officeDocument/2006/customXml" ds:itemID="{3B068885-92BF-46FF-B5DE-3F3A0F9B6C0A}"/>
</file>

<file path=docProps/app.xml><?xml version="1.0" encoding="utf-8"?>
<Properties xmlns="http://schemas.openxmlformats.org/officeDocument/2006/extended-properties" xmlns:vt="http://schemas.openxmlformats.org/officeDocument/2006/docPropsVTypes">
  <Template>Normal</Template>
  <TotalTime>1</TotalTime>
  <Pages>3</Pages>
  <Words>1105</Words>
  <Characters>6755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Jeroen Vogels</dc:creator>
  <cp:lastModifiedBy>Storm, AI (Arjan)</cp:lastModifiedBy>
  <cp:revision>2</cp:revision>
  <dcterms:created xsi:type="dcterms:W3CDTF">2024-05-01T06:00:00Z</dcterms:created>
  <dcterms:modified xsi:type="dcterms:W3CDTF">2024-05-01T06:00:00Z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jjavogels</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017 inschrijvingsleidraad MOA werken</vt:lpwstr>
  </property>
  <property fmtid="{D5CDD505-2E9C-101B-9397-08002B2CF9AE}" pid="6" name="TemplateId">
    <vt:lpwstr>398D36D334214FDA8EEA520FEAC2DD99</vt:lpwstr>
  </property>
  <property fmtid="{D5CDD505-2E9C-101B-9397-08002B2CF9AE}" pid="7" name="Typist">
    <vt:lpwstr>jjavogels</vt:lpwstr>
  </property>
  <property fmtid="{D5CDD505-2E9C-101B-9397-08002B2CF9AE}" pid="8" name="CORSA_GUID">
    <vt:lpwstr>9eefe966-07b5-40b7-b914-1fcdb0e2cfb0</vt:lpwstr>
  </property>
  <property fmtid="{D5CDD505-2E9C-101B-9397-08002B2CF9AE}" pid="9" name="CORSA_OBJECTTYPE">
    <vt:lpwstr>S</vt:lpwstr>
  </property>
  <property fmtid="{D5CDD505-2E9C-101B-9397-08002B2CF9AE}" pid="10" name="CORSA_OBJECTID">
    <vt:lpwstr>23-0254815</vt:lpwstr>
  </property>
  <property fmtid="{D5CDD505-2E9C-101B-9397-08002B2CF9AE}" pid="11" name="CORSA_VERSION">
    <vt:lpwstr>1</vt:lpwstr>
  </property>
  <property fmtid="{D5CDD505-2E9C-101B-9397-08002B2CF9AE}" pid="12" name="ContentTypeId">
    <vt:lpwstr>0x01010038129A7B1F71DA4B8E455328E1FC4112</vt:lpwstr>
  </property>
  <property fmtid="{D5CDD505-2E9C-101B-9397-08002B2CF9AE}" pid="13" name="_dlc_DocIdItemGuid">
    <vt:lpwstr>aaaa3da3-9247-4a19-bd74-21cc5c5c2ef4</vt:lpwstr>
  </property>
  <property fmtid="{D5CDD505-2E9C-101B-9397-08002B2CF9AE}" pid="14" name="MediaServiceImageTags">
    <vt:lpwstr/>
  </property>
</Properties>
</file>