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63C" w:rsidRDefault="0013663C" w:rsidP="0013663C">
      <w:pPr>
        <w:pStyle w:val="Koptekst"/>
        <w:tabs>
          <w:tab w:val="clear" w:pos="4536"/>
          <w:tab w:val="clear" w:pos="9072"/>
        </w:tabs>
        <w:spacing w:line="240" w:lineRule="atLeast"/>
        <w:ind w:left="142"/>
      </w:pPr>
    </w:p>
    <w:p w:rsidR="00E53A72" w:rsidRPr="00825C0B" w:rsidRDefault="00D16003" w:rsidP="0013663C">
      <w:pPr>
        <w:pStyle w:val="Koptekst"/>
        <w:tabs>
          <w:tab w:val="clear" w:pos="4536"/>
          <w:tab w:val="clear" w:pos="9072"/>
        </w:tabs>
        <w:spacing w:line="240" w:lineRule="atLeast"/>
        <w:ind w:left="142"/>
      </w:pPr>
      <w:r w:rsidRPr="00825C0B">
        <w:t xml:space="preserve">Geachte </w:t>
      </w:r>
      <w:r w:rsidR="00F66822">
        <w:rPr>
          <w:szCs w:val="18"/>
          <w:highlight w:val="yellow"/>
        </w:rPr>
        <w:fldChar w:fldCharType="begin"/>
      </w:r>
      <w:r w:rsidR="00F66822">
        <w:rPr>
          <w:szCs w:val="18"/>
          <w:highlight w:val="yellow"/>
        </w:rPr>
        <w:instrText xml:space="preserve"> MACROBUTTON  AantekeningenInInktInvoegen [mevrouw/heer] </w:instrText>
      </w:r>
      <w:r w:rsidR="00F66822">
        <w:rPr>
          <w:szCs w:val="18"/>
          <w:highlight w:val="yellow"/>
        </w:rPr>
        <w:fldChar w:fldCharType="end"/>
      </w:r>
      <w:r w:rsidR="00452322" w:rsidRPr="00452322">
        <w:rPr>
          <w:szCs w:val="18"/>
        </w:rPr>
        <w:t xml:space="preserve"> </w:t>
      </w:r>
      <w:r w:rsidR="00452322">
        <w:rPr>
          <w:szCs w:val="18"/>
          <w:highlight w:val="yellow"/>
        </w:rPr>
        <w:fldChar w:fldCharType="begin"/>
      </w:r>
      <w:r w:rsidR="00452322">
        <w:rPr>
          <w:szCs w:val="18"/>
          <w:highlight w:val="yellow"/>
        </w:rPr>
        <w:instrText xml:space="preserve"> MACROBUTTON  AantekeningenInInktInvoegen [naam gebruiker] </w:instrText>
      </w:r>
      <w:r w:rsidR="00452322">
        <w:rPr>
          <w:szCs w:val="18"/>
          <w:highlight w:val="yellow"/>
        </w:rPr>
        <w:fldChar w:fldCharType="end"/>
      </w:r>
      <w:r w:rsidRPr="00825C0B">
        <w:t>,</w:t>
      </w:r>
    </w:p>
    <w:p w:rsidR="009C4355" w:rsidRDefault="009C4355" w:rsidP="0013663C">
      <w:pPr>
        <w:pStyle w:val="Koptekst"/>
        <w:tabs>
          <w:tab w:val="clear" w:pos="4536"/>
          <w:tab w:val="clear" w:pos="9072"/>
        </w:tabs>
        <w:spacing w:line="240" w:lineRule="atLeast"/>
        <w:ind w:left="142"/>
      </w:pPr>
    </w:p>
    <w:p w:rsidR="00202619" w:rsidRDefault="00202619" w:rsidP="00202619">
      <w:pPr>
        <w:pStyle w:val="Koptekst"/>
        <w:tabs>
          <w:tab w:val="clear" w:pos="4536"/>
          <w:tab w:val="clear" w:pos="9072"/>
        </w:tabs>
        <w:spacing w:line="240" w:lineRule="atLeast"/>
        <w:ind w:left="142"/>
      </w:pPr>
      <w:r>
        <w:t xml:space="preserve">Onlangs heeft het RVB een Veiligheids- en Gezondheidsdossier (V&amp;G-dossiers) opgesteld voor het gebouw waar u gebruik van maakt. Wij sturen u daarom </w:t>
      </w:r>
      <w:r w:rsidRPr="006A52A0">
        <w:t xml:space="preserve">het </w:t>
      </w:r>
      <w:r>
        <w:t>V&amp;G-dossier</w:t>
      </w:r>
      <w:r w:rsidRPr="006A52A0">
        <w:t xml:space="preserve"> toe</w:t>
      </w:r>
      <w:r>
        <w:t xml:space="preserve"> met het verzoek dit dossier te bewaren bij uw (technische) documentatie van het gebouw.</w:t>
      </w:r>
    </w:p>
    <w:p w:rsidR="0067120E" w:rsidRDefault="00CA1C13" w:rsidP="0013663C">
      <w:pPr>
        <w:pStyle w:val="Koptekst"/>
        <w:tabs>
          <w:tab w:val="clear" w:pos="4536"/>
          <w:tab w:val="clear" w:pos="9072"/>
        </w:tabs>
        <w:spacing w:line="240" w:lineRule="atLeast"/>
        <w:ind w:left="142"/>
      </w:pPr>
      <w:r>
        <w:rPr>
          <w:highlight w:val="lightGray"/>
        </w:rPr>
        <w:fldChar w:fldCharType="begin"/>
      </w:r>
      <w:r w:rsidR="00ED2223">
        <w:rPr>
          <w:highlight w:val="lightGray"/>
        </w:rPr>
        <w:instrText xml:space="preserve"> FILLIN  wegwe  \* MERGEFORMAT </w:instrText>
      </w:r>
      <w:r>
        <w:rPr>
          <w:highlight w:val="lightGray"/>
        </w:rPr>
        <w:fldChar w:fldCharType="end"/>
      </w:r>
    </w:p>
    <w:p w:rsidR="00076B28" w:rsidRDefault="001450A6" w:rsidP="0013663C">
      <w:pPr>
        <w:pStyle w:val="Koptekst"/>
        <w:tabs>
          <w:tab w:val="clear" w:pos="4536"/>
          <w:tab w:val="clear" w:pos="9072"/>
        </w:tabs>
        <w:spacing w:line="240" w:lineRule="atLeast"/>
        <w:ind w:left="142"/>
        <w:rPr>
          <w:szCs w:val="18"/>
        </w:rPr>
      </w:pPr>
      <w:r w:rsidRPr="00076B28">
        <w:t xml:space="preserve">Het </w:t>
      </w:r>
      <w:r w:rsidR="00076B28" w:rsidRPr="00076B28">
        <w:t>V&amp;G-dossier</w:t>
      </w:r>
      <w:r w:rsidRPr="00076B28">
        <w:t xml:space="preserve"> is opgesteld op basis van een visuele </w:t>
      </w:r>
      <w:r w:rsidR="00202619" w:rsidRPr="00076B28">
        <w:t>opname</w:t>
      </w:r>
      <w:r w:rsidRPr="00076B28">
        <w:t xml:space="preserve"> van </w:t>
      </w:r>
      <w:r w:rsidR="00076B28">
        <w:t xml:space="preserve">en rondom </w:t>
      </w:r>
      <w:r w:rsidRPr="00076B28">
        <w:t>het gebouw</w:t>
      </w:r>
      <w:r w:rsidR="00076B28" w:rsidRPr="00076B28">
        <w:t xml:space="preserve"> en</w:t>
      </w:r>
      <w:r w:rsidRPr="00076B28">
        <w:t xml:space="preserve"> </w:t>
      </w:r>
      <w:r w:rsidR="00076B28" w:rsidRPr="00076B28">
        <w:rPr>
          <w:szCs w:val="18"/>
        </w:rPr>
        <w:t>beschrijft</w:t>
      </w:r>
      <w:r w:rsidR="00076B28">
        <w:rPr>
          <w:szCs w:val="18"/>
        </w:rPr>
        <w:t xml:space="preserve"> de veiligheidsrisico’s en de veiligheidsvoorzieningen, waarmee rekening moet worden gehouden bij de uitvoering van onderhoud, inspectie/keuring en schoonmaak in, aan of op het gebouw/van het object.</w:t>
      </w:r>
    </w:p>
    <w:p w:rsidR="00606ADD" w:rsidRDefault="00606ADD" w:rsidP="0013663C">
      <w:pPr>
        <w:pStyle w:val="Koptekst"/>
        <w:tabs>
          <w:tab w:val="clear" w:pos="4536"/>
          <w:tab w:val="clear" w:pos="9072"/>
        </w:tabs>
        <w:spacing w:line="240" w:lineRule="atLeast"/>
        <w:ind w:left="142"/>
      </w:pPr>
    </w:p>
    <w:p w:rsidR="00053A8A" w:rsidRDefault="00B571EA" w:rsidP="0013663C">
      <w:pPr>
        <w:pStyle w:val="Koptekst"/>
        <w:tabs>
          <w:tab w:val="clear" w:pos="4536"/>
          <w:tab w:val="clear" w:pos="9072"/>
        </w:tabs>
        <w:spacing w:line="240" w:lineRule="atLeast"/>
        <w:ind w:left="142"/>
      </w:pPr>
      <w:r>
        <w:t xml:space="preserve">Als gebruiker heeft u de verplichting om personen en </w:t>
      </w:r>
      <w:r w:rsidR="001450A6">
        <w:t>partijen</w:t>
      </w:r>
      <w:r w:rsidR="008268D5">
        <w:t xml:space="preserve"> </w:t>
      </w:r>
      <w:r w:rsidR="004F4445">
        <w:t xml:space="preserve">die </w:t>
      </w:r>
      <w:r w:rsidR="006E705A">
        <w:t xml:space="preserve">werkzaamheden </w:t>
      </w:r>
      <w:r w:rsidR="00106AA8">
        <w:t xml:space="preserve">gaan </w:t>
      </w:r>
      <w:r w:rsidR="006E705A">
        <w:t>verricht</w:t>
      </w:r>
      <w:r>
        <w:t>en</w:t>
      </w:r>
      <w:r w:rsidR="006E705A">
        <w:t xml:space="preserve"> </w:t>
      </w:r>
      <w:r w:rsidR="00043062">
        <w:t xml:space="preserve">in of </w:t>
      </w:r>
      <w:r w:rsidR="006E705A">
        <w:t>aan het gebouw</w:t>
      </w:r>
      <w:r>
        <w:t xml:space="preserve"> </w:t>
      </w:r>
      <w:r w:rsidR="00C903E5">
        <w:t>en/of installaties</w:t>
      </w:r>
      <w:r w:rsidR="00106AA8">
        <w:t>,</w:t>
      </w:r>
      <w:r w:rsidR="00C903E5">
        <w:t xml:space="preserve"> </w:t>
      </w:r>
      <w:r>
        <w:t xml:space="preserve">te informeren over </w:t>
      </w:r>
      <w:r w:rsidR="0051400A">
        <w:t xml:space="preserve">de aanwezige </w:t>
      </w:r>
      <w:r w:rsidR="00202619">
        <w:t>veiligheidsrisico’s en veiligheidsvoorzieningen</w:t>
      </w:r>
      <w:r w:rsidR="00106AA8">
        <w:t>,</w:t>
      </w:r>
      <w:r>
        <w:t xml:space="preserve"> middels het</w:t>
      </w:r>
      <w:r w:rsidR="001450A6">
        <w:t xml:space="preserve"> </w:t>
      </w:r>
      <w:r>
        <w:t xml:space="preserve">kunnen overleggen van </w:t>
      </w:r>
      <w:r w:rsidR="00202619">
        <w:t>het V&amp;G-dossier</w:t>
      </w:r>
      <w:r w:rsidR="00BB7278">
        <w:t xml:space="preserve"> aangevuld met eigen onderzoek</w:t>
      </w:r>
      <w:r>
        <w:t>.</w:t>
      </w:r>
      <w:bookmarkStart w:id="0" w:name="_GoBack"/>
      <w:bookmarkEnd w:id="0"/>
    </w:p>
    <w:p w:rsidR="00897752" w:rsidRDefault="00897752" w:rsidP="0013663C">
      <w:pPr>
        <w:pStyle w:val="Koptekst"/>
        <w:tabs>
          <w:tab w:val="clear" w:pos="4536"/>
          <w:tab w:val="clear" w:pos="9072"/>
        </w:tabs>
        <w:spacing w:line="240" w:lineRule="atLeast"/>
        <w:ind w:left="142"/>
      </w:pPr>
    </w:p>
    <w:p w:rsidR="00226745" w:rsidRDefault="00053A8A" w:rsidP="0013663C">
      <w:pPr>
        <w:pStyle w:val="Koptekst"/>
        <w:tabs>
          <w:tab w:val="clear" w:pos="4536"/>
          <w:tab w:val="clear" w:pos="9072"/>
        </w:tabs>
        <w:spacing w:line="240" w:lineRule="atLeast"/>
        <w:ind w:left="142"/>
      </w:pPr>
      <w:r>
        <w:t>Wij ontvangen van u deze brief g</w:t>
      </w:r>
      <w:r w:rsidR="00897752">
        <w:t>raag getekend retour</w:t>
      </w:r>
      <w:r w:rsidR="00106AA8">
        <w:t>,</w:t>
      </w:r>
      <w:r w:rsidR="00897752">
        <w:t xml:space="preserve"> </w:t>
      </w:r>
      <w:r w:rsidR="008268D5">
        <w:t>ter bevestiging van</w:t>
      </w:r>
      <w:r w:rsidR="00897752">
        <w:t xml:space="preserve"> ontvangst</w:t>
      </w:r>
      <w:r w:rsidR="006E4B57">
        <w:t xml:space="preserve"> van het </w:t>
      </w:r>
      <w:r w:rsidR="00202619">
        <w:t>V&amp;G-dossier</w:t>
      </w:r>
      <w:r w:rsidR="00897752">
        <w:t>.</w:t>
      </w:r>
      <w:r w:rsidR="003F50A9">
        <w:t xml:space="preserve"> U kunt de </w:t>
      </w:r>
      <w:r w:rsidR="00106AA8">
        <w:t xml:space="preserve">ondertekende </w:t>
      </w:r>
      <w:r w:rsidR="003F50A9">
        <w:t xml:space="preserve">brief scannen en retourneren. </w:t>
      </w:r>
      <w:r>
        <w:t xml:space="preserve">Indien er vragen zijn kunt u altijd contact met ons opnemen. </w:t>
      </w:r>
    </w:p>
    <w:p w:rsidR="00226745" w:rsidRDefault="00226745" w:rsidP="0013663C">
      <w:pPr>
        <w:pStyle w:val="Koptekst"/>
        <w:tabs>
          <w:tab w:val="clear" w:pos="4536"/>
          <w:tab w:val="clear" w:pos="9072"/>
        </w:tabs>
        <w:spacing w:line="240" w:lineRule="atLeast"/>
        <w:ind w:left="142"/>
      </w:pPr>
    </w:p>
    <w:p w:rsidR="00507D90" w:rsidRDefault="00226745" w:rsidP="0013663C">
      <w:pPr>
        <w:pStyle w:val="Koptekst"/>
        <w:tabs>
          <w:tab w:val="clear" w:pos="4536"/>
          <w:tab w:val="clear" w:pos="9072"/>
        </w:tabs>
        <w:spacing w:line="240" w:lineRule="atLeast"/>
        <w:ind w:left="142"/>
      </w:pPr>
      <w:r>
        <w:t>Met vriendelijke groet,</w:t>
      </w:r>
    </w:p>
    <w:p w:rsidR="00226745" w:rsidRDefault="00226745" w:rsidP="003F6427">
      <w:pPr>
        <w:pStyle w:val="Koptekst"/>
        <w:tabs>
          <w:tab w:val="clear" w:pos="4536"/>
          <w:tab w:val="clear" w:pos="9072"/>
        </w:tabs>
        <w:spacing w:line="240" w:lineRule="atLeast"/>
      </w:pPr>
    </w:p>
    <w:tbl>
      <w:tblPr>
        <w:tblStyle w:val="Tabelraster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3"/>
        <w:gridCol w:w="4481"/>
      </w:tblGrid>
      <w:tr w:rsidR="00606ADD" w:rsidTr="00403CF6">
        <w:tc>
          <w:tcPr>
            <w:tcW w:w="3883" w:type="dxa"/>
          </w:tcPr>
          <w:p w:rsidR="00606ADD" w:rsidRDefault="00606ADD" w:rsidP="003F6427">
            <w:pPr>
              <w:pStyle w:val="Koptekst"/>
              <w:tabs>
                <w:tab w:val="clear" w:pos="4536"/>
                <w:tab w:val="clear" w:pos="9072"/>
              </w:tabs>
              <w:spacing w:line="240" w:lineRule="atLeast"/>
            </w:pPr>
            <w:r>
              <w:t>Objectmanager Rijksvastgoedbedrijf</w:t>
            </w:r>
          </w:p>
          <w:p w:rsidR="00F66822" w:rsidRDefault="00F66822" w:rsidP="003F6427">
            <w:pPr>
              <w:pStyle w:val="Koptekst"/>
              <w:tabs>
                <w:tab w:val="clear" w:pos="4536"/>
                <w:tab w:val="clear" w:pos="9072"/>
              </w:tabs>
              <w:spacing w:line="240" w:lineRule="atLeast"/>
            </w:pPr>
            <w:r w:rsidRPr="00F66822">
              <w:rPr>
                <w:highlight w:val="yellow"/>
              </w:rPr>
              <w:fldChar w:fldCharType="begin"/>
            </w:r>
            <w:r w:rsidRPr="00F66822">
              <w:rPr>
                <w:highlight w:val="yellow"/>
              </w:rPr>
              <w:instrText xml:space="preserve"> MACROBUTTON  AantekeningenInInktInvoegen [Naam] </w:instrText>
            </w:r>
            <w:r w:rsidRPr="00F66822">
              <w:rPr>
                <w:highlight w:val="yellow"/>
              </w:rPr>
              <w:fldChar w:fldCharType="end"/>
            </w:r>
          </w:p>
          <w:p w:rsidR="00507D90" w:rsidRDefault="00F66822" w:rsidP="003F6427">
            <w:pPr>
              <w:pStyle w:val="Koptekst"/>
              <w:tabs>
                <w:tab w:val="clear" w:pos="4536"/>
                <w:tab w:val="clear" w:pos="9072"/>
              </w:tabs>
              <w:spacing w:line="240" w:lineRule="atLeast"/>
            </w:pPr>
            <w:r>
              <w:rPr>
                <w:highlight w:val="yellow"/>
              </w:rPr>
              <w:fldChar w:fldCharType="begin"/>
            </w:r>
            <w:r>
              <w:rPr>
                <w:highlight w:val="yellow"/>
              </w:rPr>
              <w:instrText xml:space="preserve"> MACROBUTTON  AantekeningenInInktInvoegen [Contactgegevens] </w:instrText>
            </w:r>
            <w:r>
              <w:rPr>
                <w:highlight w:val="yellow"/>
              </w:rPr>
              <w:fldChar w:fldCharType="end"/>
            </w:r>
            <w:r w:rsidR="002A78A3">
              <w:tab/>
            </w:r>
          </w:p>
          <w:p w:rsidR="00507D90" w:rsidRDefault="00507D90" w:rsidP="003F6427">
            <w:pPr>
              <w:pStyle w:val="Koptekst"/>
              <w:tabs>
                <w:tab w:val="clear" w:pos="4536"/>
                <w:tab w:val="clear" w:pos="9072"/>
              </w:tabs>
              <w:spacing w:line="240" w:lineRule="atLeast"/>
            </w:pPr>
          </w:p>
          <w:p w:rsidR="00507D90" w:rsidRDefault="00507D90" w:rsidP="003F6427">
            <w:pPr>
              <w:pStyle w:val="Koptekst"/>
              <w:tabs>
                <w:tab w:val="clear" w:pos="4536"/>
                <w:tab w:val="clear" w:pos="9072"/>
              </w:tabs>
              <w:spacing w:line="240" w:lineRule="atLeast"/>
            </w:pPr>
          </w:p>
        </w:tc>
        <w:tc>
          <w:tcPr>
            <w:tcW w:w="4481" w:type="dxa"/>
          </w:tcPr>
          <w:p w:rsidR="008A1239" w:rsidRDefault="00606ADD" w:rsidP="003F6427">
            <w:pPr>
              <w:pStyle w:val="Koptekst"/>
              <w:tabs>
                <w:tab w:val="clear" w:pos="4536"/>
                <w:tab w:val="clear" w:pos="9072"/>
              </w:tabs>
              <w:spacing w:line="240" w:lineRule="atLeast"/>
              <w:jc w:val="right"/>
            </w:pPr>
            <w:r>
              <w:t>Gebruiker</w:t>
            </w:r>
          </w:p>
          <w:p w:rsidR="008A1239" w:rsidRDefault="00E42BA4" w:rsidP="003F6427">
            <w:pPr>
              <w:pStyle w:val="Koptekst"/>
              <w:tabs>
                <w:tab w:val="clear" w:pos="4536"/>
                <w:tab w:val="clear" w:pos="9072"/>
              </w:tabs>
              <w:spacing w:line="240" w:lineRule="atLeast"/>
              <w:jc w:val="right"/>
              <w:rPr>
                <w:sz w:val="16"/>
              </w:rPr>
            </w:pPr>
            <w:r w:rsidRPr="00E42BA4" w:rsidDel="00E42BA4">
              <w:rPr>
                <w:color w:val="FF0000"/>
                <w:sz w:val="16"/>
              </w:rPr>
              <w:t xml:space="preserve"> </w:t>
            </w:r>
            <w:r w:rsidR="00B571EA">
              <w:rPr>
                <w:sz w:val="16"/>
              </w:rPr>
              <w:t>(</w:t>
            </w:r>
            <w:r w:rsidR="00403CF6">
              <w:rPr>
                <w:sz w:val="16"/>
              </w:rPr>
              <w:t>Naam en h</w:t>
            </w:r>
            <w:r w:rsidR="00606ADD">
              <w:rPr>
                <w:sz w:val="16"/>
              </w:rPr>
              <w:t xml:space="preserve">andtekening voor </w:t>
            </w:r>
            <w:r w:rsidR="00B571EA">
              <w:rPr>
                <w:sz w:val="16"/>
              </w:rPr>
              <w:t>ontvangst)</w:t>
            </w:r>
          </w:p>
          <w:p w:rsidR="008A1239" w:rsidRDefault="008A1239" w:rsidP="003F6427">
            <w:pPr>
              <w:pStyle w:val="Koptekst"/>
              <w:tabs>
                <w:tab w:val="clear" w:pos="4536"/>
                <w:tab w:val="clear" w:pos="9072"/>
              </w:tabs>
              <w:spacing w:line="240" w:lineRule="atLeast"/>
              <w:jc w:val="right"/>
              <w:rPr>
                <w:sz w:val="16"/>
              </w:rPr>
            </w:pPr>
          </w:p>
          <w:p w:rsidR="008A1239" w:rsidRDefault="008A1239" w:rsidP="003F6427">
            <w:pPr>
              <w:pStyle w:val="Koptekst"/>
              <w:tabs>
                <w:tab w:val="clear" w:pos="4536"/>
                <w:tab w:val="clear" w:pos="9072"/>
              </w:tabs>
              <w:spacing w:line="240" w:lineRule="atLeast"/>
              <w:jc w:val="right"/>
              <w:rPr>
                <w:sz w:val="16"/>
              </w:rPr>
            </w:pPr>
          </w:p>
          <w:p w:rsidR="00B571EA" w:rsidRDefault="00B571EA" w:rsidP="003F6427">
            <w:pPr>
              <w:pStyle w:val="Koptekst"/>
              <w:tabs>
                <w:tab w:val="clear" w:pos="4536"/>
                <w:tab w:val="clear" w:pos="9072"/>
              </w:tabs>
              <w:spacing w:line="240" w:lineRule="atLeast"/>
              <w:jc w:val="right"/>
              <w:rPr>
                <w:sz w:val="16"/>
              </w:rPr>
            </w:pPr>
          </w:p>
          <w:p w:rsidR="008A1239" w:rsidRDefault="00452322" w:rsidP="003F6427">
            <w:pPr>
              <w:pStyle w:val="Koptekst"/>
              <w:tabs>
                <w:tab w:val="clear" w:pos="4536"/>
                <w:tab w:val="clear" w:pos="9072"/>
              </w:tabs>
              <w:spacing w:line="240" w:lineRule="atLeast"/>
              <w:jc w:val="right"/>
            </w:pPr>
            <w:r>
              <w:rPr>
                <w:sz w:val="16"/>
              </w:rPr>
              <w:t>……………………</w:t>
            </w:r>
            <w:r w:rsidR="00606ADD">
              <w:rPr>
                <w:sz w:val="16"/>
              </w:rPr>
              <w:t>………………………………………….</w:t>
            </w:r>
          </w:p>
        </w:tc>
      </w:tr>
    </w:tbl>
    <w:p w:rsidR="00897752" w:rsidRDefault="00897752" w:rsidP="003F6427">
      <w:pPr>
        <w:tabs>
          <w:tab w:val="left" w:pos="3226"/>
        </w:tabs>
      </w:pPr>
    </w:p>
    <w:p w:rsidR="00202619" w:rsidRPr="00F9482F" w:rsidRDefault="00202619" w:rsidP="003F6427">
      <w:pPr>
        <w:tabs>
          <w:tab w:val="left" w:pos="3226"/>
        </w:tabs>
      </w:pPr>
      <w:r>
        <w:tab/>
      </w:r>
      <w:r>
        <w:tab/>
      </w:r>
      <w:r>
        <w:tab/>
      </w:r>
      <w:r>
        <w:tab/>
      </w:r>
    </w:p>
    <w:sectPr w:rsidR="00202619" w:rsidRPr="00F9482F" w:rsidSect="00403CF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3032" w:right="1558" w:bottom="993" w:left="1418" w:header="709" w:footer="481" w:gutter="0"/>
      <w:paperSrc w:first="261" w:other="15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macro wne:macroName="RHSBRIEF.BRIEF.PRINTARCHIEFKOPIE"/>
    </wne:keymap>
    <wne:keymap wne:kcmPrimary="0453">
      <wne:macro wne:macroName="RHSBRIEF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5EB" w:rsidRDefault="00A935EB">
      <w:r>
        <w:separator/>
      </w:r>
    </w:p>
  </w:endnote>
  <w:endnote w:type="continuationSeparator" w:id="0">
    <w:p w:rsidR="00A935EB" w:rsidRDefault="00A93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476" w:rsidRDefault="00582476" w:rsidP="00B571EA">
    <w:pPr>
      <w:pStyle w:val="Voettekst"/>
    </w:pPr>
    <w:bookmarkStart w:id="9" w:name="Rubricering_4"/>
    <w:bookmarkEnd w:id="9"/>
    <w:r>
      <w:tab/>
      <w:t xml:space="preserve">Pagina </w:t>
    </w:r>
    <w:r w:rsidR="00B571EA">
      <w:fldChar w:fldCharType="begin"/>
    </w:r>
    <w:r w:rsidR="00B571EA">
      <w:instrText xml:space="preserve"> PAGE </w:instrText>
    </w:r>
    <w:r w:rsidR="00B571EA">
      <w:fldChar w:fldCharType="separate"/>
    </w:r>
    <w:r w:rsidR="00202619">
      <w:rPr>
        <w:noProof/>
      </w:rPr>
      <w:t>2</w:t>
    </w:r>
    <w:r w:rsidR="00B571EA">
      <w:rPr>
        <w:noProof/>
      </w:rPr>
      <w:fldChar w:fldCharType="end"/>
    </w:r>
    <w:r>
      <w:t xml:space="preserve"> van </w:t>
    </w:r>
    <w:fldSimple w:instr=" NUMPAGES ">
      <w:r w:rsidR="00202619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427" w:rsidRDefault="00582476" w:rsidP="00B571EA">
    <w:pPr>
      <w:pStyle w:val="Voettekst"/>
    </w:pPr>
    <w:bookmarkStart w:id="85" w:name="Rubricering_2"/>
    <w:bookmarkEnd w:id="85"/>
    <w:r>
      <w:tab/>
    </w:r>
  </w:p>
  <w:p w:rsidR="00582476" w:rsidRDefault="00582476" w:rsidP="00B571EA">
    <w:pPr>
      <w:pStyle w:val="Voettekst"/>
    </w:pPr>
    <w:r>
      <w:t xml:space="preserve">Pagina </w:t>
    </w:r>
    <w:r w:rsidR="00B571EA">
      <w:fldChar w:fldCharType="begin"/>
    </w:r>
    <w:r w:rsidR="00B571EA">
      <w:instrText xml:space="preserve"> PAGE </w:instrText>
    </w:r>
    <w:r w:rsidR="00B571EA">
      <w:fldChar w:fldCharType="separate"/>
    </w:r>
    <w:r w:rsidR="00BB7278">
      <w:rPr>
        <w:noProof/>
      </w:rPr>
      <w:t>1</w:t>
    </w:r>
    <w:r w:rsidR="00B571EA">
      <w:rPr>
        <w:noProof/>
      </w:rPr>
      <w:fldChar w:fldCharType="end"/>
    </w:r>
    <w:r>
      <w:t xml:space="preserve"> van </w:t>
    </w:r>
    <w:fldSimple w:instr=" NUMPAGES ">
      <w:r w:rsidR="00BB727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5EB" w:rsidRDefault="00A935EB">
      <w:r>
        <w:separator/>
      </w:r>
    </w:p>
  </w:footnote>
  <w:footnote w:type="continuationSeparator" w:id="0">
    <w:p w:rsidR="00A935EB" w:rsidRDefault="00A93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476" w:rsidRDefault="00582476">
    <w:pPr>
      <w:pStyle w:val="opmKoptekst"/>
    </w:pPr>
  </w:p>
  <w:p w:rsidR="00582476" w:rsidRDefault="00582476">
    <w:pPr>
      <w:pStyle w:val="opmKoptekst"/>
    </w:pPr>
  </w:p>
  <w:p w:rsidR="00582476" w:rsidRDefault="00582476">
    <w:pPr>
      <w:pStyle w:val="opmKoptekst"/>
    </w:pPr>
  </w:p>
  <w:p w:rsidR="00582476" w:rsidRDefault="00582476">
    <w:pPr>
      <w:pStyle w:val="opmKoptekst"/>
    </w:pPr>
  </w:p>
  <w:p w:rsidR="00582476" w:rsidRDefault="00582476">
    <w:pPr>
      <w:pStyle w:val="opmKoptekst"/>
    </w:pPr>
  </w:p>
  <w:p w:rsidR="00582476" w:rsidRDefault="00582476">
    <w:pPr>
      <w:pStyle w:val="opmKoptekst"/>
    </w:pPr>
  </w:p>
  <w:p w:rsidR="00582476" w:rsidRPr="006E001E" w:rsidRDefault="00582476" w:rsidP="00B571EA">
    <w:pPr>
      <w:pStyle w:val="opmRubricering"/>
    </w:pPr>
    <w:bookmarkStart w:id="1" w:name="Rubricering_3"/>
    <w:bookmarkEnd w:id="1"/>
  </w:p>
  <w:p w:rsidR="00582476" w:rsidRDefault="00582476">
    <w:pPr>
      <w:pStyle w:val="opmKoptekst"/>
    </w:pPr>
  </w:p>
  <w:p w:rsidR="00582476" w:rsidRDefault="00FD7B7C">
    <w:pPr>
      <w:pStyle w:val="opmKoptekst"/>
    </w:pPr>
    <w:r>
      <w:rPr>
        <w:noProof/>
        <w:lang w:val="nl-NL"/>
      </w:rPr>
      <mc:AlternateContent>
        <mc:Choice Requires="wps">
          <w:drawing>
            <wp:anchor distT="0" distB="0" distL="114300" distR="114300" simplePos="0" relativeHeight="251654656" behindDoc="0" locked="1" layoutInCell="1" allowOverlap="1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2540" r="0" b="63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582476">
                            <w:tc>
                              <w:tcPr>
                                <w:tcW w:w="2088" w:type="dxa"/>
                              </w:tcPr>
                              <w:p w:rsidR="00582476" w:rsidRDefault="00582476">
                                <w:pPr>
                                  <w:pStyle w:val="opmAfzenderVet"/>
                                </w:pPr>
                                <w:bookmarkStart w:id="2" w:name="Dienst"/>
                                <w:r>
                                  <w:t>Rijksgebouwendienst</w:t>
                                </w:r>
                                <w:bookmarkEnd w:id="2"/>
                              </w:p>
                            </w:tc>
                          </w:tr>
                          <w:tr w:rsidR="00582476" w:rsidRPr="006E001E"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>
                                <w:pPr>
                                  <w:pStyle w:val="opmAfzender"/>
                                </w:pPr>
                                <w:bookmarkStart w:id="3" w:name="Directie"/>
                                <w:r w:rsidRPr="006E001E">
                                  <w:t>Beheer</w:t>
                                </w:r>
                                <w:bookmarkEnd w:id="3"/>
                              </w:p>
                            </w:tc>
                          </w:tr>
                          <w:tr w:rsidR="00582476" w:rsidRPr="006E001E"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>
                                <w:pPr>
                                  <w:pStyle w:val="opmAfzender"/>
                                </w:pPr>
                                <w:bookmarkStart w:id="4" w:name="Afdeling"/>
                                <w:r w:rsidRPr="006E001E">
                                  <w:t>Realisatie</w:t>
                                </w:r>
                                <w:bookmarkEnd w:id="4"/>
                              </w:p>
                            </w:tc>
                          </w:tr>
                        </w:tbl>
                        <w:p w:rsidR="00582476" w:rsidRDefault="00582476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582476" w:rsidRPr="006E001E"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582476" w:rsidRPr="006E001E"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>
                                <w:pPr>
                                  <w:pStyle w:val="opmInvulgegeven"/>
                                </w:pPr>
                                <w:bookmarkStart w:id="6" w:name="K2Invulgegeven1"/>
                                <w:r>
                                  <w:t>1 februari 2014</w:t>
                                </w:r>
                                <w:bookmarkEnd w:id="6"/>
                              </w:p>
                            </w:tc>
                          </w:tr>
                          <w:tr w:rsidR="00582476" w:rsidRPr="006E001E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7" w:name="K2Referentie2"/>
                                <w:bookmarkEnd w:id="7"/>
                              </w:p>
                            </w:tc>
                          </w:tr>
                          <w:tr w:rsidR="00582476" w:rsidRPr="006E001E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8" w:name="K2Invulgegeven2"/>
                                <w:bookmarkEnd w:id="8"/>
                              </w:p>
                            </w:tc>
                          </w:tr>
                        </w:tbl>
                        <w:p w:rsidR="00582476" w:rsidRDefault="00582476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:rsidR="00582476" w:rsidRDefault="00582476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378pt;margin-top:143.45pt;width:108pt;height:20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582476">
                      <w:tc>
                        <w:tcPr>
                          <w:tcW w:w="2088" w:type="dxa"/>
                        </w:tcPr>
                        <w:p w:rsidR="00582476" w:rsidRDefault="00582476">
                          <w:pPr>
                            <w:pStyle w:val="opmAfzenderVet"/>
                          </w:pPr>
                          <w:bookmarkStart w:id="9" w:name="Dienst"/>
                          <w:r>
                            <w:t>Rijksgebouwendienst</w:t>
                          </w:r>
                          <w:bookmarkEnd w:id="9"/>
                        </w:p>
                      </w:tc>
                    </w:tr>
                    <w:tr w:rsidR="00582476" w:rsidRPr="006E001E">
                      <w:tc>
                        <w:tcPr>
                          <w:tcW w:w="2088" w:type="dxa"/>
                        </w:tcPr>
                        <w:p w:rsidR="00582476" w:rsidRPr="006E001E" w:rsidRDefault="00582476">
                          <w:pPr>
                            <w:pStyle w:val="opmAfzender"/>
                          </w:pPr>
                          <w:bookmarkStart w:id="10" w:name="Directie"/>
                          <w:r w:rsidRPr="006E001E">
                            <w:t>Beheer</w:t>
                          </w:r>
                          <w:bookmarkEnd w:id="10"/>
                        </w:p>
                      </w:tc>
                    </w:tr>
                    <w:tr w:rsidR="00582476" w:rsidRPr="006E001E">
                      <w:tc>
                        <w:tcPr>
                          <w:tcW w:w="2088" w:type="dxa"/>
                        </w:tcPr>
                        <w:p w:rsidR="00582476" w:rsidRPr="006E001E" w:rsidRDefault="00582476">
                          <w:pPr>
                            <w:pStyle w:val="opmAfzender"/>
                          </w:pPr>
                          <w:bookmarkStart w:id="11" w:name="Afdeling"/>
                          <w:r w:rsidRPr="006E001E">
                            <w:t>Realisatie</w:t>
                          </w:r>
                          <w:bookmarkEnd w:id="11"/>
                        </w:p>
                      </w:tc>
                    </w:tr>
                  </w:tbl>
                  <w:p w:rsidR="00582476" w:rsidRDefault="00582476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582476" w:rsidRPr="006E001E">
                      <w:tc>
                        <w:tcPr>
                          <w:tcW w:w="2088" w:type="dxa"/>
                        </w:tcPr>
                        <w:p w:rsidR="00582476" w:rsidRPr="006E001E" w:rsidRDefault="00582476">
                          <w:pPr>
                            <w:pStyle w:val="opmReferentie"/>
                          </w:pPr>
                          <w:bookmarkStart w:id="12" w:name="K2Referentie1"/>
                          <w:r>
                            <w:t>Datum</w:t>
                          </w:r>
                          <w:bookmarkEnd w:id="12"/>
                        </w:p>
                      </w:tc>
                    </w:tr>
                    <w:tr w:rsidR="00582476" w:rsidRPr="006E001E">
                      <w:tc>
                        <w:tcPr>
                          <w:tcW w:w="2088" w:type="dxa"/>
                        </w:tcPr>
                        <w:p w:rsidR="00582476" w:rsidRPr="006E001E" w:rsidRDefault="00582476">
                          <w:pPr>
                            <w:pStyle w:val="opmInvulgegeven"/>
                          </w:pPr>
                          <w:bookmarkStart w:id="13" w:name="K2Invulgegeven1"/>
                          <w:r>
                            <w:t>1 februari 2014</w:t>
                          </w:r>
                          <w:bookmarkEnd w:id="13"/>
                        </w:p>
                      </w:tc>
                    </w:tr>
                    <w:tr w:rsidR="00582476" w:rsidRPr="006E001E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582476" w:rsidRPr="006E001E" w:rsidRDefault="00582476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4" w:name="K2Referentie2"/>
                          <w:bookmarkEnd w:id="14"/>
                        </w:p>
                      </w:tc>
                    </w:tr>
                    <w:tr w:rsidR="00582476" w:rsidRPr="006E001E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:rsidR="00582476" w:rsidRPr="006E001E" w:rsidRDefault="00582476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5" w:name="K2Invulgegeven2"/>
                          <w:bookmarkEnd w:id="15"/>
                        </w:p>
                      </w:tc>
                    </w:tr>
                  </w:tbl>
                  <w:p w:rsidR="00582476" w:rsidRDefault="00582476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:rsidR="00582476" w:rsidRDefault="00582476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476" w:rsidRPr="00225325" w:rsidRDefault="00582476">
    <w:pPr>
      <w:pStyle w:val="opmKoptekst"/>
      <w:rPr>
        <w:noProof/>
        <w:lang w:val="nl-NL"/>
      </w:rPr>
    </w:pPr>
    <w:r w:rsidRPr="004025A9">
      <w:rPr>
        <w:noProof/>
        <w:lang w:val="nl-NL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2553970</wp:posOffset>
          </wp:positionH>
          <wp:positionV relativeFrom="paragraph">
            <wp:posOffset>-516890</wp:posOffset>
          </wp:positionV>
          <wp:extent cx="466725" cy="1590675"/>
          <wp:effectExtent l="19050" t="0" r="9525" b="0"/>
          <wp:wrapNone/>
          <wp:docPr id="117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25A9">
      <w:rPr>
        <w:noProof/>
        <w:lang w:val="nl-NL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3058795</wp:posOffset>
          </wp:positionH>
          <wp:positionV relativeFrom="paragraph">
            <wp:posOffset>340360</wp:posOffset>
          </wp:positionV>
          <wp:extent cx="1885950" cy="533400"/>
          <wp:effectExtent l="19050" t="0" r="0" b="0"/>
          <wp:wrapNone/>
          <wp:docPr id="118" name="Picture 0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19050" t="0" r="9525" b="0"/>
          <wp:wrapNone/>
          <wp:docPr id="119" name="Afbeelding 119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3016885</wp:posOffset>
          </wp:positionH>
          <wp:positionV relativeFrom="paragraph">
            <wp:posOffset>-514985</wp:posOffset>
          </wp:positionV>
          <wp:extent cx="2341245" cy="1581150"/>
          <wp:effectExtent l="19050" t="0" r="1905" b="0"/>
          <wp:wrapNone/>
          <wp:docPr id="120" name="Afbeelding 120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3021965</wp:posOffset>
          </wp:positionH>
          <wp:positionV relativeFrom="paragraph">
            <wp:posOffset>-506095</wp:posOffset>
          </wp:positionV>
          <wp:extent cx="2344420" cy="1577340"/>
          <wp:effectExtent l="19050" t="0" r="0" b="0"/>
          <wp:wrapNone/>
          <wp:docPr id="121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122" name="Afbeelding 122" descr="Rijkslogo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82476" w:rsidRPr="00225325" w:rsidRDefault="00582476">
    <w:pPr>
      <w:pStyle w:val="opmKoptekst"/>
      <w:rPr>
        <w:noProof/>
        <w:lang w:val="nl-NL"/>
      </w:rPr>
    </w:pPr>
  </w:p>
  <w:p w:rsidR="00582476" w:rsidRPr="00225325" w:rsidRDefault="00582476">
    <w:pPr>
      <w:pStyle w:val="opmKoptekst"/>
      <w:rPr>
        <w:noProof/>
        <w:lang w:val="nl-NL"/>
      </w:rPr>
    </w:pPr>
  </w:p>
  <w:p w:rsidR="00582476" w:rsidRPr="00225325" w:rsidRDefault="00582476">
    <w:pPr>
      <w:pStyle w:val="opmKoptekst"/>
      <w:rPr>
        <w:noProof/>
        <w:lang w:val="nl-NL"/>
      </w:rPr>
    </w:pPr>
  </w:p>
  <w:p w:rsidR="00582476" w:rsidRPr="00225325" w:rsidRDefault="00582476">
    <w:pPr>
      <w:pStyle w:val="opmKoptekst"/>
      <w:rPr>
        <w:noProof/>
        <w:lang w:val="nl-NL"/>
      </w:rPr>
    </w:pPr>
  </w:p>
  <w:p w:rsidR="00582476" w:rsidRPr="00225325" w:rsidRDefault="00582476">
    <w:pPr>
      <w:pStyle w:val="opmKoptekst"/>
      <w:rPr>
        <w:noProof/>
        <w:lang w:val="nl-NL"/>
      </w:rPr>
    </w:pPr>
  </w:p>
  <w:p w:rsidR="00582476" w:rsidRPr="00225325" w:rsidRDefault="00582476">
    <w:pPr>
      <w:pStyle w:val="opmKoptekst"/>
      <w:rPr>
        <w:noProof/>
        <w:sz w:val="20"/>
        <w:lang w:val="nl-NL"/>
      </w:rPr>
    </w:pPr>
  </w:p>
  <w:p w:rsidR="00582476" w:rsidRPr="00225325" w:rsidRDefault="00582476">
    <w:pPr>
      <w:pStyle w:val="opmKoptekst"/>
      <w:rPr>
        <w:noProof/>
        <w:sz w:val="22"/>
        <w:lang w:val="nl-NL"/>
      </w:rPr>
    </w:pPr>
  </w:p>
  <w:tbl>
    <w:tblPr>
      <w:tblW w:w="7451" w:type="dxa"/>
      <w:tblInd w:w="28" w:type="dxa"/>
      <w:tblLook w:val="01E0" w:firstRow="1" w:lastRow="1" w:firstColumn="1" w:lastColumn="1" w:noHBand="0" w:noVBand="0"/>
    </w:tblPr>
    <w:tblGrid>
      <w:gridCol w:w="850"/>
      <w:gridCol w:w="1662"/>
      <w:gridCol w:w="236"/>
      <w:gridCol w:w="2239"/>
      <w:gridCol w:w="236"/>
      <w:gridCol w:w="2228"/>
    </w:tblGrid>
    <w:tr w:rsidR="00582476" w:rsidRPr="009B57A6" w:rsidTr="00B571EA">
      <w:trPr>
        <w:cantSplit/>
      </w:trPr>
      <w:tc>
        <w:tcPr>
          <w:tcW w:w="7451" w:type="dxa"/>
          <w:gridSpan w:val="6"/>
        </w:tcPr>
        <w:p w:rsidR="00582476" w:rsidRPr="002D6AC4" w:rsidRDefault="00FD7B7C">
          <w:pPr>
            <w:spacing w:before="60" w:line="240" w:lineRule="auto"/>
            <w:ind w:left="-28"/>
            <w:rPr>
              <w:noProof/>
              <w:sz w:val="13"/>
              <w:szCs w:val="18"/>
              <w:lang w:val="fr-FR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6704" behindDoc="1" locked="0" layoutInCell="1" allowOverlap="1">
                    <wp:simplePos x="0" y="0"/>
                    <wp:positionH relativeFrom="column">
                      <wp:posOffset>4813300</wp:posOffset>
                    </wp:positionH>
                    <wp:positionV relativeFrom="paragraph">
                      <wp:posOffset>125730</wp:posOffset>
                    </wp:positionV>
                    <wp:extent cx="1504315" cy="1997075"/>
                    <wp:effectExtent l="3175" t="1905" r="0" b="1270"/>
                    <wp:wrapNone/>
                    <wp:docPr id="3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04315" cy="1997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82476" w:rsidRPr="00225325" w:rsidRDefault="00582476" w:rsidP="002A78A3">
                                <w:pPr>
                                  <w:pStyle w:val="opmWit1"/>
                                  <w:rPr>
                                    <w:noProof/>
                                  </w:rPr>
                                </w:pPr>
                              </w:p>
                              <w:tbl>
                                <w:tblPr>
                                  <w:tblW w:w="2088" w:type="dxa"/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2088"/>
                                </w:tblGrid>
                                <w:tr w:rsidR="00582476" w:rsidRPr="006E001E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Afzender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10" w:name="Afzender3"/>
                                      <w:bookmarkEnd w:id="10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Afzender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11" w:name="Afzender4"/>
                                      <w:bookmarkEnd w:id="11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Afzender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12" w:name="Afzender5"/>
                                      <w:bookmarkEnd w:id="12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Afzender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13" w:name="Afzender6"/>
                                      <w:bookmarkEnd w:id="13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Afzender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14" w:name="Afzender7"/>
                                      <w:bookmarkEnd w:id="14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Afzender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15" w:name="Afzender8"/>
                                      <w:bookmarkEnd w:id="15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Contactpersoon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16" w:name="Contact2"/>
                                      <w:bookmarkEnd w:id="16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Contactpersoon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17" w:name="Contact3"/>
                                      <w:bookmarkEnd w:id="17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Contactpersoon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18" w:name="Contact4"/>
                                      <w:bookmarkEnd w:id="18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Contactpersoon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19" w:name="Contact5"/>
                                      <w:bookmarkEnd w:id="19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Contactpersoon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20" w:name="Contact6"/>
                                      <w:bookmarkEnd w:id="20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Contactpersoon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21" w:name="Contact7"/>
                                      <w:bookmarkEnd w:id="21"/>
                                    </w:p>
                                  </w:tc>
                                </w:tr>
                                <w:tr w:rsidR="00582476" w:rsidRPr="009C4A63" w:rsidTr="004025A9">
                                  <w:tc>
                                    <w:tcPr>
                                      <w:tcW w:w="2088" w:type="dxa"/>
                                    </w:tcPr>
                                    <w:p w:rsidR="00582476" w:rsidRPr="009C4A63" w:rsidRDefault="00582476" w:rsidP="002A78A3">
                                      <w:pPr>
                                        <w:pStyle w:val="opmAfzenderVet"/>
                                      </w:pPr>
                                      <w:r w:rsidRPr="009C4A63">
                                        <w:t>Rijksvastgoedbedrijf</w:t>
                                      </w:r>
                                    </w:p>
                                  </w:tc>
                                </w:tr>
                                <w:tr w:rsidR="00582476" w:rsidRPr="009C4A63" w:rsidTr="004025A9">
                                  <w:tc>
                                    <w:tcPr>
                                      <w:tcW w:w="2088" w:type="dxa"/>
                                    </w:tcPr>
                                    <w:p w:rsidR="00582476" w:rsidRPr="009C4A63" w:rsidRDefault="00582476" w:rsidP="002A78A3">
                                      <w:pPr>
                                        <w:pStyle w:val="opmAfzender"/>
                                      </w:pPr>
                                      <w:r>
                                        <w:t>Vastgoedbeheer</w:t>
                                      </w:r>
                                    </w:p>
                                  </w:tc>
                                </w:tr>
                                <w:tr w:rsidR="00582476" w:rsidRPr="009C4A63" w:rsidTr="00202619">
                                  <w:trPr>
                                    <w:trHeight w:val="377"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9C4A63" w:rsidRDefault="00582476" w:rsidP="002A78A3">
                                      <w:pPr>
                                        <w:pStyle w:val="opmAfzender"/>
                                      </w:pPr>
                                      <w:r w:rsidRPr="00202619">
                                        <w:rPr>
                                          <w:highlight w:val="yellow"/>
                                        </w:rPr>
                                        <w:t>Realisatie</w:t>
                                      </w:r>
                                    </w:p>
                                  </w:tc>
                                </w:tr>
                              </w:tbl>
                              <w:p w:rsidR="00582476" w:rsidRPr="00876ABA" w:rsidRDefault="00582476" w:rsidP="002A78A3">
                                <w:pPr>
                                  <w:pStyle w:val="opmWit1"/>
                                </w:pPr>
                              </w:p>
                              <w:tbl>
                                <w:tblPr>
                                  <w:tblW w:w="2088" w:type="dxa"/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2088"/>
                                </w:tblGrid>
                                <w:tr w:rsidR="00582476" w:rsidRPr="009C4A63" w:rsidTr="004025A9">
                                  <w:tc>
                                    <w:tcPr>
                                      <w:tcW w:w="2088" w:type="dxa"/>
                                    </w:tcPr>
                                    <w:p w:rsidR="00582476" w:rsidRPr="009C4A63" w:rsidRDefault="00582476" w:rsidP="002A78A3">
                                      <w:pPr>
                                        <w:pStyle w:val="opmAfzender"/>
                                      </w:pPr>
                                      <w:bookmarkStart w:id="22" w:name="Afzender1"/>
                                      <w:r w:rsidRPr="009C4A63">
                                        <w:t>Korte Voorhout 7</w:t>
                                      </w:r>
                                      <w:bookmarkEnd w:id="22"/>
                                    </w:p>
                                  </w:tc>
                                </w:tr>
                                <w:tr w:rsidR="00582476" w:rsidRPr="009C4A63" w:rsidTr="004025A9">
                                  <w:tc>
                                    <w:tcPr>
                                      <w:tcW w:w="2088" w:type="dxa"/>
                                    </w:tcPr>
                                    <w:p w:rsidR="00582476" w:rsidRPr="009C4A63" w:rsidRDefault="00582476" w:rsidP="002A78A3">
                                      <w:pPr>
                                        <w:pStyle w:val="opmAfzender"/>
                                      </w:pPr>
                                      <w:bookmarkStart w:id="23" w:name="Afzender2"/>
                                      <w:r w:rsidRPr="009C4A63">
                                        <w:t>Postbus 20952</w:t>
                                      </w:r>
                                      <w:bookmarkEnd w:id="23"/>
                                    </w:p>
                                  </w:tc>
                                </w:tr>
                                <w:tr w:rsidR="00582476" w:rsidRPr="009C4A63" w:rsidTr="004025A9">
                                  <w:tc>
                                    <w:tcPr>
                                      <w:tcW w:w="2088" w:type="dxa"/>
                                    </w:tcPr>
                                    <w:p w:rsidR="00582476" w:rsidRPr="009C4A63" w:rsidRDefault="00582476" w:rsidP="002A78A3">
                                      <w:pPr>
                                        <w:pStyle w:val="opmAfzender"/>
                                      </w:pPr>
                                      <w:r w:rsidRPr="009C4A63">
                                        <w:t>2500 EZ  Den Haag</w:t>
                                      </w:r>
                                    </w:p>
                                  </w:tc>
                                </w:tr>
                                <w:tr w:rsidR="00582476" w:rsidRPr="009C4A63" w:rsidTr="004025A9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9C4A63" w:rsidRDefault="00582476" w:rsidP="002A78A3">
                                      <w:pPr>
                                        <w:pStyle w:val="opmAfzender"/>
                                        <w:rPr>
                                          <w:vanish/>
                                        </w:rPr>
                                      </w:pPr>
                                    </w:p>
                                  </w:tc>
                                </w:tr>
                                <w:tr w:rsidR="00582476" w:rsidRPr="009C4A63" w:rsidTr="004025A9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9C4A63" w:rsidRDefault="00582476" w:rsidP="002A78A3">
                                      <w:pPr>
                                        <w:pStyle w:val="opmAfzender"/>
                                        <w:rPr>
                                          <w:vanish/>
                                        </w:rPr>
                                      </w:pPr>
                                    </w:p>
                                  </w:tc>
                                </w:tr>
                                <w:tr w:rsidR="00582476" w:rsidRPr="009C4A63" w:rsidTr="004025A9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9C4A63" w:rsidRDefault="00582476" w:rsidP="002A78A3">
                                      <w:pPr>
                                        <w:pStyle w:val="opmAfzender"/>
                                        <w:rPr>
                                          <w:vanish/>
                                        </w:rPr>
                                      </w:pPr>
                                    </w:p>
                                  </w:tc>
                                </w:tr>
                                <w:tr w:rsidR="00582476" w:rsidRPr="009C4A63" w:rsidTr="004025A9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9C4A63" w:rsidRDefault="00582476" w:rsidP="002A78A3">
                                      <w:pPr>
                                        <w:pStyle w:val="opmAfzender"/>
                                        <w:rPr>
                                          <w:vanish/>
                                        </w:rPr>
                                      </w:pPr>
                                    </w:p>
                                  </w:tc>
                                </w:tr>
                                <w:tr w:rsidR="00582476" w:rsidRPr="009C4A63" w:rsidTr="004025A9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9C4A63" w:rsidRDefault="00582476" w:rsidP="002A78A3">
                                      <w:pPr>
                                        <w:pStyle w:val="opmAfzender"/>
                                        <w:rPr>
                                          <w:vanish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582476" w:rsidRPr="009C4A63" w:rsidRDefault="00B571EA" w:rsidP="002A78A3">
                                <w:pPr>
                                  <w:pStyle w:val="opmReferentie"/>
                                </w:pPr>
                                <w:r>
                                  <w:t xml:space="preserve">  </w:t>
                                </w:r>
                                <w:r w:rsidR="00582476" w:rsidRPr="009C4A63">
                                  <w:t>Contactpersoon</w:t>
                                </w:r>
                              </w:p>
                              <w:tbl>
                                <w:tblPr>
                                  <w:tblW w:w="2088" w:type="dxa"/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2088"/>
                                </w:tblGrid>
                                <w:tr w:rsidR="00582476" w:rsidRPr="009C4A63" w:rsidTr="004025A9">
                                  <w:tc>
                                    <w:tcPr>
                                      <w:tcW w:w="2088" w:type="dxa"/>
                                    </w:tcPr>
                                    <w:p w:rsidR="00582476" w:rsidRDefault="00582476">
                                      <w:pPr>
                                        <w:pStyle w:val="opmContactpersoon"/>
                                      </w:pPr>
                                      <w:r>
                                        <w:t>Objectmanager Rijksvastgoedbedrijf</w:t>
                                      </w:r>
                                    </w:p>
                                  </w:tc>
                                </w:tr>
                              </w:tbl>
                              <w:p w:rsidR="00582476" w:rsidRPr="009C4A63" w:rsidRDefault="00582476" w:rsidP="002A78A3">
                                <w:pPr>
                                  <w:pStyle w:val="opmWit1"/>
                                </w:pPr>
                              </w:p>
                              <w:tbl>
                                <w:tblPr>
                                  <w:tblW w:w="2348" w:type="dxa"/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2088"/>
                                  <w:gridCol w:w="260"/>
                                </w:tblGrid>
                                <w:tr w:rsidR="00582476" w:rsidRPr="009C4A63" w:rsidTr="004025A9">
                                  <w:trPr>
                                    <w:hidden/>
                                  </w:trPr>
                                  <w:tc>
                                    <w:tcPr>
                                      <w:tcW w:w="2348" w:type="dxa"/>
                                      <w:gridSpan w:val="2"/>
                                    </w:tcPr>
                                    <w:p w:rsidR="00582476" w:rsidRPr="009C4A63" w:rsidRDefault="00582476" w:rsidP="002A78A3">
                                      <w:pPr>
                                        <w:pStyle w:val="opmContactpersoon"/>
                                        <w:rPr>
                                          <w:vanish/>
                                        </w:rPr>
                                      </w:pPr>
                                    </w:p>
                                  </w:tc>
                                </w:tr>
                                <w:tr w:rsidR="00582476" w:rsidRPr="009C4A63" w:rsidTr="004025A9">
                                  <w:trPr>
                                    <w:hidden/>
                                  </w:trPr>
                                  <w:tc>
                                    <w:tcPr>
                                      <w:tcW w:w="2348" w:type="dxa"/>
                                      <w:gridSpan w:val="2"/>
                                    </w:tcPr>
                                    <w:p w:rsidR="00582476" w:rsidRPr="009C4A63" w:rsidRDefault="00582476" w:rsidP="002A78A3">
                                      <w:pPr>
                                        <w:pStyle w:val="opmContactpersoon"/>
                                        <w:rPr>
                                          <w:vanish/>
                                        </w:rPr>
                                      </w:pPr>
                                    </w:p>
                                  </w:tc>
                                </w:tr>
                                <w:tr w:rsidR="00582476" w:rsidRPr="009C4A63" w:rsidTr="004025A9">
                                  <w:trPr>
                                    <w:hidden/>
                                  </w:trPr>
                                  <w:tc>
                                    <w:tcPr>
                                      <w:tcW w:w="2348" w:type="dxa"/>
                                      <w:gridSpan w:val="2"/>
                                    </w:tcPr>
                                    <w:p w:rsidR="00582476" w:rsidRPr="009C4A63" w:rsidRDefault="00582476" w:rsidP="002A78A3">
                                      <w:pPr>
                                        <w:pStyle w:val="opmContactpersoon"/>
                                        <w:rPr>
                                          <w:vanish/>
                                        </w:rPr>
                                      </w:pPr>
                                    </w:p>
                                  </w:tc>
                                </w:tr>
                                <w:tr w:rsidR="00582476" w:rsidRPr="009C4A63" w:rsidTr="004025A9">
                                  <w:trPr>
                                    <w:hidden/>
                                  </w:trPr>
                                  <w:tc>
                                    <w:tcPr>
                                      <w:tcW w:w="2348" w:type="dxa"/>
                                      <w:gridSpan w:val="2"/>
                                    </w:tcPr>
                                    <w:p w:rsidR="00582476" w:rsidRPr="009C4A63" w:rsidRDefault="00582476" w:rsidP="002A78A3">
                                      <w:pPr>
                                        <w:pStyle w:val="opmContactpersoon"/>
                                        <w:rPr>
                                          <w:vanish/>
                                        </w:rPr>
                                      </w:pPr>
                                    </w:p>
                                  </w:tc>
                                </w:tr>
                                <w:tr w:rsidR="00582476" w:rsidRPr="009C4A63" w:rsidTr="004025A9">
                                  <w:trPr>
                                    <w:hidden/>
                                  </w:trPr>
                                  <w:tc>
                                    <w:tcPr>
                                      <w:tcW w:w="2348" w:type="dxa"/>
                                      <w:gridSpan w:val="2"/>
                                    </w:tcPr>
                                    <w:p w:rsidR="00582476" w:rsidRPr="009C4A63" w:rsidRDefault="00582476" w:rsidP="002A78A3">
                                      <w:pPr>
                                        <w:pStyle w:val="opmContactpersoon"/>
                                        <w:rPr>
                                          <w:vanish/>
                                        </w:rPr>
                                      </w:pPr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gridAfter w:val="1"/>
                                    <w:wAfter w:w="260" w:type="dxa"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Default="00DD5D29" w:rsidP="002A78A3">
                                      <w:pPr>
                                        <w:pStyle w:val="opmInvulgegeven"/>
                                        <w:rPr>
                                          <w:b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</w:rPr>
                                        <w:t>Bijlage</w:t>
                                      </w:r>
                                      <w:r w:rsidR="00582476">
                                        <w:rPr>
                                          <w:b/>
                                        </w:rPr>
                                        <w:t>:</w:t>
                                      </w:r>
                                    </w:p>
                                    <w:p w:rsidR="00B571EA" w:rsidRPr="004025A9" w:rsidRDefault="00202619" w:rsidP="002A78A3">
                                      <w:pPr>
                                        <w:pStyle w:val="Koptekst"/>
                                        <w:rPr>
                                          <w:sz w:val="13"/>
                                        </w:rPr>
                                      </w:pPr>
                                      <w:r>
                                        <w:rPr>
                                          <w:sz w:val="13"/>
                                        </w:rPr>
                                        <w:t>V&amp;G-dossier</w:t>
                                      </w:r>
                                      <w:r w:rsidR="00582476" w:rsidRPr="004025A9">
                                        <w:rPr>
                                          <w:sz w:val="13"/>
                                        </w:rPr>
                                        <w:t xml:space="preserve"> </w:t>
                                      </w:r>
                                    </w:p>
                                    <w:p w:rsidR="00582476" w:rsidRPr="006E001E" w:rsidRDefault="00582476" w:rsidP="002A78A3">
                                      <w:pPr>
                                        <w:pStyle w:val="opmInvulgegeven"/>
                                        <w:rPr>
                                          <w:noProof/>
                                        </w:rPr>
                                      </w:pPr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gridAfter w:val="1"/>
                                    <w:wAfter w:w="260" w:type="dxa"/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Referentie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24" w:name="Referentie2"/>
                                      <w:bookmarkEnd w:id="24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gridAfter w:val="1"/>
                                    <w:wAfter w:w="260" w:type="dxa"/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Invulgegeven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25" w:name="Invulgegeven2"/>
                                      <w:bookmarkEnd w:id="25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gridAfter w:val="1"/>
                                    <w:wAfter w:w="260" w:type="dxa"/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Referentie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26" w:name="Referentie3"/>
                                      <w:bookmarkEnd w:id="26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gridAfter w:val="1"/>
                                    <w:wAfter w:w="260" w:type="dxa"/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Invulgegeven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27" w:name="Invulgegeven3"/>
                                      <w:bookmarkEnd w:id="27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gridAfter w:val="1"/>
                                    <w:wAfter w:w="260" w:type="dxa"/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Referentie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28" w:name="Referentie4"/>
                                      <w:bookmarkEnd w:id="28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gridAfter w:val="1"/>
                                    <w:wAfter w:w="260" w:type="dxa"/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Invulgegeven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29" w:name="Invulgegeven4"/>
                                      <w:bookmarkEnd w:id="29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gridAfter w:val="1"/>
                                    <w:wAfter w:w="260" w:type="dxa"/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Referentie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30" w:name="Referentie5"/>
                                      <w:bookmarkEnd w:id="30"/>
                                    </w:p>
                                  </w:tc>
                                </w:tr>
                                <w:tr w:rsidR="00582476" w:rsidRPr="006E001E">
                                  <w:trPr>
                                    <w:gridAfter w:val="1"/>
                                    <w:wAfter w:w="260" w:type="dxa"/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:rsidR="00582476" w:rsidRPr="006E001E" w:rsidRDefault="00582476" w:rsidP="002A78A3">
                                      <w:pPr>
                                        <w:pStyle w:val="opmInvulgegeven"/>
                                        <w:rPr>
                                          <w:noProof/>
                                          <w:vanish/>
                                        </w:rPr>
                                      </w:pPr>
                                      <w:bookmarkStart w:id="31" w:name="Invulgegeven5"/>
                                      <w:bookmarkEnd w:id="31"/>
                                    </w:p>
                                  </w:tc>
                                </w:tr>
                              </w:tbl>
                              <w:p w:rsidR="00582476" w:rsidRPr="00225325" w:rsidRDefault="00582476" w:rsidP="002A78A3">
                                <w:pPr>
                                  <w:rPr>
                                    <w:noProof/>
                                  </w:rPr>
                                </w:pPr>
                                <w:bookmarkStart w:id="32" w:name="ACArchiefKopie"/>
                                <w:bookmarkStart w:id="33" w:name="ACReferentie1"/>
                                <w:bookmarkStart w:id="34" w:name="ACInvulgegeven1"/>
                                <w:bookmarkStart w:id="35" w:name="ACReferentie2"/>
                                <w:bookmarkStart w:id="36" w:name="ACInvulgegeven2"/>
                                <w:bookmarkStart w:id="37" w:name="ACReferentie3"/>
                                <w:bookmarkStart w:id="38" w:name="ACInvulgegeven3"/>
                                <w:bookmarkStart w:id="39" w:name="ACReferentie4"/>
                                <w:bookmarkStart w:id="40" w:name="ACInvulgegeven4"/>
                                <w:bookmarkStart w:id="41" w:name="ACReferentie5"/>
                                <w:bookmarkStart w:id="42" w:name="ACInvulgegeven5"/>
                                <w:bookmarkStart w:id="43" w:name="ACReferentie6"/>
                                <w:bookmarkStart w:id="44" w:name="ACInvulgegeven6"/>
                                <w:bookmarkEnd w:id="32"/>
                                <w:bookmarkEnd w:id="33"/>
                                <w:bookmarkEnd w:id="34"/>
                                <w:bookmarkEnd w:id="35"/>
                                <w:bookmarkEnd w:id="36"/>
                                <w:bookmarkEnd w:id="37"/>
                                <w:bookmarkEnd w:id="38"/>
                                <w:bookmarkEnd w:id="39"/>
                                <w:bookmarkEnd w:id="40"/>
                                <w:bookmarkEnd w:id="41"/>
                                <w:bookmarkEnd w:id="42"/>
                                <w:bookmarkEnd w:id="43"/>
                                <w:bookmarkEnd w:id="44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angle 2" o:spid="_x0000_s1027" style="position:absolute;left:0;text-align:left;margin-left:379pt;margin-top:9.9pt;width:118.45pt;height:157.2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" stroked="f">
                    <v:textbox>
                      <w:txbxContent>
                        <w:p w:rsidR="00582476" w:rsidRPr="00225325" w:rsidRDefault="00582476" w:rsidP="002A78A3">
                          <w:pPr>
                            <w:pStyle w:val="opmWit1"/>
                            <w:rPr>
                              <w:noProof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582476" w:rsidRPr="006E001E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Afzender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45" w:name="Afzender3"/>
                                <w:bookmarkEnd w:id="45"/>
                              </w:p>
                            </w:tc>
                          </w:tr>
                          <w:tr w:rsidR="00582476" w:rsidRPr="006E001E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Afzender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46" w:name="Afzender4"/>
                                <w:bookmarkEnd w:id="46"/>
                              </w:p>
                            </w:tc>
                          </w:tr>
                          <w:tr w:rsidR="00582476" w:rsidRPr="006E001E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Afzender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47" w:name="Afzender5"/>
                                <w:bookmarkEnd w:id="47"/>
                              </w:p>
                            </w:tc>
                          </w:tr>
                          <w:tr w:rsidR="00582476" w:rsidRPr="006E001E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Afzender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48" w:name="Afzender6"/>
                                <w:bookmarkEnd w:id="48"/>
                              </w:p>
                            </w:tc>
                          </w:tr>
                          <w:tr w:rsidR="00582476" w:rsidRPr="006E001E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Afzender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49" w:name="Afzender7"/>
                                <w:bookmarkEnd w:id="49"/>
                              </w:p>
                            </w:tc>
                          </w:tr>
                          <w:tr w:rsidR="00582476" w:rsidRPr="006E001E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Afzender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50" w:name="Afzender8"/>
                                <w:bookmarkEnd w:id="50"/>
                              </w:p>
                            </w:tc>
                          </w:tr>
                          <w:tr w:rsidR="00582476" w:rsidRPr="006E001E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Contactpersoon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51" w:name="Contact2"/>
                                <w:bookmarkEnd w:id="51"/>
                              </w:p>
                            </w:tc>
                          </w:tr>
                          <w:tr w:rsidR="00582476" w:rsidRPr="006E001E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Contactpersoon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52" w:name="Contact3"/>
                                <w:bookmarkEnd w:id="52"/>
                              </w:p>
                            </w:tc>
                          </w:tr>
                          <w:tr w:rsidR="00582476" w:rsidRPr="006E001E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Contactpersoon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53" w:name="Contact4"/>
                                <w:bookmarkEnd w:id="53"/>
                              </w:p>
                            </w:tc>
                          </w:tr>
                          <w:tr w:rsidR="00582476" w:rsidRPr="006E001E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Contactpersoon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54" w:name="Contact5"/>
                                <w:bookmarkEnd w:id="54"/>
                              </w:p>
                            </w:tc>
                          </w:tr>
                          <w:tr w:rsidR="00582476" w:rsidRPr="006E001E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Contactpersoon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55" w:name="Contact6"/>
                                <w:bookmarkEnd w:id="55"/>
                              </w:p>
                            </w:tc>
                          </w:tr>
                          <w:tr w:rsidR="00582476" w:rsidRPr="006E001E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Contactpersoon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56" w:name="Contact7"/>
                                <w:bookmarkEnd w:id="56"/>
                              </w:p>
                            </w:tc>
                          </w:tr>
                          <w:tr w:rsidR="00582476" w:rsidRPr="009C4A63" w:rsidTr="004025A9">
                            <w:tc>
                              <w:tcPr>
                                <w:tcW w:w="2088" w:type="dxa"/>
                              </w:tcPr>
                              <w:p w:rsidR="00582476" w:rsidRPr="009C4A63" w:rsidRDefault="00582476" w:rsidP="002A78A3">
                                <w:pPr>
                                  <w:pStyle w:val="opmAfzenderVet"/>
                                </w:pPr>
                                <w:r w:rsidRPr="009C4A63">
                                  <w:t>Rijksvastgoedbedrijf</w:t>
                                </w:r>
                              </w:p>
                            </w:tc>
                          </w:tr>
                          <w:tr w:rsidR="00582476" w:rsidRPr="009C4A63" w:rsidTr="004025A9">
                            <w:tc>
                              <w:tcPr>
                                <w:tcW w:w="2088" w:type="dxa"/>
                              </w:tcPr>
                              <w:p w:rsidR="00582476" w:rsidRPr="009C4A63" w:rsidRDefault="00582476" w:rsidP="002A78A3">
                                <w:pPr>
                                  <w:pStyle w:val="opmAfzender"/>
                                </w:pPr>
                                <w:r>
                                  <w:t>Vastgoedbeheer</w:t>
                                </w:r>
                              </w:p>
                            </w:tc>
                          </w:tr>
                          <w:tr w:rsidR="00582476" w:rsidRPr="009C4A63" w:rsidTr="00202619">
                            <w:trPr>
                              <w:trHeight w:val="377"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9C4A63" w:rsidRDefault="00582476" w:rsidP="002A78A3">
                                <w:pPr>
                                  <w:pStyle w:val="opmAfzender"/>
                                </w:pPr>
                                <w:r w:rsidRPr="00202619">
                                  <w:rPr>
                                    <w:highlight w:val="yellow"/>
                                  </w:rPr>
                                  <w:t>Realisatie</w:t>
                                </w:r>
                              </w:p>
                            </w:tc>
                          </w:tr>
                        </w:tbl>
                        <w:p w:rsidR="00582476" w:rsidRPr="00876ABA" w:rsidRDefault="00582476" w:rsidP="002A78A3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582476" w:rsidRPr="009C4A63" w:rsidTr="004025A9">
                            <w:tc>
                              <w:tcPr>
                                <w:tcW w:w="2088" w:type="dxa"/>
                              </w:tcPr>
                              <w:p w:rsidR="00582476" w:rsidRPr="009C4A63" w:rsidRDefault="00582476" w:rsidP="002A78A3">
                                <w:pPr>
                                  <w:pStyle w:val="opmAfzender"/>
                                </w:pPr>
                                <w:bookmarkStart w:id="57" w:name="Afzender1"/>
                                <w:r w:rsidRPr="009C4A63">
                                  <w:t>Korte Voorhout 7</w:t>
                                </w:r>
                                <w:bookmarkEnd w:id="57"/>
                              </w:p>
                            </w:tc>
                          </w:tr>
                          <w:tr w:rsidR="00582476" w:rsidRPr="009C4A63" w:rsidTr="004025A9">
                            <w:tc>
                              <w:tcPr>
                                <w:tcW w:w="2088" w:type="dxa"/>
                              </w:tcPr>
                              <w:p w:rsidR="00582476" w:rsidRPr="009C4A63" w:rsidRDefault="00582476" w:rsidP="002A78A3">
                                <w:pPr>
                                  <w:pStyle w:val="opmAfzender"/>
                                </w:pPr>
                                <w:bookmarkStart w:id="58" w:name="Afzender2"/>
                                <w:r w:rsidRPr="009C4A63">
                                  <w:t>Postbus 20952</w:t>
                                </w:r>
                                <w:bookmarkEnd w:id="58"/>
                              </w:p>
                            </w:tc>
                          </w:tr>
                          <w:tr w:rsidR="00582476" w:rsidRPr="009C4A63" w:rsidTr="004025A9">
                            <w:tc>
                              <w:tcPr>
                                <w:tcW w:w="2088" w:type="dxa"/>
                              </w:tcPr>
                              <w:p w:rsidR="00582476" w:rsidRPr="009C4A63" w:rsidRDefault="00582476" w:rsidP="002A78A3">
                                <w:pPr>
                                  <w:pStyle w:val="opmAfzender"/>
                                </w:pPr>
                                <w:r w:rsidRPr="009C4A63">
                                  <w:t>2500 EZ  Den Haag</w:t>
                                </w:r>
                              </w:p>
                            </w:tc>
                          </w:tr>
                          <w:tr w:rsidR="00582476" w:rsidRPr="009C4A63" w:rsidTr="004025A9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9C4A63" w:rsidRDefault="00582476" w:rsidP="002A78A3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</w:p>
                            </w:tc>
                          </w:tr>
                          <w:tr w:rsidR="00582476" w:rsidRPr="009C4A63" w:rsidTr="004025A9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9C4A63" w:rsidRDefault="00582476" w:rsidP="002A78A3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</w:p>
                            </w:tc>
                          </w:tr>
                          <w:tr w:rsidR="00582476" w:rsidRPr="009C4A63" w:rsidTr="004025A9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9C4A63" w:rsidRDefault="00582476" w:rsidP="002A78A3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</w:p>
                            </w:tc>
                          </w:tr>
                          <w:tr w:rsidR="00582476" w:rsidRPr="009C4A63" w:rsidTr="004025A9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9C4A63" w:rsidRDefault="00582476" w:rsidP="002A78A3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</w:p>
                            </w:tc>
                          </w:tr>
                          <w:tr w:rsidR="00582476" w:rsidRPr="009C4A63" w:rsidTr="004025A9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9C4A63" w:rsidRDefault="00582476" w:rsidP="002A78A3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</w:p>
                            </w:tc>
                          </w:tr>
                        </w:tbl>
                        <w:p w:rsidR="00582476" w:rsidRPr="009C4A63" w:rsidRDefault="00B571EA" w:rsidP="002A78A3">
                          <w:pPr>
                            <w:pStyle w:val="opmReferentie"/>
                          </w:pPr>
                          <w:r>
                            <w:t xml:space="preserve">  </w:t>
                          </w:r>
                          <w:r w:rsidR="00582476" w:rsidRPr="009C4A63"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582476" w:rsidRPr="009C4A63" w:rsidTr="004025A9">
                            <w:tc>
                              <w:tcPr>
                                <w:tcW w:w="2088" w:type="dxa"/>
                              </w:tcPr>
                              <w:p w:rsidR="00582476" w:rsidRDefault="00582476">
                                <w:pPr>
                                  <w:pStyle w:val="opmContactpersoon"/>
                                </w:pPr>
                                <w:r>
                                  <w:t>Objectmanager Rijksvastgoedbedrijf</w:t>
                                </w:r>
                              </w:p>
                            </w:tc>
                          </w:tr>
                        </w:tbl>
                        <w:p w:rsidR="00582476" w:rsidRPr="009C4A63" w:rsidRDefault="00582476" w:rsidP="002A78A3">
                          <w:pPr>
                            <w:pStyle w:val="opmWit1"/>
                          </w:pPr>
                        </w:p>
                        <w:tbl>
                          <w:tblPr>
                            <w:tblW w:w="234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  <w:gridCol w:w="260"/>
                          </w:tblGrid>
                          <w:tr w:rsidR="00582476" w:rsidRPr="009C4A63" w:rsidTr="004025A9">
                            <w:trPr>
                              <w:hidden/>
                            </w:trPr>
                            <w:tc>
                              <w:tcPr>
                                <w:tcW w:w="2348" w:type="dxa"/>
                                <w:gridSpan w:val="2"/>
                              </w:tcPr>
                              <w:p w:rsidR="00582476" w:rsidRPr="009C4A63" w:rsidRDefault="00582476" w:rsidP="002A78A3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</w:p>
                            </w:tc>
                          </w:tr>
                          <w:tr w:rsidR="00582476" w:rsidRPr="009C4A63" w:rsidTr="004025A9">
                            <w:trPr>
                              <w:hidden/>
                            </w:trPr>
                            <w:tc>
                              <w:tcPr>
                                <w:tcW w:w="2348" w:type="dxa"/>
                                <w:gridSpan w:val="2"/>
                              </w:tcPr>
                              <w:p w:rsidR="00582476" w:rsidRPr="009C4A63" w:rsidRDefault="00582476" w:rsidP="002A78A3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</w:p>
                            </w:tc>
                          </w:tr>
                          <w:tr w:rsidR="00582476" w:rsidRPr="009C4A63" w:rsidTr="004025A9">
                            <w:trPr>
                              <w:hidden/>
                            </w:trPr>
                            <w:tc>
                              <w:tcPr>
                                <w:tcW w:w="2348" w:type="dxa"/>
                                <w:gridSpan w:val="2"/>
                              </w:tcPr>
                              <w:p w:rsidR="00582476" w:rsidRPr="009C4A63" w:rsidRDefault="00582476" w:rsidP="002A78A3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</w:p>
                            </w:tc>
                          </w:tr>
                          <w:tr w:rsidR="00582476" w:rsidRPr="009C4A63" w:rsidTr="004025A9">
                            <w:trPr>
                              <w:hidden/>
                            </w:trPr>
                            <w:tc>
                              <w:tcPr>
                                <w:tcW w:w="2348" w:type="dxa"/>
                                <w:gridSpan w:val="2"/>
                              </w:tcPr>
                              <w:p w:rsidR="00582476" w:rsidRPr="009C4A63" w:rsidRDefault="00582476" w:rsidP="002A78A3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</w:p>
                            </w:tc>
                          </w:tr>
                          <w:tr w:rsidR="00582476" w:rsidRPr="009C4A63" w:rsidTr="004025A9">
                            <w:trPr>
                              <w:hidden/>
                            </w:trPr>
                            <w:tc>
                              <w:tcPr>
                                <w:tcW w:w="2348" w:type="dxa"/>
                                <w:gridSpan w:val="2"/>
                              </w:tcPr>
                              <w:p w:rsidR="00582476" w:rsidRPr="009C4A63" w:rsidRDefault="00582476" w:rsidP="002A78A3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</w:p>
                            </w:tc>
                          </w:tr>
                          <w:tr w:rsidR="00582476" w:rsidRPr="006E001E">
                            <w:trPr>
                              <w:gridAfter w:val="1"/>
                              <w:wAfter w:w="260" w:type="dxa"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Default="00DD5D29" w:rsidP="002A78A3">
                                <w:pPr>
                                  <w:pStyle w:val="opmInvulgegeven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Bijlage</w:t>
                                </w:r>
                                <w:r w:rsidR="00582476">
                                  <w:rPr>
                                    <w:b/>
                                  </w:rPr>
                                  <w:t>:</w:t>
                                </w:r>
                              </w:p>
                              <w:p w:rsidR="00B571EA" w:rsidRPr="004025A9" w:rsidRDefault="00202619" w:rsidP="002A78A3">
                                <w:pPr>
                                  <w:pStyle w:val="Koptekst"/>
                                  <w:rPr>
                                    <w:sz w:val="13"/>
                                  </w:rPr>
                                </w:pPr>
                                <w:r>
                                  <w:rPr>
                                    <w:sz w:val="13"/>
                                  </w:rPr>
                                  <w:t>V&amp;G-dossier</w:t>
                                </w:r>
                                <w:r w:rsidR="00582476" w:rsidRPr="004025A9">
                                  <w:rPr>
                                    <w:sz w:val="13"/>
                                  </w:rPr>
                                  <w:t xml:space="preserve"> </w:t>
                                </w:r>
                              </w:p>
                              <w:p w:rsidR="00582476" w:rsidRPr="006E001E" w:rsidRDefault="00582476" w:rsidP="002A78A3">
                                <w:pPr>
                                  <w:pStyle w:val="opmInvulgegeven"/>
                                  <w:rPr>
                                    <w:noProof/>
                                  </w:rPr>
                                </w:pPr>
                              </w:p>
                            </w:tc>
                          </w:tr>
                          <w:tr w:rsidR="00582476" w:rsidRPr="006E001E">
                            <w:trPr>
                              <w:gridAfter w:val="1"/>
                              <w:wAfter w:w="260" w:type="dxa"/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Referentie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59" w:name="Referentie2"/>
                                <w:bookmarkEnd w:id="59"/>
                              </w:p>
                            </w:tc>
                          </w:tr>
                          <w:tr w:rsidR="00582476" w:rsidRPr="006E001E">
                            <w:trPr>
                              <w:gridAfter w:val="1"/>
                              <w:wAfter w:w="260" w:type="dxa"/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Invulgegeven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60" w:name="Invulgegeven2"/>
                                <w:bookmarkEnd w:id="60"/>
                              </w:p>
                            </w:tc>
                          </w:tr>
                          <w:tr w:rsidR="00582476" w:rsidRPr="006E001E">
                            <w:trPr>
                              <w:gridAfter w:val="1"/>
                              <w:wAfter w:w="260" w:type="dxa"/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Referentie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61" w:name="Referentie3"/>
                                <w:bookmarkEnd w:id="61"/>
                              </w:p>
                            </w:tc>
                          </w:tr>
                          <w:tr w:rsidR="00582476" w:rsidRPr="006E001E">
                            <w:trPr>
                              <w:gridAfter w:val="1"/>
                              <w:wAfter w:w="260" w:type="dxa"/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Invulgegeven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62" w:name="Invulgegeven3"/>
                                <w:bookmarkEnd w:id="62"/>
                              </w:p>
                            </w:tc>
                          </w:tr>
                          <w:tr w:rsidR="00582476" w:rsidRPr="006E001E">
                            <w:trPr>
                              <w:gridAfter w:val="1"/>
                              <w:wAfter w:w="260" w:type="dxa"/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Referentie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63" w:name="Referentie4"/>
                                <w:bookmarkEnd w:id="63"/>
                              </w:p>
                            </w:tc>
                          </w:tr>
                          <w:tr w:rsidR="00582476" w:rsidRPr="006E001E">
                            <w:trPr>
                              <w:gridAfter w:val="1"/>
                              <w:wAfter w:w="260" w:type="dxa"/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Invulgegeven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64" w:name="Invulgegeven4"/>
                                <w:bookmarkEnd w:id="64"/>
                              </w:p>
                            </w:tc>
                          </w:tr>
                          <w:tr w:rsidR="00582476" w:rsidRPr="006E001E">
                            <w:trPr>
                              <w:gridAfter w:val="1"/>
                              <w:wAfter w:w="260" w:type="dxa"/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Referentie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65" w:name="Referentie5"/>
                                <w:bookmarkEnd w:id="65"/>
                              </w:p>
                            </w:tc>
                          </w:tr>
                          <w:tr w:rsidR="00582476" w:rsidRPr="006E001E">
                            <w:trPr>
                              <w:gridAfter w:val="1"/>
                              <w:wAfter w:w="260" w:type="dxa"/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:rsidR="00582476" w:rsidRPr="006E001E" w:rsidRDefault="00582476" w:rsidP="002A78A3">
                                <w:pPr>
                                  <w:pStyle w:val="opmInvulgegeven"/>
                                  <w:rPr>
                                    <w:noProof/>
                                    <w:vanish/>
                                  </w:rPr>
                                </w:pPr>
                                <w:bookmarkStart w:id="66" w:name="Invulgegeven5"/>
                                <w:bookmarkEnd w:id="66"/>
                              </w:p>
                            </w:tc>
                          </w:tr>
                        </w:tbl>
                        <w:p w:rsidR="00582476" w:rsidRPr="00225325" w:rsidRDefault="00582476" w:rsidP="002A78A3">
                          <w:pPr>
                            <w:rPr>
                              <w:noProof/>
                            </w:rPr>
                          </w:pPr>
                          <w:bookmarkStart w:id="67" w:name="ACArchiefKopie"/>
                          <w:bookmarkStart w:id="68" w:name="ACReferentie1"/>
                          <w:bookmarkStart w:id="69" w:name="ACInvulgegeven1"/>
                          <w:bookmarkStart w:id="70" w:name="ACReferentie2"/>
                          <w:bookmarkStart w:id="71" w:name="ACInvulgegeven2"/>
                          <w:bookmarkStart w:id="72" w:name="ACReferentie3"/>
                          <w:bookmarkStart w:id="73" w:name="ACInvulgegeven3"/>
                          <w:bookmarkStart w:id="74" w:name="ACReferentie4"/>
                          <w:bookmarkStart w:id="75" w:name="ACInvulgegeven4"/>
                          <w:bookmarkStart w:id="76" w:name="ACReferentie5"/>
                          <w:bookmarkStart w:id="77" w:name="ACInvulgegeven5"/>
                          <w:bookmarkStart w:id="78" w:name="ACReferentie6"/>
                          <w:bookmarkStart w:id="79" w:name="ACInvulgegeven6"/>
                          <w:bookmarkEnd w:id="67"/>
                          <w:bookmarkEnd w:id="68"/>
                          <w:bookmarkEnd w:id="69"/>
                          <w:bookmarkEnd w:id="70"/>
                          <w:bookmarkEnd w:id="71"/>
                          <w:bookmarkEnd w:id="72"/>
                          <w:bookmarkEnd w:id="73"/>
                          <w:bookmarkEnd w:id="74"/>
                          <w:bookmarkEnd w:id="75"/>
                          <w:bookmarkEnd w:id="76"/>
                          <w:bookmarkEnd w:id="77"/>
                          <w:bookmarkEnd w:id="78"/>
                          <w:bookmarkEnd w:id="79"/>
                        </w:p>
                      </w:txbxContent>
                    </v:textbox>
                  </v:rect>
                </w:pict>
              </mc:Fallback>
            </mc:AlternateContent>
          </w:r>
          <w:r w:rsidR="00582476" w:rsidRPr="002D6AC4">
            <w:rPr>
              <w:noProof/>
              <w:sz w:val="13"/>
              <w:szCs w:val="18"/>
              <w:lang w:val="fr-FR"/>
            </w:rPr>
            <w:t xml:space="preserve">&gt; Retouradres  </w:t>
          </w:r>
          <w:bookmarkStart w:id="80" w:name="RetourAdres"/>
          <w:r w:rsidR="00582476">
            <w:rPr>
              <w:noProof/>
              <w:sz w:val="13"/>
              <w:szCs w:val="18"/>
              <w:lang w:val="fr-FR"/>
            </w:rPr>
            <w:t>Postbus 20952 2500 EZ  Den Haag</w:t>
          </w:r>
          <w:bookmarkEnd w:id="80"/>
        </w:p>
      </w:tc>
    </w:tr>
    <w:tr w:rsidR="00582476" w:rsidRPr="00225325" w:rsidTr="00B571EA">
      <w:tc>
        <w:tcPr>
          <w:tcW w:w="4987" w:type="dxa"/>
          <w:gridSpan w:val="4"/>
          <w:vAlign w:val="center"/>
        </w:tcPr>
        <w:p w:rsidR="00582476" w:rsidRDefault="00582476" w:rsidP="007600ED">
          <w:pPr>
            <w:pStyle w:val="Adres"/>
            <w:rPr>
              <w:noProof/>
              <w:highlight w:val="yellow"/>
              <w:lang w:val="nl-NL"/>
            </w:rPr>
          </w:pPr>
          <w:bookmarkStart w:id="81" w:name="Rubricering_1"/>
          <w:bookmarkStart w:id="82" w:name="Adres1"/>
          <w:bookmarkEnd w:id="81"/>
        </w:p>
        <w:bookmarkEnd w:id="82"/>
        <w:p w:rsidR="00582476" w:rsidRPr="00F908D8" w:rsidRDefault="00F66822" w:rsidP="007600ED">
          <w:pPr>
            <w:pStyle w:val="Adres"/>
            <w:rPr>
              <w:noProof/>
              <w:highlight w:val="yellow"/>
              <w:lang w:val="nl-NL"/>
            </w:rPr>
          </w:pPr>
          <w:r>
            <w:rPr>
              <w:highlight w:val="yellow"/>
            </w:rPr>
            <w:fldChar w:fldCharType="begin"/>
          </w:r>
          <w:r>
            <w:rPr>
              <w:highlight w:val="yellow"/>
            </w:rPr>
            <w:instrText xml:space="preserve"> MACROBUTTON  AantekeningenInInktInvoegen [Organisatie gebruiker] </w:instrText>
          </w:r>
          <w:r>
            <w:rPr>
              <w:highlight w:val="yellow"/>
            </w:rPr>
            <w:fldChar w:fldCharType="end"/>
          </w:r>
        </w:p>
      </w:tc>
      <w:tc>
        <w:tcPr>
          <w:tcW w:w="236" w:type="dxa"/>
        </w:tcPr>
        <w:p w:rsidR="00582476" w:rsidRPr="00225325" w:rsidRDefault="00582476">
          <w:pPr>
            <w:pStyle w:val="Adres"/>
            <w:rPr>
              <w:noProof/>
              <w:lang w:val="nl-NL"/>
            </w:rPr>
          </w:pPr>
        </w:p>
      </w:tc>
      <w:tc>
        <w:tcPr>
          <w:tcW w:w="2228" w:type="dxa"/>
        </w:tcPr>
        <w:p w:rsidR="00582476" w:rsidRPr="00225325" w:rsidRDefault="00582476">
          <w:pPr>
            <w:pStyle w:val="Adres"/>
            <w:rPr>
              <w:noProof/>
              <w:lang w:val="nl-NL"/>
            </w:rPr>
          </w:pPr>
        </w:p>
      </w:tc>
    </w:tr>
    <w:tr w:rsidR="00582476" w:rsidRPr="00225325" w:rsidTr="00B571EA">
      <w:tc>
        <w:tcPr>
          <w:tcW w:w="4987" w:type="dxa"/>
          <w:gridSpan w:val="4"/>
          <w:vAlign w:val="center"/>
        </w:tcPr>
        <w:p w:rsidR="00582476" w:rsidRPr="00F908D8" w:rsidRDefault="00DD5D29">
          <w:pPr>
            <w:pStyle w:val="Adres"/>
            <w:rPr>
              <w:noProof/>
              <w:highlight w:val="yellow"/>
              <w:lang w:val="nl-NL"/>
            </w:rPr>
          </w:pPr>
          <w:r>
            <w:rPr>
              <w:highlight w:val="yellow"/>
            </w:rPr>
            <w:fldChar w:fldCharType="begin"/>
          </w:r>
          <w:r>
            <w:rPr>
              <w:highlight w:val="yellow"/>
            </w:rPr>
            <w:instrText xml:space="preserve"> MACROBUTTON  AantekeningenInInktInvoegen [Naam afdeling of onderdeel] </w:instrText>
          </w:r>
          <w:r>
            <w:rPr>
              <w:highlight w:val="yellow"/>
            </w:rPr>
            <w:fldChar w:fldCharType="end"/>
          </w:r>
        </w:p>
      </w:tc>
      <w:tc>
        <w:tcPr>
          <w:tcW w:w="236" w:type="dxa"/>
        </w:tcPr>
        <w:p w:rsidR="00582476" w:rsidRPr="00225325" w:rsidRDefault="00582476">
          <w:pPr>
            <w:pStyle w:val="Adres"/>
            <w:rPr>
              <w:noProof/>
              <w:lang w:val="nl-NL"/>
            </w:rPr>
          </w:pPr>
        </w:p>
      </w:tc>
      <w:tc>
        <w:tcPr>
          <w:tcW w:w="2228" w:type="dxa"/>
        </w:tcPr>
        <w:p w:rsidR="00582476" w:rsidRPr="00225325" w:rsidRDefault="00582476">
          <w:pPr>
            <w:pStyle w:val="Adres"/>
            <w:rPr>
              <w:noProof/>
              <w:lang w:val="nl-NL"/>
            </w:rPr>
          </w:pPr>
        </w:p>
      </w:tc>
    </w:tr>
    <w:tr w:rsidR="00582476" w:rsidRPr="00225325" w:rsidTr="00B571EA">
      <w:tc>
        <w:tcPr>
          <w:tcW w:w="4987" w:type="dxa"/>
          <w:gridSpan w:val="4"/>
          <w:vAlign w:val="center"/>
        </w:tcPr>
        <w:p w:rsidR="00582476" w:rsidRPr="00F908D8" w:rsidRDefault="00F66822">
          <w:pPr>
            <w:pStyle w:val="Adres"/>
            <w:rPr>
              <w:noProof/>
              <w:highlight w:val="yellow"/>
              <w:lang w:val="nl-NL"/>
            </w:rPr>
          </w:pPr>
          <w:r>
            <w:rPr>
              <w:highlight w:val="yellow"/>
            </w:rPr>
            <w:fldChar w:fldCharType="begin"/>
          </w:r>
          <w:r>
            <w:rPr>
              <w:highlight w:val="yellow"/>
            </w:rPr>
            <w:instrText xml:space="preserve"> MACROBUTTON  AantekeningenInInktInvoegen [T.a.v.] </w:instrText>
          </w:r>
          <w:r>
            <w:rPr>
              <w:highlight w:val="yellow"/>
            </w:rPr>
            <w:fldChar w:fldCharType="end"/>
          </w:r>
        </w:p>
      </w:tc>
      <w:tc>
        <w:tcPr>
          <w:tcW w:w="236" w:type="dxa"/>
        </w:tcPr>
        <w:p w:rsidR="00582476" w:rsidRPr="00225325" w:rsidRDefault="00582476">
          <w:pPr>
            <w:pStyle w:val="Adres"/>
            <w:rPr>
              <w:noProof/>
              <w:lang w:val="nl-NL"/>
            </w:rPr>
          </w:pPr>
        </w:p>
      </w:tc>
      <w:tc>
        <w:tcPr>
          <w:tcW w:w="2228" w:type="dxa"/>
        </w:tcPr>
        <w:p w:rsidR="00582476" w:rsidRPr="00225325" w:rsidRDefault="00582476">
          <w:pPr>
            <w:pStyle w:val="Adres"/>
            <w:rPr>
              <w:noProof/>
              <w:lang w:val="nl-NL"/>
            </w:rPr>
          </w:pPr>
        </w:p>
      </w:tc>
    </w:tr>
    <w:tr w:rsidR="00582476" w:rsidRPr="00225325" w:rsidTr="00B571EA">
      <w:tc>
        <w:tcPr>
          <w:tcW w:w="4987" w:type="dxa"/>
          <w:gridSpan w:val="4"/>
          <w:vAlign w:val="center"/>
        </w:tcPr>
        <w:p w:rsidR="00582476" w:rsidRPr="00F908D8" w:rsidRDefault="00F66822">
          <w:pPr>
            <w:pStyle w:val="Adres"/>
            <w:rPr>
              <w:noProof/>
              <w:highlight w:val="yellow"/>
              <w:lang w:val="nl-NL"/>
            </w:rPr>
          </w:pPr>
          <w:r>
            <w:rPr>
              <w:highlight w:val="yellow"/>
            </w:rPr>
            <w:fldChar w:fldCharType="begin"/>
          </w:r>
          <w:r>
            <w:rPr>
              <w:highlight w:val="yellow"/>
            </w:rPr>
            <w:instrText xml:space="preserve"> MACROBUTTON  AantekeningenInInktInvoegen [Postadres] </w:instrText>
          </w:r>
          <w:r>
            <w:rPr>
              <w:highlight w:val="yellow"/>
            </w:rPr>
            <w:fldChar w:fldCharType="end"/>
          </w:r>
        </w:p>
      </w:tc>
      <w:tc>
        <w:tcPr>
          <w:tcW w:w="236" w:type="dxa"/>
        </w:tcPr>
        <w:p w:rsidR="00582476" w:rsidRPr="00225325" w:rsidRDefault="00582476">
          <w:pPr>
            <w:pStyle w:val="Adres"/>
            <w:rPr>
              <w:noProof/>
              <w:lang w:val="nl-NL"/>
            </w:rPr>
          </w:pPr>
        </w:p>
      </w:tc>
      <w:tc>
        <w:tcPr>
          <w:tcW w:w="2228" w:type="dxa"/>
        </w:tcPr>
        <w:p w:rsidR="00582476" w:rsidRPr="00225325" w:rsidRDefault="00582476">
          <w:pPr>
            <w:pStyle w:val="Adres"/>
            <w:rPr>
              <w:noProof/>
              <w:lang w:val="nl-NL"/>
            </w:rPr>
          </w:pPr>
        </w:p>
      </w:tc>
    </w:tr>
    <w:tr w:rsidR="00582476" w:rsidRPr="00225325" w:rsidTr="00B571EA">
      <w:tc>
        <w:tcPr>
          <w:tcW w:w="4987" w:type="dxa"/>
          <w:gridSpan w:val="4"/>
          <w:vAlign w:val="center"/>
        </w:tcPr>
        <w:p w:rsidR="00582476" w:rsidRPr="00F908D8" w:rsidRDefault="00F66822">
          <w:pPr>
            <w:pStyle w:val="Adres"/>
            <w:rPr>
              <w:noProof/>
              <w:highlight w:val="yellow"/>
              <w:lang w:val="nl-NL"/>
            </w:rPr>
          </w:pPr>
          <w:r>
            <w:rPr>
              <w:highlight w:val="yellow"/>
            </w:rPr>
            <w:fldChar w:fldCharType="begin"/>
          </w:r>
          <w:r>
            <w:rPr>
              <w:highlight w:val="yellow"/>
            </w:rPr>
            <w:instrText xml:space="preserve"> MACROBUTTON  AantekeningenInInktInvoegen [Postcode en Plaats] </w:instrText>
          </w:r>
          <w:r>
            <w:rPr>
              <w:highlight w:val="yellow"/>
            </w:rPr>
            <w:fldChar w:fldCharType="end"/>
          </w:r>
        </w:p>
      </w:tc>
      <w:tc>
        <w:tcPr>
          <w:tcW w:w="236" w:type="dxa"/>
        </w:tcPr>
        <w:p w:rsidR="00582476" w:rsidRPr="00225325" w:rsidRDefault="00582476">
          <w:pPr>
            <w:pStyle w:val="Adres"/>
            <w:rPr>
              <w:noProof/>
              <w:lang w:val="nl-NL"/>
            </w:rPr>
          </w:pPr>
        </w:p>
      </w:tc>
      <w:tc>
        <w:tcPr>
          <w:tcW w:w="2228" w:type="dxa"/>
        </w:tcPr>
        <w:p w:rsidR="00582476" w:rsidRPr="00225325" w:rsidRDefault="00582476">
          <w:pPr>
            <w:pStyle w:val="Adres"/>
            <w:rPr>
              <w:noProof/>
              <w:lang w:val="nl-NL"/>
            </w:rPr>
          </w:pPr>
        </w:p>
      </w:tc>
    </w:tr>
    <w:tr w:rsidR="00582476" w:rsidRPr="00225325" w:rsidTr="00B571EA">
      <w:tc>
        <w:tcPr>
          <w:tcW w:w="4987" w:type="dxa"/>
          <w:gridSpan w:val="4"/>
          <w:vAlign w:val="center"/>
        </w:tcPr>
        <w:p w:rsidR="00582476" w:rsidRPr="00225325" w:rsidRDefault="00582476">
          <w:pPr>
            <w:pStyle w:val="Adres"/>
            <w:rPr>
              <w:noProof/>
              <w:lang w:val="nl-NL"/>
            </w:rPr>
          </w:pPr>
          <w:bookmarkStart w:id="83" w:name="Adres6"/>
          <w:bookmarkEnd w:id="83"/>
        </w:p>
      </w:tc>
      <w:tc>
        <w:tcPr>
          <w:tcW w:w="236" w:type="dxa"/>
        </w:tcPr>
        <w:p w:rsidR="00582476" w:rsidRPr="00225325" w:rsidRDefault="00582476">
          <w:pPr>
            <w:pStyle w:val="Adres"/>
            <w:rPr>
              <w:noProof/>
              <w:lang w:val="nl-NL"/>
            </w:rPr>
          </w:pPr>
        </w:p>
      </w:tc>
      <w:tc>
        <w:tcPr>
          <w:tcW w:w="2228" w:type="dxa"/>
        </w:tcPr>
        <w:p w:rsidR="00582476" w:rsidRPr="00225325" w:rsidRDefault="00582476">
          <w:pPr>
            <w:pStyle w:val="Adres"/>
            <w:rPr>
              <w:noProof/>
              <w:lang w:val="nl-NL"/>
            </w:rPr>
          </w:pPr>
        </w:p>
      </w:tc>
    </w:tr>
    <w:tr w:rsidR="00582476" w:rsidRPr="00031386" w:rsidTr="00B571EA">
      <w:tc>
        <w:tcPr>
          <w:tcW w:w="4987" w:type="dxa"/>
          <w:gridSpan w:val="4"/>
          <w:vAlign w:val="center"/>
        </w:tcPr>
        <w:p w:rsidR="00582476" w:rsidRPr="00F66822" w:rsidRDefault="00F66822" w:rsidP="00F9482F">
          <w:pPr>
            <w:spacing w:before="40"/>
            <w:rPr>
              <w:i/>
              <w:noProof/>
              <w:szCs w:val="18"/>
            </w:rPr>
          </w:pPr>
          <w:bookmarkStart w:id="84" w:name="Adres5"/>
          <w:r w:rsidRPr="00F66822">
            <w:rPr>
              <w:i/>
              <w:noProof/>
            </w:rPr>
            <w:t>P</w:t>
          </w:r>
          <w:bookmarkEnd w:id="84"/>
          <w:r w:rsidRPr="00F66822">
            <w:rPr>
              <w:i/>
              <w:noProof/>
            </w:rPr>
            <w:t>er E-mail aangeboden</w:t>
          </w:r>
        </w:p>
      </w:tc>
      <w:tc>
        <w:tcPr>
          <w:tcW w:w="236" w:type="dxa"/>
        </w:tcPr>
        <w:p w:rsidR="00582476" w:rsidRPr="00225325" w:rsidRDefault="00582476">
          <w:pPr>
            <w:spacing w:before="40"/>
            <w:rPr>
              <w:noProof/>
              <w:szCs w:val="18"/>
            </w:rPr>
          </w:pPr>
        </w:p>
      </w:tc>
      <w:tc>
        <w:tcPr>
          <w:tcW w:w="2228" w:type="dxa"/>
        </w:tcPr>
        <w:p w:rsidR="00582476" w:rsidRPr="00225325" w:rsidRDefault="00582476">
          <w:pPr>
            <w:spacing w:before="40"/>
            <w:rPr>
              <w:noProof/>
              <w:szCs w:val="18"/>
            </w:rPr>
          </w:pPr>
        </w:p>
      </w:tc>
    </w:tr>
    <w:tr w:rsidR="00582476" w:rsidRPr="00031386" w:rsidTr="00B571EA">
      <w:tc>
        <w:tcPr>
          <w:tcW w:w="2512" w:type="dxa"/>
          <w:gridSpan w:val="2"/>
        </w:tcPr>
        <w:p w:rsidR="00582476" w:rsidRDefault="00582476">
          <w:pPr>
            <w:spacing w:before="40"/>
            <w:rPr>
              <w:noProof/>
              <w:szCs w:val="18"/>
            </w:rPr>
          </w:pPr>
        </w:p>
      </w:tc>
      <w:tc>
        <w:tcPr>
          <w:tcW w:w="236" w:type="dxa"/>
        </w:tcPr>
        <w:p w:rsidR="00582476" w:rsidRPr="00225325" w:rsidRDefault="00582476">
          <w:pPr>
            <w:spacing w:before="40"/>
            <w:rPr>
              <w:noProof/>
              <w:szCs w:val="18"/>
            </w:rPr>
          </w:pPr>
        </w:p>
      </w:tc>
      <w:tc>
        <w:tcPr>
          <w:tcW w:w="2239" w:type="dxa"/>
        </w:tcPr>
        <w:p w:rsidR="00582476" w:rsidRPr="00225325" w:rsidRDefault="00582476">
          <w:pPr>
            <w:spacing w:before="40"/>
            <w:rPr>
              <w:noProof/>
              <w:szCs w:val="18"/>
            </w:rPr>
          </w:pPr>
        </w:p>
      </w:tc>
      <w:tc>
        <w:tcPr>
          <w:tcW w:w="236" w:type="dxa"/>
        </w:tcPr>
        <w:p w:rsidR="00582476" w:rsidRPr="00225325" w:rsidRDefault="00582476">
          <w:pPr>
            <w:spacing w:before="40"/>
            <w:rPr>
              <w:noProof/>
              <w:szCs w:val="18"/>
            </w:rPr>
          </w:pPr>
        </w:p>
      </w:tc>
      <w:tc>
        <w:tcPr>
          <w:tcW w:w="2228" w:type="dxa"/>
        </w:tcPr>
        <w:p w:rsidR="00582476" w:rsidRPr="00225325" w:rsidRDefault="00582476">
          <w:pPr>
            <w:spacing w:before="40"/>
            <w:rPr>
              <w:noProof/>
              <w:szCs w:val="18"/>
            </w:rPr>
          </w:pPr>
        </w:p>
      </w:tc>
    </w:tr>
    <w:tr w:rsidR="00582476" w:rsidRPr="00031386" w:rsidTr="00B571EA">
      <w:tc>
        <w:tcPr>
          <w:tcW w:w="2512" w:type="dxa"/>
          <w:gridSpan w:val="2"/>
        </w:tcPr>
        <w:p w:rsidR="00582476" w:rsidRDefault="00582476">
          <w:pPr>
            <w:spacing w:before="40"/>
            <w:rPr>
              <w:noProof/>
              <w:szCs w:val="18"/>
            </w:rPr>
          </w:pPr>
        </w:p>
      </w:tc>
      <w:tc>
        <w:tcPr>
          <w:tcW w:w="236" w:type="dxa"/>
        </w:tcPr>
        <w:p w:rsidR="00582476" w:rsidRPr="00225325" w:rsidRDefault="00582476">
          <w:pPr>
            <w:spacing w:before="40"/>
            <w:rPr>
              <w:noProof/>
              <w:szCs w:val="18"/>
            </w:rPr>
          </w:pPr>
        </w:p>
      </w:tc>
      <w:tc>
        <w:tcPr>
          <w:tcW w:w="2239" w:type="dxa"/>
        </w:tcPr>
        <w:p w:rsidR="00582476" w:rsidRPr="00225325" w:rsidRDefault="00582476">
          <w:pPr>
            <w:spacing w:before="40"/>
            <w:rPr>
              <w:noProof/>
              <w:szCs w:val="18"/>
            </w:rPr>
          </w:pPr>
        </w:p>
      </w:tc>
      <w:tc>
        <w:tcPr>
          <w:tcW w:w="236" w:type="dxa"/>
        </w:tcPr>
        <w:p w:rsidR="00582476" w:rsidRPr="00225325" w:rsidRDefault="00582476">
          <w:pPr>
            <w:spacing w:before="40"/>
            <w:rPr>
              <w:noProof/>
              <w:szCs w:val="18"/>
            </w:rPr>
          </w:pPr>
        </w:p>
      </w:tc>
      <w:tc>
        <w:tcPr>
          <w:tcW w:w="2228" w:type="dxa"/>
        </w:tcPr>
        <w:p w:rsidR="00582476" w:rsidRPr="00225325" w:rsidRDefault="00582476">
          <w:pPr>
            <w:spacing w:before="40"/>
            <w:rPr>
              <w:noProof/>
              <w:szCs w:val="18"/>
            </w:rPr>
          </w:pPr>
        </w:p>
      </w:tc>
    </w:tr>
    <w:tr w:rsidR="00582476" w:rsidRPr="00031386" w:rsidTr="00B571EA">
      <w:tc>
        <w:tcPr>
          <w:tcW w:w="2512" w:type="dxa"/>
          <w:gridSpan w:val="2"/>
        </w:tcPr>
        <w:p w:rsidR="00582476" w:rsidRDefault="00582476">
          <w:pPr>
            <w:spacing w:before="40"/>
            <w:rPr>
              <w:noProof/>
              <w:szCs w:val="18"/>
            </w:rPr>
          </w:pPr>
        </w:p>
      </w:tc>
      <w:tc>
        <w:tcPr>
          <w:tcW w:w="236" w:type="dxa"/>
        </w:tcPr>
        <w:p w:rsidR="00582476" w:rsidRPr="00225325" w:rsidRDefault="00582476">
          <w:pPr>
            <w:spacing w:before="40"/>
            <w:rPr>
              <w:noProof/>
              <w:szCs w:val="18"/>
            </w:rPr>
          </w:pPr>
        </w:p>
      </w:tc>
      <w:tc>
        <w:tcPr>
          <w:tcW w:w="2239" w:type="dxa"/>
        </w:tcPr>
        <w:p w:rsidR="00582476" w:rsidRPr="00225325" w:rsidRDefault="00582476">
          <w:pPr>
            <w:spacing w:before="40"/>
            <w:rPr>
              <w:noProof/>
              <w:szCs w:val="18"/>
            </w:rPr>
          </w:pPr>
        </w:p>
      </w:tc>
      <w:tc>
        <w:tcPr>
          <w:tcW w:w="236" w:type="dxa"/>
        </w:tcPr>
        <w:p w:rsidR="00582476" w:rsidRPr="00225325" w:rsidRDefault="00582476">
          <w:pPr>
            <w:spacing w:before="40"/>
            <w:rPr>
              <w:noProof/>
              <w:szCs w:val="18"/>
            </w:rPr>
          </w:pPr>
        </w:p>
      </w:tc>
      <w:tc>
        <w:tcPr>
          <w:tcW w:w="2228" w:type="dxa"/>
        </w:tcPr>
        <w:p w:rsidR="00582476" w:rsidRPr="00225325" w:rsidRDefault="00582476">
          <w:pPr>
            <w:spacing w:before="40"/>
            <w:rPr>
              <w:noProof/>
              <w:szCs w:val="18"/>
            </w:rPr>
          </w:pPr>
        </w:p>
      </w:tc>
    </w:tr>
    <w:tr w:rsidR="00582476" w:rsidRPr="00031386" w:rsidTr="00B571EA">
      <w:trPr>
        <w:trHeight w:val="408"/>
      </w:trPr>
      <w:tc>
        <w:tcPr>
          <w:tcW w:w="850" w:type="dxa"/>
        </w:tcPr>
        <w:p w:rsidR="00582476" w:rsidRPr="00225325" w:rsidRDefault="00582476">
          <w:pPr>
            <w:spacing w:before="160"/>
            <w:ind w:left="-28"/>
            <w:rPr>
              <w:noProof/>
              <w:szCs w:val="18"/>
            </w:rPr>
          </w:pPr>
          <w:r>
            <w:rPr>
              <w:noProof/>
              <w:szCs w:val="18"/>
            </w:rPr>
            <w:t>D</w:t>
          </w:r>
          <w:r w:rsidRPr="00225325">
            <w:rPr>
              <w:noProof/>
              <w:szCs w:val="18"/>
            </w:rPr>
            <w:t>atum</w:t>
          </w:r>
        </w:p>
      </w:tc>
      <w:tc>
        <w:tcPr>
          <w:tcW w:w="6601" w:type="dxa"/>
          <w:gridSpan w:val="5"/>
          <w:vAlign w:val="bottom"/>
        </w:tcPr>
        <w:p w:rsidR="00582476" w:rsidRPr="00225325" w:rsidRDefault="00F66822" w:rsidP="00ED2223">
          <w:pPr>
            <w:pStyle w:val="Koptekst"/>
            <w:tabs>
              <w:tab w:val="clear" w:pos="4536"/>
              <w:tab w:val="clear" w:pos="9072"/>
            </w:tabs>
            <w:spacing w:line="240" w:lineRule="atLeast"/>
            <w:rPr>
              <w:noProof/>
            </w:rPr>
          </w:pPr>
          <w:r>
            <w:rPr>
              <w:szCs w:val="18"/>
              <w:highlight w:val="yellow"/>
            </w:rPr>
            <w:fldChar w:fldCharType="begin"/>
          </w:r>
          <w:r>
            <w:rPr>
              <w:szCs w:val="18"/>
              <w:highlight w:val="yellow"/>
            </w:rPr>
            <w:instrText xml:space="preserve"> MACROBUTTON  AantekeningenInInktInvoegen [Dag-Maand-Jaar] </w:instrText>
          </w:r>
          <w:r>
            <w:rPr>
              <w:szCs w:val="18"/>
              <w:highlight w:val="yellow"/>
            </w:rPr>
            <w:fldChar w:fldCharType="end"/>
          </w:r>
        </w:p>
      </w:tc>
    </w:tr>
    <w:tr w:rsidR="00582476" w:rsidRPr="00225325" w:rsidTr="00B571EA">
      <w:tc>
        <w:tcPr>
          <w:tcW w:w="850" w:type="dxa"/>
        </w:tcPr>
        <w:p w:rsidR="00582476" w:rsidRPr="00225325" w:rsidRDefault="00582476">
          <w:pPr>
            <w:spacing w:before="20"/>
            <w:ind w:left="-28"/>
            <w:rPr>
              <w:noProof/>
              <w:szCs w:val="18"/>
            </w:rPr>
          </w:pPr>
          <w:r w:rsidRPr="00225325">
            <w:rPr>
              <w:noProof/>
              <w:szCs w:val="18"/>
            </w:rPr>
            <w:t>Betreft</w:t>
          </w:r>
        </w:p>
      </w:tc>
      <w:tc>
        <w:tcPr>
          <w:tcW w:w="6601" w:type="dxa"/>
          <w:gridSpan w:val="5"/>
        </w:tcPr>
        <w:p w:rsidR="00582476" w:rsidRPr="00225325" w:rsidRDefault="00F66822" w:rsidP="00F66822">
          <w:pPr>
            <w:pStyle w:val="Koptekst"/>
            <w:tabs>
              <w:tab w:val="clear" w:pos="4536"/>
              <w:tab w:val="clear" w:pos="9072"/>
            </w:tabs>
            <w:spacing w:before="20" w:line="240" w:lineRule="atLeast"/>
            <w:rPr>
              <w:noProof/>
            </w:rPr>
          </w:pPr>
          <w:r>
            <w:rPr>
              <w:noProof/>
            </w:rPr>
            <w:t>V&amp;G-dossier</w:t>
          </w:r>
          <w:r w:rsidR="00043062">
            <w:rPr>
              <w:noProof/>
            </w:rPr>
            <w:t xml:space="preserve"> - </w:t>
          </w:r>
          <w:r>
            <w:rPr>
              <w:szCs w:val="18"/>
              <w:highlight w:val="yellow"/>
            </w:rPr>
            <w:fldChar w:fldCharType="begin"/>
          </w:r>
          <w:r>
            <w:rPr>
              <w:szCs w:val="18"/>
              <w:highlight w:val="yellow"/>
            </w:rPr>
            <w:instrText xml:space="preserve"> MACROBUTTON  AantekeningenInInktInvoegen [Gebouwnummer, Adres, Plaats] </w:instrText>
          </w:r>
          <w:r>
            <w:rPr>
              <w:szCs w:val="18"/>
              <w:highlight w:val="yellow"/>
            </w:rPr>
            <w:fldChar w:fldCharType="end"/>
          </w:r>
        </w:p>
      </w:tc>
    </w:tr>
  </w:tbl>
  <w:p w:rsidR="00582476" w:rsidRPr="00225325" w:rsidRDefault="00582476">
    <w:pPr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F4177"/>
    <w:multiLevelType w:val="hybridMultilevel"/>
    <w:tmpl w:val="7F4C28A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24C4B"/>
    <w:multiLevelType w:val="hybridMultilevel"/>
    <w:tmpl w:val="F580C8D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defaultTabStop w:val="709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boRubricering" w:val=" "/>
    <w:docVar w:name="chkContactInBrief" w:val="Waar"/>
    <w:docVar w:name="chkVanEmail" w:val="Onwaar"/>
    <w:docVar w:name="chkVanGebouw" w:val="Onwaar"/>
    <w:docVar w:name="chkVanLand" w:val="Onwaar"/>
    <w:docVar w:name="Huisstijl" w:val="5.2"/>
    <w:docVar w:name="optLogoBZK" w:val="Onwaar"/>
    <w:docVar w:name="optLogoGeen" w:val="Onwaar"/>
    <w:docVar w:name="optLogoIenM" w:val="Onwaar"/>
    <w:docVar w:name="Sjabloon" w:val="RHSBrief"/>
    <w:docVar w:name="SjabloonVersie" w:val="5"/>
    <w:docVar w:name="txtAanAfdeling" w:val="Naam"/>
    <w:docVar w:name="txtAanBedrijf" w:val="Organisatie"/>
    <w:docVar w:name="txtAanLand" w:val=" "/>
    <w:docVar w:name="txtAanNaam" w:val="T.a.v."/>
    <w:docVar w:name="txtAanPlaats" w:val="Postcode en plaats"/>
    <w:docVar w:name="txtAanPostadres" w:val="Postadres"/>
    <w:docVar w:name="txtACAfschrift1" w:val=" "/>
    <w:docVar w:name="txtACAfschrift2" w:val=" "/>
    <w:docVar w:name="txtACAfschrift3" w:val=" "/>
    <w:docVar w:name="txtACAfschrift4" w:val=" "/>
    <w:docVar w:name="txtACAfschrift5" w:val=" "/>
    <w:docVar w:name="txtACParaaf1" w:val=" "/>
    <w:docVar w:name="txtACParaaf2" w:val=" "/>
    <w:docVar w:name="txtACParaaf3" w:val=" "/>
    <w:docVar w:name="txtACParaaf4" w:val=" "/>
    <w:docVar w:name="txtACParaaf5" w:val=" "/>
    <w:docVar w:name="txtBetreft" w:val="Asbestbeheerplan"/>
    <w:docVar w:name="txtBijlagen" w:val="Asbestbeheerplan met bijbehorend asbestinventarisatierapport"/>
    <w:docVar w:name="txtDatum" w:val="1 februari 2014"/>
    <w:docVar w:name="txtKenmerk" w:val=" "/>
    <w:docVar w:name="txtKopieAan" w:val=" "/>
    <w:docVar w:name="txtUwKenmerk" w:val=" "/>
    <w:docVar w:name="txtVanAfdeling" w:val="Realisatie"/>
    <w:docVar w:name="txtVanBezoekAdres" w:val=" "/>
    <w:docVar w:name="txtVanContactpersoon" w:val="Objectmanager"/>
    <w:docVar w:name="txtVanDienst" w:val="Rijksgebouwendienst"/>
    <w:docVar w:name="txtVanDirectie" w:val="Beheer"/>
    <w:docVar w:name="txtVanEmail" w:val=" "/>
    <w:docVar w:name="txtVanFax" w:val=" "/>
    <w:docVar w:name="txtVanGebouw" w:val=" "/>
    <w:docVar w:name="txtVanIPC" w:val=" "/>
    <w:docVar w:name="txtVanLand" w:val="N"/>
    <w:docVar w:name="txtVanMobiel" w:val=" "/>
    <w:docVar w:name="txtVanPostAdres" w:val="Postbus 20952"/>
    <w:docVar w:name="txtVanPostPcdWpl" w:val="2500 EZ  Den Haag"/>
    <w:docVar w:name="txtVanTelefoon" w:val="invullen"/>
    <w:docVar w:name="txtVersieNummer" w:val=" "/>
    <w:docVar w:name="txtWebSite" w:val=" "/>
  </w:docVars>
  <w:rsids>
    <w:rsidRoot w:val="00D16003"/>
    <w:rsid w:val="00031386"/>
    <w:rsid w:val="00043062"/>
    <w:rsid w:val="00053A8A"/>
    <w:rsid w:val="000569C3"/>
    <w:rsid w:val="00076B28"/>
    <w:rsid w:val="00083F7A"/>
    <w:rsid w:val="000B5567"/>
    <w:rsid w:val="000F2D01"/>
    <w:rsid w:val="00106AA8"/>
    <w:rsid w:val="001162FB"/>
    <w:rsid w:val="001262EE"/>
    <w:rsid w:val="0013663C"/>
    <w:rsid w:val="001450A6"/>
    <w:rsid w:val="001453B1"/>
    <w:rsid w:val="00155633"/>
    <w:rsid w:val="00193794"/>
    <w:rsid w:val="00195C7F"/>
    <w:rsid w:val="001A7868"/>
    <w:rsid w:val="001C3253"/>
    <w:rsid w:val="001D580C"/>
    <w:rsid w:val="001F5F8C"/>
    <w:rsid w:val="00202619"/>
    <w:rsid w:val="0020266A"/>
    <w:rsid w:val="00225325"/>
    <w:rsid w:val="00226745"/>
    <w:rsid w:val="00234D61"/>
    <w:rsid w:val="00260D89"/>
    <w:rsid w:val="00281F07"/>
    <w:rsid w:val="002A78A3"/>
    <w:rsid w:val="002D6AC4"/>
    <w:rsid w:val="003068A6"/>
    <w:rsid w:val="00320DA3"/>
    <w:rsid w:val="0034385B"/>
    <w:rsid w:val="00346A88"/>
    <w:rsid w:val="003F50A9"/>
    <w:rsid w:val="003F6427"/>
    <w:rsid w:val="004025A9"/>
    <w:rsid w:val="00403CF6"/>
    <w:rsid w:val="0041247E"/>
    <w:rsid w:val="00424137"/>
    <w:rsid w:val="004244A1"/>
    <w:rsid w:val="0043424D"/>
    <w:rsid w:val="00442152"/>
    <w:rsid w:val="00444883"/>
    <w:rsid w:val="00452322"/>
    <w:rsid w:val="00452972"/>
    <w:rsid w:val="00475E0F"/>
    <w:rsid w:val="0049587E"/>
    <w:rsid w:val="004B3D99"/>
    <w:rsid w:val="004B4416"/>
    <w:rsid w:val="004D033C"/>
    <w:rsid w:val="004F4445"/>
    <w:rsid w:val="00507D90"/>
    <w:rsid w:val="0051400A"/>
    <w:rsid w:val="005413BA"/>
    <w:rsid w:val="0055423C"/>
    <w:rsid w:val="0055592C"/>
    <w:rsid w:val="005641E4"/>
    <w:rsid w:val="00571DC9"/>
    <w:rsid w:val="00582476"/>
    <w:rsid w:val="00590F5D"/>
    <w:rsid w:val="00593D82"/>
    <w:rsid w:val="005A7AEB"/>
    <w:rsid w:val="005E0226"/>
    <w:rsid w:val="00606ADD"/>
    <w:rsid w:val="00611265"/>
    <w:rsid w:val="00631588"/>
    <w:rsid w:val="0063402B"/>
    <w:rsid w:val="0067120E"/>
    <w:rsid w:val="00682B8D"/>
    <w:rsid w:val="006A52A0"/>
    <w:rsid w:val="006E001E"/>
    <w:rsid w:val="006E4B57"/>
    <w:rsid w:val="006E705A"/>
    <w:rsid w:val="0070137D"/>
    <w:rsid w:val="0070540E"/>
    <w:rsid w:val="00707098"/>
    <w:rsid w:val="0071505A"/>
    <w:rsid w:val="00721C9D"/>
    <w:rsid w:val="00724D2A"/>
    <w:rsid w:val="007600ED"/>
    <w:rsid w:val="007643FB"/>
    <w:rsid w:val="007B37A2"/>
    <w:rsid w:val="00800800"/>
    <w:rsid w:val="00825C0B"/>
    <w:rsid w:val="008268D5"/>
    <w:rsid w:val="00895329"/>
    <w:rsid w:val="00897752"/>
    <w:rsid w:val="008A1239"/>
    <w:rsid w:val="008D11E5"/>
    <w:rsid w:val="008E0245"/>
    <w:rsid w:val="009078AC"/>
    <w:rsid w:val="00993C1E"/>
    <w:rsid w:val="009B57A6"/>
    <w:rsid w:val="009C4355"/>
    <w:rsid w:val="009E128A"/>
    <w:rsid w:val="00A14417"/>
    <w:rsid w:val="00A265D4"/>
    <w:rsid w:val="00A60A23"/>
    <w:rsid w:val="00A935EB"/>
    <w:rsid w:val="00A97444"/>
    <w:rsid w:val="00AB1434"/>
    <w:rsid w:val="00AB5C72"/>
    <w:rsid w:val="00AE1A6F"/>
    <w:rsid w:val="00B179B0"/>
    <w:rsid w:val="00B438C1"/>
    <w:rsid w:val="00B571EA"/>
    <w:rsid w:val="00B7590A"/>
    <w:rsid w:val="00B942B5"/>
    <w:rsid w:val="00BB7278"/>
    <w:rsid w:val="00BE7B9A"/>
    <w:rsid w:val="00C046C1"/>
    <w:rsid w:val="00C2031C"/>
    <w:rsid w:val="00C34A26"/>
    <w:rsid w:val="00C57F6C"/>
    <w:rsid w:val="00C7512A"/>
    <w:rsid w:val="00C83828"/>
    <w:rsid w:val="00C903E5"/>
    <w:rsid w:val="00CA1C13"/>
    <w:rsid w:val="00CA5400"/>
    <w:rsid w:val="00CC30A5"/>
    <w:rsid w:val="00CE5218"/>
    <w:rsid w:val="00CE78C0"/>
    <w:rsid w:val="00D01F2A"/>
    <w:rsid w:val="00D16003"/>
    <w:rsid w:val="00D40902"/>
    <w:rsid w:val="00D5768F"/>
    <w:rsid w:val="00D62757"/>
    <w:rsid w:val="00DA650B"/>
    <w:rsid w:val="00DD434C"/>
    <w:rsid w:val="00DD4C3A"/>
    <w:rsid w:val="00DD5D29"/>
    <w:rsid w:val="00DF089B"/>
    <w:rsid w:val="00DF12C0"/>
    <w:rsid w:val="00E163AC"/>
    <w:rsid w:val="00E42BA4"/>
    <w:rsid w:val="00E53A72"/>
    <w:rsid w:val="00EB14F4"/>
    <w:rsid w:val="00ED2223"/>
    <w:rsid w:val="00F47397"/>
    <w:rsid w:val="00F66822"/>
    <w:rsid w:val="00F908D8"/>
    <w:rsid w:val="00F9482F"/>
    <w:rsid w:val="00F96E56"/>
    <w:rsid w:val="00FB7D94"/>
    <w:rsid w:val="00FD7B7C"/>
    <w:rsid w:val="00FF47D8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84C9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65D4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A265D4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A265D4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A265D4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A265D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A265D4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65D4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A265D4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A265D4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A265D4"/>
    <w:pPr>
      <w:tabs>
        <w:tab w:val="center" w:pos="4536"/>
        <w:tab w:val="right" w:pos="9072"/>
      </w:tabs>
      <w:spacing w:line="240" w:lineRule="auto"/>
    </w:pPr>
  </w:style>
  <w:style w:type="paragraph" w:styleId="Voettekst">
    <w:name w:val="footer"/>
    <w:basedOn w:val="Standaard"/>
    <w:autoRedefine/>
    <w:semiHidden/>
    <w:rsid w:val="00B571EA"/>
    <w:pPr>
      <w:tabs>
        <w:tab w:val="left" w:pos="7768"/>
      </w:tabs>
      <w:ind w:firstLine="142"/>
    </w:pPr>
    <w:rPr>
      <w:sz w:val="13"/>
    </w:rPr>
  </w:style>
  <w:style w:type="paragraph" w:customStyle="1" w:styleId="opmContactpersoon">
    <w:name w:val="opmContactpersoon"/>
    <w:basedOn w:val="Standaard"/>
    <w:autoRedefine/>
    <w:rsid w:val="00A265D4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basedOn w:val="Standaardalinea-lettertype"/>
    <w:semiHidden/>
    <w:rsid w:val="00A265D4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A265D4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A265D4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A265D4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A265D4"/>
  </w:style>
  <w:style w:type="paragraph" w:customStyle="1" w:styleId="opmAfzenderVet">
    <w:name w:val="opmAfzenderVet"/>
    <w:basedOn w:val="opmAfzender"/>
    <w:rsid w:val="00A265D4"/>
    <w:rPr>
      <w:b/>
      <w:bCs w:val="0"/>
    </w:rPr>
  </w:style>
  <w:style w:type="paragraph" w:customStyle="1" w:styleId="opmRubricering">
    <w:name w:val="opmRubricering"/>
    <w:basedOn w:val="Voettekst"/>
    <w:autoRedefine/>
    <w:rsid w:val="00A265D4"/>
    <w:rPr>
      <w:b/>
      <w:caps/>
    </w:rPr>
  </w:style>
  <w:style w:type="paragraph" w:customStyle="1" w:styleId="opmBullit">
    <w:name w:val="opmBullit"/>
    <w:basedOn w:val="Standaard"/>
    <w:autoRedefine/>
    <w:rsid w:val="00A265D4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A265D4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Standaardalinea-lettertype"/>
    <w:semiHidden/>
    <w:rsid w:val="00A265D4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A265D4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A265D4"/>
    <w:pPr>
      <w:ind w:left="180" w:hanging="180"/>
    </w:pPr>
  </w:style>
  <w:style w:type="paragraph" w:styleId="Indexkop">
    <w:name w:val="index heading"/>
    <w:basedOn w:val="Standaard"/>
    <w:next w:val="Index1"/>
    <w:semiHidden/>
    <w:rsid w:val="00A265D4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A265D4"/>
    <w:pPr>
      <w:spacing w:before="120"/>
    </w:pPr>
    <w:rPr>
      <w:rFonts w:cs="Arial"/>
      <w:b/>
      <w:bCs/>
      <w:sz w:val="24"/>
    </w:rPr>
  </w:style>
  <w:style w:type="character" w:styleId="Nadruk">
    <w:name w:val="Emphasis"/>
    <w:basedOn w:val="Standaardalinea-lettertype"/>
    <w:qFormat/>
    <w:rsid w:val="00A265D4"/>
    <w:rPr>
      <w:rFonts w:ascii="Verdana" w:hAnsi="Verdana"/>
      <w:iCs/>
    </w:rPr>
  </w:style>
  <w:style w:type="paragraph" w:styleId="Normaalweb">
    <w:name w:val="Normal (Web)"/>
    <w:basedOn w:val="Standaard"/>
    <w:semiHidden/>
    <w:rsid w:val="00A265D4"/>
    <w:rPr>
      <w:sz w:val="24"/>
    </w:rPr>
  </w:style>
  <w:style w:type="paragraph" w:customStyle="1" w:styleId="opmEmbargo">
    <w:name w:val="opmEmbargo"/>
    <w:basedOn w:val="opmRubricering"/>
    <w:rsid w:val="00A265D4"/>
    <w:pPr>
      <w:ind w:left="-28"/>
    </w:pPr>
  </w:style>
  <w:style w:type="paragraph" w:customStyle="1" w:styleId="opmInvulgegevenKop">
    <w:name w:val="opmInvulgegevenKop"/>
    <w:basedOn w:val="Standaard"/>
    <w:autoRedefine/>
    <w:rsid w:val="00A265D4"/>
    <w:pPr>
      <w:spacing w:after="40"/>
      <w:ind w:left="-113"/>
    </w:pPr>
    <w:rPr>
      <w:sz w:val="13"/>
    </w:rPr>
  </w:style>
  <w:style w:type="paragraph" w:customStyle="1" w:styleId="opmReferentieKop">
    <w:name w:val="opmReferentieKop"/>
    <w:basedOn w:val="Standaard"/>
    <w:autoRedefine/>
    <w:rsid w:val="00A265D4"/>
    <w:pPr>
      <w:spacing w:after="20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A265D4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A265D4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A265D4"/>
    <w:pPr>
      <w:spacing w:line="240" w:lineRule="auto"/>
    </w:pPr>
    <w:rPr>
      <w:i/>
      <w:iCs/>
      <w:sz w:val="13"/>
    </w:rPr>
  </w:style>
  <w:style w:type="character" w:styleId="Regelnummer">
    <w:name w:val="line number"/>
    <w:basedOn w:val="Standaardalinea-lettertype"/>
    <w:semiHidden/>
    <w:rsid w:val="00A265D4"/>
    <w:rPr>
      <w:rFonts w:ascii="Verdana" w:hAnsi="Verdana"/>
    </w:rPr>
  </w:style>
  <w:style w:type="paragraph" w:styleId="Ondertitel">
    <w:name w:val="Subtitle"/>
    <w:basedOn w:val="Standaard"/>
    <w:autoRedefine/>
    <w:qFormat/>
    <w:rsid w:val="00A265D4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A265D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basedOn w:val="Standaardalinea-lettertype"/>
    <w:semiHidden/>
    <w:rsid w:val="00A265D4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semiHidden/>
    <w:rsid w:val="00A265D4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A265D4"/>
    <w:rPr>
      <w:sz w:val="13"/>
      <w:szCs w:val="20"/>
    </w:rPr>
  </w:style>
  <w:style w:type="character" w:styleId="Zwaar">
    <w:name w:val="Strong"/>
    <w:basedOn w:val="Standaardalinea-lettertype"/>
    <w:qFormat/>
    <w:rsid w:val="00A265D4"/>
    <w:rPr>
      <w:rFonts w:ascii="Verdana" w:hAnsi="Verdana"/>
      <w:b/>
      <w:bCs/>
    </w:rPr>
  </w:style>
  <w:style w:type="paragraph" w:customStyle="1" w:styleId="opmKoptekst">
    <w:name w:val="opmKoptekst"/>
    <w:basedOn w:val="Standaard"/>
    <w:rsid w:val="00A265D4"/>
    <w:pPr>
      <w:spacing w:line="240" w:lineRule="auto"/>
    </w:pPr>
    <w:rPr>
      <w:lang w:val="fr-FR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13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138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5A7AEB"/>
    <w:rPr>
      <w:rFonts w:ascii="Verdana" w:hAnsi="Verdana"/>
      <w:sz w:val="18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444883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444883"/>
    <w:rPr>
      <w:rFonts w:ascii="Verdana" w:hAnsi="Verdana"/>
      <w:sz w:val="18"/>
      <w:szCs w:val="24"/>
    </w:rPr>
  </w:style>
  <w:style w:type="table" w:styleId="Tabelraster">
    <w:name w:val="Table Grid"/>
    <w:basedOn w:val="Standaardtabel"/>
    <w:uiPriority w:val="59"/>
    <w:rsid w:val="00606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1.xml"/><Relationship Id="rId16" Type="http://schemas.openxmlformats.org/officeDocument/2006/relationships/customXml" Target="../customXml/item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354D0E3EBD4449F01D23D7C4F7D59" ma:contentTypeVersion="2" ma:contentTypeDescription="Een nieuw document maken." ma:contentTypeScope="" ma:versionID="a6ade0eb650b2245525e3fa68061222c">
  <xsd:schema xmlns:xsd="http://www.w3.org/2001/XMLSchema" xmlns:xs="http://www.w3.org/2001/XMLSchema" xmlns:p="http://schemas.microsoft.com/office/2006/metadata/properties" xmlns:ns2="dd155c2e-2db1-4248-a511-635154dbf047" targetNamespace="http://schemas.microsoft.com/office/2006/metadata/properties" ma:root="true" ma:fieldsID="939b39620c3b0b41d8b0234d126ddd10" ns2:_="">
    <xsd:import namespace="dd155c2e-2db1-4248-a511-635154dbf0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55c2e-2db1-4248-a511-635154dbf0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50A7D4-429B-4FFA-8407-096FDB524E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BFF912-87FE-4A11-97F0-284455EF2B6D}"/>
</file>

<file path=customXml/itemProps3.xml><?xml version="1.0" encoding="utf-8"?>
<ds:datastoreItem xmlns:ds="http://schemas.openxmlformats.org/officeDocument/2006/customXml" ds:itemID="{A60E5D9F-C450-43C9-9987-6D4E1E2E76EA}"/>
</file>

<file path=customXml/itemProps4.xml><?xml version="1.0" encoding="utf-8"?>
<ds:datastoreItem xmlns:ds="http://schemas.openxmlformats.org/officeDocument/2006/customXml" ds:itemID="{4EF3D496-F4BE-408E-B190-308105B703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Opleverdocument V&amp;G-dossier</dc:title>
  <dc:creator/>
  <cp:lastModifiedBy/>
  <cp:revision>1</cp:revision>
  <dcterms:created xsi:type="dcterms:W3CDTF">2021-01-20T14:46:00Z</dcterms:created>
  <dcterms:modified xsi:type="dcterms:W3CDTF">2021-09-07T14:31:00Z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0x010100F4E354D0E3EBD4449F01D23D7C4F7D59</vt:lpwstr>
  </property>
</Properties>
</file>