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5503" w14:textId="6B801CA0" w:rsidR="006A1D5E" w:rsidRPr="00A242A0" w:rsidRDefault="006A1D5E" w:rsidP="006A1D5E">
      <w:pPr>
        <w:pStyle w:val="Kop1"/>
      </w:pPr>
      <w:r w:rsidRPr="00B578D0">
        <w:t xml:space="preserve">Bijlage </w:t>
      </w:r>
      <w:r w:rsidR="00867AF9" w:rsidRPr="00B578D0">
        <w:t>6</w:t>
      </w:r>
      <w:r>
        <w:t xml:space="preserve"> Volmacht tekenbevoegdheid</w:t>
      </w:r>
    </w:p>
    <w:p w14:paraId="2071FA33" w14:textId="78481211" w:rsidR="006A1D5E" w:rsidRDefault="00C138CB" w:rsidP="006A1D5E">
      <w:pPr>
        <w:pStyle w:val="Geenafstand"/>
        <w:rPr>
          <w:b/>
          <w:bCs/>
        </w:rPr>
      </w:pPr>
      <w:r w:rsidRPr="00340B4E">
        <w:rPr>
          <w:b/>
          <w:bCs/>
        </w:rPr>
        <w:t>Regionale inko</w:t>
      </w:r>
      <w:r w:rsidR="00340B4E" w:rsidRPr="00340B4E">
        <w:rPr>
          <w:b/>
          <w:bCs/>
        </w:rPr>
        <w:t>op Jeugdhulp Crisis</w:t>
      </w:r>
    </w:p>
    <w:p w14:paraId="4C5240F7" w14:textId="77777777" w:rsidR="00E5737D" w:rsidRPr="00340B4E" w:rsidRDefault="00E5737D" w:rsidP="006A1D5E">
      <w:pPr>
        <w:pStyle w:val="Geenafstand"/>
        <w:rPr>
          <w:b/>
          <w:bCs/>
        </w:rPr>
      </w:pPr>
    </w:p>
    <w:p w14:paraId="2E1D5826" w14:textId="3A750243" w:rsidR="006A1D5E" w:rsidRDefault="008E5BA6" w:rsidP="006A1D5E">
      <w:pPr>
        <w:pStyle w:val="Geenafstand"/>
        <w:rPr>
          <w:rFonts w:ascii="Arial" w:hAnsi="Arial" w:cs="Arial"/>
          <w:b/>
          <w:bCs/>
          <w:i/>
          <w:iCs/>
          <w:sz w:val="22"/>
        </w:rPr>
      </w:pPr>
      <w:r w:rsidRPr="008E5BA6">
        <w:rPr>
          <w:rFonts w:ascii="Arial" w:hAnsi="Arial" w:cs="Arial"/>
          <w:b/>
          <w:bCs/>
          <w:i/>
          <w:iCs/>
          <w:sz w:val="22"/>
        </w:rPr>
        <w:t>Toelichting</w:t>
      </w:r>
    </w:p>
    <w:p w14:paraId="35E4A2FA" w14:textId="77777777" w:rsidR="008E5BA6" w:rsidRPr="008E5BA6" w:rsidRDefault="008E5BA6" w:rsidP="006A1D5E">
      <w:pPr>
        <w:pStyle w:val="Geenafstand"/>
        <w:rPr>
          <w:rFonts w:ascii="Arial" w:hAnsi="Arial" w:cs="Arial"/>
          <w:b/>
          <w:bCs/>
          <w:i/>
          <w:iCs/>
          <w:sz w:val="22"/>
        </w:rPr>
      </w:pPr>
    </w:p>
    <w:p w14:paraId="53EC968C" w14:textId="3AA8DD31" w:rsidR="006A1D5E" w:rsidRPr="008062E0" w:rsidRDefault="008E5BA6" w:rsidP="006A1D5E">
      <w:pPr>
        <w:pStyle w:val="Geenafstand"/>
        <w:rPr>
          <w:rFonts w:ascii="Arial" w:hAnsi="Arial" w:cs="Arial"/>
          <w:szCs w:val="20"/>
        </w:rPr>
      </w:pPr>
      <w:r w:rsidRPr="008062E0">
        <w:rPr>
          <w:rFonts w:ascii="Arial" w:hAnsi="Arial" w:cs="Arial"/>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machtigingverlener dient in dit geval direct te blijken uit het bijgevoegde uittreksel van Inschrijving in het Handelsregister of, bij ontbreken daarvan, een ander, in te dienen, officieel bewijsstuk.</w:t>
      </w:r>
    </w:p>
    <w:p w14:paraId="7B3A8547" w14:textId="77777777" w:rsidR="008E5BA6" w:rsidRPr="008E5BA6" w:rsidRDefault="008E5BA6" w:rsidP="006A1D5E">
      <w:pPr>
        <w:pStyle w:val="Geenafstand"/>
        <w:rPr>
          <w:sz w:val="22"/>
        </w:rPr>
      </w:pPr>
    </w:p>
    <w:tbl>
      <w:tblPr>
        <w:tblStyle w:val="Tabelraster"/>
        <w:tblW w:w="9209" w:type="dxa"/>
        <w:tblLook w:val="04A0" w:firstRow="1" w:lastRow="0" w:firstColumn="1" w:lastColumn="0" w:noHBand="0" w:noVBand="1"/>
      </w:tblPr>
      <w:tblGrid>
        <w:gridCol w:w="4390"/>
        <w:gridCol w:w="4819"/>
      </w:tblGrid>
      <w:tr w:rsidR="006A1D5E" w14:paraId="72E4EA91" w14:textId="77777777" w:rsidTr="006A1D5E">
        <w:trPr>
          <w:trHeight w:hRule="exact" w:val="567"/>
        </w:trPr>
        <w:tc>
          <w:tcPr>
            <w:tcW w:w="9209" w:type="dxa"/>
            <w:gridSpan w:val="2"/>
            <w:shd w:val="clear" w:color="auto" w:fill="F47D20"/>
            <w:vAlign w:val="center"/>
          </w:tcPr>
          <w:p w14:paraId="5148DA20" w14:textId="3459C542" w:rsidR="006A1D5E" w:rsidRPr="006A1D5E" w:rsidRDefault="006A1D5E" w:rsidP="006A1D5E">
            <w:pPr>
              <w:autoSpaceDE w:val="0"/>
              <w:autoSpaceDN w:val="0"/>
              <w:adjustRightInd w:val="0"/>
              <w:rPr>
                <w:rFonts w:eastAsiaTheme="majorEastAsia" w:cstheme="minorHAnsi"/>
                <w:b/>
                <w:bCs/>
                <w:i/>
                <w:iCs/>
                <w:color w:val="000000" w:themeColor="text1"/>
              </w:rPr>
            </w:pPr>
            <w:r w:rsidRPr="006A1D5E">
              <w:rPr>
                <w:rFonts w:eastAsiaTheme="majorEastAsia" w:cstheme="minorHAnsi"/>
                <w:b/>
                <w:bCs/>
                <w:i/>
                <w:iCs/>
                <w:color w:val="000000" w:themeColor="text1"/>
              </w:rPr>
              <w:t>Machtiging</w:t>
            </w:r>
          </w:p>
        </w:tc>
      </w:tr>
      <w:tr w:rsidR="006A1D5E" w14:paraId="51162C80" w14:textId="77777777" w:rsidTr="008062E0">
        <w:trPr>
          <w:trHeight w:hRule="exact" w:val="567"/>
        </w:trPr>
        <w:tc>
          <w:tcPr>
            <w:tcW w:w="4390" w:type="dxa"/>
            <w:shd w:val="clear" w:color="auto" w:fill="auto"/>
          </w:tcPr>
          <w:p w14:paraId="5307C0EC" w14:textId="404434ED"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Naam gemachtigde vertegenwoordiger</w:t>
            </w:r>
          </w:p>
        </w:tc>
        <w:tc>
          <w:tcPr>
            <w:tcW w:w="4819" w:type="dxa"/>
          </w:tcPr>
          <w:p w14:paraId="6B810E8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85C019F" w14:textId="77777777" w:rsidTr="008062E0">
        <w:trPr>
          <w:trHeight w:hRule="exact" w:val="567"/>
        </w:trPr>
        <w:tc>
          <w:tcPr>
            <w:tcW w:w="4390" w:type="dxa"/>
            <w:shd w:val="clear" w:color="auto" w:fill="auto"/>
          </w:tcPr>
          <w:p w14:paraId="5AB608D5" w14:textId="4AEC1660" w:rsidR="006A1D5E" w:rsidRPr="00FE1AF0" w:rsidRDefault="006A1D5E" w:rsidP="006A1D5E">
            <w:pPr>
              <w:autoSpaceDE w:val="0"/>
              <w:autoSpaceDN w:val="0"/>
              <w:adjustRightInd w:val="0"/>
              <w:rPr>
                <w:rFonts w:ascii="Arial" w:eastAsiaTheme="majorEastAsia" w:hAnsi="Arial" w:cs="Arial"/>
                <w:color w:val="000000" w:themeColor="text1"/>
                <w:sz w:val="20"/>
                <w:szCs w:val="20"/>
              </w:rPr>
            </w:pPr>
            <w:r w:rsidRPr="00FE1AF0">
              <w:rPr>
                <w:rFonts w:ascii="Arial" w:eastAsiaTheme="majorEastAsia" w:hAnsi="Arial" w:cs="Arial"/>
                <w:color w:val="000000" w:themeColor="text1"/>
                <w:sz w:val="20"/>
                <w:szCs w:val="20"/>
              </w:rPr>
              <w:t>Functie gemachtigde vertegenwoordiger</w:t>
            </w:r>
          </w:p>
        </w:tc>
        <w:tc>
          <w:tcPr>
            <w:tcW w:w="4819" w:type="dxa"/>
          </w:tcPr>
          <w:p w14:paraId="147DC78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05278BF0" w14:textId="77777777" w:rsidTr="008062E0">
        <w:trPr>
          <w:trHeight w:hRule="exact" w:val="1417"/>
        </w:trPr>
        <w:tc>
          <w:tcPr>
            <w:tcW w:w="4390" w:type="dxa"/>
            <w:shd w:val="clear" w:color="auto" w:fill="auto"/>
          </w:tcPr>
          <w:p w14:paraId="3CB71577" w14:textId="1BDC0F3D"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gemachtigde vertegenwoordiger</w:t>
            </w:r>
          </w:p>
        </w:tc>
        <w:tc>
          <w:tcPr>
            <w:tcW w:w="4819" w:type="dxa"/>
          </w:tcPr>
          <w:p w14:paraId="56BF54DD"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4F31C302" w14:textId="77777777" w:rsidTr="00E2031C">
        <w:trPr>
          <w:trHeight w:hRule="exact" w:val="850"/>
        </w:trPr>
        <w:tc>
          <w:tcPr>
            <w:tcW w:w="9209" w:type="dxa"/>
            <w:gridSpan w:val="2"/>
            <w:shd w:val="clear" w:color="auto" w:fill="auto"/>
          </w:tcPr>
          <w:p w14:paraId="7A5DFFED" w14:textId="3EF6EBAC"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Hierbij verklaart ondergetekende dat bovengenoemde vertegenwoordiger gemachtigd is om inschrijver in het kader van deze aanbestedingsprocedure rechtsgeldig te vertegenwoordigen.</w:t>
            </w:r>
          </w:p>
          <w:p w14:paraId="21BC0BD7"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6988C4E8" w14:textId="77777777" w:rsidR="00E2031C" w:rsidRPr="00FE1AF0" w:rsidRDefault="00E2031C" w:rsidP="006A1D5E">
            <w:pPr>
              <w:autoSpaceDE w:val="0"/>
              <w:autoSpaceDN w:val="0"/>
              <w:adjustRightInd w:val="0"/>
              <w:rPr>
                <w:rFonts w:eastAsiaTheme="majorEastAsia" w:cstheme="minorHAnsi"/>
                <w:color w:val="000000" w:themeColor="text1"/>
                <w:sz w:val="20"/>
                <w:szCs w:val="20"/>
              </w:rPr>
            </w:pPr>
          </w:p>
          <w:p w14:paraId="2861E8EE" w14:textId="0330285A" w:rsidR="00E2031C" w:rsidRPr="00FE1AF0" w:rsidRDefault="00E2031C" w:rsidP="006A1D5E">
            <w:pPr>
              <w:autoSpaceDE w:val="0"/>
              <w:autoSpaceDN w:val="0"/>
              <w:adjustRightInd w:val="0"/>
              <w:rPr>
                <w:rFonts w:eastAsiaTheme="majorEastAsia" w:cstheme="minorHAnsi"/>
                <w:color w:val="000000" w:themeColor="text1"/>
                <w:sz w:val="20"/>
                <w:szCs w:val="20"/>
              </w:rPr>
            </w:pPr>
          </w:p>
        </w:tc>
      </w:tr>
      <w:tr w:rsidR="006A1D5E" w14:paraId="304287F6" w14:textId="77777777" w:rsidTr="00E2031C">
        <w:trPr>
          <w:trHeight w:hRule="exact" w:val="567"/>
        </w:trPr>
        <w:tc>
          <w:tcPr>
            <w:tcW w:w="4390" w:type="dxa"/>
            <w:shd w:val="clear" w:color="auto" w:fill="F47D20"/>
          </w:tcPr>
          <w:p w14:paraId="431307AE" w14:textId="1CCB44D7"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Naam machtiging verlener</w:t>
            </w:r>
          </w:p>
        </w:tc>
        <w:tc>
          <w:tcPr>
            <w:tcW w:w="4819" w:type="dxa"/>
          </w:tcPr>
          <w:p w14:paraId="4C1A83E3"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FA2789D" w14:textId="77777777" w:rsidTr="00E2031C">
        <w:trPr>
          <w:trHeight w:hRule="exact" w:val="567"/>
        </w:trPr>
        <w:tc>
          <w:tcPr>
            <w:tcW w:w="4390" w:type="dxa"/>
            <w:shd w:val="clear" w:color="auto" w:fill="F47D20"/>
          </w:tcPr>
          <w:p w14:paraId="0366C2CF" w14:textId="07D26235"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Functie machtiging verlener</w:t>
            </w:r>
          </w:p>
        </w:tc>
        <w:tc>
          <w:tcPr>
            <w:tcW w:w="4819" w:type="dxa"/>
          </w:tcPr>
          <w:p w14:paraId="184C3BE5"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3254C353" w14:textId="77777777" w:rsidTr="00E2031C">
        <w:trPr>
          <w:trHeight w:hRule="exact" w:val="567"/>
        </w:trPr>
        <w:tc>
          <w:tcPr>
            <w:tcW w:w="4390" w:type="dxa"/>
            <w:shd w:val="clear" w:color="auto" w:fill="F47D20"/>
          </w:tcPr>
          <w:p w14:paraId="56F9F042" w14:textId="4B4837AF"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Datum van ondertekening</w:t>
            </w:r>
          </w:p>
        </w:tc>
        <w:tc>
          <w:tcPr>
            <w:tcW w:w="4819" w:type="dxa"/>
          </w:tcPr>
          <w:p w14:paraId="4D82E9EB" w14:textId="77777777" w:rsidR="006A1D5E" w:rsidRPr="006A1D5E" w:rsidRDefault="006A1D5E" w:rsidP="006A1D5E">
            <w:pPr>
              <w:autoSpaceDE w:val="0"/>
              <w:autoSpaceDN w:val="0"/>
              <w:adjustRightInd w:val="0"/>
              <w:rPr>
                <w:rFonts w:eastAsiaTheme="majorEastAsia" w:cstheme="minorHAnsi"/>
                <w:b/>
                <w:bCs/>
                <w:color w:val="000000" w:themeColor="text1"/>
              </w:rPr>
            </w:pPr>
          </w:p>
        </w:tc>
      </w:tr>
      <w:tr w:rsidR="006A1D5E" w14:paraId="6CF18375" w14:textId="77777777" w:rsidTr="00E2031C">
        <w:trPr>
          <w:trHeight w:hRule="exact" w:val="1418"/>
        </w:trPr>
        <w:tc>
          <w:tcPr>
            <w:tcW w:w="4390" w:type="dxa"/>
            <w:shd w:val="clear" w:color="auto" w:fill="F47D20"/>
          </w:tcPr>
          <w:p w14:paraId="7E14AD37" w14:textId="63EC2104" w:rsidR="006A1D5E" w:rsidRPr="00FE1AF0" w:rsidRDefault="006A1D5E" w:rsidP="006A1D5E">
            <w:pPr>
              <w:autoSpaceDE w:val="0"/>
              <w:autoSpaceDN w:val="0"/>
              <w:adjustRightInd w:val="0"/>
              <w:rPr>
                <w:rFonts w:eastAsiaTheme="majorEastAsia" w:cstheme="minorHAnsi"/>
                <w:color w:val="000000" w:themeColor="text1"/>
                <w:sz w:val="20"/>
                <w:szCs w:val="20"/>
              </w:rPr>
            </w:pPr>
            <w:r w:rsidRPr="00FE1AF0">
              <w:rPr>
                <w:rFonts w:eastAsiaTheme="majorEastAsia" w:cstheme="minorHAnsi"/>
                <w:color w:val="000000" w:themeColor="text1"/>
                <w:sz w:val="20"/>
                <w:szCs w:val="20"/>
              </w:rPr>
              <w:t>Handtekening machtiging verlener</w:t>
            </w:r>
          </w:p>
        </w:tc>
        <w:tc>
          <w:tcPr>
            <w:tcW w:w="4819" w:type="dxa"/>
          </w:tcPr>
          <w:p w14:paraId="7A461070" w14:textId="77777777" w:rsidR="006A1D5E" w:rsidRPr="006A1D5E" w:rsidRDefault="006A1D5E" w:rsidP="006A1D5E">
            <w:pPr>
              <w:autoSpaceDE w:val="0"/>
              <w:autoSpaceDN w:val="0"/>
              <w:adjustRightInd w:val="0"/>
              <w:rPr>
                <w:rFonts w:eastAsiaTheme="majorEastAsia" w:cstheme="minorHAnsi"/>
                <w:b/>
                <w:bCs/>
                <w:color w:val="000000" w:themeColor="text1"/>
              </w:rPr>
            </w:pPr>
          </w:p>
        </w:tc>
      </w:tr>
    </w:tbl>
    <w:p w14:paraId="446F04AF" w14:textId="31CE1F43" w:rsidR="009703A0" w:rsidRPr="006A1D5E" w:rsidRDefault="009703A0" w:rsidP="006A1D5E">
      <w:pPr>
        <w:autoSpaceDE w:val="0"/>
        <w:autoSpaceDN w:val="0"/>
        <w:adjustRightInd w:val="0"/>
        <w:rPr>
          <w:rFonts w:eastAsiaTheme="majorEastAsia" w:cstheme="minorHAnsi"/>
          <w:b/>
          <w:bCs/>
          <w:color w:val="365F91" w:themeColor="accent1" w:themeShade="BF"/>
        </w:rPr>
      </w:pPr>
    </w:p>
    <w:sectPr w:rsidR="009703A0" w:rsidRPr="006A1D5E" w:rsidSect="00264FF5">
      <w:headerReference w:type="default" r:id="rId11"/>
      <w:footerReference w:type="even" r:id="rId12"/>
      <w:footerReference w:type="default" r:id="rId13"/>
      <w:headerReference w:type="first" r:id="rId14"/>
      <w:footerReference w:type="first" r:id="rId15"/>
      <w:pgSz w:w="11906" w:h="16838"/>
      <w:pgMar w:top="1701" w:right="1274" w:bottom="1418" w:left="1418"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966CB" w14:textId="77777777" w:rsidR="009043D3" w:rsidRDefault="009043D3" w:rsidP="001F2584">
      <w:pPr>
        <w:spacing w:after="0"/>
      </w:pPr>
      <w:r>
        <w:separator/>
      </w:r>
    </w:p>
  </w:endnote>
  <w:endnote w:type="continuationSeparator" w:id="0">
    <w:p w14:paraId="621F9DA3" w14:textId="77777777" w:rsidR="009043D3" w:rsidRDefault="009043D3" w:rsidP="001F2584">
      <w:pPr>
        <w:spacing w:after="0"/>
      </w:pPr>
      <w:r>
        <w:continuationSeparator/>
      </w:r>
    </w:p>
  </w:endnote>
  <w:endnote w:type="continuationNotice" w:id="1">
    <w:p w14:paraId="08D5AD1C" w14:textId="77777777" w:rsidR="009043D3" w:rsidRDefault="009043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310B00" w:rsidRDefault="00310B00" w:rsidP="00615477">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310B00" w:rsidRDefault="00310B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35862151" w:displacedByCustomXml="next"/>
  <w:sdt>
    <w:sdtPr>
      <w:rPr>
        <w:rFonts w:ascii="Arial" w:hAnsi="Arial" w:cs="Arial"/>
        <w:color w:val="1F364D"/>
        <w:sz w:val="15"/>
        <w:szCs w:val="15"/>
      </w:rPr>
      <w:id w:val="-149443807"/>
      <w:docPartObj>
        <w:docPartGallery w:val="Page Numbers (Bottom of Page)"/>
        <w:docPartUnique/>
      </w:docPartObj>
    </w:sdtPr>
    <w:sdtContent>
      <w:p w14:paraId="622523CA" w14:textId="68B91616" w:rsidR="00310B00" w:rsidRPr="00595596" w:rsidRDefault="00310B00" w:rsidP="00595596">
        <w:pPr>
          <w:pStyle w:val="Voettekst"/>
          <w:jc w:val="center"/>
          <w:rPr>
            <w:rFonts w:ascii="Arial" w:hAnsi="Arial" w:cs="Arial"/>
            <w:color w:val="1F364D"/>
            <w:sz w:val="15"/>
            <w:szCs w:val="15"/>
          </w:rPr>
        </w:pPr>
        <w:r>
          <w:rPr>
            <w:rFonts w:ascii="Arial" w:hAnsi="Arial" w:cs="Arial"/>
            <w:color w:val="1F364D"/>
            <w:sz w:val="15"/>
            <w:szCs w:val="15"/>
          </w:rPr>
          <w:t>Inschrijvingsleidraad |</w:t>
        </w:r>
        <w:r w:rsidR="005F08CE">
          <w:rPr>
            <w:rFonts w:ascii="Arial" w:hAnsi="Arial" w:cs="Arial"/>
            <w:color w:val="1F364D"/>
            <w:sz w:val="15"/>
            <w:szCs w:val="15"/>
          </w:rPr>
          <w:t>Regionale</w:t>
        </w:r>
        <w:r w:rsidRPr="00595596">
          <w:rPr>
            <w:rFonts w:ascii="Arial" w:hAnsi="Arial" w:cs="Arial"/>
            <w:color w:val="1F364D"/>
            <w:sz w:val="15"/>
            <w:szCs w:val="15"/>
          </w:rPr>
          <w:t xml:space="preserve"> inkoop</w:t>
        </w:r>
        <w:r w:rsidR="005F08CE">
          <w:rPr>
            <w:rFonts w:ascii="Arial" w:hAnsi="Arial" w:cs="Arial"/>
            <w:color w:val="1F364D"/>
            <w:sz w:val="15"/>
            <w:szCs w:val="15"/>
          </w:rPr>
          <w:t xml:space="preserve"> Wmo Individuele </w:t>
        </w:r>
        <w:r w:rsidR="00063744">
          <w:rPr>
            <w:rFonts w:ascii="Arial" w:hAnsi="Arial" w:cs="Arial"/>
            <w:color w:val="1F364D"/>
            <w:sz w:val="15"/>
            <w:szCs w:val="15"/>
          </w:rPr>
          <w:t>Begeleiding</w:t>
        </w:r>
        <w:r w:rsidRPr="00595596">
          <w:rPr>
            <w:rFonts w:ascii="Arial" w:hAnsi="Arial" w:cs="Arial"/>
            <w:color w:val="1F364D"/>
            <w:sz w:val="15"/>
            <w:szCs w:val="15"/>
          </w:rPr>
          <w:t xml:space="preserve"> regio Lekstroom | </w:t>
        </w:r>
        <w:bookmarkEnd w:id="0"/>
        <w:r w:rsidR="007C556D">
          <w:rPr>
            <w:rFonts w:ascii="Arial" w:hAnsi="Arial" w:cs="Arial"/>
            <w:color w:val="1F364D"/>
            <w:sz w:val="15"/>
            <w:szCs w:val="15"/>
          </w:rPr>
          <w:t>XXXXXX</w:t>
        </w:r>
        <w:r>
          <w:rPr>
            <w:rFonts w:ascii="Arial" w:hAnsi="Arial" w:cs="Arial"/>
            <w:color w:val="1F364D"/>
            <w:sz w:val="15"/>
            <w:szCs w:val="15"/>
          </w:rPr>
          <w:t xml:space="preserve"> |</w:t>
        </w:r>
        <w:r w:rsidRPr="00595596">
          <w:rPr>
            <w:rFonts w:ascii="Arial" w:hAnsi="Arial" w:cs="Arial"/>
            <w:color w:val="1F364D"/>
            <w:sz w:val="15"/>
            <w:szCs w:val="15"/>
          </w:rPr>
          <w:t xml:space="preserve"> Pagina  </w:t>
        </w:r>
        <w:r w:rsidRPr="00595596">
          <w:rPr>
            <w:rFonts w:ascii="Arial" w:hAnsi="Arial" w:cs="Arial"/>
            <w:color w:val="1F364D"/>
            <w:sz w:val="15"/>
            <w:szCs w:val="15"/>
          </w:rPr>
          <w:fldChar w:fldCharType="begin"/>
        </w:r>
        <w:r w:rsidRPr="00595596">
          <w:rPr>
            <w:rFonts w:ascii="Arial" w:hAnsi="Arial" w:cs="Arial"/>
            <w:color w:val="1F364D"/>
            <w:sz w:val="15"/>
            <w:szCs w:val="15"/>
          </w:rPr>
          <w:instrText>PAGE   \* MERGEFORMAT</w:instrText>
        </w:r>
        <w:r w:rsidRPr="00595596">
          <w:rPr>
            <w:rFonts w:ascii="Arial" w:hAnsi="Arial" w:cs="Arial"/>
            <w:color w:val="1F364D"/>
            <w:sz w:val="15"/>
            <w:szCs w:val="15"/>
          </w:rPr>
          <w:fldChar w:fldCharType="separate"/>
        </w:r>
        <w:r>
          <w:rPr>
            <w:rFonts w:ascii="Arial" w:hAnsi="Arial" w:cs="Arial"/>
            <w:noProof/>
            <w:color w:val="1F364D"/>
            <w:sz w:val="15"/>
            <w:szCs w:val="15"/>
          </w:rPr>
          <w:t>7</w:t>
        </w:r>
        <w:r w:rsidRPr="00595596">
          <w:rPr>
            <w:rFonts w:ascii="Arial" w:hAnsi="Arial" w:cs="Arial"/>
            <w:color w:val="1F364D"/>
            <w:sz w:val="15"/>
            <w:szCs w:val="15"/>
          </w:rPr>
          <w:fldChar w:fldCharType="end"/>
        </w:r>
        <w:r w:rsidRPr="00595596">
          <w:rPr>
            <w:rFonts w:ascii="Arial" w:hAnsi="Arial" w:cs="Arial"/>
            <w:color w:val="1F364D"/>
            <w:sz w:val="15"/>
            <w:szCs w:val="15"/>
          </w:rPr>
          <w:t xml:space="preserve"> </w:t>
        </w:r>
      </w:p>
    </w:sdtContent>
  </w:sdt>
  <w:p w14:paraId="0C167581" w14:textId="77777777" w:rsidR="00310B00" w:rsidRDefault="00310B00" w:rsidP="00595596">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E882" w14:textId="5689D837" w:rsidR="00E2031C" w:rsidRPr="00CE1E4C" w:rsidRDefault="6B08B04E" w:rsidP="00E2031C">
    <w:pPr>
      <w:tabs>
        <w:tab w:val="center" w:pos="4536"/>
        <w:tab w:val="right" w:pos="9072"/>
      </w:tabs>
      <w:jc w:val="center"/>
      <w:rPr>
        <w:rFonts w:ascii="Arial" w:hAnsi="Arial" w:cs="Arial"/>
        <w:sz w:val="15"/>
        <w:szCs w:val="15"/>
      </w:rPr>
    </w:pPr>
    <w:r w:rsidRPr="6B08B04E">
      <w:rPr>
        <w:rFonts w:ascii="Arial" w:hAnsi="Arial" w:cs="Arial"/>
        <w:sz w:val="15"/>
        <w:szCs w:val="15"/>
      </w:rPr>
      <w:t>Bijlage</w:t>
    </w:r>
    <w:r w:rsidR="00C46A81">
      <w:rPr>
        <w:rFonts w:ascii="Arial" w:hAnsi="Arial" w:cs="Arial"/>
        <w:sz w:val="15"/>
        <w:szCs w:val="15"/>
      </w:rPr>
      <w:t xml:space="preserve"> </w:t>
    </w:r>
    <w:r w:rsidR="00346820">
      <w:rPr>
        <w:rFonts w:ascii="Arial" w:hAnsi="Arial" w:cs="Arial"/>
        <w:sz w:val="15"/>
        <w:szCs w:val="15"/>
      </w:rPr>
      <w:t>6</w:t>
    </w:r>
    <w:r w:rsidR="00DE146F">
      <w:rPr>
        <w:rFonts w:ascii="Arial" w:hAnsi="Arial" w:cs="Arial"/>
        <w:sz w:val="15"/>
        <w:szCs w:val="15"/>
      </w:rPr>
      <w:t xml:space="preserve"> </w:t>
    </w:r>
    <w:r w:rsidRPr="6B08B04E">
      <w:rPr>
        <w:rFonts w:ascii="Arial" w:hAnsi="Arial" w:cs="Arial"/>
        <w:sz w:val="15"/>
        <w:szCs w:val="15"/>
      </w:rPr>
      <w:t>| Volmacht</w:t>
    </w:r>
    <w:sdt>
      <w:sdtPr>
        <w:rPr>
          <w:rFonts w:ascii="Arial" w:hAnsi="Arial" w:cs="Arial"/>
          <w:sz w:val="15"/>
          <w:szCs w:val="15"/>
        </w:rPr>
        <w:id w:val="418775815"/>
        <w:docPartObj>
          <w:docPartGallery w:val="Page Numbers (Bottom of Page)"/>
          <w:docPartUnique/>
        </w:docPartObj>
      </w:sdtPr>
      <w:sdtContent>
        <w:r w:rsidRPr="004C3A2F">
          <w:rPr>
            <w:rFonts w:ascii="Arial" w:hAnsi="Arial" w:cs="Arial"/>
            <w:sz w:val="15"/>
            <w:szCs w:val="15"/>
          </w:rPr>
          <w:t xml:space="preserve"> </w:t>
        </w:r>
        <w:r w:rsidR="00C066E9">
          <w:rPr>
            <w:rFonts w:ascii="Arial" w:hAnsi="Arial" w:cs="Arial"/>
            <w:sz w:val="15"/>
            <w:szCs w:val="15"/>
          </w:rPr>
          <w:t xml:space="preserve">tekenbevoegdheid </w:t>
        </w:r>
        <w:r w:rsidRPr="004C3A2F">
          <w:rPr>
            <w:rFonts w:ascii="Arial" w:hAnsi="Arial" w:cs="Arial"/>
            <w:sz w:val="15"/>
            <w:szCs w:val="15"/>
          </w:rPr>
          <w:t xml:space="preserve">| </w:t>
        </w:r>
        <w:r w:rsidR="00902D81">
          <w:rPr>
            <w:rFonts w:cs="Arial"/>
            <w:sz w:val="15"/>
            <w:szCs w:val="15"/>
          </w:rPr>
          <w:t xml:space="preserve">Inkoop </w:t>
        </w:r>
        <w:r w:rsidR="00166E5F">
          <w:rPr>
            <w:rFonts w:cs="Arial"/>
            <w:sz w:val="15"/>
            <w:szCs w:val="15"/>
          </w:rPr>
          <w:t xml:space="preserve">Jeugdhulp </w:t>
        </w:r>
        <w:r w:rsidR="00902D81">
          <w:rPr>
            <w:rFonts w:cs="Arial"/>
            <w:sz w:val="15"/>
            <w:szCs w:val="15"/>
          </w:rPr>
          <w:t>Crisis</w:t>
        </w:r>
        <w:r w:rsidR="00867AF9" w:rsidRPr="004C3A2F">
          <w:rPr>
            <w:rFonts w:cs="Arial"/>
            <w:sz w:val="15"/>
            <w:szCs w:val="15"/>
          </w:rPr>
          <w:t xml:space="preserve"> regio Lekstroom</w:t>
        </w:r>
        <w:r w:rsidRPr="004C3A2F">
          <w:rPr>
            <w:rFonts w:ascii="Arial" w:hAnsi="Arial" w:cs="Arial"/>
            <w:sz w:val="15"/>
            <w:szCs w:val="15"/>
          </w:rPr>
          <w:t xml:space="preserve"> </w:t>
        </w:r>
        <w:r w:rsidR="00902466">
          <w:rPr>
            <w:rFonts w:ascii="Arial" w:hAnsi="Arial" w:cs="Arial"/>
            <w:sz w:val="15"/>
            <w:szCs w:val="15"/>
          </w:rPr>
          <w:t xml:space="preserve">en </w:t>
        </w:r>
        <w:r w:rsidR="00902D81">
          <w:rPr>
            <w:rFonts w:ascii="Arial" w:hAnsi="Arial" w:cs="Arial"/>
            <w:sz w:val="15"/>
            <w:szCs w:val="15"/>
          </w:rPr>
          <w:t xml:space="preserve">Zuid Oost Utrecht </w:t>
        </w:r>
        <w:r w:rsidRPr="004C3A2F">
          <w:rPr>
            <w:rFonts w:ascii="Arial" w:hAnsi="Arial" w:cs="Arial"/>
            <w:sz w:val="15"/>
            <w:szCs w:val="15"/>
          </w:rPr>
          <w:t xml:space="preserve">| </w:t>
        </w:r>
        <w:r w:rsidR="00F01F23">
          <w:rPr>
            <w:rFonts w:cs="Arial"/>
            <w:sz w:val="15"/>
            <w:szCs w:val="15"/>
          </w:rPr>
          <w:t>782027</w:t>
        </w:r>
        <w:r w:rsidRPr="004C3A2F">
          <w:rPr>
            <w:rFonts w:ascii="Arial" w:hAnsi="Arial" w:cs="Arial"/>
            <w:sz w:val="15"/>
            <w:szCs w:val="15"/>
          </w:rPr>
          <w:t xml:space="preserve"> | </w:t>
        </w:r>
      </w:sdtContent>
    </w:sdt>
  </w:p>
  <w:p w14:paraId="7D56A514" w14:textId="77777777" w:rsidR="00E2031C" w:rsidRDefault="00E203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BDAF" w14:textId="77777777" w:rsidR="009043D3" w:rsidRDefault="009043D3" w:rsidP="001F2584">
      <w:pPr>
        <w:spacing w:after="0"/>
      </w:pPr>
      <w:r>
        <w:separator/>
      </w:r>
    </w:p>
  </w:footnote>
  <w:footnote w:type="continuationSeparator" w:id="0">
    <w:p w14:paraId="4005E116" w14:textId="77777777" w:rsidR="009043D3" w:rsidRDefault="009043D3" w:rsidP="001F2584">
      <w:pPr>
        <w:spacing w:after="0"/>
      </w:pPr>
      <w:r>
        <w:continuationSeparator/>
      </w:r>
    </w:p>
  </w:footnote>
  <w:footnote w:type="continuationNotice" w:id="1">
    <w:p w14:paraId="4EC48840" w14:textId="77777777" w:rsidR="009043D3" w:rsidRDefault="009043D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EED9" w14:textId="360C45C5" w:rsidR="00310B00" w:rsidRDefault="00310B00" w:rsidP="00AC4FB9">
    <w:pPr>
      <w:pStyle w:val="Koptekst"/>
      <w:tabs>
        <w:tab w:val="clear" w:pos="4536"/>
        <w:tab w:val="clear" w:pos="9072"/>
        <w:tab w:val="center" w:pos="4535"/>
      </w:tabs>
    </w:pPr>
    <w:r>
      <w:rPr>
        <w:noProof/>
        <w:lang w:eastAsia="nl-NL"/>
      </w:rPr>
      <w:drawing>
        <wp:anchor distT="0" distB="0" distL="114300" distR="114300" simplePos="0" relativeHeight="251658240" behindDoc="1" locked="0" layoutInCell="1" allowOverlap="1" wp14:anchorId="114D5518" wp14:editId="6F34C823">
          <wp:simplePos x="0" y="0"/>
          <wp:positionH relativeFrom="page">
            <wp:posOffset>5053330</wp:posOffset>
          </wp:positionH>
          <wp:positionV relativeFrom="page">
            <wp:posOffset>111125</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4FBD" w14:textId="4B17A45C" w:rsidR="001E7057" w:rsidRDefault="00902D81">
    <w:pPr>
      <w:pStyle w:val="Koptekst"/>
    </w:pPr>
    <w:r>
      <w:rPr>
        <w:noProof/>
      </w:rPr>
      <w:drawing>
        <wp:anchor distT="0" distB="0" distL="114300" distR="114300" simplePos="0" relativeHeight="251661824" behindDoc="0" locked="0" layoutInCell="1" allowOverlap="1" wp14:anchorId="684C4063" wp14:editId="687A81DA">
          <wp:simplePos x="0" y="0"/>
          <wp:positionH relativeFrom="column">
            <wp:posOffset>1269</wp:posOffset>
          </wp:positionH>
          <wp:positionV relativeFrom="paragraph">
            <wp:posOffset>-2541</wp:posOffset>
          </wp:positionV>
          <wp:extent cx="4473575" cy="894715"/>
          <wp:effectExtent l="0" t="0" r="3175" b="635"/>
          <wp:wrapNone/>
          <wp:docPr id="359250992" name="Afbeelding 35925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3575" cy="89471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6704" behindDoc="1" locked="0" layoutInCell="1" allowOverlap="1" wp14:anchorId="58CFA737" wp14:editId="1A8A712C">
          <wp:simplePos x="0" y="0"/>
          <wp:positionH relativeFrom="page">
            <wp:posOffset>5346700</wp:posOffset>
          </wp:positionH>
          <wp:positionV relativeFrom="page">
            <wp:posOffset>222976</wp:posOffset>
          </wp:positionV>
          <wp:extent cx="1913467" cy="850809"/>
          <wp:effectExtent l="0" t="0" r="0"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2">
                    <a:extLst>
                      <a:ext uri="{28A0092B-C50C-407E-A947-70E740481C1C}">
                        <a14:useLocalDpi xmlns:a14="http://schemas.microsoft.com/office/drawing/2010/main" val="0"/>
                      </a:ext>
                    </a:extLst>
                  </a:blip>
                  <a:stretch>
                    <a:fillRect/>
                  </a:stretch>
                </pic:blipFill>
                <pic:spPr>
                  <a:xfrm>
                    <a:off x="0" y="0"/>
                    <a:ext cx="1923704" cy="85536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3AD0"/>
    <w:multiLevelType w:val="hybridMultilevel"/>
    <w:tmpl w:val="19E0F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9E7C93"/>
    <w:multiLevelType w:val="hybridMultilevel"/>
    <w:tmpl w:val="3FF28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12F22"/>
    <w:multiLevelType w:val="multilevel"/>
    <w:tmpl w:val="E04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06147"/>
    <w:multiLevelType w:val="hybridMultilevel"/>
    <w:tmpl w:val="44CA8A56"/>
    <w:lvl w:ilvl="0" w:tplc="A47009FE">
      <w:start w:val="1"/>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C64F5"/>
    <w:multiLevelType w:val="multilevel"/>
    <w:tmpl w:val="C248F8E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501D39"/>
    <w:multiLevelType w:val="hybridMultilevel"/>
    <w:tmpl w:val="9E98A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537FCC"/>
    <w:multiLevelType w:val="multilevel"/>
    <w:tmpl w:val="443C2D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5E938F4"/>
    <w:multiLevelType w:val="hybridMultilevel"/>
    <w:tmpl w:val="3C36497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178F0EC7"/>
    <w:multiLevelType w:val="hybridMultilevel"/>
    <w:tmpl w:val="11E6E328"/>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BF1C7B"/>
    <w:multiLevelType w:val="hybridMultilevel"/>
    <w:tmpl w:val="D6308EF2"/>
    <w:lvl w:ilvl="0" w:tplc="2C484E78">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1A05660C"/>
    <w:multiLevelType w:val="multilevel"/>
    <w:tmpl w:val="6008AF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C26BA"/>
    <w:multiLevelType w:val="hybridMultilevel"/>
    <w:tmpl w:val="E2F44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8C2108"/>
    <w:multiLevelType w:val="hybridMultilevel"/>
    <w:tmpl w:val="ED22E8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DB6A8C"/>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7736DF"/>
    <w:multiLevelType w:val="multilevel"/>
    <w:tmpl w:val="9894E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435C28"/>
    <w:multiLevelType w:val="hybridMultilevel"/>
    <w:tmpl w:val="E95AD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4D7E99"/>
    <w:multiLevelType w:val="hybridMultilevel"/>
    <w:tmpl w:val="AAF4EACE"/>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776EF6"/>
    <w:multiLevelType w:val="multilevel"/>
    <w:tmpl w:val="C3AE730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93273DB"/>
    <w:multiLevelType w:val="hybridMultilevel"/>
    <w:tmpl w:val="C5025B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E2300AF"/>
    <w:multiLevelType w:val="hybridMultilevel"/>
    <w:tmpl w:val="25C684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E1091B"/>
    <w:multiLevelType w:val="hybridMultilevel"/>
    <w:tmpl w:val="25C684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C11B9E"/>
    <w:multiLevelType w:val="hybridMultilevel"/>
    <w:tmpl w:val="D30E7C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0E0E9D"/>
    <w:multiLevelType w:val="hybridMultilevel"/>
    <w:tmpl w:val="78AAAB3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3B33D5E"/>
    <w:multiLevelType w:val="hybridMultilevel"/>
    <w:tmpl w:val="F8C69130"/>
    <w:lvl w:ilvl="0" w:tplc="51D6D326">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D3BB0"/>
    <w:multiLevelType w:val="hybridMultilevel"/>
    <w:tmpl w:val="6F42C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E92C47"/>
    <w:multiLevelType w:val="hybridMultilevel"/>
    <w:tmpl w:val="8DD22E82"/>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8D39C1"/>
    <w:multiLevelType w:val="hybridMultilevel"/>
    <w:tmpl w:val="B71C3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CB5EE1"/>
    <w:multiLevelType w:val="hybridMultilevel"/>
    <w:tmpl w:val="5E36A81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AAF896A6">
      <w:numFmt w:val="bullet"/>
      <w:lvlText w:val="-"/>
      <w:lvlJc w:val="left"/>
      <w:pPr>
        <w:ind w:left="2160" w:hanging="360"/>
      </w:pPr>
      <w:rPr>
        <w:rFonts w:ascii="Calibri" w:eastAsiaTheme="minorHAnsi" w:hAnsi="Calibri"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B92089"/>
    <w:multiLevelType w:val="multilevel"/>
    <w:tmpl w:val="443C2D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8DC1FDC"/>
    <w:multiLevelType w:val="hybridMultilevel"/>
    <w:tmpl w:val="B6C67E3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8E97599"/>
    <w:multiLevelType w:val="hybridMultilevel"/>
    <w:tmpl w:val="87E24B1C"/>
    <w:lvl w:ilvl="0" w:tplc="A47009FE">
      <w:start w:val="1"/>
      <w:numFmt w:val="bullet"/>
      <w:lvlText w:val="−"/>
      <w:lvlJc w:val="left"/>
      <w:pPr>
        <w:ind w:left="1080" w:hanging="360"/>
      </w:pPr>
      <w:rPr>
        <w:rFonts w:ascii="Calibri" w:hAnsi="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0F95D40"/>
    <w:multiLevelType w:val="hybridMultilevel"/>
    <w:tmpl w:val="4086A3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38D3F3D"/>
    <w:multiLevelType w:val="multilevel"/>
    <w:tmpl w:val="78968C10"/>
    <w:lvl w:ilvl="0">
      <w:start w:val="1"/>
      <w:numFmt w:val="decimal"/>
      <w:lvlText w:val="%1."/>
      <w:lvlJc w:val="left"/>
      <w:pPr>
        <w:ind w:left="360" w:hanging="360"/>
      </w:pPr>
      <w:rPr>
        <w:rFonts w:hint="default"/>
      </w:rPr>
    </w:lvl>
    <w:lvl w:ilvl="1">
      <w:start w:val="13"/>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7DA32D9"/>
    <w:multiLevelType w:val="hybridMultilevel"/>
    <w:tmpl w:val="4992F24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082914"/>
    <w:multiLevelType w:val="multilevel"/>
    <w:tmpl w:val="4DB21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8FC2857"/>
    <w:multiLevelType w:val="hybridMultilevel"/>
    <w:tmpl w:val="944C9DE2"/>
    <w:lvl w:ilvl="0" w:tplc="100A9578">
      <w:start w:val="1"/>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7DA31878"/>
    <w:multiLevelType w:val="hybridMultilevel"/>
    <w:tmpl w:val="E30AB91A"/>
    <w:lvl w:ilvl="0" w:tplc="A47009FE">
      <w:start w:val="1"/>
      <w:numFmt w:val="bullet"/>
      <w:lvlText w:val="−"/>
      <w:lvlJc w:val="left"/>
      <w:pPr>
        <w:ind w:left="1080" w:hanging="360"/>
      </w:pPr>
      <w:rPr>
        <w:rFonts w:ascii="Calibri" w:hAnsi="Calibri"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606964507">
    <w:abstractNumId w:val="9"/>
  </w:num>
  <w:num w:numId="2" w16cid:durableId="1137914345">
    <w:abstractNumId w:val="6"/>
  </w:num>
  <w:num w:numId="3" w16cid:durableId="2024277310">
    <w:abstractNumId w:val="34"/>
  </w:num>
  <w:num w:numId="4" w16cid:durableId="975791964">
    <w:abstractNumId w:val="27"/>
  </w:num>
  <w:num w:numId="5" w16cid:durableId="2096317090">
    <w:abstractNumId w:val="25"/>
  </w:num>
  <w:num w:numId="6" w16cid:durableId="106853592">
    <w:abstractNumId w:val="4"/>
  </w:num>
  <w:num w:numId="7" w16cid:durableId="1681882937">
    <w:abstractNumId w:val="16"/>
  </w:num>
  <w:num w:numId="8" w16cid:durableId="92820102">
    <w:abstractNumId w:val="29"/>
  </w:num>
  <w:num w:numId="9" w16cid:durableId="361244390">
    <w:abstractNumId w:val="24"/>
  </w:num>
  <w:num w:numId="10" w16cid:durableId="1880971931">
    <w:abstractNumId w:val="30"/>
  </w:num>
  <w:num w:numId="11" w16cid:durableId="645429884">
    <w:abstractNumId w:val="0"/>
  </w:num>
  <w:num w:numId="12" w16cid:durableId="874073941">
    <w:abstractNumId w:val="17"/>
  </w:num>
  <w:num w:numId="13" w16cid:durableId="1051618539">
    <w:abstractNumId w:val="13"/>
  </w:num>
  <w:num w:numId="14" w16cid:durableId="1176918111">
    <w:abstractNumId w:val="28"/>
  </w:num>
  <w:num w:numId="15" w16cid:durableId="63380738">
    <w:abstractNumId w:val="18"/>
  </w:num>
  <w:num w:numId="16" w16cid:durableId="226494406">
    <w:abstractNumId w:val="33"/>
  </w:num>
  <w:num w:numId="17" w16cid:durableId="1703094830">
    <w:abstractNumId w:val="15"/>
  </w:num>
  <w:num w:numId="18" w16cid:durableId="1770931429">
    <w:abstractNumId w:val="2"/>
  </w:num>
  <w:num w:numId="19" w16cid:durableId="1195727805">
    <w:abstractNumId w:val="7"/>
  </w:num>
  <w:num w:numId="20" w16cid:durableId="872111584">
    <w:abstractNumId w:val="32"/>
  </w:num>
  <w:num w:numId="21" w16cid:durableId="788860187">
    <w:abstractNumId w:val="23"/>
  </w:num>
  <w:num w:numId="22" w16cid:durableId="1773864107">
    <w:abstractNumId w:val="5"/>
  </w:num>
  <w:num w:numId="23" w16cid:durableId="841310482">
    <w:abstractNumId w:val="37"/>
  </w:num>
  <w:num w:numId="24" w16cid:durableId="827357224">
    <w:abstractNumId w:val="31"/>
  </w:num>
  <w:num w:numId="25" w16cid:durableId="1693803119">
    <w:abstractNumId w:val="8"/>
  </w:num>
  <w:num w:numId="26" w16cid:durableId="432674954">
    <w:abstractNumId w:val="3"/>
  </w:num>
  <w:num w:numId="27" w16cid:durableId="203948795">
    <w:abstractNumId w:val="14"/>
  </w:num>
  <w:num w:numId="28" w16cid:durableId="1957759965">
    <w:abstractNumId w:val="35"/>
  </w:num>
  <w:num w:numId="29" w16cid:durableId="1533572815">
    <w:abstractNumId w:val="22"/>
  </w:num>
  <w:num w:numId="30" w16cid:durableId="1034621752">
    <w:abstractNumId w:val="36"/>
  </w:num>
  <w:num w:numId="31" w16cid:durableId="1854607378">
    <w:abstractNumId w:val="11"/>
  </w:num>
  <w:num w:numId="32" w16cid:durableId="913704692">
    <w:abstractNumId w:val="1"/>
  </w:num>
  <w:num w:numId="33" w16cid:durableId="2022319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4244506">
    <w:abstractNumId w:val="21"/>
  </w:num>
  <w:num w:numId="35" w16cid:durableId="344869127">
    <w:abstractNumId w:val="12"/>
  </w:num>
  <w:num w:numId="36" w16cid:durableId="1245457016">
    <w:abstractNumId w:val="26"/>
  </w:num>
  <w:num w:numId="37" w16cid:durableId="1723871669">
    <w:abstractNumId w:val="20"/>
  </w:num>
  <w:num w:numId="38" w16cid:durableId="474301260">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0DD0"/>
    <w:rsid w:val="00002069"/>
    <w:rsid w:val="0000479A"/>
    <w:rsid w:val="00006CE7"/>
    <w:rsid w:val="00007BC6"/>
    <w:rsid w:val="00010BBC"/>
    <w:rsid w:val="00013A2A"/>
    <w:rsid w:val="0001512F"/>
    <w:rsid w:val="00015857"/>
    <w:rsid w:val="00017CA3"/>
    <w:rsid w:val="0002013A"/>
    <w:rsid w:val="00021863"/>
    <w:rsid w:val="0003006C"/>
    <w:rsid w:val="000334EF"/>
    <w:rsid w:val="00033FD0"/>
    <w:rsid w:val="00047DB7"/>
    <w:rsid w:val="00054299"/>
    <w:rsid w:val="00057517"/>
    <w:rsid w:val="00060127"/>
    <w:rsid w:val="0006325E"/>
    <w:rsid w:val="00063744"/>
    <w:rsid w:val="000654B8"/>
    <w:rsid w:val="0006726E"/>
    <w:rsid w:val="00071C32"/>
    <w:rsid w:val="00080DC7"/>
    <w:rsid w:val="00081360"/>
    <w:rsid w:val="00081F26"/>
    <w:rsid w:val="00082A6E"/>
    <w:rsid w:val="00082F1A"/>
    <w:rsid w:val="000833DB"/>
    <w:rsid w:val="00090FBB"/>
    <w:rsid w:val="000947AE"/>
    <w:rsid w:val="00096EFA"/>
    <w:rsid w:val="0009781C"/>
    <w:rsid w:val="000A24FC"/>
    <w:rsid w:val="000A2CA6"/>
    <w:rsid w:val="000B0EC7"/>
    <w:rsid w:val="000B1227"/>
    <w:rsid w:val="000B30E9"/>
    <w:rsid w:val="000B4BE4"/>
    <w:rsid w:val="000B584B"/>
    <w:rsid w:val="000B5862"/>
    <w:rsid w:val="000B6AB5"/>
    <w:rsid w:val="000C0C89"/>
    <w:rsid w:val="000C11B4"/>
    <w:rsid w:val="000C2448"/>
    <w:rsid w:val="000C2D29"/>
    <w:rsid w:val="000C3DDC"/>
    <w:rsid w:val="000D1265"/>
    <w:rsid w:val="000D3531"/>
    <w:rsid w:val="000D4204"/>
    <w:rsid w:val="000E0C28"/>
    <w:rsid w:val="000E3C78"/>
    <w:rsid w:val="000E4DE2"/>
    <w:rsid w:val="000E512E"/>
    <w:rsid w:val="000E6444"/>
    <w:rsid w:val="000E724E"/>
    <w:rsid w:val="000F039B"/>
    <w:rsid w:val="000F126D"/>
    <w:rsid w:val="000F383E"/>
    <w:rsid w:val="000F3C67"/>
    <w:rsid w:val="000F4263"/>
    <w:rsid w:val="000F5364"/>
    <w:rsid w:val="000F63BD"/>
    <w:rsid w:val="00102C22"/>
    <w:rsid w:val="00104E9D"/>
    <w:rsid w:val="00110F21"/>
    <w:rsid w:val="0011152F"/>
    <w:rsid w:val="00111626"/>
    <w:rsid w:val="00113899"/>
    <w:rsid w:val="001144C2"/>
    <w:rsid w:val="00120861"/>
    <w:rsid w:val="0012416C"/>
    <w:rsid w:val="00124B30"/>
    <w:rsid w:val="00126EFD"/>
    <w:rsid w:val="00130055"/>
    <w:rsid w:val="00130B97"/>
    <w:rsid w:val="001346D6"/>
    <w:rsid w:val="001408A8"/>
    <w:rsid w:val="00140BAA"/>
    <w:rsid w:val="00141100"/>
    <w:rsid w:val="0014173C"/>
    <w:rsid w:val="0014194B"/>
    <w:rsid w:val="00144718"/>
    <w:rsid w:val="00145407"/>
    <w:rsid w:val="001523B6"/>
    <w:rsid w:val="001542B8"/>
    <w:rsid w:val="00155FA1"/>
    <w:rsid w:val="0015606A"/>
    <w:rsid w:val="00156874"/>
    <w:rsid w:val="00164E1C"/>
    <w:rsid w:val="00166E5F"/>
    <w:rsid w:val="0017198D"/>
    <w:rsid w:val="00175062"/>
    <w:rsid w:val="001776CB"/>
    <w:rsid w:val="00180055"/>
    <w:rsid w:val="00182985"/>
    <w:rsid w:val="00185202"/>
    <w:rsid w:val="001871BD"/>
    <w:rsid w:val="00191AB5"/>
    <w:rsid w:val="00191B70"/>
    <w:rsid w:val="00192993"/>
    <w:rsid w:val="00193D1D"/>
    <w:rsid w:val="001954E9"/>
    <w:rsid w:val="00195DAC"/>
    <w:rsid w:val="001A04D2"/>
    <w:rsid w:val="001A1952"/>
    <w:rsid w:val="001A3184"/>
    <w:rsid w:val="001A44D1"/>
    <w:rsid w:val="001A7EB1"/>
    <w:rsid w:val="001B1C14"/>
    <w:rsid w:val="001B3CF4"/>
    <w:rsid w:val="001B7E0D"/>
    <w:rsid w:val="001C1BCD"/>
    <w:rsid w:val="001C1EEE"/>
    <w:rsid w:val="001C5E6F"/>
    <w:rsid w:val="001D0458"/>
    <w:rsid w:val="001D2212"/>
    <w:rsid w:val="001D5E26"/>
    <w:rsid w:val="001D6624"/>
    <w:rsid w:val="001D6DBB"/>
    <w:rsid w:val="001E0BC3"/>
    <w:rsid w:val="001E4396"/>
    <w:rsid w:val="001E5B58"/>
    <w:rsid w:val="001E6323"/>
    <w:rsid w:val="001E64F7"/>
    <w:rsid w:val="001E7057"/>
    <w:rsid w:val="001E7D3D"/>
    <w:rsid w:val="001F0174"/>
    <w:rsid w:val="001F18C4"/>
    <w:rsid w:val="001F2584"/>
    <w:rsid w:val="001F5B22"/>
    <w:rsid w:val="001F7D7B"/>
    <w:rsid w:val="0020375D"/>
    <w:rsid w:val="002164CF"/>
    <w:rsid w:val="00222220"/>
    <w:rsid w:val="0023520B"/>
    <w:rsid w:val="002373A3"/>
    <w:rsid w:val="00237434"/>
    <w:rsid w:val="002446ED"/>
    <w:rsid w:val="002515AB"/>
    <w:rsid w:val="00251679"/>
    <w:rsid w:val="0025298A"/>
    <w:rsid w:val="002544DE"/>
    <w:rsid w:val="00255497"/>
    <w:rsid w:val="00256EEF"/>
    <w:rsid w:val="002578CC"/>
    <w:rsid w:val="0026489B"/>
    <w:rsid w:val="00264FF5"/>
    <w:rsid w:val="00267105"/>
    <w:rsid w:val="00270F22"/>
    <w:rsid w:val="0027151E"/>
    <w:rsid w:val="002717FB"/>
    <w:rsid w:val="00271B09"/>
    <w:rsid w:val="00272569"/>
    <w:rsid w:val="00273072"/>
    <w:rsid w:val="00274841"/>
    <w:rsid w:val="00283DF3"/>
    <w:rsid w:val="00283FE2"/>
    <w:rsid w:val="0028474B"/>
    <w:rsid w:val="00290186"/>
    <w:rsid w:val="002904CB"/>
    <w:rsid w:val="00290565"/>
    <w:rsid w:val="002906C3"/>
    <w:rsid w:val="002942C8"/>
    <w:rsid w:val="002946AC"/>
    <w:rsid w:val="00294A45"/>
    <w:rsid w:val="00294DB5"/>
    <w:rsid w:val="0029507C"/>
    <w:rsid w:val="002963B1"/>
    <w:rsid w:val="002A053A"/>
    <w:rsid w:val="002A22A1"/>
    <w:rsid w:val="002A2442"/>
    <w:rsid w:val="002A40E0"/>
    <w:rsid w:val="002A5CB1"/>
    <w:rsid w:val="002A5D94"/>
    <w:rsid w:val="002A6E34"/>
    <w:rsid w:val="002B3467"/>
    <w:rsid w:val="002B35EC"/>
    <w:rsid w:val="002B4E3E"/>
    <w:rsid w:val="002B6982"/>
    <w:rsid w:val="002C0E72"/>
    <w:rsid w:val="002C1174"/>
    <w:rsid w:val="002C5A8A"/>
    <w:rsid w:val="002C5FF8"/>
    <w:rsid w:val="002C6083"/>
    <w:rsid w:val="002C70A6"/>
    <w:rsid w:val="002D08C1"/>
    <w:rsid w:val="002D2A47"/>
    <w:rsid w:val="002D4E45"/>
    <w:rsid w:val="002D5809"/>
    <w:rsid w:val="002D65AE"/>
    <w:rsid w:val="002E143D"/>
    <w:rsid w:val="002E1C09"/>
    <w:rsid w:val="002E7CF7"/>
    <w:rsid w:val="002F30F7"/>
    <w:rsid w:val="002F5958"/>
    <w:rsid w:val="002F6F74"/>
    <w:rsid w:val="00300532"/>
    <w:rsid w:val="00300AE2"/>
    <w:rsid w:val="0030256C"/>
    <w:rsid w:val="00302BB1"/>
    <w:rsid w:val="003040D5"/>
    <w:rsid w:val="00304B69"/>
    <w:rsid w:val="0030516B"/>
    <w:rsid w:val="00305D2E"/>
    <w:rsid w:val="00310B00"/>
    <w:rsid w:val="00311235"/>
    <w:rsid w:val="003140FC"/>
    <w:rsid w:val="00314DCC"/>
    <w:rsid w:val="00314DFF"/>
    <w:rsid w:val="00317F6E"/>
    <w:rsid w:val="00321C6B"/>
    <w:rsid w:val="003233F9"/>
    <w:rsid w:val="003307C5"/>
    <w:rsid w:val="0033139B"/>
    <w:rsid w:val="00331C91"/>
    <w:rsid w:val="003345B5"/>
    <w:rsid w:val="003346A8"/>
    <w:rsid w:val="003362D4"/>
    <w:rsid w:val="00337057"/>
    <w:rsid w:val="003375EC"/>
    <w:rsid w:val="0033765D"/>
    <w:rsid w:val="00337EA9"/>
    <w:rsid w:val="00340B4E"/>
    <w:rsid w:val="00340BB2"/>
    <w:rsid w:val="00340C55"/>
    <w:rsid w:val="00342C75"/>
    <w:rsid w:val="00342DA5"/>
    <w:rsid w:val="00343C67"/>
    <w:rsid w:val="00344117"/>
    <w:rsid w:val="00346820"/>
    <w:rsid w:val="003477C8"/>
    <w:rsid w:val="00354102"/>
    <w:rsid w:val="0035420B"/>
    <w:rsid w:val="00357387"/>
    <w:rsid w:val="00361975"/>
    <w:rsid w:val="00361E59"/>
    <w:rsid w:val="00364E30"/>
    <w:rsid w:val="003652F2"/>
    <w:rsid w:val="00365FD4"/>
    <w:rsid w:val="003669AE"/>
    <w:rsid w:val="00366DCB"/>
    <w:rsid w:val="00370409"/>
    <w:rsid w:val="00373B16"/>
    <w:rsid w:val="0037629C"/>
    <w:rsid w:val="0037670E"/>
    <w:rsid w:val="00377615"/>
    <w:rsid w:val="003777D6"/>
    <w:rsid w:val="003801F6"/>
    <w:rsid w:val="00381086"/>
    <w:rsid w:val="00384F84"/>
    <w:rsid w:val="00386D4C"/>
    <w:rsid w:val="003936BE"/>
    <w:rsid w:val="00393DE4"/>
    <w:rsid w:val="00395F0E"/>
    <w:rsid w:val="00397425"/>
    <w:rsid w:val="003A1BBD"/>
    <w:rsid w:val="003A647E"/>
    <w:rsid w:val="003B1CC1"/>
    <w:rsid w:val="003B6707"/>
    <w:rsid w:val="003B6A07"/>
    <w:rsid w:val="003B7B80"/>
    <w:rsid w:val="003C10FA"/>
    <w:rsid w:val="003C1603"/>
    <w:rsid w:val="003C2066"/>
    <w:rsid w:val="003C306F"/>
    <w:rsid w:val="003C48EE"/>
    <w:rsid w:val="003C7130"/>
    <w:rsid w:val="003E5673"/>
    <w:rsid w:val="003E6A06"/>
    <w:rsid w:val="003E7DD9"/>
    <w:rsid w:val="003F14CF"/>
    <w:rsid w:val="003F3D3C"/>
    <w:rsid w:val="0040026A"/>
    <w:rsid w:val="0040110A"/>
    <w:rsid w:val="0040398A"/>
    <w:rsid w:val="00403A9D"/>
    <w:rsid w:val="00403AAA"/>
    <w:rsid w:val="00403C8C"/>
    <w:rsid w:val="00416CF3"/>
    <w:rsid w:val="00420276"/>
    <w:rsid w:val="004228CD"/>
    <w:rsid w:val="004238EC"/>
    <w:rsid w:val="004244F2"/>
    <w:rsid w:val="00425E4D"/>
    <w:rsid w:val="00431DEE"/>
    <w:rsid w:val="0043382E"/>
    <w:rsid w:val="004342C2"/>
    <w:rsid w:val="004346A6"/>
    <w:rsid w:val="00435846"/>
    <w:rsid w:val="004426F2"/>
    <w:rsid w:val="00442736"/>
    <w:rsid w:val="00443B35"/>
    <w:rsid w:val="004440D6"/>
    <w:rsid w:val="004459AD"/>
    <w:rsid w:val="00451F0E"/>
    <w:rsid w:val="004550CA"/>
    <w:rsid w:val="004558F9"/>
    <w:rsid w:val="00456A87"/>
    <w:rsid w:val="00463AC4"/>
    <w:rsid w:val="004664B0"/>
    <w:rsid w:val="0046716B"/>
    <w:rsid w:val="00470251"/>
    <w:rsid w:val="00470387"/>
    <w:rsid w:val="00472EA6"/>
    <w:rsid w:val="00473A23"/>
    <w:rsid w:val="00475A27"/>
    <w:rsid w:val="004764A1"/>
    <w:rsid w:val="00476A6D"/>
    <w:rsid w:val="004774D8"/>
    <w:rsid w:val="0047769A"/>
    <w:rsid w:val="00481259"/>
    <w:rsid w:val="00485826"/>
    <w:rsid w:val="00485F4A"/>
    <w:rsid w:val="00494C0D"/>
    <w:rsid w:val="004A10EE"/>
    <w:rsid w:val="004A35DA"/>
    <w:rsid w:val="004B1C5B"/>
    <w:rsid w:val="004B2887"/>
    <w:rsid w:val="004B3DC1"/>
    <w:rsid w:val="004B7CAA"/>
    <w:rsid w:val="004C138C"/>
    <w:rsid w:val="004C3A2F"/>
    <w:rsid w:val="004C42C1"/>
    <w:rsid w:val="004C5AE5"/>
    <w:rsid w:val="004C6881"/>
    <w:rsid w:val="004C7046"/>
    <w:rsid w:val="004C786E"/>
    <w:rsid w:val="004D0FCD"/>
    <w:rsid w:val="004D304F"/>
    <w:rsid w:val="004D4B06"/>
    <w:rsid w:val="004D5301"/>
    <w:rsid w:val="004D627D"/>
    <w:rsid w:val="004D7143"/>
    <w:rsid w:val="004D7FB9"/>
    <w:rsid w:val="004D7FCA"/>
    <w:rsid w:val="004E3563"/>
    <w:rsid w:val="004E38DB"/>
    <w:rsid w:val="004E4136"/>
    <w:rsid w:val="004E53B3"/>
    <w:rsid w:val="004E551E"/>
    <w:rsid w:val="004E6691"/>
    <w:rsid w:val="004E74F7"/>
    <w:rsid w:val="004E7AF2"/>
    <w:rsid w:val="004F0F3B"/>
    <w:rsid w:val="004F1B42"/>
    <w:rsid w:val="004F1CA9"/>
    <w:rsid w:val="004F3B62"/>
    <w:rsid w:val="004F5016"/>
    <w:rsid w:val="004F6AC6"/>
    <w:rsid w:val="004F6F49"/>
    <w:rsid w:val="004F72FE"/>
    <w:rsid w:val="00502B63"/>
    <w:rsid w:val="00504922"/>
    <w:rsid w:val="005050A6"/>
    <w:rsid w:val="00505A90"/>
    <w:rsid w:val="00506345"/>
    <w:rsid w:val="005068CF"/>
    <w:rsid w:val="0050793E"/>
    <w:rsid w:val="00507C77"/>
    <w:rsid w:val="00510341"/>
    <w:rsid w:val="00512910"/>
    <w:rsid w:val="005129AE"/>
    <w:rsid w:val="005132F7"/>
    <w:rsid w:val="00515188"/>
    <w:rsid w:val="0051711D"/>
    <w:rsid w:val="005201B4"/>
    <w:rsid w:val="00520233"/>
    <w:rsid w:val="00522567"/>
    <w:rsid w:val="00523693"/>
    <w:rsid w:val="005241B4"/>
    <w:rsid w:val="00524D3F"/>
    <w:rsid w:val="00526932"/>
    <w:rsid w:val="0052785C"/>
    <w:rsid w:val="00527A7A"/>
    <w:rsid w:val="00527CFE"/>
    <w:rsid w:val="00530ACF"/>
    <w:rsid w:val="00531097"/>
    <w:rsid w:val="00531288"/>
    <w:rsid w:val="00534493"/>
    <w:rsid w:val="005358CA"/>
    <w:rsid w:val="00536972"/>
    <w:rsid w:val="00536CFE"/>
    <w:rsid w:val="00537B1D"/>
    <w:rsid w:val="00540A3A"/>
    <w:rsid w:val="00541E08"/>
    <w:rsid w:val="00545465"/>
    <w:rsid w:val="00546ABD"/>
    <w:rsid w:val="005471B7"/>
    <w:rsid w:val="00553862"/>
    <w:rsid w:val="00554E40"/>
    <w:rsid w:val="00555451"/>
    <w:rsid w:val="00555F84"/>
    <w:rsid w:val="005569A1"/>
    <w:rsid w:val="005622D0"/>
    <w:rsid w:val="005659A0"/>
    <w:rsid w:val="00566E98"/>
    <w:rsid w:val="00570ABA"/>
    <w:rsid w:val="00571BB4"/>
    <w:rsid w:val="00572A7D"/>
    <w:rsid w:val="00574D2A"/>
    <w:rsid w:val="005771ED"/>
    <w:rsid w:val="00577D1F"/>
    <w:rsid w:val="00577E73"/>
    <w:rsid w:val="00584A5A"/>
    <w:rsid w:val="00585204"/>
    <w:rsid w:val="00587E42"/>
    <w:rsid w:val="00592218"/>
    <w:rsid w:val="005931B0"/>
    <w:rsid w:val="0059448F"/>
    <w:rsid w:val="00595596"/>
    <w:rsid w:val="00596FF1"/>
    <w:rsid w:val="005A3BFF"/>
    <w:rsid w:val="005A6883"/>
    <w:rsid w:val="005A7286"/>
    <w:rsid w:val="005A75D6"/>
    <w:rsid w:val="005B0250"/>
    <w:rsid w:val="005B0433"/>
    <w:rsid w:val="005B23C5"/>
    <w:rsid w:val="005B35A7"/>
    <w:rsid w:val="005B5481"/>
    <w:rsid w:val="005B556C"/>
    <w:rsid w:val="005B6689"/>
    <w:rsid w:val="005C2D7A"/>
    <w:rsid w:val="005C4276"/>
    <w:rsid w:val="005C5366"/>
    <w:rsid w:val="005C6BB5"/>
    <w:rsid w:val="005D063E"/>
    <w:rsid w:val="005D0B87"/>
    <w:rsid w:val="005D4BF9"/>
    <w:rsid w:val="005D6F4D"/>
    <w:rsid w:val="005E1670"/>
    <w:rsid w:val="005E5DC8"/>
    <w:rsid w:val="005F08CE"/>
    <w:rsid w:val="005F19B2"/>
    <w:rsid w:val="005F4D7D"/>
    <w:rsid w:val="00600600"/>
    <w:rsid w:val="0060106E"/>
    <w:rsid w:val="00607E09"/>
    <w:rsid w:val="006125F4"/>
    <w:rsid w:val="00615477"/>
    <w:rsid w:val="00615543"/>
    <w:rsid w:val="006162D3"/>
    <w:rsid w:val="00617686"/>
    <w:rsid w:val="00620210"/>
    <w:rsid w:val="006203B0"/>
    <w:rsid w:val="00620E7E"/>
    <w:rsid w:val="006243B4"/>
    <w:rsid w:val="006250F6"/>
    <w:rsid w:val="00626B46"/>
    <w:rsid w:val="00627E44"/>
    <w:rsid w:val="0063167A"/>
    <w:rsid w:val="00631C24"/>
    <w:rsid w:val="00633145"/>
    <w:rsid w:val="0063391A"/>
    <w:rsid w:val="00633B63"/>
    <w:rsid w:val="0063480F"/>
    <w:rsid w:val="00636EA8"/>
    <w:rsid w:val="00636FB9"/>
    <w:rsid w:val="00641597"/>
    <w:rsid w:val="00641D2B"/>
    <w:rsid w:val="00642AE2"/>
    <w:rsid w:val="00645C0B"/>
    <w:rsid w:val="00654C35"/>
    <w:rsid w:val="00674FF2"/>
    <w:rsid w:val="00676818"/>
    <w:rsid w:val="00676C15"/>
    <w:rsid w:val="00680525"/>
    <w:rsid w:val="006817B2"/>
    <w:rsid w:val="00683962"/>
    <w:rsid w:val="00684B71"/>
    <w:rsid w:val="00690A46"/>
    <w:rsid w:val="0069171E"/>
    <w:rsid w:val="006931A9"/>
    <w:rsid w:val="0069490F"/>
    <w:rsid w:val="0069688F"/>
    <w:rsid w:val="00696A54"/>
    <w:rsid w:val="006A0A2D"/>
    <w:rsid w:val="006A1CEE"/>
    <w:rsid w:val="006A1D5E"/>
    <w:rsid w:val="006A70C7"/>
    <w:rsid w:val="006B0473"/>
    <w:rsid w:val="006B0706"/>
    <w:rsid w:val="006B1BAE"/>
    <w:rsid w:val="006B2E94"/>
    <w:rsid w:val="006B3D1E"/>
    <w:rsid w:val="006B622A"/>
    <w:rsid w:val="006B7E7F"/>
    <w:rsid w:val="006C3AD0"/>
    <w:rsid w:val="006C459C"/>
    <w:rsid w:val="006C72CC"/>
    <w:rsid w:val="006D0ED2"/>
    <w:rsid w:val="006D24BA"/>
    <w:rsid w:val="006D604D"/>
    <w:rsid w:val="006D61BC"/>
    <w:rsid w:val="006D7D02"/>
    <w:rsid w:val="006E628F"/>
    <w:rsid w:val="006F067E"/>
    <w:rsid w:val="006F151E"/>
    <w:rsid w:val="006F1C29"/>
    <w:rsid w:val="006F4BC5"/>
    <w:rsid w:val="006F5B2A"/>
    <w:rsid w:val="006F778B"/>
    <w:rsid w:val="00700B54"/>
    <w:rsid w:val="00700DE1"/>
    <w:rsid w:val="0070306C"/>
    <w:rsid w:val="007037E0"/>
    <w:rsid w:val="00707493"/>
    <w:rsid w:val="00710276"/>
    <w:rsid w:val="00710817"/>
    <w:rsid w:val="00713097"/>
    <w:rsid w:val="007142D9"/>
    <w:rsid w:val="00716B9F"/>
    <w:rsid w:val="00722F6B"/>
    <w:rsid w:val="00723829"/>
    <w:rsid w:val="00727FEC"/>
    <w:rsid w:val="00730762"/>
    <w:rsid w:val="0073221D"/>
    <w:rsid w:val="007329D2"/>
    <w:rsid w:val="00733D5B"/>
    <w:rsid w:val="00733DDD"/>
    <w:rsid w:val="0073432D"/>
    <w:rsid w:val="00734EC6"/>
    <w:rsid w:val="007362EC"/>
    <w:rsid w:val="007369D2"/>
    <w:rsid w:val="00742B93"/>
    <w:rsid w:val="00743662"/>
    <w:rsid w:val="00746D6D"/>
    <w:rsid w:val="007474B6"/>
    <w:rsid w:val="00747B5C"/>
    <w:rsid w:val="00750E5E"/>
    <w:rsid w:val="007512B9"/>
    <w:rsid w:val="0075476A"/>
    <w:rsid w:val="00756E5F"/>
    <w:rsid w:val="00760405"/>
    <w:rsid w:val="00763BEC"/>
    <w:rsid w:val="00767C90"/>
    <w:rsid w:val="00770389"/>
    <w:rsid w:val="00771852"/>
    <w:rsid w:val="0077344D"/>
    <w:rsid w:val="00774D69"/>
    <w:rsid w:val="00776877"/>
    <w:rsid w:val="00781BC2"/>
    <w:rsid w:val="00782F35"/>
    <w:rsid w:val="00785455"/>
    <w:rsid w:val="00787C85"/>
    <w:rsid w:val="00792714"/>
    <w:rsid w:val="0079389C"/>
    <w:rsid w:val="00796B26"/>
    <w:rsid w:val="00796D82"/>
    <w:rsid w:val="007A23DC"/>
    <w:rsid w:val="007A2E55"/>
    <w:rsid w:val="007A3C0A"/>
    <w:rsid w:val="007A7279"/>
    <w:rsid w:val="007B0762"/>
    <w:rsid w:val="007B08FF"/>
    <w:rsid w:val="007B1BD6"/>
    <w:rsid w:val="007B3477"/>
    <w:rsid w:val="007B7310"/>
    <w:rsid w:val="007B7BF8"/>
    <w:rsid w:val="007C0609"/>
    <w:rsid w:val="007C5319"/>
    <w:rsid w:val="007C556D"/>
    <w:rsid w:val="007C5C64"/>
    <w:rsid w:val="007C66C0"/>
    <w:rsid w:val="007C6833"/>
    <w:rsid w:val="007C6FD5"/>
    <w:rsid w:val="007D0526"/>
    <w:rsid w:val="007E020B"/>
    <w:rsid w:val="007E02A0"/>
    <w:rsid w:val="007E4BAE"/>
    <w:rsid w:val="007E6F34"/>
    <w:rsid w:val="007F0432"/>
    <w:rsid w:val="007F4552"/>
    <w:rsid w:val="007F6889"/>
    <w:rsid w:val="007F717D"/>
    <w:rsid w:val="007F7C69"/>
    <w:rsid w:val="007F7E68"/>
    <w:rsid w:val="0080008D"/>
    <w:rsid w:val="00801798"/>
    <w:rsid w:val="00802204"/>
    <w:rsid w:val="008032FC"/>
    <w:rsid w:val="00804944"/>
    <w:rsid w:val="00804EB5"/>
    <w:rsid w:val="00805380"/>
    <w:rsid w:val="00805B99"/>
    <w:rsid w:val="008062E0"/>
    <w:rsid w:val="00806309"/>
    <w:rsid w:val="00806A6D"/>
    <w:rsid w:val="00810DD8"/>
    <w:rsid w:val="00811DC3"/>
    <w:rsid w:val="0081520B"/>
    <w:rsid w:val="00816E60"/>
    <w:rsid w:val="008175AE"/>
    <w:rsid w:val="008226D8"/>
    <w:rsid w:val="00824982"/>
    <w:rsid w:val="0082532E"/>
    <w:rsid w:val="008254CB"/>
    <w:rsid w:val="0083112F"/>
    <w:rsid w:val="00834C91"/>
    <w:rsid w:val="008358FD"/>
    <w:rsid w:val="00836511"/>
    <w:rsid w:val="00836AC8"/>
    <w:rsid w:val="00840D19"/>
    <w:rsid w:val="00840FCF"/>
    <w:rsid w:val="00844C49"/>
    <w:rsid w:val="00844DF8"/>
    <w:rsid w:val="0084637F"/>
    <w:rsid w:val="008542F9"/>
    <w:rsid w:val="00854B20"/>
    <w:rsid w:val="00856252"/>
    <w:rsid w:val="0086147E"/>
    <w:rsid w:val="008628BC"/>
    <w:rsid w:val="00863F5F"/>
    <w:rsid w:val="00863F87"/>
    <w:rsid w:val="008665E6"/>
    <w:rsid w:val="00867AF9"/>
    <w:rsid w:val="00871F0F"/>
    <w:rsid w:val="00872F55"/>
    <w:rsid w:val="00874178"/>
    <w:rsid w:val="008759B3"/>
    <w:rsid w:val="00880556"/>
    <w:rsid w:val="0088526D"/>
    <w:rsid w:val="0088624A"/>
    <w:rsid w:val="00891112"/>
    <w:rsid w:val="00892D03"/>
    <w:rsid w:val="00893887"/>
    <w:rsid w:val="008942EE"/>
    <w:rsid w:val="008952A3"/>
    <w:rsid w:val="008A019A"/>
    <w:rsid w:val="008A0284"/>
    <w:rsid w:val="008A1CCE"/>
    <w:rsid w:val="008A3672"/>
    <w:rsid w:val="008A3F71"/>
    <w:rsid w:val="008B04C2"/>
    <w:rsid w:val="008B246D"/>
    <w:rsid w:val="008B7306"/>
    <w:rsid w:val="008C0386"/>
    <w:rsid w:val="008C06F4"/>
    <w:rsid w:val="008C19B8"/>
    <w:rsid w:val="008C1D9B"/>
    <w:rsid w:val="008C540F"/>
    <w:rsid w:val="008C5809"/>
    <w:rsid w:val="008C6028"/>
    <w:rsid w:val="008D0A52"/>
    <w:rsid w:val="008D1AB9"/>
    <w:rsid w:val="008E01EB"/>
    <w:rsid w:val="008E5306"/>
    <w:rsid w:val="008E5BA6"/>
    <w:rsid w:val="008E70B8"/>
    <w:rsid w:val="008F2463"/>
    <w:rsid w:val="008F2638"/>
    <w:rsid w:val="008F3595"/>
    <w:rsid w:val="008F63B6"/>
    <w:rsid w:val="00902466"/>
    <w:rsid w:val="00902D81"/>
    <w:rsid w:val="009043D3"/>
    <w:rsid w:val="00904F84"/>
    <w:rsid w:val="0090539A"/>
    <w:rsid w:val="00907A69"/>
    <w:rsid w:val="0091083E"/>
    <w:rsid w:val="0091119F"/>
    <w:rsid w:val="009137F2"/>
    <w:rsid w:val="00921B74"/>
    <w:rsid w:val="00922F67"/>
    <w:rsid w:val="00924BAE"/>
    <w:rsid w:val="00925B94"/>
    <w:rsid w:val="00926665"/>
    <w:rsid w:val="00927ABB"/>
    <w:rsid w:val="009308C0"/>
    <w:rsid w:val="009312BA"/>
    <w:rsid w:val="00932BFA"/>
    <w:rsid w:val="009334A2"/>
    <w:rsid w:val="00936347"/>
    <w:rsid w:val="009374E7"/>
    <w:rsid w:val="009374F5"/>
    <w:rsid w:val="0093798D"/>
    <w:rsid w:val="009413E9"/>
    <w:rsid w:val="009439B0"/>
    <w:rsid w:val="009447AA"/>
    <w:rsid w:val="00950794"/>
    <w:rsid w:val="00953A2E"/>
    <w:rsid w:val="0095519D"/>
    <w:rsid w:val="00956FC0"/>
    <w:rsid w:val="009600F5"/>
    <w:rsid w:val="00960E2F"/>
    <w:rsid w:val="00961DF9"/>
    <w:rsid w:val="00962693"/>
    <w:rsid w:val="00962938"/>
    <w:rsid w:val="009703A0"/>
    <w:rsid w:val="00970788"/>
    <w:rsid w:val="00971EBE"/>
    <w:rsid w:val="00974811"/>
    <w:rsid w:val="009756C9"/>
    <w:rsid w:val="00975B94"/>
    <w:rsid w:val="00976937"/>
    <w:rsid w:val="00976ED2"/>
    <w:rsid w:val="00980DD4"/>
    <w:rsid w:val="00981117"/>
    <w:rsid w:val="009837FC"/>
    <w:rsid w:val="00986115"/>
    <w:rsid w:val="009870CD"/>
    <w:rsid w:val="009872D5"/>
    <w:rsid w:val="0098761C"/>
    <w:rsid w:val="00990971"/>
    <w:rsid w:val="00990CE3"/>
    <w:rsid w:val="00992DFB"/>
    <w:rsid w:val="0099383F"/>
    <w:rsid w:val="00993B8B"/>
    <w:rsid w:val="00995784"/>
    <w:rsid w:val="0099733D"/>
    <w:rsid w:val="00997386"/>
    <w:rsid w:val="009A0097"/>
    <w:rsid w:val="009A2184"/>
    <w:rsid w:val="009A34F8"/>
    <w:rsid w:val="009A4ABA"/>
    <w:rsid w:val="009A4F99"/>
    <w:rsid w:val="009A56B4"/>
    <w:rsid w:val="009A5CAD"/>
    <w:rsid w:val="009B053F"/>
    <w:rsid w:val="009B3B38"/>
    <w:rsid w:val="009B783E"/>
    <w:rsid w:val="009C1D5A"/>
    <w:rsid w:val="009C4BAF"/>
    <w:rsid w:val="009D2CCB"/>
    <w:rsid w:val="009D3897"/>
    <w:rsid w:val="009D4677"/>
    <w:rsid w:val="009D68F9"/>
    <w:rsid w:val="009D7EEA"/>
    <w:rsid w:val="009E06A8"/>
    <w:rsid w:val="009E2240"/>
    <w:rsid w:val="009E2A44"/>
    <w:rsid w:val="009E4E9B"/>
    <w:rsid w:val="009E4EC9"/>
    <w:rsid w:val="009E7538"/>
    <w:rsid w:val="009F0619"/>
    <w:rsid w:val="009F714C"/>
    <w:rsid w:val="00A009D6"/>
    <w:rsid w:val="00A0215D"/>
    <w:rsid w:val="00A026A4"/>
    <w:rsid w:val="00A02C53"/>
    <w:rsid w:val="00A03258"/>
    <w:rsid w:val="00A104DF"/>
    <w:rsid w:val="00A109F9"/>
    <w:rsid w:val="00A14A96"/>
    <w:rsid w:val="00A15C25"/>
    <w:rsid w:val="00A17DAD"/>
    <w:rsid w:val="00A230B3"/>
    <w:rsid w:val="00A2405E"/>
    <w:rsid w:val="00A242A0"/>
    <w:rsid w:val="00A25612"/>
    <w:rsid w:val="00A30D30"/>
    <w:rsid w:val="00A328B4"/>
    <w:rsid w:val="00A33368"/>
    <w:rsid w:val="00A35E78"/>
    <w:rsid w:val="00A36AC5"/>
    <w:rsid w:val="00A372E2"/>
    <w:rsid w:val="00A37F84"/>
    <w:rsid w:val="00A404E5"/>
    <w:rsid w:val="00A406EB"/>
    <w:rsid w:val="00A464E5"/>
    <w:rsid w:val="00A53916"/>
    <w:rsid w:val="00A54CEB"/>
    <w:rsid w:val="00A567D2"/>
    <w:rsid w:val="00A57ADC"/>
    <w:rsid w:val="00A57CC2"/>
    <w:rsid w:val="00A623A9"/>
    <w:rsid w:val="00A632E1"/>
    <w:rsid w:val="00A639EA"/>
    <w:rsid w:val="00A64489"/>
    <w:rsid w:val="00A6671D"/>
    <w:rsid w:val="00A67A00"/>
    <w:rsid w:val="00A67C29"/>
    <w:rsid w:val="00A72735"/>
    <w:rsid w:val="00A74FCA"/>
    <w:rsid w:val="00A809C0"/>
    <w:rsid w:val="00A80F9F"/>
    <w:rsid w:val="00A82047"/>
    <w:rsid w:val="00A8463B"/>
    <w:rsid w:val="00A85241"/>
    <w:rsid w:val="00A8744A"/>
    <w:rsid w:val="00A91552"/>
    <w:rsid w:val="00AA0663"/>
    <w:rsid w:val="00AA5CBD"/>
    <w:rsid w:val="00AA6BC9"/>
    <w:rsid w:val="00AB0574"/>
    <w:rsid w:val="00AC0DBB"/>
    <w:rsid w:val="00AC1AB8"/>
    <w:rsid w:val="00AC281A"/>
    <w:rsid w:val="00AC35F3"/>
    <w:rsid w:val="00AC4FB9"/>
    <w:rsid w:val="00AC5532"/>
    <w:rsid w:val="00AC7866"/>
    <w:rsid w:val="00AD37A3"/>
    <w:rsid w:val="00AD4C3E"/>
    <w:rsid w:val="00AE0678"/>
    <w:rsid w:val="00AE0C32"/>
    <w:rsid w:val="00AE0E1D"/>
    <w:rsid w:val="00AE1D27"/>
    <w:rsid w:val="00AE1FF7"/>
    <w:rsid w:val="00AE3854"/>
    <w:rsid w:val="00AE3B3C"/>
    <w:rsid w:val="00AE6619"/>
    <w:rsid w:val="00AE794D"/>
    <w:rsid w:val="00AF032F"/>
    <w:rsid w:val="00AF0C75"/>
    <w:rsid w:val="00AF6F5C"/>
    <w:rsid w:val="00B011E7"/>
    <w:rsid w:val="00B0178F"/>
    <w:rsid w:val="00B0359E"/>
    <w:rsid w:val="00B07E96"/>
    <w:rsid w:val="00B100F2"/>
    <w:rsid w:val="00B1124B"/>
    <w:rsid w:val="00B1311C"/>
    <w:rsid w:val="00B170E1"/>
    <w:rsid w:val="00B22293"/>
    <w:rsid w:val="00B231A9"/>
    <w:rsid w:val="00B2395D"/>
    <w:rsid w:val="00B24308"/>
    <w:rsid w:val="00B252F7"/>
    <w:rsid w:val="00B273B7"/>
    <w:rsid w:val="00B27E6A"/>
    <w:rsid w:val="00B34D7F"/>
    <w:rsid w:val="00B34ED7"/>
    <w:rsid w:val="00B35033"/>
    <w:rsid w:val="00B40C8E"/>
    <w:rsid w:val="00B40FCF"/>
    <w:rsid w:val="00B41F33"/>
    <w:rsid w:val="00B438E6"/>
    <w:rsid w:val="00B440DD"/>
    <w:rsid w:val="00B47325"/>
    <w:rsid w:val="00B47938"/>
    <w:rsid w:val="00B52941"/>
    <w:rsid w:val="00B54325"/>
    <w:rsid w:val="00B545E2"/>
    <w:rsid w:val="00B5527D"/>
    <w:rsid w:val="00B5556F"/>
    <w:rsid w:val="00B56DF9"/>
    <w:rsid w:val="00B578D0"/>
    <w:rsid w:val="00B60282"/>
    <w:rsid w:val="00B605FB"/>
    <w:rsid w:val="00B66C38"/>
    <w:rsid w:val="00B70322"/>
    <w:rsid w:val="00B75D6E"/>
    <w:rsid w:val="00B81F97"/>
    <w:rsid w:val="00B86ADF"/>
    <w:rsid w:val="00B86E19"/>
    <w:rsid w:val="00B909CD"/>
    <w:rsid w:val="00B93422"/>
    <w:rsid w:val="00B969AB"/>
    <w:rsid w:val="00B971AC"/>
    <w:rsid w:val="00BA0B17"/>
    <w:rsid w:val="00BA17D1"/>
    <w:rsid w:val="00BA1F77"/>
    <w:rsid w:val="00BA3311"/>
    <w:rsid w:val="00BA3556"/>
    <w:rsid w:val="00BA7E62"/>
    <w:rsid w:val="00BB0AB1"/>
    <w:rsid w:val="00BB1F03"/>
    <w:rsid w:val="00BC7493"/>
    <w:rsid w:val="00BD1C6E"/>
    <w:rsid w:val="00BD20E4"/>
    <w:rsid w:val="00BD6B88"/>
    <w:rsid w:val="00BD77A5"/>
    <w:rsid w:val="00BD7A00"/>
    <w:rsid w:val="00BE5028"/>
    <w:rsid w:val="00BE5D43"/>
    <w:rsid w:val="00BE6D09"/>
    <w:rsid w:val="00BF0858"/>
    <w:rsid w:val="00BF1923"/>
    <w:rsid w:val="00BF3264"/>
    <w:rsid w:val="00BF44D8"/>
    <w:rsid w:val="00BF569D"/>
    <w:rsid w:val="00BF6914"/>
    <w:rsid w:val="00C01271"/>
    <w:rsid w:val="00C02106"/>
    <w:rsid w:val="00C03613"/>
    <w:rsid w:val="00C03FB6"/>
    <w:rsid w:val="00C04A07"/>
    <w:rsid w:val="00C05628"/>
    <w:rsid w:val="00C05A23"/>
    <w:rsid w:val="00C062BF"/>
    <w:rsid w:val="00C06314"/>
    <w:rsid w:val="00C066E9"/>
    <w:rsid w:val="00C1149D"/>
    <w:rsid w:val="00C138CB"/>
    <w:rsid w:val="00C1449F"/>
    <w:rsid w:val="00C14F9F"/>
    <w:rsid w:val="00C16409"/>
    <w:rsid w:val="00C16991"/>
    <w:rsid w:val="00C173A2"/>
    <w:rsid w:val="00C207A6"/>
    <w:rsid w:val="00C21CFE"/>
    <w:rsid w:val="00C2567E"/>
    <w:rsid w:val="00C263A4"/>
    <w:rsid w:val="00C26BCD"/>
    <w:rsid w:val="00C2704F"/>
    <w:rsid w:val="00C304CF"/>
    <w:rsid w:val="00C32BB4"/>
    <w:rsid w:val="00C32EAB"/>
    <w:rsid w:val="00C333CF"/>
    <w:rsid w:val="00C33416"/>
    <w:rsid w:val="00C3653C"/>
    <w:rsid w:val="00C36F01"/>
    <w:rsid w:val="00C37825"/>
    <w:rsid w:val="00C400F7"/>
    <w:rsid w:val="00C40119"/>
    <w:rsid w:val="00C402A8"/>
    <w:rsid w:val="00C412F7"/>
    <w:rsid w:val="00C41B0A"/>
    <w:rsid w:val="00C42FD2"/>
    <w:rsid w:val="00C458B0"/>
    <w:rsid w:val="00C45F4A"/>
    <w:rsid w:val="00C46A81"/>
    <w:rsid w:val="00C47B8C"/>
    <w:rsid w:val="00C523EB"/>
    <w:rsid w:val="00C52BDC"/>
    <w:rsid w:val="00C538F3"/>
    <w:rsid w:val="00C55AB9"/>
    <w:rsid w:val="00C62023"/>
    <w:rsid w:val="00C635A6"/>
    <w:rsid w:val="00C646AD"/>
    <w:rsid w:val="00C726CA"/>
    <w:rsid w:val="00C74BD3"/>
    <w:rsid w:val="00C758AD"/>
    <w:rsid w:val="00C807D9"/>
    <w:rsid w:val="00C81840"/>
    <w:rsid w:val="00C83025"/>
    <w:rsid w:val="00C83DCA"/>
    <w:rsid w:val="00C879D1"/>
    <w:rsid w:val="00C92E74"/>
    <w:rsid w:val="00C9330B"/>
    <w:rsid w:val="00C964E6"/>
    <w:rsid w:val="00C96BCB"/>
    <w:rsid w:val="00C9705B"/>
    <w:rsid w:val="00CA05E2"/>
    <w:rsid w:val="00CA2160"/>
    <w:rsid w:val="00CA35B3"/>
    <w:rsid w:val="00CA4D24"/>
    <w:rsid w:val="00CA7F85"/>
    <w:rsid w:val="00CB0312"/>
    <w:rsid w:val="00CB1577"/>
    <w:rsid w:val="00CB2DE8"/>
    <w:rsid w:val="00CB6010"/>
    <w:rsid w:val="00CB65E6"/>
    <w:rsid w:val="00CB67CC"/>
    <w:rsid w:val="00CC11A5"/>
    <w:rsid w:val="00CC13B4"/>
    <w:rsid w:val="00CC28F8"/>
    <w:rsid w:val="00CC47E7"/>
    <w:rsid w:val="00CC75B4"/>
    <w:rsid w:val="00CD0039"/>
    <w:rsid w:val="00CD2213"/>
    <w:rsid w:val="00CE123E"/>
    <w:rsid w:val="00CE2628"/>
    <w:rsid w:val="00CE4308"/>
    <w:rsid w:val="00CE6BE0"/>
    <w:rsid w:val="00CE7CCC"/>
    <w:rsid w:val="00CF2AC2"/>
    <w:rsid w:val="00CF5409"/>
    <w:rsid w:val="00CF541A"/>
    <w:rsid w:val="00CF7624"/>
    <w:rsid w:val="00CF7AD1"/>
    <w:rsid w:val="00D00F4C"/>
    <w:rsid w:val="00D032B1"/>
    <w:rsid w:val="00D03E48"/>
    <w:rsid w:val="00D049B6"/>
    <w:rsid w:val="00D055C5"/>
    <w:rsid w:val="00D07385"/>
    <w:rsid w:val="00D07815"/>
    <w:rsid w:val="00D11180"/>
    <w:rsid w:val="00D12D4D"/>
    <w:rsid w:val="00D12E5F"/>
    <w:rsid w:val="00D22F33"/>
    <w:rsid w:val="00D24A94"/>
    <w:rsid w:val="00D26CD0"/>
    <w:rsid w:val="00D30EF9"/>
    <w:rsid w:val="00D32F26"/>
    <w:rsid w:val="00D33E14"/>
    <w:rsid w:val="00D37A31"/>
    <w:rsid w:val="00D430CB"/>
    <w:rsid w:val="00D4506B"/>
    <w:rsid w:val="00D459D5"/>
    <w:rsid w:val="00D469B6"/>
    <w:rsid w:val="00D470C4"/>
    <w:rsid w:val="00D504D6"/>
    <w:rsid w:val="00D53A45"/>
    <w:rsid w:val="00D5507C"/>
    <w:rsid w:val="00D55CE1"/>
    <w:rsid w:val="00D56043"/>
    <w:rsid w:val="00D565FC"/>
    <w:rsid w:val="00D600F0"/>
    <w:rsid w:val="00D61AB0"/>
    <w:rsid w:val="00D61FB0"/>
    <w:rsid w:val="00D635B6"/>
    <w:rsid w:val="00D63625"/>
    <w:rsid w:val="00D63B86"/>
    <w:rsid w:val="00D700A3"/>
    <w:rsid w:val="00D77465"/>
    <w:rsid w:val="00D831A6"/>
    <w:rsid w:val="00D872E4"/>
    <w:rsid w:val="00D91EAD"/>
    <w:rsid w:val="00D940F8"/>
    <w:rsid w:val="00D95453"/>
    <w:rsid w:val="00D96BD6"/>
    <w:rsid w:val="00DA2B6B"/>
    <w:rsid w:val="00DA4397"/>
    <w:rsid w:val="00DA57A6"/>
    <w:rsid w:val="00DA5A4C"/>
    <w:rsid w:val="00DC343E"/>
    <w:rsid w:val="00DC5078"/>
    <w:rsid w:val="00DD1166"/>
    <w:rsid w:val="00DD1E51"/>
    <w:rsid w:val="00DD4C49"/>
    <w:rsid w:val="00DD58A1"/>
    <w:rsid w:val="00DD58D8"/>
    <w:rsid w:val="00DD6C66"/>
    <w:rsid w:val="00DD71B9"/>
    <w:rsid w:val="00DE146F"/>
    <w:rsid w:val="00DE26FE"/>
    <w:rsid w:val="00DE7530"/>
    <w:rsid w:val="00DE7E8C"/>
    <w:rsid w:val="00DF0070"/>
    <w:rsid w:val="00DF0CF2"/>
    <w:rsid w:val="00DF1189"/>
    <w:rsid w:val="00DF3E01"/>
    <w:rsid w:val="00DF4EC4"/>
    <w:rsid w:val="00DF75CD"/>
    <w:rsid w:val="00E00166"/>
    <w:rsid w:val="00E03A3F"/>
    <w:rsid w:val="00E0470B"/>
    <w:rsid w:val="00E071BA"/>
    <w:rsid w:val="00E07C5D"/>
    <w:rsid w:val="00E07D36"/>
    <w:rsid w:val="00E07D89"/>
    <w:rsid w:val="00E1050A"/>
    <w:rsid w:val="00E10512"/>
    <w:rsid w:val="00E10F35"/>
    <w:rsid w:val="00E1421C"/>
    <w:rsid w:val="00E14578"/>
    <w:rsid w:val="00E1518D"/>
    <w:rsid w:val="00E15C06"/>
    <w:rsid w:val="00E17251"/>
    <w:rsid w:val="00E2031C"/>
    <w:rsid w:val="00E22F66"/>
    <w:rsid w:val="00E22F83"/>
    <w:rsid w:val="00E23BCB"/>
    <w:rsid w:val="00E25939"/>
    <w:rsid w:val="00E26DA7"/>
    <w:rsid w:val="00E26EAD"/>
    <w:rsid w:val="00E329F9"/>
    <w:rsid w:val="00E352C5"/>
    <w:rsid w:val="00E3763F"/>
    <w:rsid w:val="00E41D5C"/>
    <w:rsid w:val="00E4477B"/>
    <w:rsid w:val="00E474F3"/>
    <w:rsid w:val="00E51217"/>
    <w:rsid w:val="00E52750"/>
    <w:rsid w:val="00E543EC"/>
    <w:rsid w:val="00E5470B"/>
    <w:rsid w:val="00E5737D"/>
    <w:rsid w:val="00E60C4D"/>
    <w:rsid w:val="00E61605"/>
    <w:rsid w:val="00E66656"/>
    <w:rsid w:val="00E670DD"/>
    <w:rsid w:val="00E67269"/>
    <w:rsid w:val="00E672CF"/>
    <w:rsid w:val="00E672DC"/>
    <w:rsid w:val="00E67F00"/>
    <w:rsid w:val="00E70ADD"/>
    <w:rsid w:val="00E72100"/>
    <w:rsid w:val="00E72687"/>
    <w:rsid w:val="00E75EFA"/>
    <w:rsid w:val="00E77A17"/>
    <w:rsid w:val="00E91A47"/>
    <w:rsid w:val="00E91D6A"/>
    <w:rsid w:val="00E92424"/>
    <w:rsid w:val="00E94730"/>
    <w:rsid w:val="00EA0790"/>
    <w:rsid w:val="00EA17C4"/>
    <w:rsid w:val="00EA1AC1"/>
    <w:rsid w:val="00EA3469"/>
    <w:rsid w:val="00EA3928"/>
    <w:rsid w:val="00EA3F12"/>
    <w:rsid w:val="00EA43B7"/>
    <w:rsid w:val="00EA53F2"/>
    <w:rsid w:val="00EA7107"/>
    <w:rsid w:val="00EA7EA0"/>
    <w:rsid w:val="00EB40B5"/>
    <w:rsid w:val="00EB6A9A"/>
    <w:rsid w:val="00EB6EC1"/>
    <w:rsid w:val="00EC4DA5"/>
    <w:rsid w:val="00EC56A7"/>
    <w:rsid w:val="00EC5A3A"/>
    <w:rsid w:val="00ED0658"/>
    <w:rsid w:val="00ED3E57"/>
    <w:rsid w:val="00EE5015"/>
    <w:rsid w:val="00EE5AE7"/>
    <w:rsid w:val="00EE72B8"/>
    <w:rsid w:val="00EF18E3"/>
    <w:rsid w:val="00EF2874"/>
    <w:rsid w:val="00EF38CB"/>
    <w:rsid w:val="00EF56A4"/>
    <w:rsid w:val="00F0108C"/>
    <w:rsid w:val="00F015F3"/>
    <w:rsid w:val="00F01F23"/>
    <w:rsid w:val="00F02418"/>
    <w:rsid w:val="00F07A7D"/>
    <w:rsid w:val="00F10FEF"/>
    <w:rsid w:val="00F20200"/>
    <w:rsid w:val="00F24BB7"/>
    <w:rsid w:val="00F26088"/>
    <w:rsid w:val="00F278D1"/>
    <w:rsid w:val="00F327EB"/>
    <w:rsid w:val="00F33CA7"/>
    <w:rsid w:val="00F347D7"/>
    <w:rsid w:val="00F412F7"/>
    <w:rsid w:val="00F457DC"/>
    <w:rsid w:val="00F46E33"/>
    <w:rsid w:val="00F532C5"/>
    <w:rsid w:val="00F5790D"/>
    <w:rsid w:val="00F60B55"/>
    <w:rsid w:val="00F614E9"/>
    <w:rsid w:val="00F63213"/>
    <w:rsid w:val="00F63AD4"/>
    <w:rsid w:val="00F65405"/>
    <w:rsid w:val="00F660A1"/>
    <w:rsid w:val="00F66D9E"/>
    <w:rsid w:val="00F67657"/>
    <w:rsid w:val="00F719F0"/>
    <w:rsid w:val="00F76573"/>
    <w:rsid w:val="00F83869"/>
    <w:rsid w:val="00F85816"/>
    <w:rsid w:val="00F91AC0"/>
    <w:rsid w:val="00F91BD3"/>
    <w:rsid w:val="00F95CDB"/>
    <w:rsid w:val="00FA1555"/>
    <w:rsid w:val="00FA17CE"/>
    <w:rsid w:val="00FA2378"/>
    <w:rsid w:val="00FA2BBA"/>
    <w:rsid w:val="00FA3077"/>
    <w:rsid w:val="00FA6704"/>
    <w:rsid w:val="00FA684B"/>
    <w:rsid w:val="00FA6D6C"/>
    <w:rsid w:val="00FA6FB3"/>
    <w:rsid w:val="00FB385A"/>
    <w:rsid w:val="00FB41B3"/>
    <w:rsid w:val="00FB47EE"/>
    <w:rsid w:val="00FC156C"/>
    <w:rsid w:val="00FC37A4"/>
    <w:rsid w:val="00FC584A"/>
    <w:rsid w:val="00FD00B9"/>
    <w:rsid w:val="00FE1AF0"/>
    <w:rsid w:val="00FE2AE5"/>
    <w:rsid w:val="00FE2CE0"/>
    <w:rsid w:val="00FE32AD"/>
    <w:rsid w:val="00FE7357"/>
    <w:rsid w:val="00FF1C86"/>
    <w:rsid w:val="00FF5813"/>
    <w:rsid w:val="00FF6FFB"/>
    <w:rsid w:val="00FF71A6"/>
    <w:rsid w:val="00FF7665"/>
    <w:rsid w:val="00FF7D8E"/>
    <w:rsid w:val="01654600"/>
    <w:rsid w:val="09AA4814"/>
    <w:rsid w:val="0EB777B7"/>
    <w:rsid w:val="1D360859"/>
    <w:rsid w:val="353DD481"/>
    <w:rsid w:val="5251C9D3"/>
    <w:rsid w:val="6B08B04E"/>
    <w:rsid w:val="77DE7FAC"/>
    <w:rsid w:val="7ABBB0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428CD0D3-7A60-4EC5-A018-399A0419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5E78"/>
    <w:rPr>
      <w:rFonts w:asciiTheme="minorHAnsi" w:hAnsiTheme="minorHAnsi"/>
      <w:sz w:val="22"/>
    </w:rPr>
  </w:style>
  <w:style w:type="paragraph" w:styleId="Kop1">
    <w:name w:val="heading 1"/>
    <w:basedOn w:val="Standaard"/>
    <w:next w:val="Standaard"/>
    <w:link w:val="Kop1Char"/>
    <w:uiPriority w:val="9"/>
    <w:qFormat/>
    <w:rsid w:val="00090FBB"/>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615477"/>
    <w:pPr>
      <w:keepNext/>
      <w:keepLines/>
      <w:spacing w:before="200" w:after="240"/>
      <w:outlineLvl w:val="1"/>
    </w:pPr>
    <w:rPr>
      <w:rFonts w:ascii="Calibri" w:eastAsiaTheme="majorEastAsia" w:hAnsi="Calibri" w:cstheme="majorBidi"/>
      <w:b/>
      <w:bCs/>
      <w:color w:val="CF264A"/>
      <w:szCs w:val="26"/>
    </w:rPr>
  </w:style>
  <w:style w:type="paragraph" w:styleId="Kop3">
    <w:name w:val="heading 3"/>
    <w:basedOn w:val="Standaard"/>
    <w:next w:val="Standaard"/>
    <w:link w:val="Kop3Char"/>
    <w:uiPriority w:val="9"/>
    <w:unhideWhenUsed/>
    <w:qFormat/>
    <w:rsid w:val="004F6AC6"/>
    <w:pPr>
      <w:keepNext/>
      <w:keepLines/>
      <w:spacing w:before="200" w:after="120"/>
      <w:outlineLvl w:val="2"/>
    </w:pPr>
    <w:rPr>
      <w:rFonts w:ascii="Arial" w:eastAsiaTheme="majorEastAsia" w:hAnsi="Arial" w:cstheme="majorBidi"/>
      <w:b/>
      <w:b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90FBB"/>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pPr>
  </w:style>
  <w:style w:type="paragraph" w:styleId="Lijstalinea">
    <w:name w:val="List Paragraph"/>
    <w:basedOn w:val="Standaard"/>
    <w:uiPriority w:val="34"/>
    <w:qFormat/>
    <w:rsid w:val="00D63B86"/>
    <w:pPr>
      <w:spacing w:after="160" w:line="259" w:lineRule="auto"/>
      <w:ind w:left="720"/>
      <w:contextualSpacing/>
    </w:pPr>
  </w:style>
  <w:style w:type="table" w:styleId="Tabelraster">
    <w:name w:val="Table Grid"/>
    <w:basedOn w:val="Standaardtabel"/>
    <w:uiPriority w:val="39"/>
    <w:rsid w:val="00D63B86"/>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unhideWhenUsed/>
    <w:rsid w:val="0088526D"/>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qFormat/>
    <w:rsid w:val="009703A0"/>
    <w:pPr>
      <w:spacing w:after="100"/>
    </w:pPr>
  </w:style>
  <w:style w:type="paragraph" w:styleId="Inhopg3">
    <w:name w:val="toc 3"/>
    <w:basedOn w:val="Standaard"/>
    <w:next w:val="Standaard"/>
    <w:autoRedefine/>
    <w:uiPriority w:val="39"/>
    <w:unhideWhenUsed/>
    <w:qFormat/>
    <w:rsid w:val="00A30D30"/>
    <w:pPr>
      <w:tabs>
        <w:tab w:val="left" w:pos="1100"/>
        <w:tab w:val="right" w:leader="dot" w:pos="9060"/>
      </w:tabs>
      <w:spacing w:after="100"/>
      <w:ind w:left="403"/>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paragraph" w:styleId="Inhopg2">
    <w:name w:val="toc 2"/>
    <w:basedOn w:val="Standaard"/>
    <w:next w:val="Standaard"/>
    <w:autoRedefine/>
    <w:uiPriority w:val="39"/>
    <w:unhideWhenUsed/>
    <w:qFormat/>
    <w:rsid w:val="00615477"/>
    <w:pPr>
      <w:spacing w:after="100"/>
      <w:ind w:left="200"/>
    </w:pPr>
  </w:style>
  <w:style w:type="character" w:customStyle="1" w:styleId="Kop2Char">
    <w:name w:val="Kop 2 Char"/>
    <w:basedOn w:val="Standaardalinea-lettertype"/>
    <w:link w:val="Kop2"/>
    <w:uiPriority w:val="9"/>
    <w:rsid w:val="00615477"/>
    <w:rPr>
      <w:rFonts w:ascii="Calibri" w:eastAsiaTheme="majorEastAsia" w:hAnsi="Calibri" w:cstheme="majorBidi"/>
      <w:b/>
      <w:bCs/>
      <w:color w:val="CF264A"/>
      <w:sz w:val="22"/>
      <w:szCs w:val="26"/>
    </w:rPr>
  </w:style>
  <w:style w:type="character" w:customStyle="1" w:styleId="Kop3Char">
    <w:name w:val="Kop 3 Char"/>
    <w:basedOn w:val="Standaardalinea-lettertype"/>
    <w:link w:val="Kop3"/>
    <w:uiPriority w:val="9"/>
    <w:rsid w:val="004F6AC6"/>
    <w:rPr>
      <w:rFonts w:ascii="Arial" w:eastAsiaTheme="majorEastAsia" w:hAnsi="Arial" w:cstheme="majorBidi"/>
      <w:b/>
      <w:bCs/>
      <w:sz w:val="24"/>
    </w:rPr>
  </w:style>
  <w:style w:type="paragraph" w:customStyle="1" w:styleId="Kop10">
    <w:name w:val="Kop 10"/>
    <w:basedOn w:val="Geenafstand"/>
    <w:next w:val="Geenafstand"/>
    <w:qFormat/>
    <w:rsid w:val="00615477"/>
    <w:pPr>
      <w:ind w:left="431" w:hanging="431"/>
    </w:pPr>
    <w:rPr>
      <w:rFonts w:ascii="Arial" w:eastAsia="Calibri" w:hAnsi="Arial" w:cs="Times New Roman"/>
      <w:b/>
      <w:szCs w:val="20"/>
      <w:lang w:eastAsia="nl-NL"/>
    </w:rPr>
  </w:style>
  <w:style w:type="character" w:styleId="GevolgdeHyperlink">
    <w:name w:val="FollowedHyperlink"/>
    <w:basedOn w:val="Standaardalinea-lettertype"/>
    <w:uiPriority w:val="99"/>
    <w:semiHidden/>
    <w:unhideWhenUsed/>
    <w:rsid w:val="00615477"/>
    <w:rPr>
      <w:color w:val="800080" w:themeColor="followedHyperlink"/>
      <w:u w:val="single"/>
    </w:rPr>
  </w:style>
  <w:style w:type="character" w:styleId="Nadruk">
    <w:name w:val="Emphasis"/>
    <w:basedOn w:val="Standaardalinea-lettertype"/>
    <w:uiPriority w:val="20"/>
    <w:qFormat/>
    <w:rsid w:val="00615477"/>
    <w:rPr>
      <w:i/>
      <w:iCs/>
    </w:rPr>
  </w:style>
  <w:style w:type="character" w:customStyle="1" w:styleId="Onopgelostemelding1">
    <w:name w:val="Onopgeloste melding1"/>
    <w:basedOn w:val="Standaardalinea-lettertype"/>
    <w:uiPriority w:val="99"/>
    <w:semiHidden/>
    <w:unhideWhenUsed/>
    <w:rsid w:val="005050A6"/>
    <w:rPr>
      <w:color w:val="605E5C"/>
      <w:shd w:val="clear" w:color="auto" w:fill="E1DFDD"/>
    </w:rPr>
  </w:style>
  <w:style w:type="paragraph" w:customStyle="1" w:styleId="Opmaakprofiel1">
    <w:name w:val="Opmaakprofiel1"/>
    <w:basedOn w:val="Standaard"/>
    <w:rsid w:val="00B27E6A"/>
    <w:pPr>
      <w:numPr>
        <w:numId w:val="8"/>
      </w:numPr>
      <w:spacing w:after="0"/>
    </w:pPr>
    <w:rPr>
      <w:rFonts w:ascii="Times New Roman" w:eastAsia="Times New Roman" w:hAnsi="Times New Roman" w:cs="Times New Roman"/>
      <w:sz w:val="24"/>
      <w:szCs w:val="24"/>
      <w:lang w:eastAsia="nl-NL"/>
    </w:rPr>
  </w:style>
  <w:style w:type="table" w:customStyle="1" w:styleId="Tabelrasterlicht1">
    <w:name w:val="Tabelraster licht1"/>
    <w:basedOn w:val="Standaardtabel"/>
    <w:uiPriority w:val="40"/>
    <w:rsid w:val="00BA0B17"/>
    <w:pPr>
      <w:spacing w:after="0"/>
    </w:pPr>
    <w:rPr>
      <w:rFonts w:ascii="Arial" w:hAnsi="Arial" w:cs="Arial"/>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A230B3"/>
    <w:rPr>
      <w:color w:val="605E5C"/>
      <w:shd w:val="clear" w:color="auto" w:fill="E1DFDD"/>
    </w:rPr>
  </w:style>
  <w:style w:type="paragraph" w:styleId="Revisie">
    <w:name w:val="Revision"/>
    <w:hidden/>
    <w:uiPriority w:val="99"/>
    <w:semiHidden/>
    <w:rsid w:val="00746D6D"/>
    <w:pPr>
      <w:spacing w:after="0"/>
    </w:pPr>
    <w:rPr>
      <w:rFonts w:asciiTheme="minorHAnsi" w:hAnsiTheme="minorHAnsi"/>
    </w:rPr>
  </w:style>
  <w:style w:type="paragraph" w:customStyle="1" w:styleId="Pa02">
    <w:name w:val="Pa0+2"/>
    <w:basedOn w:val="Standaard"/>
    <w:next w:val="Standaard"/>
    <w:uiPriority w:val="99"/>
    <w:rsid w:val="006A1D5E"/>
    <w:pPr>
      <w:autoSpaceDE w:val="0"/>
      <w:autoSpaceDN w:val="0"/>
      <w:adjustRightInd w:val="0"/>
      <w:spacing w:after="0" w:line="241" w:lineRule="atLeast"/>
    </w:pPr>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00429755">
      <w:bodyDiv w:val="1"/>
      <w:marLeft w:val="0"/>
      <w:marRight w:val="0"/>
      <w:marTop w:val="0"/>
      <w:marBottom w:val="0"/>
      <w:divBdr>
        <w:top w:val="none" w:sz="0" w:space="0" w:color="auto"/>
        <w:left w:val="none" w:sz="0" w:space="0" w:color="auto"/>
        <w:bottom w:val="none" w:sz="0" w:space="0" w:color="auto"/>
        <w:right w:val="none" w:sz="0" w:space="0" w:color="auto"/>
      </w:divBdr>
      <w:divsChild>
        <w:div w:id="684865347">
          <w:marLeft w:val="0"/>
          <w:marRight w:val="0"/>
          <w:marTop w:val="0"/>
          <w:marBottom w:val="0"/>
          <w:divBdr>
            <w:top w:val="none" w:sz="0" w:space="0" w:color="auto"/>
            <w:left w:val="none" w:sz="0" w:space="0" w:color="auto"/>
            <w:bottom w:val="none" w:sz="0" w:space="0" w:color="auto"/>
            <w:right w:val="none" w:sz="0" w:space="0" w:color="auto"/>
          </w:divBdr>
          <w:divsChild>
            <w:div w:id="1080253304">
              <w:marLeft w:val="0"/>
              <w:marRight w:val="0"/>
              <w:marTop w:val="0"/>
              <w:marBottom w:val="0"/>
              <w:divBdr>
                <w:top w:val="none" w:sz="0" w:space="0" w:color="auto"/>
                <w:left w:val="none" w:sz="0" w:space="0" w:color="auto"/>
                <w:bottom w:val="none" w:sz="0" w:space="0" w:color="auto"/>
                <w:right w:val="none" w:sz="0" w:space="0" w:color="auto"/>
              </w:divBdr>
              <w:divsChild>
                <w:div w:id="165941728">
                  <w:marLeft w:val="0"/>
                  <w:marRight w:val="0"/>
                  <w:marTop w:val="0"/>
                  <w:marBottom w:val="0"/>
                  <w:divBdr>
                    <w:top w:val="none" w:sz="0" w:space="0" w:color="auto"/>
                    <w:left w:val="none" w:sz="0" w:space="0" w:color="auto"/>
                    <w:bottom w:val="none" w:sz="0" w:space="0" w:color="auto"/>
                    <w:right w:val="none" w:sz="0" w:space="0" w:color="auto"/>
                  </w:divBdr>
                  <w:divsChild>
                    <w:div w:id="556162588">
                      <w:marLeft w:val="0"/>
                      <w:marRight w:val="0"/>
                      <w:marTop w:val="0"/>
                      <w:marBottom w:val="0"/>
                      <w:divBdr>
                        <w:top w:val="none" w:sz="0" w:space="0" w:color="auto"/>
                        <w:left w:val="none" w:sz="0" w:space="0" w:color="auto"/>
                        <w:bottom w:val="none" w:sz="0" w:space="0" w:color="auto"/>
                        <w:right w:val="none" w:sz="0" w:space="0" w:color="auto"/>
                      </w:divBdr>
                      <w:divsChild>
                        <w:div w:id="1855413659">
                          <w:marLeft w:val="0"/>
                          <w:marRight w:val="0"/>
                          <w:marTop w:val="0"/>
                          <w:marBottom w:val="0"/>
                          <w:divBdr>
                            <w:top w:val="none" w:sz="0" w:space="0" w:color="auto"/>
                            <w:left w:val="none" w:sz="0" w:space="0" w:color="auto"/>
                            <w:bottom w:val="none" w:sz="0" w:space="0" w:color="auto"/>
                            <w:right w:val="none" w:sz="0" w:space="0" w:color="auto"/>
                          </w:divBdr>
                          <w:divsChild>
                            <w:div w:id="1453791080">
                              <w:marLeft w:val="0"/>
                              <w:marRight w:val="0"/>
                              <w:marTop w:val="0"/>
                              <w:marBottom w:val="0"/>
                              <w:divBdr>
                                <w:top w:val="none" w:sz="0" w:space="0" w:color="auto"/>
                                <w:left w:val="none" w:sz="0" w:space="0" w:color="auto"/>
                                <w:bottom w:val="none" w:sz="0" w:space="0" w:color="auto"/>
                                <w:right w:val="none" w:sz="0" w:space="0" w:color="auto"/>
                              </w:divBdr>
                              <w:divsChild>
                                <w:div w:id="399601604">
                                  <w:marLeft w:val="0"/>
                                  <w:marRight w:val="0"/>
                                  <w:marTop w:val="0"/>
                                  <w:marBottom w:val="0"/>
                                  <w:divBdr>
                                    <w:top w:val="none" w:sz="0" w:space="0" w:color="auto"/>
                                    <w:left w:val="none" w:sz="0" w:space="0" w:color="auto"/>
                                    <w:bottom w:val="none" w:sz="0" w:space="0" w:color="auto"/>
                                    <w:right w:val="none" w:sz="0" w:space="0" w:color="auto"/>
                                  </w:divBdr>
                                  <w:divsChild>
                                    <w:div w:id="556817438">
                                      <w:marLeft w:val="0"/>
                                      <w:marRight w:val="0"/>
                                      <w:marTop w:val="0"/>
                                      <w:marBottom w:val="0"/>
                                      <w:divBdr>
                                        <w:top w:val="none" w:sz="0" w:space="0" w:color="auto"/>
                                        <w:left w:val="none" w:sz="0" w:space="0" w:color="auto"/>
                                        <w:bottom w:val="none" w:sz="0" w:space="0" w:color="auto"/>
                                        <w:right w:val="none" w:sz="0" w:space="0" w:color="auto"/>
                                      </w:divBdr>
                                      <w:divsChild>
                                        <w:div w:id="651107317">
                                          <w:marLeft w:val="0"/>
                                          <w:marRight w:val="0"/>
                                          <w:marTop w:val="0"/>
                                          <w:marBottom w:val="0"/>
                                          <w:divBdr>
                                            <w:top w:val="none" w:sz="0" w:space="0" w:color="auto"/>
                                            <w:left w:val="none" w:sz="0" w:space="0" w:color="auto"/>
                                            <w:bottom w:val="none" w:sz="0" w:space="0" w:color="auto"/>
                                            <w:right w:val="none" w:sz="0" w:space="0" w:color="auto"/>
                                          </w:divBdr>
                                          <w:divsChild>
                                            <w:div w:id="355078206">
                                              <w:marLeft w:val="0"/>
                                              <w:marRight w:val="0"/>
                                              <w:marTop w:val="0"/>
                                              <w:marBottom w:val="0"/>
                                              <w:divBdr>
                                                <w:top w:val="none" w:sz="0" w:space="0" w:color="auto"/>
                                                <w:left w:val="none" w:sz="0" w:space="0" w:color="auto"/>
                                                <w:bottom w:val="none" w:sz="0" w:space="0" w:color="auto"/>
                                                <w:right w:val="none" w:sz="0" w:space="0" w:color="auto"/>
                                              </w:divBdr>
                                            </w:div>
                                            <w:div w:id="355622402">
                                              <w:marLeft w:val="0"/>
                                              <w:marRight w:val="0"/>
                                              <w:marTop w:val="0"/>
                                              <w:marBottom w:val="0"/>
                                              <w:divBdr>
                                                <w:top w:val="none" w:sz="0" w:space="0" w:color="auto"/>
                                                <w:left w:val="none" w:sz="0" w:space="0" w:color="auto"/>
                                                <w:bottom w:val="none" w:sz="0" w:space="0" w:color="auto"/>
                                                <w:right w:val="none" w:sz="0" w:space="0" w:color="auto"/>
                                              </w:divBdr>
                                            </w:div>
                                            <w:div w:id="15364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208931">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853603">
      <w:bodyDiv w:val="1"/>
      <w:marLeft w:val="0"/>
      <w:marRight w:val="0"/>
      <w:marTop w:val="0"/>
      <w:marBottom w:val="0"/>
      <w:divBdr>
        <w:top w:val="none" w:sz="0" w:space="0" w:color="auto"/>
        <w:left w:val="none" w:sz="0" w:space="0" w:color="auto"/>
        <w:bottom w:val="none" w:sz="0" w:space="0" w:color="auto"/>
        <w:right w:val="none" w:sz="0" w:space="0" w:color="auto"/>
      </w:divBdr>
    </w:div>
    <w:div w:id="469596995">
      <w:bodyDiv w:val="1"/>
      <w:marLeft w:val="0"/>
      <w:marRight w:val="0"/>
      <w:marTop w:val="0"/>
      <w:marBottom w:val="0"/>
      <w:divBdr>
        <w:top w:val="none" w:sz="0" w:space="0" w:color="auto"/>
        <w:left w:val="none" w:sz="0" w:space="0" w:color="auto"/>
        <w:bottom w:val="none" w:sz="0" w:space="0" w:color="auto"/>
        <w:right w:val="none" w:sz="0" w:space="0" w:color="auto"/>
      </w:divBdr>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641425189">
      <w:bodyDiv w:val="1"/>
      <w:marLeft w:val="0"/>
      <w:marRight w:val="0"/>
      <w:marTop w:val="0"/>
      <w:marBottom w:val="0"/>
      <w:divBdr>
        <w:top w:val="none" w:sz="0" w:space="0" w:color="auto"/>
        <w:left w:val="none" w:sz="0" w:space="0" w:color="auto"/>
        <w:bottom w:val="none" w:sz="0" w:space="0" w:color="auto"/>
        <w:right w:val="none" w:sz="0" w:space="0" w:color="auto"/>
      </w:divBdr>
    </w:div>
    <w:div w:id="730661535">
      <w:bodyDiv w:val="1"/>
      <w:marLeft w:val="0"/>
      <w:marRight w:val="0"/>
      <w:marTop w:val="0"/>
      <w:marBottom w:val="0"/>
      <w:divBdr>
        <w:top w:val="none" w:sz="0" w:space="0" w:color="auto"/>
        <w:left w:val="none" w:sz="0" w:space="0" w:color="auto"/>
        <w:bottom w:val="none" w:sz="0" w:space="0" w:color="auto"/>
        <w:right w:val="none" w:sz="0" w:space="0" w:color="auto"/>
      </w:divBdr>
    </w:div>
    <w:div w:id="814222831">
      <w:bodyDiv w:val="1"/>
      <w:marLeft w:val="0"/>
      <w:marRight w:val="0"/>
      <w:marTop w:val="0"/>
      <w:marBottom w:val="0"/>
      <w:divBdr>
        <w:top w:val="none" w:sz="0" w:space="0" w:color="auto"/>
        <w:left w:val="none" w:sz="0" w:space="0" w:color="auto"/>
        <w:bottom w:val="none" w:sz="0" w:space="0" w:color="auto"/>
        <w:right w:val="none" w:sz="0" w:space="0" w:color="auto"/>
      </w:divBdr>
    </w:div>
    <w:div w:id="901402071">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32D719-C9A2-4F4C-8C25-FC47E21C5E7A}">
  <ds:schemaRefs>
    <ds:schemaRef ds:uri="http://schemas.openxmlformats.org/officeDocument/2006/bibliography"/>
  </ds:schemaRefs>
</ds:datastoreItem>
</file>

<file path=customXml/itemProps2.xml><?xml version="1.0" encoding="utf-8"?>
<ds:datastoreItem xmlns:ds="http://schemas.openxmlformats.org/officeDocument/2006/customXml" ds:itemID="{E5A1A10E-A35E-4A27-B8B0-CEF5AB976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9BFD50-0A7D-4442-AA3F-9363F7FBD8F6}">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customXml/itemProps4.xml><?xml version="1.0" encoding="utf-8"?>
<ds:datastoreItem xmlns:ds="http://schemas.openxmlformats.org/officeDocument/2006/customXml" ds:itemID="{78029031-8811-4DAD-85BE-41601713D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186</Words>
  <Characters>1023</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dc:title>
  <dc:subject>Regionale inkoop Wmo Individuele Begeleiding 2022</dc:subject>
  <dc:creator>Kristel Veugelers</dc:creator>
  <cp:keywords/>
  <cp:lastModifiedBy>Corte, Lizette de</cp:lastModifiedBy>
  <cp:revision>13</cp:revision>
  <cp:lastPrinted>2019-10-21T19:35:00Z</cp:lastPrinted>
  <dcterms:created xsi:type="dcterms:W3CDTF">2022-10-24T12:13:00Z</dcterms:created>
  <dcterms:modified xsi:type="dcterms:W3CDTF">2023-01-10T14:29:00Z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