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552C" w14:textId="088E1930" w:rsidR="00861CC7" w:rsidRPr="007633A3" w:rsidRDefault="00861CC7" w:rsidP="54466B8A">
      <w:pPr>
        <w:rPr>
          <w:rFonts w:asciiTheme="majorHAnsi" w:hAnsiTheme="majorHAnsi" w:cstheme="majorBidi"/>
          <w:color w:val="008ACC"/>
          <w:sz w:val="32"/>
          <w:szCs w:val="32"/>
        </w:rPr>
      </w:pPr>
      <w:r w:rsidRPr="54466B8A">
        <w:rPr>
          <w:rFonts w:cs="Arial"/>
          <w:b/>
          <w:bCs/>
          <w:color w:val="008ACC"/>
          <w:sz w:val="32"/>
          <w:szCs w:val="32"/>
        </w:rPr>
        <w:t>Bijlage</w:t>
      </w:r>
      <w:r w:rsidR="00EB4F18" w:rsidRPr="54466B8A">
        <w:rPr>
          <w:rFonts w:cs="Arial"/>
          <w:b/>
          <w:bCs/>
          <w:color w:val="008ACC"/>
          <w:sz w:val="32"/>
          <w:szCs w:val="32"/>
        </w:rPr>
        <w:t xml:space="preserve"> </w:t>
      </w:r>
      <w:r w:rsidR="40CE075C" w:rsidRPr="54466B8A">
        <w:rPr>
          <w:rFonts w:cs="Arial"/>
          <w:b/>
          <w:bCs/>
          <w:color w:val="008ACC"/>
          <w:sz w:val="32"/>
          <w:szCs w:val="32"/>
        </w:rPr>
        <w:t>5</w:t>
      </w:r>
      <w:r w:rsidR="004A5CD9" w:rsidRPr="54466B8A">
        <w:rPr>
          <w:rFonts w:cs="Arial"/>
          <w:b/>
          <w:bCs/>
          <w:color w:val="008ACC"/>
          <w:sz w:val="32"/>
          <w:szCs w:val="32"/>
        </w:rPr>
        <w:t xml:space="preserve"> </w:t>
      </w:r>
      <w:r w:rsidR="00A95B4B" w:rsidRPr="54466B8A">
        <w:rPr>
          <w:rFonts w:ascii="Arial" w:hAnsi="Arial" w:cs="Arial"/>
          <w:b/>
          <w:bCs/>
          <w:color w:val="008ACC"/>
          <w:sz w:val="32"/>
          <w:szCs w:val="32"/>
        </w:rPr>
        <w:t xml:space="preserve"> </w:t>
      </w:r>
      <w:r w:rsidRPr="54466B8A">
        <w:rPr>
          <w:rFonts w:eastAsiaTheme="minorEastAsia"/>
          <w:b/>
          <w:bCs/>
          <w:color w:val="008ACC"/>
          <w:sz w:val="32"/>
          <w:szCs w:val="32"/>
        </w:rPr>
        <w:t>Referentie</w:t>
      </w:r>
      <w:r w:rsidR="002E35B0" w:rsidRPr="54466B8A">
        <w:rPr>
          <w:rFonts w:eastAsiaTheme="minorEastAsia"/>
          <w:b/>
          <w:bCs/>
          <w:color w:val="008ACC"/>
          <w:sz w:val="32"/>
          <w:szCs w:val="32"/>
        </w:rPr>
        <w:t>verklaring</w:t>
      </w:r>
    </w:p>
    <w:p w14:paraId="682B4A6E" w14:textId="2164B5C3" w:rsidR="00861CC7" w:rsidRPr="005528D7" w:rsidRDefault="009B3747" w:rsidP="00861CC7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5528D7">
        <w:rPr>
          <w:rFonts w:cs="Arial"/>
          <w:b/>
          <w:bCs/>
          <w:sz w:val="24"/>
          <w:szCs w:val="24"/>
        </w:rPr>
        <w:t>Regionale inkoop</w:t>
      </w:r>
      <w:r w:rsidR="00861CC7" w:rsidRPr="005528D7">
        <w:rPr>
          <w:rFonts w:cs="Arial"/>
          <w:b/>
          <w:bCs/>
          <w:sz w:val="24"/>
          <w:szCs w:val="24"/>
        </w:rPr>
        <w:t xml:space="preserve"> </w:t>
      </w:r>
      <w:r w:rsidR="00D143F1">
        <w:rPr>
          <w:rFonts w:cs="Arial"/>
          <w:b/>
          <w:bCs/>
          <w:sz w:val="24"/>
          <w:szCs w:val="24"/>
        </w:rPr>
        <w:t xml:space="preserve">Jeugdhulp </w:t>
      </w:r>
      <w:r w:rsidR="00FC4262">
        <w:rPr>
          <w:rFonts w:cs="Arial"/>
          <w:b/>
          <w:bCs/>
          <w:sz w:val="24"/>
          <w:szCs w:val="24"/>
        </w:rPr>
        <w:t>Crisis</w:t>
      </w:r>
    </w:p>
    <w:p w14:paraId="1D1901B1" w14:textId="33A8D9A4" w:rsidR="0054344D" w:rsidRDefault="0054344D" w:rsidP="007840F3">
      <w:pPr>
        <w:spacing w:after="0"/>
        <w:rPr>
          <w:rFonts w:cs="Arial"/>
        </w:rPr>
      </w:pPr>
      <w:r w:rsidRPr="007028A5">
        <w:rPr>
          <w:rFonts w:cs="Arial"/>
        </w:rPr>
        <w:t>De Inschrijver dient door middel van de</w:t>
      </w:r>
      <w:r>
        <w:rPr>
          <w:rFonts w:cs="Arial"/>
        </w:rPr>
        <w:t>ze</w:t>
      </w:r>
      <w:r w:rsidRPr="007028A5">
        <w:rPr>
          <w:rFonts w:cs="Arial"/>
        </w:rPr>
        <w:t xml:space="preserve"> Referentieverklaring aan</w:t>
      </w:r>
      <w:r w:rsidRPr="00EB40B5">
        <w:rPr>
          <w:rFonts w:cs="Arial"/>
        </w:rPr>
        <w:t xml:space="preserve"> te tonen dat hij voldoet over </w:t>
      </w:r>
      <w:r w:rsidRPr="007028A5">
        <w:rPr>
          <w:rFonts w:cs="Arial"/>
        </w:rPr>
        <w:t xml:space="preserve">voldoende deskundigheid en ervaring van een soortgelijke Opdracht in het kader van Jeugdhulp om de Opdracht te uit voeren, door </w:t>
      </w:r>
      <w:r>
        <w:rPr>
          <w:rFonts w:cs="Arial"/>
        </w:rPr>
        <w:t xml:space="preserve">onderstaande </w:t>
      </w:r>
      <w:r w:rsidR="00733748">
        <w:rPr>
          <w:rFonts w:cs="Arial"/>
        </w:rPr>
        <w:t xml:space="preserve">referentie </w:t>
      </w:r>
      <w:r w:rsidRPr="007028A5">
        <w:rPr>
          <w:rFonts w:cs="Arial"/>
        </w:rPr>
        <w:t>te beschrijven</w:t>
      </w:r>
      <w:r>
        <w:rPr>
          <w:rFonts w:cs="Arial"/>
        </w:rPr>
        <w:t>.</w:t>
      </w:r>
      <w:r w:rsidRPr="007028A5">
        <w:rPr>
          <w:rFonts w:cs="Arial"/>
        </w:rPr>
        <w:t xml:space="preserve"> </w:t>
      </w:r>
    </w:p>
    <w:p w14:paraId="4E9AE69B" w14:textId="4D7A5D18" w:rsidR="005679BD" w:rsidRDefault="005679BD" w:rsidP="007840F3">
      <w:pPr>
        <w:spacing w:after="0"/>
        <w:rPr>
          <w:rFonts w:cs="Arial"/>
        </w:rPr>
      </w:pPr>
      <w:r w:rsidRPr="007840F3">
        <w:rPr>
          <w:rFonts w:cs="Arial"/>
        </w:rPr>
        <w:t>De Inschrijver dient minimaal 1 referent op te geve</w:t>
      </w:r>
      <w:r w:rsidR="00034A6F" w:rsidRPr="007840F3">
        <w:rPr>
          <w:rFonts w:cs="Arial"/>
        </w:rPr>
        <w:t>n</w:t>
      </w:r>
      <w:r w:rsidR="00101CD3">
        <w:rPr>
          <w:rFonts w:cs="Arial"/>
        </w:rPr>
        <w:t>.</w:t>
      </w:r>
    </w:p>
    <w:p w14:paraId="70393704" w14:textId="77777777" w:rsidR="00FC124D" w:rsidRPr="007840F3" w:rsidRDefault="00FC124D" w:rsidP="007840F3">
      <w:pPr>
        <w:spacing w:after="0"/>
        <w:rPr>
          <w:rFonts w:cs="Arial"/>
        </w:rPr>
      </w:pPr>
    </w:p>
    <w:p w14:paraId="7E2E6357" w14:textId="341CA6FF" w:rsidR="00746795" w:rsidRPr="00034A6F" w:rsidRDefault="00746795" w:rsidP="007840F3">
      <w:pPr>
        <w:spacing w:after="0"/>
        <w:rPr>
          <w:rFonts w:cs="Arial"/>
          <w:color w:val="FF0000"/>
        </w:rPr>
      </w:pPr>
      <w:r w:rsidRPr="007840F3">
        <w:rPr>
          <w:rFonts w:cs="Arial"/>
        </w:rPr>
        <w:t>De referentieverklaring hoeft niet ondertekend te worden door de referent. De aanbestedende dienst kan contact opnemen met de referent ter verificatie van deze verklaring</w:t>
      </w:r>
      <w:r w:rsidR="009643F4">
        <w:rPr>
          <w:rFonts w:cs="Arial"/>
          <w:color w:val="FF0000"/>
        </w:rPr>
        <w:t>.</w:t>
      </w:r>
    </w:p>
    <w:p w14:paraId="126291FD" w14:textId="1612F55F" w:rsidR="00FA47DE" w:rsidRDefault="00414FD2" w:rsidP="00CE1E4C">
      <w:pPr>
        <w:spacing w:after="0"/>
        <w:rPr>
          <w:rFonts w:ascii="Arial" w:hAnsi="Arial" w:cs="Arial"/>
          <w:szCs w:val="20"/>
        </w:rPr>
      </w:pPr>
      <w:r w:rsidRPr="00414FD2">
        <w:rPr>
          <w:rFonts w:ascii="Arial" w:hAnsi="Arial" w:cs="Arial"/>
          <w:szCs w:val="20"/>
        </w:rPr>
        <w:t>Dit formulier dient zo volledig mogelijk te worden ingevuld.</w:t>
      </w:r>
    </w:p>
    <w:p w14:paraId="4FF750E6" w14:textId="4E56EDD4" w:rsidR="00861CC7" w:rsidRPr="000F5C5F" w:rsidRDefault="00135712" w:rsidP="00861CC7">
      <w:pPr>
        <w:rPr>
          <w:rFonts w:ascii="Arial" w:hAnsi="Arial" w:cs="Arial"/>
          <w:b/>
        </w:rPr>
      </w:pPr>
      <w:r w:rsidRPr="58B0207A">
        <w:rPr>
          <w:rFonts w:ascii="Arial" w:hAnsi="Arial" w:cs="Arial"/>
          <w:b/>
        </w:rPr>
        <w:t>D</w:t>
      </w:r>
      <w:r w:rsidR="00861CC7" w:rsidRPr="58B0207A">
        <w:rPr>
          <w:rFonts w:ascii="Arial" w:hAnsi="Arial" w:cs="Arial"/>
          <w:b/>
        </w:rPr>
        <w:t xml:space="preserve">e lay-out, lettertype, </w:t>
      </w:r>
      <w:r w:rsidR="1F83BBDA" w:rsidRPr="58B0207A">
        <w:rPr>
          <w:rFonts w:ascii="Arial" w:hAnsi="Arial" w:cs="Arial"/>
          <w:b/>
          <w:bCs/>
        </w:rPr>
        <w:t>lettergro</w:t>
      </w:r>
      <w:r w:rsidR="3E0B029D" w:rsidRPr="58B0207A">
        <w:rPr>
          <w:rFonts w:ascii="Arial" w:hAnsi="Arial" w:cs="Arial"/>
          <w:b/>
          <w:bCs/>
        </w:rPr>
        <w:t>ot</w:t>
      </w:r>
      <w:r w:rsidR="1F83BBDA" w:rsidRPr="58B0207A">
        <w:rPr>
          <w:rFonts w:ascii="Arial" w:hAnsi="Arial" w:cs="Arial"/>
          <w:b/>
          <w:bCs/>
        </w:rPr>
        <w:t>te, etc.</w:t>
      </w:r>
      <w:r w:rsidR="00861CC7" w:rsidRPr="58B0207A">
        <w:rPr>
          <w:rFonts w:ascii="Arial" w:hAnsi="Arial" w:cs="Arial"/>
          <w:b/>
        </w:rPr>
        <w:t xml:space="preserve"> van dit format mag, op straffe van uitsluiting, niet aangepast c.q. gewijzigd worden </w:t>
      </w:r>
    </w:p>
    <w:tbl>
      <w:tblPr>
        <w:tblW w:w="8604" w:type="dxa"/>
        <w:tblInd w:w="-23" w:type="dxa"/>
        <w:tblBorders>
          <w:top w:val="double" w:sz="6" w:space="0" w:color="000000" w:themeColor="text1"/>
          <w:left w:val="double" w:sz="6" w:space="0" w:color="000000" w:themeColor="text1"/>
          <w:bottom w:val="double" w:sz="6" w:space="0" w:color="000000" w:themeColor="text1"/>
          <w:right w:val="doub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2"/>
        <w:gridCol w:w="3505"/>
        <w:gridCol w:w="14"/>
        <w:gridCol w:w="30"/>
        <w:gridCol w:w="2578"/>
        <w:gridCol w:w="2455"/>
      </w:tblGrid>
      <w:tr w:rsidR="00DF54CB" w:rsidRPr="005528D7" w14:paraId="242C004C" w14:textId="067BD795" w:rsidTr="54466B8A">
        <w:trPr>
          <w:gridBefore w:val="1"/>
          <w:wBefore w:w="22" w:type="dxa"/>
          <w:trHeight w:val="582"/>
        </w:trPr>
        <w:tc>
          <w:tcPr>
            <w:tcW w:w="858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47D20"/>
          </w:tcPr>
          <w:p w14:paraId="580A11F8" w14:textId="7B6A00E7" w:rsidR="00DF54CB" w:rsidRPr="006000D1" w:rsidRDefault="00733748" w:rsidP="00861CC7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Referentie 1</w:t>
            </w:r>
          </w:p>
        </w:tc>
      </w:tr>
      <w:tr w:rsidR="00DF54CB" w:rsidRPr="005528D7" w14:paraId="50E1C8C3" w14:textId="77777777" w:rsidTr="54466B8A">
        <w:trPr>
          <w:gridBefore w:val="1"/>
          <w:wBefore w:w="22" w:type="dxa"/>
          <w:trHeight w:hRule="exact" w:val="1701"/>
        </w:trPr>
        <w:tc>
          <w:tcPr>
            <w:tcW w:w="858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6F7EB" w14:textId="5EA8C334" w:rsidR="00DF54CB" w:rsidRPr="005528D7" w:rsidRDefault="00DF54CB" w:rsidP="54466B8A">
            <w:pPr>
              <w:spacing w:after="0"/>
              <w:rPr>
                <w:rFonts w:ascii="Arial" w:hAnsi="Arial" w:cs="Arial"/>
                <w:sz w:val="22"/>
              </w:rPr>
            </w:pPr>
            <w:r w:rsidRPr="54466B8A">
              <w:rPr>
                <w:rFonts w:ascii="Arial" w:hAnsi="Arial" w:cs="Arial"/>
              </w:rPr>
              <w:t xml:space="preserve">Minimaal twaalf (12) aaneengesloten kalendermaanden in de afgelopen twee (2) jaar, gezien vanaf het moment van publiceren van de Aanbestedingsstukken, ervaring met het samenwerken met </w:t>
            </w:r>
            <w:r w:rsidR="00733748" w:rsidRPr="54466B8A">
              <w:rPr>
                <w:rFonts w:ascii="Arial" w:hAnsi="Arial" w:cs="Arial"/>
              </w:rPr>
              <w:t>sociaal team</w:t>
            </w:r>
            <w:r w:rsidR="077595AB" w:rsidRPr="54466B8A">
              <w:rPr>
                <w:rFonts w:ascii="Arial" w:hAnsi="Arial" w:cs="Arial"/>
              </w:rPr>
              <w:t>/lokaal team</w:t>
            </w:r>
            <w:r w:rsidR="00733748" w:rsidRPr="54466B8A">
              <w:rPr>
                <w:rFonts w:ascii="Arial" w:hAnsi="Arial" w:cs="Arial"/>
              </w:rPr>
              <w:t xml:space="preserve"> </w:t>
            </w:r>
            <w:r w:rsidRPr="54466B8A">
              <w:rPr>
                <w:rFonts w:ascii="Arial" w:hAnsi="Arial" w:cs="Arial"/>
              </w:rPr>
              <w:t xml:space="preserve">van Gemeenten. De referentie moet betrekking hebben op een Opdracht binnen </w:t>
            </w:r>
            <w:r w:rsidR="00F33D73">
              <w:rPr>
                <w:rFonts w:ascii="Arial" w:hAnsi="Arial" w:cs="Arial"/>
              </w:rPr>
              <w:t>J</w:t>
            </w:r>
            <w:r w:rsidR="00317585">
              <w:rPr>
                <w:rFonts w:ascii="Arial" w:hAnsi="Arial" w:cs="Arial"/>
              </w:rPr>
              <w:t>eugdhulp</w:t>
            </w:r>
            <w:r w:rsidRPr="54466B8A">
              <w:rPr>
                <w:rFonts w:ascii="Arial" w:hAnsi="Arial" w:cs="Arial"/>
              </w:rPr>
              <w:t>. De tevredenheid van de referent kan getoetst worden bij de beoordeling van de Inschrijvingen.</w:t>
            </w:r>
          </w:p>
        </w:tc>
      </w:tr>
      <w:tr w:rsidR="006000D1" w:rsidRPr="005528D7" w14:paraId="61C86392" w14:textId="77777777" w:rsidTr="54466B8A">
        <w:tc>
          <w:tcPr>
            <w:tcW w:w="8604" w:type="dxa"/>
            <w:gridSpan w:val="6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47D20"/>
            <w:hideMark/>
          </w:tcPr>
          <w:p w14:paraId="304F0039" w14:textId="3CE851F0" w:rsidR="006000D1" w:rsidRPr="00EB4F18" w:rsidRDefault="006000D1">
            <w:pPr>
              <w:rPr>
                <w:rFonts w:ascii="Arial" w:hAnsi="Arial" w:cs="Arial"/>
                <w:szCs w:val="20"/>
              </w:rPr>
            </w:pPr>
            <w:r w:rsidRPr="00EB4F18">
              <w:rPr>
                <w:rFonts w:ascii="Arial" w:hAnsi="Arial" w:cs="Arial"/>
                <w:szCs w:val="20"/>
              </w:rPr>
              <w:t xml:space="preserve">Hieronder dient duidelijk en ondubbelzinnig </w:t>
            </w:r>
            <w:r>
              <w:rPr>
                <w:rFonts w:ascii="Arial" w:hAnsi="Arial" w:cs="Arial"/>
                <w:szCs w:val="20"/>
              </w:rPr>
              <w:t>het overzicht te worden onderbouwd op basis van referenties en of benoemen van bestaande opdrachten. Beschrijf</w:t>
            </w:r>
            <w:r w:rsidRPr="00EB4F18">
              <w:rPr>
                <w:rFonts w:ascii="Arial" w:hAnsi="Arial" w:cs="Arial"/>
                <w:szCs w:val="20"/>
              </w:rPr>
              <w:t xml:space="preserve"> waarom u middels </w:t>
            </w:r>
            <w:r>
              <w:rPr>
                <w:rFonts w:ascii="Arial" w:hAnsi="Arial" w:cs="Arial"/>
                <w:szCs w:val="20"/>
              </w:rPr>
              <w:t>deze referentie of opdracht</w:t>
            </w:r>
            <w:r w:rsidRPr="00EB4F18">
              <w:rPr>
                <w:rFonts w:ascii="Arial" w:hAnsi="Arial" w:cs="Arial"/>
                <w:szCs w:val="20"/>
              </w:rPr>
              <w:t xml:space="preserve"> voldoet </w:t>
            </w:r>
            <w:r>
              <w:rPr>
                <w:rFonts w:ascii="Arial" w:hAnsi="Arial" w:cs="Arial"/>
                <w:szCs w:val="20"/>
              </w:rPr>
              <w:t>aan de geschiktheid</w:t>
            </w:r>
            <w:r w:rsidR="000F5C5F">
              <w:rPr>
                <w:rFonts w:ascii="Arial" w:hAnsi="Arial" w:cs="Arial"/>
                <w:szCs w:val="20"/>
              </w:rPr>
              <w:t>s</w:t>
            </w:r>
            <w:r w:rsidR="002B1755">
              <w:rPr>
                <w:rFonts w:ascii="Arial" w:hAnsi="Arial" w:cs="Arial"/>
                <w:szCs w:val="20"/>
              </w:rPr>
              <w:t>eisen</w:t>
            </w:r>
            <w:r>
              <w:rPr>
                <w:rFonts w:ascii="Arial" w:hAnsi="Arial" w:cs="Arial"/>
                <w:szCs w:val="20"/>
              </w:rPr>
              <w:t xml:space="preserve"> (inschrijfleidraad hoofdstuk 4.2)</w:t>
            </w:r>
          </w:p>
        </w:tc>
      </w:tr>
      <w:tr w:rsidR="006000D1" w:rsidRPr="00256DEB" w14:paraId="5ADC8C20" w14:textId="66FC739C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3213BE" w14:textId="2E168A61" w:rsidR="006000D1" w:rsidRPr="00256DEB" w:rsidRDefault="00B47EE3" w:rsidP="006000D1">
            <w:pPr>
              <w:rPr>
                <w:rFonts w:ascii="Arial" w:hAnsi="Arial" w:cs="Arial"/>
                <w:b/>
                <w:bCs/>
                <w:szCs w:val="20"/>
              </w:rPr>
            </w:pPr>
            <w:bookmarkStart w:id="0" w:name="_Hlk94032980"/>
            <w:r w:rsidRPr="00256DEB">
              <w:rPr>
                <w:rFonts w:ascii="Arial" w:hAnsi="Arial" w:cs="Arial"/>
                <w:b/>
                <w:bCs/>
                <w:szCs w:val="20"/>
              </w:rPr>
              <w:t>Referent</w:t>
            </w:r>
            <w:r w:rsidR="006000D1" w:rsidRPr="00256DEB">
              <w:rPr>
                <w:rFonts w:ascii="Arial" w:hAnsi="Arial" w:cs="Arial"/>
                <w:b/>
                <w:bCs/>
                <w:szCs w:val="20"/>
              </w:rPr>
              <w:t xml:space="preserve"> 1: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DEC2852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</w:p>
        </w:tc>
      </w:tr>
      <w:tr w:rsidR="006000D1" w:rsidRPr="00256DEB" w14:paraId="7B78FDF8" w14:textId="3C5AE431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9F88F66" w14:textId="3990F6FE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 xml:space="preserve">Type opdracht:                  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05F108CA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</w:p>
        </w:tc>
      </w:tr>
      <w:tr w:rsidR="006000D1" w:rsidRPr="00256DEB" w14:paraId="77B39095" w14:textId="20FBA052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B400A3" w14:textId="3AF1D5B5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Plaats van opdracht: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70423B3C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</w:p>
        </w:tc>
      </w:tr>
      <w:tr w:rsidR="006000D1" w:rsidRPr="00256DEB" w14:paraId="4E45D75D" w14:textId="24A3FEC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BEAD53" w14:textId="447B3880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Naam Opdrachtgever/referent: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4271E698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</w:p>
        </w:tc>
      </w:tr>
      <w:tr w:rsidR="006000D1" w:rsidRPr="00256DEB" w14:paraId="31DEB7D7" w14:textId="55AF470A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63DB7B" w14:textId="7C812285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Soort organisatie:</w:t>
            </w:r>
            <w:r w:rsidR="00587BBE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40451BA1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</w:p>
        </w:tc>
      </w:tr>
      <w:tr w:rsidR="006000D1" w:rsidRPr="00256DEB" w14:paraId="61C03A8B" w14:textId="52938209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3F79FD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Contactpersoon: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7FF07EF0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</w:p>
        </w:tc>
      </w:tr>
      <w:tr w:rsidR="006000D1" w:rsidRPr="00256DEB" w14:paraId="4AC484CD" w14:textId="7A23CD6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92C907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Telefoonnummer contactpersoon: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4A8BE061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</w:p>
        </w:tc>
      </w:tr>
      <w:tr w:rsidR="006000D1" w:rsidRPr="00256DEB" w14:paraId="26B13B74" w14:textId="66B1F30A" w:rsidTr="54466B8A">
        <w:trPr>
          <w:gridBefore w:val="1"/>
          <w:wBefore w:w="22" w:type="dxa"/>
          <w:trHeight w:val="231"/>
        </w:trPr>
        <w:tc>
          <w:tcPr>
            <w:tcW w:w="8582" w:type="dxa"/>
            <w:gridSpan w:val="5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6A2AF8C3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Omschrijf waarom uw referentie/ opdracht voldoet:</w:t>
            </w:r>
          </w:p>
          <w:p w14:paraId="53C5A87D" w14:textId="77777777" w:rsidR="006000D1" w:rsidRPr="00256DEB" w:rsidRDefault="006000D1" w:rsidP="006000D1">
            <w:pPr>
              <w:rPr>
                <w:rFonts w:ascii="Arial" w:hAnsi="Arial" w:cs="Arial"/>
                <w:szCs w:val="20"/>
              </w:rPr>
            </w:pPr>
          </w:p>
        </w:tc>
      </w:tr>
      <w:tr w:rsidR="00B47EE3" w:rsidRPr="00256DEB" w14:paraId="62B52A0B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B218BC" w14:textId="739C9935" w:rsidR="00B47EE3" w:rsidRPr="00256DEB" w:rsidRDefault="00B47EE3">
            <w:pPr>
              <w:rPr>
                <w:rFonts w:ascii="Arial" w:hAnsi="Arial" w:cs="Arial"/>
                <w:b/>
                <w:bCs/>
                <w:szCs w:val="20"/>
              </w:rPr>
            </w:pPr>
            <w:r w:rsidRPr="00256DEB">
              <w:rPr>
                <w:rFonts w:ascii="Arial" w:hAnsi="Arial" w:cs="Arial"/>
                <w:b/>
                <w:bCs/>
                <w:szCs w:val="20"/>
              </w:rPr>
              <w:lastRenderedPageBreak/>
              <w:t>Referent 2: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46BB2BE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</w:p>
        </w:tc>
      </w:tr>
      <w:tr w:rsidR="00B47EE3" w:rsidRPr="00256DEB" w14:paraId="10B791F8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1ACE1F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 xml:space="preserve">Type opdracht:                  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2E626B35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</w:p>
        </w:tc>
      </w:tr>
      <w:tr w:rsidR="00B47EE3" w:rsidRPr="00256DEB" w14:paraId="52716CDA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679608" w14:textId="20231364" w:rsidR="00B47EE3" w:rsidRPr="00256DEB" w:rsidRDefault="00B47EE3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Plaats van opdracht: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39F3A0ED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</w:p>
        </w:tc>
      </w:tr>
      <w:tr w:rsidR="00B47EE3" w:rsidRPr="00256DEB" w14:paraId="39A0C30F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69CF58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Naam Opdrachtgever/referent: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4A444F3D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</w:p>
        </w:tc>
      </w:tr>
      <w:tr w:rsidR="00B47EE3" w:rsidRPr="00256DEB" w14:paraId="7E703177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67DF81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Soort organisatie: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16F63587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</w:p>
        </w:tc>
      </w:tr>
      <w:tr w:rsidR="00B47EE3" w:rsidRPr="00256DEB" w14:paraId="2FDD3679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268FA1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Contactpersoon: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2F60CE75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</w:p>
        </w:tc>
      </w:tr>
      <w:tr w:rsidR="00B47EE3" w:rsidRPr="00256DEB" w14:paraId="57984040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47F7CDF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Telefoonnummer contactpersoon: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39E66AB4" w14:textId="77777777" w:rsidR="00B47EE3" w:rsidRPr="00256DEB" w:rsidRDefault="00B47EE3">
            <w:pPr>
              <w:rPr>
                <w:rFonts w:ascii="Arial" w:hAnsi="Arial" w:cs="Arial"/>
                <w:szCs w:val="20"/>
              </w:rPr>
            </w:pPr>
          </w:p>
        </w:tc>
      </w:tr>
      <w:tr w:rsidR="00B47EE3" w:rsidRPr="00256DEB" w14:paraId="76E644FA" w14:textId="77777777" w:rsidTr="54466B8A">
        <w:trPr>
          <w:trHeight w:val="231"/>
        </w:trPr>
        <w:tc>
          <w:tcPr>
            <w:tcW w:w="8604" w:type="dxa"/>
            <w:gridSpan w:val="6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06E5AE52" w14:textId="2415D0AE" w:rsidR="00B47EE3" w:rsidRPr="00256DEB" w:rsidRDefault="00B47EE3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Omschrijf waarom uw referentie</w:t>
            </w:r>
            <w:r w:rsidR="00B81058">
              <w:rPr>
                <w:rFonts w:ascii="Arial" w:hAnsi="Arial" w:cs="Arial"/>
                <w:szCs w:val="20"/>
              </w:rPr>
              <w:t xml:space="preserve">/ opdracht </w:t>
            </w:r>
            <w:r w:rsidRPr="00256DEB">
              <w:rPr>
                <w:rFonts w:ascii="Arial" w:hAnsi="Arial" w:cs="Arial"/>
                <w:szCs w:val="20"/>
              </w:rPr>
              <w:t>voldoet:</w:t>
            </w:r>
          </w:p>
          <w:bookmarkEnd w:id="0"/>
          <w:p w14:paraId="345D35D0" w14:textId="77777777" w:rsidR="00B47EE3" w:rsidRPr="00256DEB" w:rsidRDefault="00B47EE3" w:rsidP="4358CC05">
            <w:pPr>
              <w:rPr>
                <w:rFonts w:ascii="Arial" w:hAnsi="Arial" w:cs="Arial"/>
              </w:rPr>
            </w:pPr>
          </w:p>
        </w:tc>
      </w:tr>
      <w:tr w:rsidR="4358CC05" w14:paraId="714B69B9" w14:textId="77777777" w:rsidTr="54466B8A">
        <w:trPr>
          <w:gridBefore w:val="1"/>
          <w:wBefore w:w="22" w:type="dxa"/>
          <w:trHeight w:val="582"/>
        </w:trPr>
        <w:tc>
          <w:tcPr>
            <w:tcW w:w="858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47D20"/>
          </w:tcPr>
          <w:p w14:paraId="3607DDDC" w14:textId="259D24F8" w:rsidR="00DF54CB" w:rsidRDefault="00733748" w:rsidP="4358CC05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Referentie 2</w:t>
            </w:r>
          </w:p>
        </w:tc>
      </w:tr>
      <w:tr w:rsidR="4358CC05" w14:paraId="4BEBAB55" w14:textId="77777777" w:rsidTr="54466B8A">
        <w:trPr>
          <w:gridBefore w:val="1"/>
          <w:wBefore w:w="22" w:type="dxa"/>
          <w:trHeight w:hRule="exact" w:val="851"/>
        </w:trPr>
        <w:tc>
          <w:tcPr>
            <w:tcW w:w="858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0B027" w14:textId="3E95116E" w:rsidR="4358CC05" w:rsidRDefault="4358CC05" w:rsidP="577288CB">
            <w:pPr>
              <w:spacing w:after="160"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577288CB">
              <w:rPr>
                <w:rFonts w:ascii="Arial" w:eastAsia="Arial" w:hAnsi="Arial" w:cs="Arial"/>
                <w:color w:val="000000" w:themeColor="text1"/>
              </w:rPr>
              <w:t xml:space="preserve">Ervaring en deskundigheid met het leveren van </w:t>
            </w:r>
            <w:r w:rsidR="00FC4262">
              <w:rPr>
                <w:rFonts w:ascii="Arial" w:eastAsia="Arial" w:hAnsi="Arial" w:cs="Arial"/>
                <w:color w:val="000000" w:themeColor="text1"/>
              </w:rPr>
              <w:t>crisis jeugdhulp</w:t>
            </w:r>
            <w:r w:rsidRPr="577288CB">
              <w:rPr>
                <w:rFonts w:ascii="Arial" w:eastAsia="Arial" w:hAnsi="Arial" w:cs="Arial"/>
                <w:color w:val="000000" w:themeColor="text1"/>
              </w:rPr>
              <w:t xml:space="preserve"> aan tenminste </w:t>
            </w:r>
            <w:r w:rsidR="00FC4262">
              <w:rPr>
                <w:rFonts w:ascii="Arial" w:eastAsia="Arial" w:hAnsi="Arial" w:cs="Arial"/>
                <w:color w:val="000000" w:themeColor="text1"/>
              </w:rPr>
              <w:t>zes (6)</w:t>
            </w:r>
            <w:r w:rsidRPr="577288CB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00C85512" w:rsidRPr="577288CB">
              <w:rPr>
                <w:rFonts w:ascii="Arial" w:eastAsia="Arial" w:hAnsi="Arial" w:cs="Arial"/>
                <w:color w:val="000000" w:themeColor="text1"/>
              </w:rPr>
              <w:t>Jeugdigen</w:t>
            </w:r>
            <w:r w:rsidRPr="577288CB">
              <w:rPr>
                <w:rFonts w:ascii="Arial" w:eastAsia="Arial" w:hAnsi="Arial" w:cs="Arial"/>
                <w:color w:val="000000" w:themeColor="text1"/>
              </w:rPr>
              <w:t xml:space="preserve"> in de afgelopen twee (2) jaar, gezien vanaf het moment van publiceren van de Aanbestedingsstukken.</w:t>
            </w:r>
          </w:p>
        </w:tc>
      </w:tr>
      <w:tr w:rsidR="4358CC05" w14:paraId="5802902B" w14:textId="77777777" w:rsidTr="54466B8A">
        <w:trPr>
          <w:trHeight w:val="300"/>
        </w:trPr>
        <w:tc>
          <w:tcPr>
            <w:tcW w:w="8604" w:type="dxa"/>
            <w:gridSpan w:val="6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F47D20"/>
          </w:tcPr>
          <w:p w14:paraId="29A17DFF" w14:textId="0F9BD60C" w:rsidR="006000D1" w:rsidRDefault="006000D1" w:rsidP="4358CC05">
            <w:pPr>
              <w:rPr>
                <w:rFonts w:ascii="Arial" w:hAnsi="Arial" w:cs="Arial"/>
              </w:rPr>
            </w:pPr>
            <w:r w:rsidRPr="4358CC05">
              <w:rPr>
                <w:rFonts w:ascii="Arial" w:hAnsi="Arial" w:cs="Arial"/>
              </w:rPr>
              <w:t>Hieronder dient duidelijk en ondubbelzinnig het overzicht te worden onderbouwd op basis van referenties en of benoemen van bestaande opdrachten. Beschrijf waarom u middels deze referentie of opdracht voldoet aan de geschiktheid</w:t>
            </w:r>
            <w:r w:rsidR="001B6946">
              <w:rPr>
                <w:rFonts w:ascii="Arial" w:hAnsi="Arial" w:cs="Arial"/>
              </w:rPr>
              <w:t xml:space="preserve">seisen </w:t>
            </w:r>
            <w:r w:rsidRPr="4358CC05">
              <w:rPr>
                <w:rFonts w:ascii="Arial" w:hAnsi="Arial" w:cs="Arial"/>
              </w:rPr>
              <w:t>(inschrijfleidraad hoofdstuk 4</w:t>
            </w:r>
            <w:r w:rsidR="00733748">
              <w:rPr>
                <w:rFonts w:ascii="Arial" w:hAnsi="Arial" w:cs="Arial"/>
              </w:rPr>
              <w:t>.</w:t>
            </w:r>
            <w:r w:rsidRPr="4358CC05">
              <w:rPr>
                <w:rFonts w:ascii="Arial" w:hAnsi="Arial" w:cs="Arial"/>
              </w:rPr>
              <w:t>2)</w:t>
            </w:r>
          </w:p>
        </w:tc>
      </w:tr>
      <w:tr w:rsidR="00237445" w:rsidRPr="00256DEB" w14:paraId="2387F54F" w14:textId="7777777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BBF97F" w14:textId="77777777" w:rsidR="00237445" w:rsidRPr="00256DEB" w:rsidRDefault="00237445">
            <w:pPr>
              <w:rPr>
                <w:rFonts w:ascii="Arial" w:hAnsi="Arial" w:cs="Arial"/>
                <w:b/>
                <w:bCs/>
                <w:szCs w:val="20"/>
              </w:rPr>
            </w:pPr>
            <w:r w:rsidRPr="00256DEB">
              <w:rPr>
                <w:rFonts w:ascii="Arial" w:hAnsi="Arial" w:cs="Arial"/>
                <w:b/>
                <w:bCs/>
                <w:szCs w:val="20"/>
              </w:rPr>
              <w:t>Referent 1: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1F5F3BDB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05F85B3A" w14:textId="7777777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DAACBE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 xml:space="preserve">Type opdracht:                  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2D21D515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3B6EEFC0" w14:textId="7777777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D07652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Plaats van opdracht: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0F57EEC0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26216927" w14:textId="7777777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F074D7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Naam Opdrachtgever/referent: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08BF18A7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7ABAC610" w14:textId="7777777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CBD6A1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Soort organisatie:</w:t>
            </w:r>
            <w:r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28F5DA0C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2CA07B87" w14:textId="7777777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4D4D7E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Contactpersoon: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32A2DA61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149CEFDA" w14:textId="77777777" w:rsidTr="54466B8A">
        <w:trPr>
          <w:gridBefore w:val="1"/>
          <w:wBefore w:w="22" w:type="dxa"/>
          <w:trHeight w:val="652"/>
        </w:trPr>
        <w:tc>
          <w:tcPr>
            <w:tcW w:w="3519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AFBE0A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Telefoonnummer contactpersoon:</w:t>
            </w:r>
          </w:p>
        </w:tc>
        <w:tc>
          <w:tcPr>
            <w:tcW w:w="5063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281A50DD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7161E287" w14:textId="77777777" w:rsidTr="54466B8A">
        <w:trPr>
          <w:gridBefore w:val="1"/>
          <w:wBefore w:w="22" w:type="dxa"/>
          <w:trHeight w:val="231"/>
        </w:trPr>
        <w:tc>
          <w:tcPr>
            <w:tcW w:w="8582" w:type="dxa"/>
            <w:gridSpan w:val="5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63AA2F32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Omschrijf waarom uw referentie/ opdracht voldoet:</w:t>
            </w:r>
          </w:p>
          <w:p w14:paraId="12E1896D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38228133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3C3D44" w14:textId="77777777" w:rsidR="00237445" w:rsidRPr="00256DEB" w:rsidRDefault="00237445">
            <w:pPr>
              <w:rPr>
                <w:rFonts w:ascii="Arial" w:hAnsi="Arial" w:cs="Arial"/>
                <w:b/>
                <w:bCs/>
                <w:szCs w:val="20"/>
              </w:rPr>
            </w:pPr>
            <w:r w:rsidRPr="00256DEB">
              <w:rPr>
                <w:rFonts w:ascii="Arial" w:hAnsi="Arial" w:cs="Arial"/>
                <w:b/>
                <w:bCs/>
                <w:szCs w:val="20"/>
              </w:rPr>
              <w:t>Referent 2: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49074D04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317059A3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EC346D7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 xml:space="preserve">Type opdracht:                  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44815A41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49C0F6AA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2B9CE1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Plaats van opdracht: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2A2E3556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2E3E95F0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AC3AA1C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Naam Opdrachtgever/referent: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0F619931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51FF9901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0AE750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Soort organisatie: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6758BAB5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11DDC9DE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9DA0BE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Contactpersoon: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1B2C69A6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04AD85BE" w14:textId="77777777" w:rsidTr="54466B8A">
        <w:trPr>
          <w:trHeight w:val="652"/>
        </w:trPr>
        <w:tc>
          <w:tcPr>
            <w:tcW w:w="3527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9604D9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Telefoonnummer contactpersoon:</w:t>
            </w:r>
          </w:p>
        </w:tc>
        <w:tc>
          <w:tcPr>
            <w:tcW w:w="5077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0A4498FB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</w:p>
        </w:tc>
      </w:tr>
      <w:tr w:rsidR="00237445" w:rsidRPr="00256DEB" w14:paraId="0EFFB6FF" w14:textId="77777777" w:rsidTr="54466B8A">
        <w:trPr>
          <w:trHeight w:val="231"/>
        </w:trPr>
        <w:tc>
          <w:tcPr>
            <w:tcW w:w="8604" w:type="dxa"/>
            <w:gridSpan w:val="6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</w:tcPr>
          <w:p w14:paraId="0FF0721D" w14:textId="77777777" w:rsidR="00237445" w:rsidRPr="00256DEB" w:rsidRDefault="00237445">
            <w:pPr>
              <w:rPr>
                <w:rFonts w:ascii="Arial" w:hAnsi="Arial" w:cs="Arial"/>
                <w:szCs w:val="20"/>
              </w:rPr>
            </w:pPr>
            <w:r w:rsidRPr="00256DEB">
              <w:rPr>
                <w:rFonts w:ascii="Arial" w:hAnsi="Arial" w:cs="Arial"/>
                <w:szCs w:val="20"/>
              </w:rPr>
              <w:t>Omschrijf waarom uw referentie</w:t>
            </w:r>
            <w:r>
              <w:rPr>
                <w:rFonts w:ascii="Arial" w:hAnsi="Arial" w:cs="Arial"/>
                <w:szCs w:val="20"/>
              </w:rPr>
              <w:t xml:space="preserve">/ opdracht </w:t>
            </w:r>
            <w:r w:rsidRPr="00256DEB">
              <w:rPr>
                <w:rFonts w:ascii="Arial" w:hAnsi="Arial" w:cs="Arial"/>
                <w:szCs w:val="20"/>
              </w:rPr>
              <w:t>voldoet:</w:t>
            </w:r>
          </w:p>
          <w:p w14:paraId="16567CD5" w14:textId="77777777" w:rsidR="00237445" w:rsidRPr="00256DEB" w:rsidRDefault="00237445">
            <w:pPr>
              <w:rPr>
                <w:rFonts w:ascii="Arial" w:hAnsi="Arial" w:cs="Arial"/>
              </w:rPr>
            </w:pPr>
          </w:p>
        </w:tc>
      </w:tr>
      <w:tr w:rsidR="4358CC05" w14:paraId="70319031" w14:textId="77777777" w:rsidTr="54466B8A">
        <w:trPr>
          <w:trHeight w:val="454"/>
        </w:trPr>
        <w:tc>
          <w:tcPr>
            <w:tcW w:w="3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7D20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D45B0B" w14:textId="77777777" w:rsidR="006000D1" w:rsidRDefault="006000D1" w:rsidP="4358CC05">
            <w:pPr>
              <w:spacing w:line="260" w:lineRule="exact"/>
              <w:rPr>
                <w:b/>
                <w:bCs/>
              </w:rPr>
            </w:pPr>
            <w:r w:rsidRPr="4358CC05">
              <w:rPr>
                <w:b/>
                <w:bCs/>
              </w:rPr>
              <w:t>Naam tekenbevoegde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204D7C" w14:textId="77777777" w:rsidR="006000D1" w:rsidRDefault="006000D1" w:rsidP="4358CC05">
            <w:pPr>
              <w:rPr>
                <w:color w:val="1F364D"/>
              </w:rPr>
            </w:pPr>
            <w:r w:rsidRPr="4358CC05">
              <w:rPr>
                <w:color w:val="1F364D"/>
              </w:rPr>
              <w:t xml:space="preserve">  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EAE5" w14:textId="77777777" w:rsidR="4358CC05" w:rsidRDefault="4358CC05" w:rsidP="4358CC05">
            <w:pPr>
              <w:rPr>
                <w:color w:val="1F364D"/>
              </w:rPr>
            </w:pPr>
          </w:p>
        </w:tc>
      </w:tr>
      <w:tr w:rsidR="4358CC05" w14:paraId="7C59314A" w14:textId="77777777" w:rsidTr="54466B8A">
        <w:trPr>
          <w:trHeight w:val="454"/>
        </w:trPr>
        <w:tc>
          <w:tcPr>
            <w:tcW w:w="3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7D20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863B28" w14:textId="77777777" w:rsidR="006000D1" w:rsidRDefault="006000D1" w:rsidP="4358CC05">
            <w:pPr>
              <w:spacing w:line="260" w:lineRule="exact"/>
              <w:rPr>
                <w:b/>
                <w:bCs/>
              </w:rPr>
            </w:pPr>
            <w:r w:rsidRPr="4358CC05">
              <w:rPr>
                <w:b/>
                <w:bCs/>
              </w:rPr>
              <w:t>Datum van ondertekening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A245FD" w14:textId="77777777" w:rsidR="4358CC05" w:rsidRDefault="4358CC05" w:rsidP="4358CC05">
            <w:pPr>
              <w:rPr>
                <w:color w:val="1F364D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2411" w14:textId="77777777" w:rsidR="4358CC05" w:rsidRDefault="4358CC05" w:rsidP="4358CC05">
            <w:pPr>
              <w:rPr>
                <w:color w:val="1F364D"/>
              </w:rPr>
            </w:pPr>
          </w:p>
        </w:tc>
      </w:tr>
      <w:tr w:rsidR="4358CC05" w14:paraId="79415605" w14:textId="77777777" w:rsidTr="54466B8A">
        <w:trPr>
          <w:trHeight w:val="454"/>
        </w:trPr>
        <w:tc>
          <w:tcPr>
            <w:tcW w:w="3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7D20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0AB760" w14:textId="77777777" w:rsidR="006000D1" w:rsidRDefault="006000D1" w:rsidP="4358CC05">
            <w:pPr>
              <w:spacing w:line="260" w:lineRule="exact"/>
              <w:rPr>
                <w:b/>
                <w:bCs/>
              </w:rPr>
            </w:pPr>
            <w:r w:rsidRPr="4358CC05">
              <w:rPr>
                <w:b/>
                <w:bCs/>
              </w:rPr>
              <w:t>Handtekening tekenbevoegde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FCAC935" w14:textId="77777777" w:rsidR="4358CC05" w:rsidRDefault="4358CC05" w:rsidP="4358CC05">
            <w:pPr>
              <w:spacing w:line="260" w:lineRule="exact"/>
              <w:rPr>
                <w:color w:val="1F364D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8D20" w14:textId="77777777" w:rsidR="4358CC05" w:rsidRDefault="4358CC05" w:rsidP="4358CC05">
            <w:pPr>
              <w:spacing w:line="260" w:lineRule="exact"/>
              <w:rPr>
                <w:color w:val="1F364D"/>
              </w:rPr>
            </w:pPr>
          </w:p>
        </w:tc>
      </w:tr>
    </w:tbl>
    <w:p w14:paraId="0A991E4F" w14:textId="267FB670" w:rsidR="00B3218E" w:rsidRPr="005528D7" w:rsidRDefault="00B3218E" w:rsidP="4358CC05">
      <w:pPr>
        <w:rPr>
          <w:rFonts w:ascii="Arial" w:eastAsia="Arial" w:hAnsi="Arial"/>
        </w:rPr>
      </w:pPr>
    </w:p>
    <w:sectPr w:rsidR="00B3218E" w:rsidRPr="005528D7" w:rsidSect="00861CC7">
      <w:headerReference w:type="default" r:id="rId11"/>
      <w:footerReference w:type="even" r:id="rId12"/>
      <w:footerReference w:type="default" r:id="rId13"/>
      <w:pgSz w:w="11906" w:h="16838"/>
      <w:pgMar w:top="1985" w:right="1418" w:bottom="1418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576FC" w14:textId="77777777" w:rsidR="004D7796" w:rsidRDefault="004D7796" w:rsidP="001F2584">
      <w:pPr>
        <w:spacing w:after="0" w:line="240" w:lineRule="auto"/>
      </w:pPr>
      <w:r>
        <w:separator/>
      </w:r>
    </w:p>
  </w:endnote>
  <w:endnote w:type="continuationSeparator" w:id="0">
    <w:p w14:paraId="7AC6631B" w14:textId="77777777" w:rsidR="004D7796" w:rsidRDefault="004D7796" w:rsidP="001F2584">
      <w:pPr>
        <w:spacing w:after="0" w:line="240" w:lineRule="auto"/>
      </w:pPr>
      <w:r>
        <w:continuationSeparator/>
      </w:r>
    </w:p>
  </w:endnote>
  <w:endnote w:type="continuationNotice" w:id="1">
    <w:p w14:paraId="308E2B19" w14:textId="77777777" w:rsidR="004D7796" w:rsidRDefault="004D77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865DB" w14:textId="2EC868B9" w:rsidR="009845AC" w:rsidRDefault="009845AC" w:rsidP="009845AC">
    <w:pPr>
      <w:pStyle w:val="Voettekst"/>
      <w:framePr w:wrap="none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end"/>
    </w:r>
  </w:p>
  <w:p w14:paraId="63210C86" w14:textId="77777777" w:rsidR="009845AC" w:rsidRDefault="009845A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330AF" w14:textId="14BB9F02" w:rsidR="000A660E" w:rsidRPr="00F361C9" w:rsidRDefault="000A660E" w:rsidP="000A660E">
    <w:pPr>
      <w:tabs>
        <w:tab w:val="center" w:pos="4536"/>
        <w:tab w:val="right" w:pos="9072"/>
      </w:tabs>
      <w:jc w:val="center"/>
      <w:rPr>
        <w:rFonts w:cs="Arial"/>
        <w:sz w:val="15"/>
        <w:szCs w:val="15"/>
      </w:rPr>
    </w:pPr>
    <w:r w:rsidRPr="00F361C9">
      <w:rPr>
        <w:rFonts w:cs="Arial"/>
        <w:sz w:val="15"/>
        <w:szCs w:val="15"/>
      </w:rPr>
      <w:t>Bijlage</w:t>
    </w:r>
    <w:r w:rsidR="004A5CD9" w:rsidRPr="00F361C9">
      <w:rPr>
        <w:rFonts w:cs="Arial"/>
        <w:sz w:val="15"/>
        <w:szCs w:val="15"/>
      </w:rPr>
      <w:t xml:space="preserve"> </w:t>
    </w:r>
    <w:r w:rsidR="00936128">
      <w:rPr>
        <w:rFonts w:cs="Arial"/>
        <w:sz w:val="15"/>
        <w:szCs w:val="15"/>
      </w:rPr>
      <w:t>5</w:t>
    </w:r>
    <w:r w:rsidRPr="00F361C9">
      <w:rPr>
        <w:rFonts w:cs="Arial"/>
        <w:sz w:val="15"/>
        <w:szCs w:val="15"/>
      </w:rPr>
      <w:t xml:space="preserve"> | Referentieverklaring | </w:t>
    </w:r>
    <w:r w:rsidR="00FC4262">
      <w:rPr>
        <w:rFonts w:cs="Arial"/>
        <w:sz w:val="15"/>
        <w:szCs w:val="15"/>
      </w:rPr>
      <w:t>Inkoop Crisis Jeugdhulp</w:t>
    </w:r>
    <w:r w:rsidR="00C13903" w:rsidRPr="00F361C9">
      <w:rPr>
        <w:rFonts w:cs="Arial"/>
        <w:sz w:val="15"/>
        <w:szCs w:val="15"/>
      </w:rPr>
      <w:t xml:space="preserve"> regio Lekstroom</w:t>
    </w:r>
    <w:r w:rsidR="00FC4262">
      <w:rPr>
        <w:rFonts w:cs="Arial"/>
        <w:sz w:val="15"/>
        <w:szCs w:val="15"/>
      </w:rPr>
      <w:t xml:space="preserve"> en Zuid Oost Utrecht</w:t>
    </w:r>
    <w:r w:rsidR="00C13903" w:rsidRPr="00F361C9">
      <w:rPr>
        <w:rFonts w:cs="Arial"/>
        <w:sz w:val="15"/>
        <w:szCs w:val="15"/>
      </w:rPr>
      <w:t xml:space="preserve"> </w:t>
    </w:r>
    <w:r w:rsidRPr="00F361C9">
      <w:rPr>
        <w:rFonts w:cs="Arial"/>
        <w:sz w:val="15"/>
        <w:szCs w:val="15"/>
      </w:rPr>
      <w:t xml:space="preserve">| </w:t>
    </w:r>
    <w:r w:rsidR="00A32F45">
      <w:rPr>
        <w:rFonts w:cs="Arial"/>
        <w:sz w:val="14"/>
        <w:szCs w:val="14"/>
      </w:rPr>
      <w:t>782027</w:t>
    </w:r>
    <w:r w:rsidRPr="00F361C9">
      <w:rPr>
        <w:rFonts w:cs="Arial"/>
        <w:sz w:val="14"/>
        <w:szCs w:val="14"/>
      </w:rPr>
      <w:t xml:space="preserve"> | </w:t>
    </w:r>
    <w:r w:rsidRPr="00F361C9">
      <w:rPr>
        <w:rFonts w:cs="Arial"/>
        <w:sz w:val="15"/>
        <w:szCs w:val="15"/>
      </w:rPr>
      <w:t>pagina</w:t>
    </w:r>
    <w:r w:rsidRPr="00F361C9">
      <w:t xml:space="preserve"> </w:t>
    </w:r>
    <w:sdt>
      <w:sdtPr>
        <w:id w:val="-1972128174"/>
        <w:docPartObj>
          <w:docPartGallery w:val="Page Numbers (Bottom of Page)"/>
          <w:docPartUnique/>
        </w:docPartObj>
      </w:sdtPr>
      <w:sdtContent>
        <w:r w:rsidRPr="00F361C9">
          <w:rPr>
            <w:sz w:val="15"/>
            <w:szCs w:val="15"/>
          </w:rPr>
          <w:fldChar w:fldCharType="begin"/>
        </w:r>
        <w:r w:rsidRPr="00F361C9">
          <w:rPr>
            <w:sz w:val="15"/>
            <w:szCs w:val="15"/>
          </w:rPr>
          <w:instrText>PAGE   \* MERGEFORMAT</w:instrText>
        </w:r>
        <w:r w:rsidRPr="00F361C9">
          <w:rPr>
            <w:sz w:val="15"/>
            <w:szCs w:val="15"/>
          </w:rPr>
          <w:fldChar w:fldCharType="separate"/>
        </w:r>
        <w:r w:rsidRPr="00F361C9">
          <w:rPr>
            <w:sz w:val="15"/>
            <w:szCs w:val="15"/>
          </w:rPr>
          <w:t>2</w:t>
        </w:r>
        <w:r w:rsidRPr="00F361C9">
          <w:rPr>
            <w:sz w:val="15"/>
            <w:szCs w:val="15"/>
          </w:rPr>
          <w:fldChar w:fldCharType="end"/>
        </w:r>
      </w:sdtContent>
    </w:sdt>
  </w:p>
  <w:p w14:paraId="0C167581" w14:textId="5AEB6677" w:rsidR="009845AC" w:rsidRDefault="009845AC" w:rsidP="00455AF6">
    <w:pPr>
      <w:pStyle w:val="Voettekst"/>
      <w:tabs>
        <w:tab w:val="clear" w:pos="9072"/>
        <w:tab w:val="left" w:pos="4956"/>
        <w:tab w:val="left" w:pos="5490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9C01B" w14:textId="77777777" w:rsidR="004D7796" w:rsidRDefault="004D7796" w:rsidP="001F2584">
      <w:pPr>
        <w:spacing w:after="0" w:line="240" w:lineRule="auto"/>
      </w:pPr>
      <w:r>
        <w:separator/>
      </w:r>
    </w:p>
  </w:footnote>
  <w:footnote w:type="continuationSeparator" w:id="0">
    <w:p w14:paraId="5F0CFC41" w14:textId="77777777" w:rsidR="004D7796" w:rsidRDefault="004D7796" w:rsidP="001F2584">
      <w:pPr>
        <w:spacing w:after="0" w:line="240" w:lineRule="auto"/>
      </w:pPr>
      <w:r>
        <w:continuationSeparator/>
      </w:r>
    </w:p>
  </w:footnote>
  <w:footnote w:type="continuationNotice" w:id="1">
    <w:p w14:paraId="07A78E91" w14:textId="77777777" w:rsidR="004D7796" w:rsidRDefault="004D77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9B988" w14:textId="635CD995" w:rsidR="001A5A61" w:rsidRDefault="00FC4262">
    <w:pPr>
      <w:pStyle w:val="Ko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C141758" wp14:editId="4516B96B">
          <wp:simplePos x="0" y="0"/>
          <wp:positionH relativeFrom="column">
            <wp:posOffset>-113030</wp:posOffset>
          </wp:positionH>
          <wp:positionV relativeFrom="paragraph">
            <wp:posOffset>26560</wp:posOffset>
          </wp:positionV>
          <wp:extent cx="4077390" cy="815478"/>
          <wp:effectExtent l="0" t="0" r="0" b="3810"/>
          <wp:wrapNone/>
          <wp:docPr id="359250992" name="Afbeelding 359250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7390" cy="8154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5A61">
      <w:rPr>
        <w:noProof/>
      </w:rPr>
      <w:drawing>
        <wp:anchor distT="0" distB="0" distL="114300" distR="114300" simplePos="0" relativeHeight="251658240" behindDoc="1" locked="0" layoutInCell="1" allowOverlap="1" wp14:anchorId="60E67AD8" wp14:editId="3F4D7964">
          <wp:simplePos x="0" y="0"/>
          <wp:positionH relativeFrom="margin">
            <wp:posOffset>4241673</wp:posOffset>
          </wp:positionH>
          <wp:positionV relativeFrom="paragraph">
            <wp:posOffset>26645</wp:posOffset>
          </wp:positionV>
          <wp:extent cx="2018030" cy="895985"/>
          <wp:effectExtent l="0" t="0" r="1270" b="0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030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5BB4"/>
    <w:multiLevelType w:val="hybridMultilevel"/>
    <w:tmpl w:val="B7E427BC"/>
    <w:lvl w:ilvl="0" w:tplc="832CCCDC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Arial Unicode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02685"/>
    <w:multiLevelType w:val="hybridMultilevel"/>
    <w:tmpl w:val="53A41A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F7C75"/>
    <w:multiLevelType w:val="hybridMultilevel"/>
    <w:tmpl w:val="C6182890"/>
    <w:lvl w:ilvl="0" w:tplc="A47009F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37ED6"/>
    <w:multiLevelType w:val="hybridMultilevel"/>
    <w:tmpl w:val="B6ECF5A4"/>
    <w:lvl w:ilvl="0" w:tplc="034829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6740F"/>
    <w:multiLevelType w:val="hybridMultilevel"/>
    <w:tmpl w:val="485C6F50"/>
    <w:lvl w:ilvl="0" w:tplc="6A64DE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A2569"/>
    <w:multiLevelType w:val="hybridMultilevel"/>
    <w:tmpl w:val="DDCA52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E62A6"/>
    <w:multiLevelType w:val="hybridMultilevel"/>
    <w:tmpl w:val="962A320C"/>
    <w:lvl w:ilvl="0" w:tplc="832CCCDC">
      <w:start w:val="1"/>
      <w:numFmt w:val="bullet"/>
      <w:lvlText w:val="-"/>
      <w:lvlJc w:val="left"/>
      <w:pPr>
        <w:ind w:left="360" w:hanging="360"/>
      </w:pPr>
      <w:rPr>
        <w:rFonts w:ascii="Calibri" w:eastAsia="Arial Unicode MS" w:hAnsi="Calibri" w:cs="Arial Unicode MS" w:hint="default"/>
      </w:rPr>
    </w:lvl>
    <w:lvl w:ilvl="1" w:tplc="034829B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6D6BB8"/>
    <w:multiLevelType w:val="hybridMultilevel"/>
    <w:tmpl w:val="9D78A17A"/>
    <w:lvl w:ilvl="0" w:tplc="832CCCDC">
      <w:start w:val="1"/>
      <w:numFmt w:val="bullet"/>
      <w:lvlText w:val="-"/>
      <w:lvlJc w:val="left"/>
      <w:pPr>
        <w:ind w:left="360" w:hanging="360"/>
      </w:pPr>
      <w:rPr>
        <w:rFonts w:ascii="Calibri" w:eastAsia="Arial Unicode MS" w:hAnsi="Calibri" w:cs="Arial Unicode M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BE5592"/>
    <w:multiLevelType w:val="hybridMultilevel"/>
    <w:tmpl w:val="071C30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8236E0"/>
    <w:multiLevelType w:val="hybridMultilevel"/>
    <w:tmpl w:val="BA82ADE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A26567"/>
    <w:multiLevelType w:val="hybridMultilevel"/>
    <w:tmpl w:val="E872099C"/>
    <w:lvl w:ilvl="0" w:tplc="C980BD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B67622"/>
    <w:multiLevelType w:val="hybridMultilevel"/>
    <w:tmpl w:val="7B5009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1051B4"/>
    <w:multiLevelType w:val="hybridMultilevel"/>
    <w:tmpl w:val="F99EB1E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684F70"/>
    <w:multiLevelType w:val="hybridMultilevel"/>
    <w:tmpl w:val="DAF215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7043F"/>
    <w:multiLevelType w:val="hybridMultilevel"/>
    <w:tmpl w:val="A886B968"/>
    <w:lvl w:ilvl="0" w:tplc="46824ACA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C926C37"/>
    <w:multiLevelType w:val="hybridMultilevel"/>
    <w:tmpl w:val="F06637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22724C"/>
    <w:multiLevelType w:val="hybridMultilevel"/>
    <w:tmpl w:val="175A4036"/>
    <w:lvl w:ilvl="0" w:tplc="2C484E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8E0AA2"/>
    <w:multiLevelType w:val="hybridMultilevel"/>
    <w:tmpl w:val="430CBA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31878"/>
    <w:multiLevelType w:val="hybridMultilevel"/>
    <w:tmpl w:val="E30AB91A"/>
    <w:lvl w:ilvl="0" w:tplc="A47009FE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6320198">
    <w:abstractNumId w:val="3"/>
  </w:num>
  <w:num w:numId="2" w16cid:durableId="522667431">
    <w:abstractNumId w:val="11"/>
  </w:num>
  <w:num w:numId="3" w16cid:durableId="261305968">
    <w:abstractNumId w:val="10"/>
  </w:num>
  <w:num w:numId="4" w16cid:durableId="2112584454">
    <w:abstractNumId w:val="13"/>
  </w:num>
  <w:num w:numId="5" w16cid:durableId="1891375817">
    <w:abstractNumId w:val="15"/>
  </w:num>
  <w:num w:numId="6" w16cid:durableId="55710455">
    <w:abstractNumId w:val="14"/>
  </w:num>
  <w:num w:numId="7" w16cid:durableId="7199352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1158201">
    <w:abstractNumId w:val="17"/>
  </w:num>
  <w:num w:numId="9" w16cid:durableId="225918728">
    <w:abstractNumId w:val="5"/>
  </w:num>
  <w:num w:numId="10" w16cid:durableId="1851750379">
    <w:abstractNumId w:val="12"/>
  </w:num>
  <w:num w:numId="11" w16cid:durableId="578638850">
    <w:abstractNumId w:val="9"/>
  </w:num>
  <w:num w:numId="12" w16cid:durableId="1355228745">
    <w:abstractNumId w:val="7"/>
  </w:num>
  <w:num w:numId="13" w16cid:durableId="1461222260">
    <w:abstractNumId w:val="1"/>
  </w:num>
  <w:num w:numId="14" w16cid:durableId="1523663911">
    <w:abstractNumId w:val="16"/>
  </w:num>
  <w:num w:numId="15" w16cid:durableId="1559627772">
    <w:abstractNumId w:val="8"/>
  </w:num>
  <w:num w:numId="16" w16cid:durableId="773325972">
    <w:abstractNumId w:val="0"/>
  </w:num>
  <w:num w:numId="17" w16cid:durableId="535041819">
    <w:abstractNumId w:val="6"/>
  </w:num>
  <w:num w:numId="18" w16cid:durableId="61025501">
    <w:abstractNumId w:val="4"/>
  </w:num>
  <w:num w:numId="19" w16cid:durableId="1033845218">
    <w:abstractNumId w:val="18"/>
  </w:num>
  <w:num w:numId="20" w16cid:durableId="421224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B3"/>
    <w:rsid w:val="00000263"/>
    <w:rsid w:val="00001A35"/>
    <w:rsid w:val="00013A2A"/>
    <w:rsid w:val="0001756E"/>
    <w:rsid w:val="00022FE5"/>
    <w:rsid w:val="00034A6F"/>
    <w:rsid w:val="00054323"/>
    <w:rsid w:val="00060596"/>
    <w:rsid w:val="00060653"/>
    <w:rsid w:val="0007648D"/>
    <w:rsid w:val="00096EFA"/>
    <w:rsid w:val="000A03BF"/>
    <w:rsid w:val="000A660E"/>
    <w:rsid w:val="000C2312"/>
    <w:rsid w:val="000D1265"/>
    <w:rsid w:val="000F2782"/>
    <w:rsid w:val="000F5364"/>
    <w:rsid w:val="000F5C5F"/>
    <w:rsid w:val="00101232"/>
    <w:rsid w:val="00101CD3"/>
    <w:rsid w:val="0010290D"/>
    <w:rsid w:val="001079E0"/>
    <w:rsid w:val="00111626"/>
    <w:rsid w:val="00135712"/>
    <w:rsid w:val="0014173C"/>
    <w:rsid w:val="0014194B"/>
    <w:rsid w:val="00144377"/>
    <w:rsid w:val="00147C4F"/>
    <w:rsid w:val="00150D81"/>
    <w:rsid w:val="0016009B"/>
    <w:rsid w:val="00163939"/>
    <w:rsid w:val="00164E1C"/>
    <w:rsid w:val="001906D1"/>
    <w:rsid w:val="001A5A61"/>
    <w:rsid w:val="001B6946"/>
    <w:rsid w:val="001D15A4"/>
    <w:rsid w:val="001D342F"/>
    <w:rsid w:val="001D63F4"/>
    <w:rsid w:val="001F2584"/>
    <w:rsid w:val="001F2FB5"/>
    <w:rsid w:val="00223654"/>
    <w:rsid w:val="00237445"/>
    <w:rsid w:val="0025244E"/>
    <w:rsid w:val="00256DEB"/>
    <w:rsid w:val="00270137"/>
    <w:rsid w:val="00274AA0"/>
    <w:rsid w:val="002A1D32"/>
    <w:rsid w:val="002B1755"/>
    <w:rsid w:val="002C0E72"/>
    <w:rsid w:val="002E2A62"/>
    <w:rsid w:val="002E35B0"/>
    <w:rsid w:val="002F22C7"/>
    <w:rsid w:val="002F2E6F"/>
    <w:rsid w:val="002F5EDA"/>
    <w:rsid w:val="00317585"/>
    <w:rsid w:val="00324738"/>
    <w:rsid w:val="00331688"/>
    <w:rsid w:val="00335E4C"/>
    <w:rsid w:val="003375EC"/>
    <w:rsid w:val="00344117"/>
    <w:rsid w:val="00365FD4"/>
    <w:rsid w:val="00376FDA"/>
    <w:rsid w:val="003777D6"/>
    <w:rsid w:val="00386E78"/>
    <w:rsid w:val="003A1BBD"/>
    <w:rsid w:val="003C055B"/>
    <w:rsid w:val="0040110A"/>
    <w:rsid w:val="00403948"/>
    <w:rsid w:val="004040D2"/>
    <w:rsid w:val="00414FD2"/>
    <w:rsid w:val="00421B02"/>
    <w:rsid w:val="004222D6"/>
    <w:rsid w:val="004238EC"/>
    <w:rsid w:val="00423C14"/>
    <w:rsid w:val="004244F2"/>
    <w:rsid w:val="0043382E"/>
    <w:rsid w:val="00442736"/>
    <w:rsid w:val="00443BCD"/>
    <w:rsid w:val="00455AF6"/>
    <w:rsid w:val="0049253C"/>
    <w:rsid w:val="004A5CD9"/>
    <w:rsid w:val="004B3DC1"/>
    <w:rsid w:val="004B4F09"/>
    <w:rsid w:val="004D2F65"/>
    <w:rsid w:val="004D35DC"/>
    <w:rsid w:val="004D7796"/>
    <w:rsid w:val="004F0A04"/>
    <w:rsid w:val="00505A90"/>
    <w:rsid w:val="00513631"/>
    <w:rsid w:val="00516848"/>
    <w:rsid w:val="005241B4"/>
    <w:rsid w:val="00531097"/>
    <w:rsid w:val="0054344D"/>
    <w:rsid w:val="005528D7"/>
    <w:rsid w:val="0055422E"/>
    <w:rsid w:val="005679BD"/>
    <w:rsid w:val="005771ED"/>
    <w:rsid w:val="00587BBE"/>
    <w:rsid w:val="005975FA"/>
    <w:rsid w:val="005B556C"/>
    <w:rsid w:val="005B7EBE"/>
    <w:rsid w:val="005C2D7A"/>
    <w:rsid w:val="005C5366"/>
    <w:rsid w:val="005C6BB5"/>
    <w:rsid w:val="005D3470"/>
    <w:rsid w:val="005E2A82"/>
    <w:rsid w:val="005F1B25"/>
    <w:rsid w:val="006000D1"/>
    <w:rsid w:val="0060106E"/>
    <w:rsid w:val="006153DB"/>
    <w:rsid w:val="006203B0"/>
    <w:rsid w:val="00623980"/>
    <w:rsid w:val="0063040A"/>
    <w:rsid w:val="006315BD"/>
    <w:rsid w:val="00666F65"/>
    <w:rsid w:val="00694F0D"/>
    <w:rsid w:val="0069688F"/>
    <w:rsid w:val="006A2C17"/>
    <w:rsid w:val="006C3AD0"/>
    <w:rsid w:val="006E19FE"/>
    <w:rsid w:val="006F0994"/>
    <w:rsid w:val="007148C5"/>
    <w:rsid w:val="00733748"/>
    <w:rsid w:val="00743574"/>
    <w:rsid w:val="00746795"/>
    <w:rsid w:val="007633A3"/>
    <w:rsid w:val="007662FF"/>
    <w:rsid w:val="0078143A"/>
    <w:rsid w:val="00782F35"/>
    <w:rsid w:val="007840F3"/>
    <w:rsid w:val="007A359C"/>
    <w:rsid w:val="007B1BD6"/>
    <w:rsid w:val="007C1E68"/>
    <w:rsid w:val="007E3381"/>
    <w:rsid w:val="00815649"/>
    <w:rsid w:val="00844DF8"/>
    <w:rsid w:val="00861CC7"/>
    <w:rsid w:val="0086448D"/>
    <w:rsid w:val="0087372A"/>
    <w:rsid w:val="008759B3"/>
    <w:rsid w:val="0088526D"/>
    <w:rsid w:val="0088624A"/>
    <w:rsid w:val="008942EE"/>
    <w:rsid w:val="008945ED"/>
    <w:rsid w:val="008B246D"/>
    <w:rsid w:val="008B4DA2"/>
    <w:rsid w:val="008B7306"/>
    <w:rsid w:val="008D42EC"/>
    <w:rsid w:val="008E5306"/>
    <w:rsid w:val="00907A69"/>
    <w:rsid w:val="009222A1"/>
    <w:rsid w:val="00922F67"/>
    <w:rsid w:val="00936128"/>
    <w:rsid w:val="00936347"/>
    <w:rsid w:val="0094246F"/>
    <w:rsid w:val="00943602"/>
    <w:rsid w:val="009643F4"/>
    <w:rsid w:val="009703A0"/>
    <w:rsid w:val="009845AC"/>
    <w:rsid w:val="00990CE3"/>
    <w:rsid w:val="009A44DB"/>
    <w:rsid w:val="009A6C7C"/>
    <w:rsid w:val="009B3747"/>
    <w:rsid w:val="009F3C0B"/>
    <w:rsid w:val="00A14A96"/>
    <w:rsid w:val="00A32F45"/>
    <w:rsid w:val="00A4310D"/>
    <w:rsid w:val="00A95B4B"/>
    <w:rsid w:val="00A97312"/>
    <w:rsid w:val="00AB461B"/>
    <w:rsid w:val="00AC2DC5"/>
    <w:rsid w:val="00AD3040"/>
    <w:rsid w:val="00AF28E4"/>
    <w:rsid w:val="00B0178F"/>
    <w:rsid w:val="00B1124B"/>
    <w:rsid w:val="00B132C2"/>
    <w:rsid w:val="00B15003"/>
    <w:rsid w:val="00B15B94"/>
    <w:rsid w:val="00B3218E"/>
    <w:rsid w:val="00B337D2"/>
    <w:rsid w:val="00B47EE3"/>
    <w:rsid w:val="00B65039"/>
    <w:rsid w:val="00B73C12"/>
    <w:rsid w:val="00B81058"/>
    <w:rsid w:val="00BC525E"/>
    <w:rsid w:val="00C13903"/>
    <w:rsid w:val="00C255EF"/>
    <w:rsid w:val="00C32BB4"/>
    <w:rsid w:val="00C33416"/>
    <w:rsid w:val="00C77AD8"/>
    <w:rsid w:val="00C85512"/>
    <w:rsid w:val="00CA0236"/>
    <w:rsid w:val="00CE123E"/>
    <w:rsid w:val="00CE1E4C"/>
    <w:rsid w:val="00CE7E6B"/>
    <w:rsid w:val="00D02B67"/>
    <w:rsid w:val="00D03BDD"/>
    <w:rsid w:val="00D1272C"/>
    <w:rsid w:val="00D13B53"/>
    <w:rsid w:val="00D143F1"/>
    <w:rsid w:val="00D6175F"/>
    <w:rsid w:val="00D63B86"/>
    <w:rsid w:val="00DA4397"/>
    <w:rsid w:val="00DA5551"/>
    <w:rsid w:val="00DF0CF2"/>
    <w:rsid w:val="00DF54CB"/>
    <w:rsid w:val="00E16B90"/>
    <w:rsid w:val="00EA3469"/>
    <w:rsid w:val="00EB3356"/>
    <w:rsid w:val="00EB4F18"/>
    <w:rsid w:val="00EC079F"/>
    <w:rsid w:val="00EC56A7"/>
    <w:rsid w:val="00ED1E67"/>
    <w:rsid w:val="00EE03F0"/>
    <w:rsid w:val="00F278D1"/>
    <w:rsid w:val="00F33D73"/>
    <w:rsid w:val="00F361C9"/>
    <w:rsid w:val="00F46A03"/>
    <w:rsid w:val="00F67D5A"/>
    <w:rsid w:val="00FA47DE"/>
    <w:rsid w:val="00FA684B"/>
    <w:rsid w:val="00FA6D6C"/>
    <w:rsid w:val="00FB0717"/>
    <w:rsid w:val="00FB1A35"/>
    <w:rsid w:val="00FC124D"/>
    <w:rsid w:val="00FC4262"/>
    <w:rsid w:val="00FD3416"/>
    <w:rsid w:val="00FE2AE5"/>
    <w:rsid w:val="0303E980"/>
    <w:rsid w:val="0324144C"/>
    <w:rsid w:val="055BA670"/>
    <w:rsid w:val="06FFAB2C"/>
    <w:rsid w:val="077595AB"/>
    <w:rsid w:val="0F7B0721"/>
    <w:rsid w:val="0F97B493"/>
    <w:rsid w:val="156EC23E"/>
    <w:rsid w:val="1CDC17D9"/>
    <w:rsid w:val="1D3051D1"/>
    <w:rsid w:val="1F83BBDA"/>
    <w:rsid w:val="26B69696"/>
    <w:rsid w:val="2B69905F"/>
    <w:rsid w:val="2B894701"/>
    <w:rsid w:val="2B8DFAED"/>
    <w:rsid w:val="2E0642DB"/>
    <w:rsid w:val="35D8FF0B"/>
    <w:rsid w:val="36A60D18"/>
    <w:rsid w:val="3E0B029D"/>
    <w:rsid w:val="3FB9DBFF"/>
    <w:rsid w:val="40CE075C"/>
    <w:rsid w:val="4358CC05"/>
    <w:rsid w:val="4B4056A5"/>
    <w:rsid w:val="4CC4F73C"/>
    <w:rsid w:val="54466B8A"/>
    <w:rsid w:val="577288CB"/>
    <w:rsid w:val="58B0207A"/>
    <w:rsid w:val="6EE80AD6"/>
    <w:rsid w:val="7412EE4B"/>
    <w:rsid w:val="74FC37F2"/>
    <w:rsid w:val="75AEBEAC"/>
    <w:rsid w:val="77FE0BF1"/>
    <w:rsid w:val="7AE7A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4B24D"/>
  <w15:docId w15:val="{625B7474-476A-4DA3-BEF9-46D14239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7445"/>
    <w:rPr>
      <w:rFonts w:asciiTheme="minorHAnsi" w:hAnsiTheme="minorHAnsi"/>
    </w:rPr>
  </w:style>
  <w:style w:type="paragraph" w:styleId="Kop1">
    <w:name w:val="heading 1"/>
    <w:basedOn w:val="Standaard"/>
    <w:next w:val="Standaard"/>
    <w:link w:val="Kop1Char"/>
    <w:uiPriority w:val="9"/>
    <w:qFormat/>
    <w:rsid w:val="000A03BF"/>
    <w:pPr>
      <w:keepNext/>
      <w:keepLines/>
      <w:spacing w:before="200" w:after="240"/>
      <w:outlineLvl w:val="0"/>
    </w:pPr>
    <w:rPr>
      <w:rFonts w:eastAsiaTheme="majorEastAsia" w:cstheme="majorBidi"/>
      <w:b/>
      <w:bCs/>
      <w:color w:val="008ACC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A5A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CF264A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316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364D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2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2584"/>
  </w:style>
  <w:style w:type="paragraph" w:styleId="Voettekst">
    <w:name w:val="footer"/>
    <w:basedOn w:val="Standaard"/>
    <w:link w:val="VoettekstChar"/>
    <w:uiPriority w:val="99"/>
    <w:unhideWhenUsed/>
    <w:rsid w:val="001F2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2584"/>
  </w:style>
  <w:style w:type="character" w:customStyle="1" w:styleId="Kop1Char">
    <w:name w:val="Kop 1 Char"/>
    <w:basedOn w:val="Standaardalinea-lettertype"/>
    <w:link w:val="Kop1"/>
    <w:uiPriority w:val="9"/>
    <w:rsid w:val="000A03BF"/>
    <w:rPr>
      <w:rFonts w:asciiTheme="minorHAnsi" w:eastAsiaTheme="majorEastAsia" w:hAnsiTheme="minorHAnsi" w:cstheme="majorBidi"/>
      <w:b/>
      <w:bCs/>
      <w:color w:val="008ACC"/>
      <w:sz w:val="28"/>
      <w:szCs w:val="28"/>
    </w:rPr>
  </w:style>
  <w:style w:type="paragraph" w:styleId="Geenafstand">
    <w:name w:val="No Spacing"/>
    <w:link w:val="GeenafstandChar"/>
    <w:uiPriority w:val="1"/>
    <w:qFormat/>
    <w:rsid w:val="00782F35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63B86"/>
    <w:pPr>
      <w:spacing w:after="160" w:line="259" w:lineRule="auto"/>
      <w:ind w:left="720"/>
      <w:contextualSpacing/>
    </w:pPr>
    <w:rPr>
      <w:sz w:val="22"/>
    </w:rPr>
  </w:style>
  <w:style w:type="table" w:styleId="Tabelraster">
    <w:name w:val="Table Grid"/>
    <w:basedOn w:val="Standaardtabel"/>
    <w:uiPriority w:val="59"/>
    <w:rsid w:val="00D63B86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D63B86"/>
    <w:rPr>
      <w:color w:val="0000FF"/>
      <w:u w:val="single"/>
    </w:rPr>
  </w:style>
  <w:style w:type="character" w:customStyle="1" w:styleId="st1">
    <w:name w:val="st1"/>
    <w:basedOn w:val="Standaardalinea-lettertype"/>
    <w:rsid w:val="007B1BD6"/>
  </w:style>
  <w:style w:type="paragraph" w:styleId="Normaalweb">
    <w:name w:val="Normal (Web)"/>
    <w:basedOn w:val="Standaard"/>
    <w:uiPriority w:val="99"/>
    <w:semiHidden/>
    <w:unhideWhenUsed/>
    <w:rsid w:val="00885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88526D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1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109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A68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9703A0"/>
    <w:pPr>
      <w:outlineLvl w:val="9"/>
    </w:pPr>
    <w:rPr>
      <w:rFonts w:asciiTheme="majorHAnsi" w:hAnsiTheme="majorHAnsi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703A0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9703A0"/>
    <w:pPr>
      <w:spacing w:after="100"/>
      <w:ind w:left="400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9703A0"/>
  </w:style>
  <w:style w:type="character" w:styleId="Verwijzingopmerking">
    <w:name w:val="annotation reference"/>
    <w:basedOn w:val="Standaardalinea-lettertype"/>
    <w:uiPriority w:val="99"/>
    <w:semiHidden/>
    <w:unhideWhenUsed/>
    <w:rsid w:val="005C536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536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5366"/>
    <w:rPr>
      <w:rFonts w:asciiTheme="minorHAnsi" w:hAnsiTheme="minorHAnsi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C536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C5366"/>
    <w:rPr>
      <w:rFonts w:asciiTheme="minorHAnsi" w:hAnsiTheme="minorHAnsi"/>
      <w:b/>
      <w:bCs/>
      <w:szCs w:val="20"/>
    </w:rPr>
  </w:style>
  <w:style w:type="character" w:styleId="Paginanummer">
    <w:name w:val="page number"/>
    <w:basedOn w:val="Standaardalinea-lettertype"/>
    <w:uiPriority w:val="99"/>
    <w:semiHidden/>
    <w:unhideWhenUsed/>
    <w:rsid w:val="000D1265"/>
  </w:style>
  <w:style w:type="character" w:customStyle="1" w:styleId="Kop3Char">
    <w:name w:val="Kop 3 Char"/>
    <w:basedOn w:val="Standaardalinea-lettertype"/>
    <w:link w:val="Kop3"/>
    <w:uiPriority w:val="9"/>
    <w:rsid w:val="00331688"/>
    <w:rPr>
      <w:rFonts w:eastAsiaTheme="majorEastAsia" w:cstheme="majorBidi"/>
      <w:b/>
      <w:bCs/>
      <w:color w:val="1F364D"/>
      <w:sz w:val="24"/>
    </w:rPr>
  </w:style>
  <w:style w:type="character" w:customStyle="1" w:styleId="Kop2Char">
    <w:name w:val="Kop 2 Char"/>
    <w:basedOn w:val="Standaardalinea-lettertype"/>
    <w:link w:val="Kop2"/>
    <w:uiPriority w:val="9"/>
    <w:rsid w:val="001A5A61"/>
    <w:rPr>
      <w:rFonts w:eastAsiaTheme="majorEastAsia" w:cstheme="majorBidi"/>
      <w:b/>
      <w:bCs/>
      <w:color w:val="CF264A"/>
      <w:sz w:val="24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B3218E"/>
    <w:pPr>
      <w:spacing w:after="100" w:line="259" w:lineRule="auto"/>
      <w:ind w:left="220"/>
    </w:pPr>
    <w:rPr>
      <w:rFonts w:eastAsiaTheme="minorEastAsia" w:cs="Times New Roman"/>
      <w:sz w:val="22"/>
      <w:lang w:eastAsia="nl-NL"/>
    </w:rPr>
  </w:style>
  <w:style w:type="paragraph" w:styleId="Revisie">
    <w:name w:val="Revision"/>
    <w:hidden/>
    <w:uiPriority w:val="99"/>
    <w:semiHidden/>
    <w:rsid w:val="001079E0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8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1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14007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15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64857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58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179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857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260879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3505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21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52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8058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708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058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2592">
                  <w:marLeft w:val="-15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53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60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13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55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013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5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74AE41806BD4D9549E0027BC44EAA" ma:contentTypeVersion="15" ma:contentTypeDescription="Een nieuw document maken." ma:contentTypeScope="" ma:versionID="c0180ab67b5965e653c67a30b6700e27">
  <xsd:schema xmlns:xsd="http://www.w3.org/2001/XMLSchema" xmlns:xs="http://www.w3.org/2001/XMLSchema" xmlns:p="http://schemas.microsoft.com/office/2006/metadata/properties" xmlns:ns2="32f13f38-639a-4b1b-8591-0e2ff62ac298" xmlns:ns3="d20cf82b-b93c-46e0-83e4-97751d2076e4" targetNamespace="http://schemas.microsoft.com/office/2006/metadata/properties" ma:root="true" ma:fieldsID="64ffc46c11697468326885556adc270d" ns2:_="" ns3:_="">
    <xsd:import namespace="32f13f38-639a-4b1b-8591-0e2ff62ac298"/>
    <xsd:import namespace="d20cf82b-b93c-46e0-83e4-97751d2076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13f38-639a-4b1b-8591-0e2ff62ac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c10344a-7caf-40d1-946f-6a236c354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cf82b-b93c-46e0-83e4-97751d207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c93e98-7548-420b-8745-6e50369b636e}" ma:internalName="TaxCatchAll" ma:showField="CatchAllData" ma:web="d20cf82b-b93c-46e0-83e4-97751d2076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0cf82b-b93c-46e0-83e4-97751d2076e4" xsi:nil="true"/>
    <lcf76f155ced4ddcb4097134ff3c332f xmlns="32f13f38-639a-4b1b-8591-0e2ff62ac29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E7FF6-9B26-4E27-995A-95D199F77D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279640-1D5F-4807-974A-E0C308989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f13f38-639a-4b1b-8591-0e2ff62ac298"/>
    <ds:schemaRef ds:uri="d20cf82b-b93c-46e0-83e4-97751d2076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EE1C00-6256-4DD1-B89F-E823F368D7C6}">
  <ds:schemaRefs>
    <ds:schemaRef ds:uri="http://schemas.microsoft.com/office/2006/metadata/properties"/>
    <ds:schemaRef ds:uri="http://schemas.microsoft.com/office/infopath/2007/PartnerControls"/>
    <ds:schemaRef ds:uri="d20cf82b-b93c-46e0-83e4-97751d2076e4"/>
    <ds:schemaRef ds:uri="32f13f38-639a-4b1b-8591-0e2ff62ac298"/>
  </ds:schemaRefs>
</ds:datastoreItem>
</file>

<file path=customXml/itemProps4.xml><?xml version="1.0" encoding="utf-8"?>
<ds:datastoreItem xmlns:ds="http://schemas.openxmlformats.org/officeDocument/2006/customXml" ds:itemID="{51E993FC-68BC-4216-82CD-C06F350B6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445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Regionale Backoffice Lekstoom</dc:subject>
  <dc:creator>Kristel Veugelers</dc:creator>
  <cp:keywords/>
  <cp:lastModifiedBy>Leontien van Oosterwijk</cp:lastModifiedBy>
  <cp:revision>17</cp:revision>
  <cp:lastPrinted>2020-03-09T20:35:00Z</cp:lastPrinted>
  <dcterms:created xsi:type="dcterms:W3CDTF">2022-10-24T20:44:00Z</dcterms:created>
  <dcterms:modified xsi:type="dcterms:W3CDTF">2023-01-12T23:26:00Z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0x01010050F74AE41806BD4D9549E0027BC44EAA</vt:lpwstr>
  </property>
  <property fmtid="{D5CDD505-2E9C-101B-9397-08002B2CF9AE}" pid="3" name="MediaServiceImageTags">
    <vt:lpwstr/>
  </property>
</Properties>
</file>