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954F2" w14:textId="7078D657" w:rsidR="00D822D3" w:rsidRDefault="00016399" w:rsidP="00EE6BAF">
      <w:pPr>
        <w:pStyle w:val="BijlageInhKop"/>
      </w:pPr>
      <w:r>
        <w:t xml:space="preserve">Bijlage </w:t>
      </w:r>
      <w:r w:rsidR="00D82D36">
        <w:t>6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4AC20ADD" w:rsidR="008D49F0" w:rsidRDefault="008D49F0" w:rsidP="00EE6BAF">
      <w:r w:rsidRPr="00D82D36">
        <w:t xml:space="preserve">Ondergetekenden verklaren </w:t>
      </w:r>
      <w:r w:rsidR="00DB6898" w:rsidRPr="00D82D36">
        <w:t>inzake de o</w:t>
      </w:r>
      <w:r w:rsidRPr="00D82D36">
        <w:t xml:space="preserve">pdracht behorende bij de </w:t>
      </w:r>
      <w:r w:rsidR="00DB6898" w:rsidRPr="00D82D36">
        <w:t xml:space="preserve">Europese openbare </w:t>
      </w:r>
      <w:r w:rsidRPr="00D82D36">
        <w:t xml:space="preserve">aanbesteding </w:t>
      </w:r>
      <w:r w:rsidR="00ED132D" w:rsidRPr="00D82D36">
        <w:rPr>
          <w:i/>
        </w:rPr>
        <w:t>“</w:t>
      </w:r>
      <w:r w:rsidR="00D82D36" w:rsidRPr="00D82D36">
        <w:rPr>
          <w:i/>
        </w:rPr>
        <w:t>KCC oplossing</w:t>
      </w:r>
      <w:r w:rsidR="00ED132D" w:rsidRPr="00D82D36">
        <w:rPr>
          <w:i/>
        </w:rPr>
        <w:t>”</w:t>
      </w:r>
      <w:r w:rsidR="00ED132D" w:rsidRPr="00D82D36">
        <w:t xml:space="preserve"> </w:t>
      </w:r>
      <w:r w:rsidRPr="00D82D36">
        <w:t>dat: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p w14:paraId="443AFAEB" w14:textId="77777777" w:rsidR="00E644CE" w:rsidRDefault="00E644CE" w:rsidP="00EE6BAF"/>
    <w:p w14:paraId="40C9221A" w14:textId="77777777" w:rsidR="00E644CE" w:rsidRDefault="00E644CE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0"/>
        <w:gridCol w:w="6667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lastRenderedPageBreak/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9761D7F" w14:textId="77777777" w:rsidR="00EE6BAF" w:rsidRDefault="00EE6BAF"/>
    <w:p w14:paraId="103B1EAC" w14:textId="77777777" w:rsidR="00AE7C67" w:rsidRDefault="00AE7C6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39C767A9" w14:textId="77777777" w:rsidTr="00AE7C67">
        <w:tc>
          <w:tcPr>
            <w:tcW w:w="8947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AE7C67">
        <w:tc>
          <w:tcPr>
            <w:tcW w:w="3728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AE7C67">
        <w:tc>
          <w:tcPr>
            <w:tcW w:w="3728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AE7C67">
        <w:tc>
          <w:tcPr>
            <w:tcW w:w="3728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AE7C67">
        <w:tc>
          <w:tcPr>
            <w:tcW w:w="3728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p w14:paraId="111DF09E" w14:textId="77777777" w:rsidR="00E644CE" w:rsidRDefault="00E644CE" w:rsidP="00EE6BAF"/>
    <w:p w14:paraId="779BE9D1" w14:textId="77777777" w:rsidR="00E644CE" w:rsidRDefault="00E644CE" w:rsidP="00EE6BAF"/>
    <w:p w14:paraId="6A113B5F" w14:textId="77777777" w:rsidR="00E644CE" w:rsidRDefault="00E644CE" w:rsidP="00EE6BAF"/>
    <w:p w14:paraId="00766669" w14:textId="77777777" w:rsidR="00E644CE" w:rsidRDefault="00E644CE" w:rsidP="00EE6BAF"/>
    <w:p w14:paraId="0EAF9D7F" w14:textId="77777777" w:rsidR="00E644CE" w:rsidRDefault="00E644CE" w:rsidP="00EE6BAF"/>
    <w:p w14:paraId="7E74BE7A" w14:textId="77777777" w:rsidR="00E644CE" w:rsidRDefault="00E644CE" w:rsidP="00EE6BAF"/>
    <w:p w14:paraId="571A47F9" w14:textId="77777777" w:rsidR="00E644CE" w:rsidRDefault="00E644CE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2FB23DF4" w14:textId="77777777" w:rsidTr="00E644CE">
        <w:tc>
          <w:tcPr>
            <w:tcW w:w="8947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lastRenderedPageBreak/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644CE">
        <w:tc>
          <w:tcPr>
            <w:tcW w:w="3728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644CE">
        <w:tc>
          <w:tcPr>
            <w:tcW w:w="3728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644CE">
        <w:tc>
          <w:tcPr>
            <w:tcW w:w="3728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644CE">
        <w:tc>
          <w:tcPr>
            <w:tcW w:w="3728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8"/>
        <w:gridCol w:w="5219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47145B1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Plaats en datum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B5BC2E" w14:textId="77777777" w:rsidR="00A86668" w:rsidRDefault="00A86668">
      <w:r>
        <w:separator/>
      </w:r>
    </w:p>
  </w:endnote>
  <w:endnote w:type="continuationSeparator" w:id="0">
    <w:p w14:paraId="310AC26B" w14:textId="77777777" w:rsidR="00A86668" w:rsidRDefault="00A86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1F17E845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>Bijlage</w:t>
          </w:r>
          <w:r w:rsidR="003123D4">
            <w:rPr>
              <w:sz w:val="18"/>
              <w:szCs w:val="18"/>
            </w:rPr>
            <w:t xml:space="preserve"> </w:t>
          </w:r>
          <w:r w:rsidR="00E644CE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64A90" w14:textId="77777777" w:rsidR="00A86668" w:rsidRDefault="00A86668">
      <w:r>
        <w:separator/>
      </w:r>
    </w:p>
  </w:footnote>
  <w:footnote w:type="continuationSeparator" w:id="0">
    <w:p w14:paraId="2E5B67E2" w14:textId="77777777" w:rsidR="00A86668" w:rsidRDefault="00A86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A34BB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123D4"/>
    <w:rsid w:val="003301CC"/>
    <w:rsid w:val="00333F01"/>
    <w:rsid w:val="00345583"/>
    <w:rsid w:val="00347801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905809"/>
    <w:rsid w:val="009873C2"/>
    <w:rsid w:val="0099636C"/>
    <w:rsid w:val="009C3D60"/>
    <w:rsid w:val="009F4622"/>
    <w:rsid w:val="00A06BF4"/>
    <w:rsid w:val="00A10586"/>
    <w:rsid w:val="00A136DE"/>
    <w:rsid w:val="00A86668"/>
    <w:rsid w:val="00AE7C67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A07FB"/>
    <w:rsid w:val="00CA4F54"/>
    <w:rsid w:val="00CB0E2E"/>
    <w:rsid w:val="00CC0E79"/>
    <w:rsid w:val="00D068C5"/>
    <w:rsid w:val="00D20E7D"/>
    <w:rsid w:val="00D367B1"/>
    <w:rsid w:val="00D52AEF"/>
    <w:rsid w:val="00D75EB6"/>
    <w:rsid w:val="00D822D3"/>
    <w:rsid w:val="00D82D36"/>
    <w:rsid w:val="00DA7C5A"/>
    <w:rsid w:val="00DB6898"/>
    <w:rsid w:val="00DD4704"/>
    <w:rsid w:val="00DF3554"/>
    <w:rsid w:val="00E0097A"/>
    <w:rsid w:val="00E644CE"/>
    <w:rsid w:val="00E64694"/>
    <w:rsid w:val="00E70683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D82D36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D82D3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D82D36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</w:style>
  <w:style w:type="paragraph" w:customStyle="1" w:styleId="PGKop">
    <w:name w:val="PG Kop"/>
    <w:basedOn w:val="Standaard"/>
    <w:next w:val="PGNormaal"/>
    <w:link w:val="PGKopChar"/>
    <w:qFormat/>
    <w:rsid w:val="00ED132D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A77BD8-7038-48A2-BF25-326BC4833ADD}">
  <ds:schemaRefs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infopath/2007/PartnerControls"/>
    <ds:schemaRef ds:uri="02108161-638f-4eb9-a539-0e7b466da1b7"/>
    <ds:schemaRef ds:uri="449a4014-0841-4f8e-b8ad-91d60c239400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2F436-B300-4D90-85C0-1C6C21A78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168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2023-06-08T12:10:00Z</dcterms:created>
  <dcterms:modified xsi:type="dcterms:W3CDTF">2024-12-05T11:18:00Z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