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20E969CA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4919AC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6841EC23" w:rsidR="00590718" w:rsidRPr="00974F87" w:rsidRDefault="00EB7964" w:rsidP="007A5E32">
      <w:pPr>
        <w:rPr>
          <w:rFonts w:cs="Arial"/>
          <w:szCs w:val="20"/>
        </w:rPr>
      </w:pPr>
      <w:r w:rsidRPr="004919AC">
        <w:rPr>
          <w:rFonts w:cs="Arial"/>
          <w:szCs w:val="20"/>
        </w:rPr>
        <w:t>Onde</w:t>
      </w:r>
      <w:r w:rsidR="009C28B1" w:rsidRPr="004919AC">
        <w:rPr>
          <w:rFonts w:cs="Arial"/>
          <w:szCs w:val="20"/>
        </w:rPr>
        <w:t>rgetekende verklaart inzake de o</w:t>
      </w:r>
      <w:r w:rsidRPr="004919AC">
        <w:rPr>
          <w:rFonts w:cs="Arial"/>
          <w:szCs w:val="20"/>
        </w:rPr>
        <w:t xml:space="preserve">pdracht behorende bij de </w:t>
      </w:r>
      <w:r w:rsidR="003E5101" w:rsidRPr="004919AC">
        <w:rPr>
          <w:rFonts w:cs="Arial"/>
          <w:szCs w:val="20"/>
        </w:rPr>
        <w:t>Europese openbare</w:t>
      </w:r>
      <w:r w:rsidR="003F12AE" w:rsidRPr="004919AC">
        <w:rPr>
          <w:rFonts w:cs="Arial"/>
          <w:szCs w:val="20"/>
        </w:rPr>
        <w:t xml:space="preserve"> </w:t>
      </w:r>
      <w:r w:rsidR="00C66D46" w:rsidRPr="004919AC">
        <w:rPr>
          <w:rFonts w:cs="Arial"/>
          <w:szCs w:val="20"/>
        </w:rPr>
        <w:t>aanbesteding</w:t>
      </w:r>
      <w:r w:rsidRPr="004919AC">
        <w:rPr>
          <w:rFonts w:cs="Arial"/>
          <w:szCs w:val="20"/>
        </w:rPr>
        <w:t xml:space="preserve"> </w:t>
      </w:r>
      <w:r w:rsidR="005C6CCF" w:rsidRPr="004919AC">
        <w:rPr>
          <w:rFonts w:cs="Arial"/>
          <w:i/>
          <w:iCs/>
          <w:szCs w:val="20"/>
        </w:rPr>
        <w:t>“</w:t>
      </w:r>
      <w:r w:rsidR="004919AC" w:rsidRPr="004919AC">
        <w:rPr>
          <w:rFonts w:cs="Arial"/>
          <w:i/>
          <w:iCs/>
          <w:szCs w:val="20"/>
        </w:rPr>
        <w:t>KCC oplossing</w:t>
      </w:r>
      <w:r w:rsidR="005C6CCF" w:rsidRPr="004919AC">
        <w:rPr>
          <w:rFonts w:cs="Arial"/>
          <w:i/>
          <w:iCs/>
          <w:szCs w:val="20"/>
        </w:rPr>
        <w:t>”</w:t>
      </w:r>
      <w:r w:rsidR="005C6CCF" w:rsidRPr="004919AC">
        <w:rPr>
          <w:rFonts w:cs="Arial"/>
          <w:i/>
          <w:szCs w:val="20"/>
        </w:rPr>
        <w:t xml:space="preserve"> </w:t>
      </w:r>
      <w:r w:rsidRPr="004919AC">
        <w:rPr>
          <w:rFonts w:cs="Arial"/>
          <w:szCs w:val="20"/>
        </w:rPr>
        <w:t>dat:</w:t>
      </w:r>
      <w:r w:rsidR="008A568E">
        <w:rPr>
          <w:rFonts w:cs="Arial"/>
          <w:szCs w:val="20"/>
        </w:rPr>
        <w:t xml:space="preserve"> 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70995A5F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de </w:t>
      </w:r>
      <w:r w:rsidR="00293184">
        <w:rPr>
          <w:rFonts w:cs="Arial"/>
          <w:szCs w:val="20"/>
        </w:rPr>
        <w:t>concept</w:t>
      </w:r>
      <w:r w:rsidR="00F25300">
        <w:rPr>
          <w:rFonts w:cs="Arial"/>
          <w:szCs w:val="20"/>
        </w:rPr>
        <w:t xml:space="preserve"> 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>zoals opgenomen</w:t>
      </w:r>
      <w:r w:rsidR="001B43E1">
        <w:rPr>
          <w:rFonts w:cs="Arial"/>
          <w:szCs w:val="20"/>
        </w:rPr>
        <w:t xml:space="preserve"> </w:t>
      </w:r>
      <w:r w:rsidR="001B43E1" w:rsidRPr="00F25300">
        <w:rPr>
          <w:rFonts w:cs="Arial"/>
          <w:szCs w:val="20"/>
        </w:rPr>
        <w:t xml:space="preserve">in </w:t>
      </w:r>
      <w:r w:rsidR="00487EBE" w:rsidRPr="00F25300">
        <w:rPr>
          <w:rFonts w:cs="Arial"/>
          <w:szCs w:val="20"/>
        </w:rPr>
        <w:t>bijlage 2</w:t>
      </w:r>
      <w:r w:rsidR="00E27DEE">
        <w:rPr>
          <w:rFonts w:cs="Arial"/>
          <w:szCs w:val="20"/>
        </w:rPr>
        <w:t xml:space="preserve"> van </w:t>
      </w:r>
      <w:r w:rsidR="009C28B1">
        <w:rPr>
          <w:rFonts w:cs="Arial"/>
          <w:szCs w:val="20"/>
        </w:rPr>
        <w:t>de inschrijvingsleidraad</w:t>
      </w:r>
      <w:r w:rsidR="00066357">
        <w:rPr>
          <w:rFonts w:cs="Arial"/>
          <w:szCs w:val="20"/>
        </w:rPr>
        <w:t>.</w:t>
      </w:r>
    </w:p>
    <w:p w14:paraId="531A367D" w14:textId="76665139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t xml:space="preserve">Inschrijver onverkort </w:t>
      </w:r>
      <w:r w:rsidRPr="00A7513A">
        <w:rPr>
          <w:rFonts w:cs="Arial"/>
          <w:szCs w:val="20"/>
        </w:rPr>
        <w:t xml:space="preserve">akkoord gaat met de </w:t>
      </w:r>
      <w:r w:rsidR="00BB467F" w:rsidRPr="00A7513A">
        <w:rPr>
          <w:rFonts w:cs="Arial"/>
          <w:szCs w:val="20"/>
        </w:rPr>
        <w:t xml:space="preserve">bij Inschrijving geldende </w:t>
      </w:r>
      <w:r w:rsidRPr="00A7513A">
        <w:rPr>
          <w:rFonts w:cs="Arial"/>
          <w:szCs w:val="20"/>
        </w:rPr>
        <w:t xml:space="preserve">inhoud van </w:t>
      </w:r>
      <w:r w:rsidR="00010C08" w:rsidRPr="00A7513A">
        <w:rPr>
          <w:rFonts w:cs="Arial"/>
          <w:szCs w:val="20"/>
        </w:rPr>
        <w:t xml:space="preserve">de </w:t>
      </w:r>
      <w:r w:rsidR="003955B6" w:rsidRPr="00A7513A">
        <w:rPr>
          <w:rFonts w:cs="Arial"/>
          <w:szCs w:val="20"/>
        </w:rPr>
        <w:t>VNG</w:t>
      </w:r>
      <w:r w:rsidR="00487EBE" w:rsidRPr="00A7513A">
        <w:rPr>
          <w:rFonts w:cs="Arial"/>
          <w:szCs w:val="20"/>
        </w:rPr>
        <w:t xml:space="preserve"> </w:t>
      </w:r>
      <w:r w:rsidR="00871B99" w:rsidRPr="00A7513A">
        <w:rPr>
          <w:rFonts w:cs="Arial"/>
          <w:szCs w:val="20"/>
        </w:rPr>
        <w:t xml:space="preserve">GIBIT </w:t>
      </w:r>
      <w:r w:rsidR="00010C08" w:rsidRPr="00A7513A">
        <w:rPr>
          <w:rFonts w:cs="Arial"/>
          <w:szCs w:val="20"/>
        </w:rPr>
        <w:t xml:space="preserve">inkoopvoorwaarden </w:t>
      </w:r>
      <w:r w:rsidR="00BB467F" w:rsidRPr="00A7513A">
        <w:rPr>
          <w:rFonts w:cs="Arial"/>
          <w:szCs w:val="20"/>
        </w:rPr>
        <w:t xml:space="preserve">zoals opgenomen </w:t>
      </w:r>
      <w:r w:rsidR="00010C08" w:rsidRPr="00A7513A">
        <w:rPr>
          <w:rFonts w:cs="Arial"/>
          <w:szCs w:val="20"/>
        </w:rPr>
        <w:t xml:space="preserve">in </w:t>
      </w:r>
      <w:r w:rsidR="00487EBE" w:rsidRPr="00A7513A">
        <w:rPr>
          <w:rFonts w:cs="Arial"/>
          <w:szCs w:val="20"/>
        </w:rPr>
        <w:t xml:space="preserve">bijlage </w:t>
      </w:r>
      <w:r w:rsidR="003955B6" w:rsidRPr="00A7513A">
        <w:rPr>
          <w:rFonts w:cs="Arial"/>
          <w:szCs w:val="20"/>
        </w:rPr>
        <w:t>3</w:t>
      </w:r>
      <w:r w:rsidR="00487EBE" w:rsidRPr="00A7513A">
        <w:rPr>
          <w:rFonts w:cs="Arial"/>
          <w:szCs w:val="20"/>
        </w:rPr>
        <w:t xml:space="preserve"> </w:t>
      </w:r>
      <w:r w:rsidR="00E27DEE" w:rsidRPr="00A7513A">
        <w:rPr>
          <w:rFonts w:cs="Arial"/>
          <w:szCs w:val="20"/>
        </w:rPr>
        <w:t xml:space="preserve">van </w:t>
      </w:r>
      <w:r w:rsidR="009C28B1" w:rsidRPr="00A7513A">
        <w:rPr>
          <w:rFonts w:cs="Arial"/>
          <w:szCs w:val="20"/>
        </w:rPr>
        <w:t xml:space="preserve">de </w:t>
      </w:r>
      <w:r w:rsidR="00010C08" w:rsidRPr="00A7513A">
        <w:rPr>
          <w:rFonts w:cs="Arial"/>
          <w:szCs w:val="20"/>
        </w:rPr>
        <w:t>inschrijvingsl</w:t>
      </w:r>
      <w:r w:rsidR="009C28B1" w:rsidRPr="00A7513A">
        <w:rPr>
          <w:rFonts w:cs="Arial"/>
          <w:szCs w:val="20"/>
        </w:rPr>
        <w:t>eidraad</w:t>
      </w:r>
      <w:r w:rsidR="00487EBE" w:rsidRPr="00A7513A">
        <w:rPr>
          <w:rFonts w:cs="Arial"/>
          <w:szCs w:val="20"/>
        </w:rPr>
        <w:t>.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76452FFF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4919AC">
            <w:rPr>
              <w:rFonts w:cs="Arial"/>
              <w:sz w:val="16"/>
              <w:szCs w:val="16"/>
            </w:rPr>
            <w:t xml:space="preserve">4 </w:t>
          </w:r>
          <w:r>
            <w:rPr>
              <w:rFonts w:cs="Arial"/>
              <w:sz w:val="16"/>
              <w:szCs w:val="16"/>
            </w:rPr>
            <w:t xml:space="preserve">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919AC"/>
    <w:rsid w:val="004A12BC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97076"/>
    <w:rsid w:val="007A4859"/>
    <w:rsid w:val="007A5E32"/>
    <w:rsid w:val="007E1C9D"/>
    <w:rsid w:val="007E4015"/>
    <w:rsid w:val="00805DFD"/>
    <w:rsid w:val="0082097A"/>
    <w:rsid w:val="008241AE"/>
    <w:rsid w:val="00837C22"/>
    <w:rsid w:val="00871B99"/>
    <w:rsid w:val="008A358A"/>
    <w:rsid w:val="008A568E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7513A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25300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919AC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919A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919A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86B63-9E9B-4286-9678-29E52B7E5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49a4014-0841-4f8e-b8ad-91d60c239400"/>
    <ds:schemaRef ds:uri="02108161-638f-4eb9-a539-0e7b466da1b7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11</cp:revision>
  <cp:lastPrinted>2008-01-23T11:55:00Z</cp:lastPrinted>
  <dcterms:created xsi:type="dcterms:W3CDTF">2023-06-08T12:13:00Z</dcterms:created>
  <dcterms:modified xsi:type="dcterms:W3CDTF">2024-12-05T11:10:00Z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