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56AD07CA" w:rsidR="00D822D3" w:rsidRDefault="00016399" w:rsidP="00EE6BAF">
      <w:pPr>
        <w:pStyle w:val="BijlageInhKop"/>
      </w:pPr>
      <w:r>
        <w:t xml:space="preserve">Bijlage </w:t>
      </w:r>
      <w:r w:rsidR="00AD55AB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14867836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AD55AB">
        <w:rPr>
          <w:i/>
        </w:rPr>
        <w:t>“</w:t>
      </w:r>
      <w:r w:rsidR="00347801" w:rsidRPr="00AD55AB">
        <w:rPr>
          <w:i/>
        </w:rPr>
        <w:t>A</w:t>
      </w:r>
      <w:r w:rsidR="00B54969" w:rsidRPr="00AD55AB">
        <w:rPr>
          <w:i/>
        </w:rPr>
        <w:t>anbesteding</w:t>
      </w:r>
      <w:r w:rsidR="00AD55AB">
        <w:rPr>
          <w:i/>
        </w:rPr>
        <w:t xml:space="preserve"> Adviesbureau</w:t>
      </w:r>
      <w:r w:rsidR="00337DE7">
        <w:rPr>
          <w:i/>
        </w:rPr>
        <w:t xml:space="preserve"> subsidie</w:t>
      </w:r>
      <w:r w:rsidR="00ED132D" w:rsidRPr="00AD55AB">
        <w:rPr>
          <w:i/>
        </w:rPr>
        <w:t>”</w:t>
      </w:r>
      <w:r w:rsidR="00ED132D" w:rsidRPr="00AD55AB">
        <w:t xml:space="preserve"> </w:t>
      </w:r>
      <w:r w:rsidRPr="00AD55AB">
        <w:t>dat: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p w14:paraId="4D0A25DA" w14:textId="77777777" w:rsidR="00F20BB0" w:rsidRDefault="00F20BB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lastRenderedPageBreak/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549466C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F20BB0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37DE7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243E"/>
    <w:rsid w:val="0060677A"/>
    <w:rsid w:val="0062560E"/>
    <w:rsid w:val="00647267"/>
    <w:rsid w:val="00695224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64E34"/>
    <w:rsid w:val="009873C2"/>
    <w:rsid w:val="0099636C"/>
    <w:rsid w:val="009C3D60"/>
    <w:rsid w:val="009F4622"/>
    <w:rsid w:val="00A06BF4"/>
    <w:rsid w:val="00A10586"/>
    <w:rsid w:val="00A136DE"/>
    <w:rsid w:val="00A86668"/>
    <w:rsid w:val="00AD55AB"/>
    <w:rsid w:val="00B036BC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20BB0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  <w15:docId w15:val="{F683C2A3-47B4-4FC2-BB33-75FE6FB6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95224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9522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9522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449a4014-0841-4f8e-b8ad-91d60c239400"/>
    <ds:schemaRef ds:uri="http://schemas.microsoft.com/office/infopath/2007/PartnerControls"/>
    <ds:schemaRef ds:uri="02108161-638f-4eb9-a539-0e7b466da1b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F2445A-7F61-48AE-AB07-41BA5633F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169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Sander de Jong</cp:lastModifiedBy>
  <cp:revision>5</cp:revision>
  <dcterms:created xsi:type="dcterms:W3CDTF">2023-06-08T12:10:00Z</dcterms:created>
  <dcterms:modified xsi:type="dcterms:W3CDTF">2024-12-10T16:18:00Z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