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4ADC2B72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552FE1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3380831A" w:rsidR="00590718" w:rsidRPr="00974F87" w:rsidRDefault="00EB7964" w:rsidP="007A5E32">
      <w:pPr>
        <w:rPr>
          <w:rFonts w:cs="Arial"/>
          <w:szCs w:val="20"/>
        </w:rPr>
      </w:pPr>
      <w:r w:rsidRPr="00552FE1">
        <w:rPr>
          <w:rFonts w:cs="Arial"/>
          <w:szCs w:val="20"/>
        </w:rPr>
        <w:t>Onde</w:t>
      </w:r>
      <w:r w:rsidR="009C28B1" w:rsidRPr="00552FE1">
        <w:rPr>
          <w:rFonts w:cs="Arial"/>
          <w:szCs w:val="20"/>
        </w:rPr>
        <w:t>rgetekende verklaart inzake de o</w:t>
      </w:r>
      <w:r w:rsidRPr="00552FE1">
        <w:rPr>
          <w:rFonts w:cs="Arial"/>
          <w:szCs w:val="20"/>
        </w:rPr>
        <w:t xml:space="preserve">pdracht behorende bij de </w:t>
      </w:r>
      <w:r w:rsidR="003E5101" w:rsidRPr="00552FE1">
        <w:rPr>
          <w:rFonts w:cs="Arial"/>
          <w:szCs w:val="20"/>
        </w:rPr>
        <w:t>Europese openbare</w:t>
      </w:r>
      <w:r w:rsidR="003F12AE" w:rsidRPr="00552FE1">
        <w:rPr>
          <w:rFonts w:cs="Arial"/>
          <w:szCs w:val="20"/>
        </w:rPr>
        <w:t xml:space="preserve"> </w:t>
      </w:r>
      <w:r w:rsidR="00C66D46" w:rsidRPr="00552FE1">
        <w:rPr>
          <w:rFonts w:cs="Arial"/>
          <w:szCs w:val="20"/>
        </w:rPr>
        <w:t>aanbesteding</w:t>
      </w:r>
      <w:r w:rsidRPr="00552FE1">
        <w:rPr>
          <w:rFonts w:cs="Arial"/>
          <w:szCs w:val="20"/>
        </w:rPr>
        <w:t xml:space="preserve"> </w:t>
      </w:r>
      <w:r w:rsidR="005C6CCF" w:rsidRPr="00552FE1">
        <w:rPr>
          <w:rFonts w:cs="Arial"/>
          <w:i/>
          <w:iCs/>
          <w:szCs w:val="20"/>
        </w:rPr>
        <w:t>“</w:t>
      </w:r>
      <w:r w:rsidR="00242160" w:rsidRPr="00552FE1">
        <w:rPr>
          <w:rFonts w:cs="Arial"/>
          <w:i/>
          <w:iCs/>
          <w:szCs w:val="20"/>
        </w:rPr>
        <w:t>Aanbesteding</w:t>
      </w:r>
      <w:r w:rsidR="00552FE1" w:rsidRPr="00552FE1">
        <w:rPr>
          <w:rFonts w:cs="Arial"/>
          <w:i/>
          <w:iCs/>
          <w:szCs w:val="20"/>
        </w:rPr>
        <w:t xml:space="preserve"> Adviesbureau subsidie</w:t>
      </w:r>
      <w:r w:rsidR="005C6CCF" w:rsidRPr="00552FE1">
        <w:rPr>
          <w:rFonts w:cs="Arial"/>
          <w:i/>
          <w:iCs/>
          <w:szCs w:val="20"/>
        </w:rPr>
        <w:t>”</w:t>
      </w:r>
      <w:r w:rsidR="005C6CCF" w:rsidRPr="00552FE1">
        <w:rPr>
          <w:rFonts w:cs="Arial"/>
          <w:i/>
          <w:szCs w:val="20"/>
        </w:rPr>
        <w:t xml:space="preserve"> </w:t>
      </w:r>
      <w:r w:rsidRPr="00552FE1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695AC7FC" w:rsidR="00CB67FA" w:rsidRPr="00552FE1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onverkort akkoord gaat met de </w:t>
      </w:r>
      <w:r w:rsidR="00BB467F">
        <w:rPr>
          <w:rFonts w:cs="Arial"/>
          <w:szCs w:val="20"/>
        </w:rPr>
        <w:t xml:space="preserve">bij Inschrijving </w:t>
      </w:r>
      <w:r w:rsidR="00BB467F" w:rsidRPr="00552FE1">
        <w:rPr>
          <w:rFonts w:cs="Arial"/>
          <w:szCs w:val="20"/>
        </w:rPr>
        <w:t xml:space="preserve">geldende </w:t>
      </w:r>
      <w:r w:rsidRPr="00552FE1">
        <w:rPr>
          <w:rFonts w:cs="Arial"/>
          <w:szCs w:val="20"/>
        </w:rPr>
        <w:t xml:space="preserve">inhoud van de </w:t>
      </w:r>
      <w:r w:rsidR="00293184" w:rsidRPr="00552FE1">
        <w:rPr>
          <w:rFonts w:cs="Arial"/>
          <w:szCs w:val="20"/>
        </w:rPr>
        <w:t>concept</w:t>
      </w:r>
      <w:r w:rsidR="00552FE1">
        <w:rPr>
          <w:rFonts w:cs="Arial"/>
          <w:szCs w:val="20"/>
        </w:rPr>
        <w:t xml:space="preserve"> </w:t>
      </w:r>
      <w:r w:rsidR="00293184" w:rsidRPr="00552FE1">
        <w:rPr>
          <w:rFonts w:cs="Arial"/>
          <w:szCs w:val="20"/>
        </w:rPr>
        <w:t>o</w:t>
      </w:r>
      <w:r w:rsidRPr="00552FE1">
        <w:rPr>
          <w:rFonts w:cs="Arial"/>
          <w:szCs w:val="20"/>
        </w:rPr>
        <w:t>vereenkomst</w:t>
      </w:r>
      <w:r w:rsidR="00E27DEE" w:rsidRPr="00552FE1">
        <w:rPr>
          <w:rFonts w:cs="Arial"/>
          <w:szCs w:val="20"/>
        </w:rPr>
        <w:t xml:space="preserve">, </w:t>
      </w:r>
      <w:r w:rsidR="00BB467F" w:rsidRPr="00552FE1">
        <w:rPr>
          <w:rFonts w:cs="Arial"/>
          <w:szCs w:val="20"/>
        </w:rPr>
        <w:t>zoals opgenomen</w:t>
      </w:r>
      <w:r w:rsidR="001B43E1" w:rsidRPr="00552FE1">
        <w:rPr>
          <w:rFonts w:cs="Arial"/>
          <w:szCs w:val="20"/>
        </w:rPr>
        <w:t xml:space="preserve"> in </w:t>
      </w:r>
      <w:r w:rsidR="00487EBE" w:rsidRPr="00552FE1">
        <w:rPr>
          <w:rFonts w:cs="Arial"/>
          <w:szCs w:val="20"/>
        </w:rPr>
        <w:t>bijlage 2</w:t>
      </w:r>
      <w:r w:rsidR="00E27DEE" w:rsidRPr="00552FE1">
        <w:rPr>
          <w:rFonts w:cs="Arial"/>
          <w:szCs w:val="20"/>
        </w:rPr>
        <w:t xml:space="preserve"> van </w:t>
      </w:r>
      <w:r w:rsidR="009C28B1" w:rsidRPr="00552FE1">
        <w:rPr>
          <w:rFonts w:cs="Arial"/>
          <w:szCs w:val="20"/>
        </w:rPr>
        <w:t>de inschrijvingsleidraad</w:t>
      </w:r>
      <w:r w:rsidR="00066357" w:rsidRPr="00552FE1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552FE1">
        <w:rPr>
          <w:rFonts w:cs="Arial"/>
          <w:szCs w:val="20"/>
        </w:rPr>
        <w:t xml:space="preserve">Inschrijver onverkort akkoord gaat met de </w:t>
      </w:r>
      <w:r w:rsidR="00BB467F" w:rsidRPr="00552FE1">
        <w:rPr>
          <w:rFonts w:cs="Arial"/>
          <w:szCs w:val="20"/>
        </w:rPr>
        <w:t xml:space="preserve">bij Inschrijving geldende </w:t>
      </w:r>
      <w:r w:rsidRPr="00552FE1">
        <w:rPr>
          <w:rFonts w:cs="Arial"/>
          <w:szCs w:val="20"/>
        </w:rPr>
        <w:t xml:space="preserve">inhoud van </w:t>
      </w:r>
      <w:r w:rsidR="00010C08" w:rsidRPr="00552FE1">
        <w:rPr>
          <w:rFonts w:cs="Arial"/>
          <w:szCs w:val="20"/>
        </w:rPr>
        <w:t xml:space="preserve">de </w:t>
      </w:r>
      <w:r w:rsidR="00487EBE" w:rsidRPr="00552FE1">
        <w:rPr>
          <w:rFonts w:cs="Arial"/>
          <w:szCs w:val="20"/>
        </w:rPr>
        <w:t>Algemene</w:t>
      </w:r>
      <w:r w:rsidR="003955B6" w:rsidRPr="00552FE1">
        <w:rPr>
          <w:rFonts w:cs="Arial"/>
          <w:szCs w:val="20"/>
        </w:rPr>
        <w:t xml:space="preserve"> VNG</w:t>
      </w:r>
      <w:r w:rsidR="00487EBE" w:rsidRPr="00552FE1">
        <w:rPr>
          <w:rFonts w:cs="Arial"/>
          <w:szCs w:val="20"/>
        </w:rPr>
        <w:t xml:space="preserve"> </w:t>
      </w:r>
      <w:r w:rsidR="00010C08" w:rsidRPr="00552FE1">
        <w:rPr>
          <w:rFonts w:cs="Arial"/>
          <w:szCs w:val="20"/>
        </w:rPr>
        <w:t xml:space="preserve">inkoopvoorwaarden </w:t>
      </w:r>
      <w:r w:rsidR="00BB467F" w:rsidRPr="00552FE1">
        <w:rPr>
          <w:rFonts w:cs="Arial"/>
          <w:szCs w:val="20"/>
        </w:rPr>
        <w:t xml:space="preserve">zoals opgenomen </w:t>
      </w:r>
      <w:r w:rsidR="00010C08" w:rsidRPr="00552FE1">
        <w:rPr>
          <w:rFonts w:cs="Arial"/>
          <w:szCs w:val="20"/>
        </w:rPr>
        <w:t xml:space="preserve">in </w:t>
      </w:r>
      <w:r w:rsidR="00487EBE" w:rsidRPr="00552FE1">
        <w:rPr>
          <w:rFonts w:cs="Arial"/>
          <w:szCs w:val="20"/>
        </w:rPr>
        <w:t xml:space="preserve">bijlage </w:t>
      </w:r>
      <w:r w:rsidR="003955B6" w:rsidRPr="00552FE1">
        <w:rPr>
          <w:rFonts w:cs="Arial"/>
          <w:szCs w:val="20"/>
        </w:rPr>
        <w:t>3</w:t>
      </w:r>
      <w:r w:rsidR="00487EBE" w:rsidRPr="00552FE1">
        <w:rPr>
          <w:rFonts w:cs="Arial"/>
          <w:szCs w:val="20"/>
        </w:rPr>
        <w:t xml:space="preserve"> </w:t>
      </w:r>
      <w:r w:rsidR="00E27DEE" w:rsidRPr="00552FE1">
        <w:rPr>
          <w:rFonts w:cs="Arial"/>
          <w:szCs w:val="20"/>
        </w:rPr>
        <w:t xml:space="preserve">van </w:t>
      </w:r>
      <w:r w:rsidR="009C28B1" w:rsidRPr="00552FE1">
        <w:rPr>
          <w:rFonts w:cs="Arial"/>
          <w:szCs w:val="20"/>
        </w:rPr>
        <w:t xml:space="preserve">de </w:t>
      </w:r>
      <w:r w:rsidR="00010C08" w:rsidRPr="00552FE1">
        <w:rPr>
          <w:rFonts w:cs="Arial"/>
          <w:szCs w:val="20"/>
        </w:rPr>
        <w:t>inschrijvingsl</w:t>
      </w:r>
      <w:r w:rsidR="009C28B1" w:rsidRPr="00552FE1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C8748A0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552FE1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832A0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52FE1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036BC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52FE1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52FE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52FE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ADDF3-37C4-45A0-864C-A998AE8DE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449a4014-0841-4f8e-b8ad-91d60c239400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02108161-638f-4eb9-a539-0e7b466da1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7</cp:revision>
  <cp:lastPrinted>2008-01-23T11:55:00Z</cp:lastPrinted>
  <dcterms:created xsi:type="dcterms:W3CDTF">2023-06-08T12:13:00Z</dcterms:created>
  <dcterms:modified xsi:type="dcterms:W3CDTF">2024-12-10T16:02:00Z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