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F898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603DB1DD" w14:textId="77777777" w:rsidR="00DF2672" w:rsidRPr="004E4C68" w:rsidRDefault="00DF2672" w:rsidP="00DF2672">
      <w:pPr>
        <w:pStyle w:val="broodtekst"/>
      </w:pPr>
    </w:p>
    <w:p w14:paraId="39DD5289" w14:textId="7BEDD3A2" w:rsidR="00DF2672" w:rsidRPr="001C3612" w:rsidRDefault="00DF2672" w:rsidP="00DF2672">
      <w:pPr>
        <w:pStyle w:val="broodtekst"/>
        <w:spacing w:line="240" w:lineRule="auto"/>
      </w:pPr>
      <w:r w:rsidRPr="001B1C9E">
        <w:t xml:space="preserve">Inschrijver verklaart te voldoen aan de in artikel 5.3 van het Beschrijvend </w:t>
      </w:r>
      <w:r w:rsidR="002F37DE" w:rsidRPr="001B1C9E">
        <w:t>D</w:t>
      </w:r>
      <w:r w:rsidRPr="001B1C9E">
        <w:t>ocument gestelde geschiktheidseis met behulp van de onderstaande referentieopdracht</w:t>
      </w:r>
    </w:p>
    <w:p w14:paraId="7AB43725" w14:textId="77777777" w:rsidR="00DF2672" w:rsidRPr="001C3612" w:rsidRDefault="00DF2672" w:rsidP="00DF2672">
      <w:pPr>
        <w:pStyle w:val="broodtekst"/>
        <w:spacing w:line="240" w:lineRule="auto"/>
      </w:pPr>
    </w:p>
    <w:p w14:paraId="6EB47D6D" w14:textId="4B0BE76F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 vult </w:t>
      </w:r>
      <w:r w:rsidR="006C7550">
        <w:t>voor de referentieopdracht de volgende gegevens in</w:t>
      </w:r>
      <w:r w:rsidRPr="001C3612">
        <w:t>.</w:t>
      </w:r>
    </w:p>
    <w:p w14:paraId="1D3CA986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02018DEA" w14:textId="77777777" w:rsidTr="006F4502">
        <w:tc>
          <w:tcPr>
            <w:tcW w:w="7851" w:type="dxa"/>
            <w:gridSpan w:val="2"/>
            <w:shd w:val="clear" w:color="auto" w:fill="auto"/>
          </w:tcPr>
          <w:p w14:paraId="3B4034F3" w14:textId="77777777" w:rsidR="00DF2672" w:rsidRPr="001B1C9E" w:rsidRDefault="00DF2672" w:rsidP="006F4502">
            <w:pPr>
              <w:pStyle w:val="broodtekst"/>
              <w:jc w:val="center"/>
              <w:rPr>
                <w:b/>
              </w:rPr>
            </w:pPr>
            <w:r w:rsidRPr="001B1C9E">
              <w:rPr>
                <w:b/>
              </w:rPr>
              <w:t>REFERENTIEOPDRACHT NR.: 1</w:t>
            </w:r>
          </w:p>
          <w:p w14:paraId="293C1BC1" w14:textId="39FF3DC6" w:rsidR="00DF2672" w:rsidRPr="001B1C9E" w:rsidRDefault="00DF2672" w:rsidP="006F4502">
            <w:pPr>
              <w:pStyle w:val="broodtekst"/>
              <w:jc w:val="center"/>
              <w:rPr>
                <w:b/>
              </w:rPr>
            </w:pPr>
            <w:r w:rsidRPr="001B1C9E">
              <w:rPr>
                <w:b/>
              </w:rPr>
              <w:t xml:space="preserve">m.b.t. de kerncompetentie </w:t>
            </w:r>
            <w:proofErr w:type="spellStart"/>
            <w:r w:rsidRPr="001B1C9E">
              <w:rPr>
                <w:b/>
              </w:rPr>
              <w:t>nr</w:t>
            </w:r>
            <w:proofErr w:type="spellEnd"/>
            <w:r w:rsidRPr="001B1C9E">
              <w:rPr>
                <w:b/>
              </w:rPr>
              <w:t xml:space="preserve"> </w:t>
            </w:r>
            <w:r w:rsidR="006C7550" w:rsidRPr="001B1C9E">
              <w:rPr>
                <w:b/>
              </w:rPr>
              <w:t>1</w:t>
            </w:r>
            <w:r w:rsidRPr="001B1C9E">
              <w:rPr>
                <w:b/>
              </w:rPr>
              <w:t xml:space="preserve"> in paragraaf 5.3.</w:t>
            </w:r>
            <w:r w:rsidR="001B1C9E" w:rsidRPr="001B1C9E">
              <w:rPr>
                <w:b/>
              </w:rPr>
              <w:t>1</w:t>
            </w:r>
            <w:r w:rsidRPr="001B1C9E">
              <w:rPr>
                <w:b/>
              </w:rPr>
              <w:t>.1</w:t>
            </w:r>
          </w:p>
        </w:tc>
      </w:tr>
      <w:tr w:rsidR="00DF2672" w:rsidRPr="00940EA5" w14:paraId="7C3BC2BB" w14:textId="77777777" w:rsidTr="006F4502">
        <w:tc>
          <w:tcPr>
            <w:tcW w:w="7851" w:type="dxa"/>
            <w:gridSpan w:val="2"/>
            <w:shd w:val="clear" w:color="auto" w:fill="auto"/>
          </w:tcPr>
          <w:p w14:paraId="10ADF279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3CF555FF" w14:textId="77777777" w:rsidTr="006F4502">
        <w:tc>
          <w:tcPr>
            <w:tcW w:w="3925" w:type="dxa"/>
            <w:shd w:val="clear" w:color="auto" w:fill="auto"/>
          </w:tcPr>
          <w:p w14:paraId="1BAA6850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14:paraId="7370799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575C922" w14:textId="77777777" w:rsidTr="006F4502">
        <w:tc>
          <w:tcPr>
            <w:tcW w:w="7851" w:type="dxa"/>
            <w:gridSpan w:val="2"/>
            <w:shd w:val="clear" w:color="auto" w:fill="auto"/>
          </w:tcPr>
          <w:p w14:paraId="2AF0DDB2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26964FC2" w14:textId="77777777" w:rsidTr="006F4502">
        <w:tc>
          <w:tcPr>
            <w:tcW w:w="3925" w:type="dxa"/>
            <w:shd w:val="clear" w:color="auto" w:fill="auto"/>
          </w:tcPr>
          <w:p w14:paraId="42B20487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14:paraId="42648D8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D5A9A2D" w14:textId="77777777" w:rsidTr="006F4502">
        <w:tc>
          <w:tcPr>
            <w:tcW w:w="3925" w:type="dxa"/>
            <w:shd w:val="clear" w:color="auto" w:fill="auto"/>
          </w:tcPr>
          <w:p w14:paraId="6F7E858A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14:paraId="63D5E495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1FAF263C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6B16E0C2" w14:textId="77777777" w:rsidTr="006F4502">
        <w:tc>
          <w:tcPr>
            <w:tcW w:w="3925" w:type="dxa"/>
            <w:shd w:val="clear" w:color="auto" w:fill="auto"/>
          </w:tcPr>
          <w:p w14:paraId="37D963AD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14:paraId="29D1A79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28F8D47" w14:textId="77777777" w:rsidTr="006F4502">
        <w:tc>
          <w:tcPr>
            <w:tcW w:w="3925" w:type="dxa"/>
            <w:shd w:val="clear" w:color="auto" w:fill="auto"/>
          </w:tcPr>
          <w:p w14:paraId="67B96650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14:paraId="4E97045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7DF7745" w14:textId="77777777" w:rsidTr="006F4502">
        <w:tc>
          <w:tcPr>
            <w:tcW w:w="3925" w:type="dxa"/>
            <w:shd w:val="clear" w:color="auto" w:fill="auto"/>
          </w:tcPr>
          <w:p w14:paraId="282B8B53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14:paraId="298CC14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52BF121" w14:textId="77777777" w:rsidTr="006F4502">
        <w:tc>
          <w:tcPr>
            <w:tcW w:w="3925" w:type="dxa"/>
            <w:shd w:val="clear" w:color="auto" w:fill="auto"/>
          </w:tcPr>
          <w:p w14:paraId="72EF4790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14:paraId="609953A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AC42308" w14:textId="77777777" w:rsidTr="006F4502">
        <w:tc>
          <w:tcPr>
            <w:tcW w:w="7851" w:type="dxa"/>
            <w:gridSpan w:val="2"/>
            <w:shd w:val="clear" w:color="auto" w:fill="auto"/>
          </w:tcPr>
          <w:p w14:paraId="31CE84A9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599446A3" w14:textId="77777777" w:rsidTr="006F4502">
        <w:tc>
          <w:tcPr>
            <w:tcW w:w="3925" w:type="dxa"/>
            <w:shd w:val="clear" w:color="auto" w:fill="auto"/>
          </w:tcPr>
          <w:p w14:paraId="3180C95E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14:paraId="34B9DE5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2190AD1" w14:textId="77777777" w:rsidTr="006F4502">
        <w:tc>
          <w:tcPr>
            <w:tcW w:w="3925" w:type="dxa"/>
            <w:shd w:val="clear" w:color="auto" w:fill="auto"/>
          </w:tcPr>
          <w:p w14:paraId="2866C58A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14:paraId="09B50F4F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06CD7164" w14:textId="77777777" w:rsidTr="006F4502">
        <w:tc>
          <w:tcPr>
            <w:tcW w:w="3925" w:type="dxa"/>
            <w:shd w:val="clear" w:color="auto" w:fill="auto"/>
          </w:tcPr>
          <w:p w14:paraId="15C0A17C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14:paraId="19FFD650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079E1C01" w14:textId="77777777" w:rsidTr="006F4502">
        <w:tc>
          <w:tcPr>
            <w:tcW w:w="3925" w:type="dxa"/>
            <w:shd w:val="clear" w:color="auto" w:fill="auto"/>
          </w:tcPr>
          <w:p w14:paraId="1283B0E5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14:paraId="6125F112" w14:textId="77777777" w:rsidR="00DF2672" w:rsidRPr="00940EA5" w:rsidRDefault="00DF2672" w:rsidP="006F4502">
            <w:pPr>
              <w:pStyle w:val="broodtekst"/>
            </w:pPr>
          </w:p>
        </w:tc>
      </w:tr>
    </w:tbl>
    <w:p w14:paraId="24ADB6EB" w14:textId="77777777" w:rsidR="00DF2672" w:rsidRDefault="00DF2672" w:rsidP="00DF2672">
      <w:pPr>
        <w:pStyle w:val="broodtekst"/>
      </w:pPr>
    </w:p>
    <w:p w14:paraId="12042C6F" w14:textId="77777777" w:rsidR="00DF2672" w:rsidRDefault="00DF2672" w:rsidP="00DF2672">
      <w:pPr>
        <w:spacing w:line="240" w:lineRule="auto"/>
      </w:pPr>
      <w:r w:rsidRPr="00940EA5">
        <w:t>Indien een Inschrijver zich beroept op een referentieopdracht die (deels) door een derde is uitgevoerd dient inzi</w:t>
      </w:r>
      <w:r w:rsidR="002F37DE"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45296AFA" w14:textId="77777777" w:rsidR="00DF2672" w:rsidRDefault="00DF2672" w:rsidP="00DF2672">
      <w:pPr>
        <w:spacing w:line="240" w:lineRule="auto"/>
      </w:pPr>
    </w:p>
    <w:p w14:paraId="60F9CBB0" w14:textId="77777777" w:rsidR="00DF2672" w:rsidRPr="00E20D4E" w:rsidRDefault="00DF2672" w:rsidP="00DF2672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E20D4E">
        <w:rPr>
          <w:b/>
          <w:bCs/>
          <w:color w:val="000000"/>
        </w:rPr>
        <w:t xml:space="preserve">Aandachtspunten : </w:t>
      </w:r>
    </w:p>
    <w:p w14:paraId="6A081B17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14:paraId="540440BC" w14:textId="77777777" w:rsidR="00DF2672" w:rsidRPr="00E20D4E" w:rsidRDefault="00DF2672" w:rsidP="00DF2672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42343E0B" w14:textId="77777777" w:rsidR="00DF2672" w:rsidRPr="00E20D4E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14:paraId="660FC929" w14:textId="77777777" w:rsidR="00DF2672" w:rsidRPr="00E20D4E" w:rsidRDefault="00DF2672" w:rsidP="00DF2672">
      <w:pPr>
        <w:numPr>
          <w:ilvl w:val="1"/>
          <w:numId w:val="32"/>
        </w:numPr>
        <w:autoSpaceDE w:val="0"/>
        <w:autoSpaceDN w:val="0"/>
        <w:spacing w:line="240" w:lineRule="auto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14:paraId="06A51C64" w14:textId="77777777" w:rsidR="00DF2672" w:rsidRDefault="00DF2672" w:rsidP="00DF2672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Inschrijver. </w:t>
      </w:r>
    </w:p>
    <w:p w14:paraId="073ECA6D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0EE85D84" w14:textId="77777777" w:rsidR="003F5EB0" w:rsidRPr="003F5EB0" w:rsidRDefault="003F5EB0" w:rsidP="003F5EB0"/>
    <w:sectPr w:rsidR="003F5EB0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7B09" w14:textId="77777777" w:rsidR="00150087" w:rsidRDefault="00150087" w:rsidP="0088501B">
      <w:r>
        <w:separator/>
      </w:r>
    </w:p>
  </w:endnote>
  <w:endnote w:type="continuationSeparator" w:id="0">
    <w:p w14:paraId="3C1B8156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20C7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CB8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FC4C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C794" w14:textId="77777777" w:rsidR="00150087" w:rsidRDefault="00150087" w:rsidP="0088501B">
      <w:r>
        <w:separator/>
      </w:r>
    </w:p>
  </w:footnote>
  <w:footnote w:type="continuationSeparator" w:id="0">
    <w:p w14:paraId="5350187F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10AD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CA74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581D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207036937">
    <w:abstractNumId w:val="11"/>
  </w:num>
  <w:num w:numId="2" w16cid:durableId="428622064">
    <w:abstractNumId w:val="13"/>
  </w:num>
  <w:num w:numId="3" w16cid:durableId="582181097">
    <w:abstractNumId w:val="30"/>
  </w:num>
  <w:num w:numId="4" w16cid:durableId="1340350445">
    <w:abstractNumId w:val="12"/>
  </w:num>
  <w:num w:numId="5" w16cid:durableId="1733578595">
    <w:abstractNumId w:val="17"/>
  </w:num>
  <w:num w:numId="6" w16cid:durableId="882601713">
    <w:abstractNumId w:val="20"/>
  </w:num>
  <w:num w:numId="7" w16cid:durableId="728723486">
    <w:abstractNumId w:val="2"/>
  </w:num>
  <w:num w:numId="8" w16cid:durableId="1099064533">
    <w:abstractNumId w:val="1"/>
  </w:num>
  <w:num w:numId="9" w16cid:durableId="1406681610">
    <w:abstractNumId w:val="0"/>
  </w:num>
  <w:num w:numId="10" w16cid:durableId="1819567817">
    <w:abstractNumId w:val="9"/>
  </w:num>
  <w:num w:numId="11" w16cid:durableId="1148398518">
    <w:abstractNumId w:val="7"/>
  </w:num>
  <w:num w:numId="12" w16cid:durableId="1371958143">
    <w:abstractNumId w:val="7"/>
  </w:num>
  <w:num w:numId="13" w16cid:durableId="553152410">
    <w:abstractNumId w:val="31"/>
  </w:num>
  <w:num w:numId="14" w16cid:durableId="146436057">
    <w:abstractNumId w:val="4"/>
  </w:num>
  <w:num w:numId="15" w16cid:durableId="1389766863">
    <w:abstractNumId w:val="18"/>
  </w:num>
  <w:num w:numId="16" w16cid:durableId="218324360">
    <w:abstractNumId w:val="24"/>
  </w:num>
  <w:num w:numId="17" w16cid:durableId="1908372413">
    <w:abstractNumId w:val="10"/>
  </w:num>
  <w:num w:numId="18" w16cid:durableId="55670602">
    <w:abstractNumId w:val="21"/>
  </w:num>
  <w:num w:numId="19" w16cid:durableId="1050807935">
    <w:abstractNumId w:val="32"/>
  </w:num>
  <w:num w:numId="20" w16cid:durableId="320744536">
    <w:abstractNumId w:val="14"/>
  </w:num>
  <w:num w:numId="21" w16cid:durableId="1711152800">
    <w:abstractNumId w:val="23"/>
  </w:num>
  <w:num w:numId="22" w16cid:durableId="784278449">
    <w:abstractNumId w:val="26"/>
  </w:num>
  <w:num w:numId="23" w16cid:durableId="103424617">
    <w:abstractNumId w:val="19"/>
  </w:num>
  <w:num w:numId="24" w16cid:durableId="1464886791">
    <w:abstractNumId w:val="28"/>
  </w:num>
  <w:num w:numId="25" w16cid:durableId="1095708319">
    <w:abstractNumId w:val="27"/>
  </w:num>
  <w:num w:numId="26" w16cid:durableId="496186527">
    <w:abstractNumId w:val="8"/>
  </w:num>
  <w:num w:numId="27" w16cid:durableId="1372070865">
    <w:abstractNumId w:val="16"/>
  </w:num>
  <w:num w:numId="28" w16cid:durableId="1913346928">
    <w:abstractNumId w:val="22"/>
  </w:num>
  <w:num w:numId="29" w16cid:durableId="148789425">
    <w:abstractNumId w:val="5"/>
  </w:num>
  <w:num w:numId="30" w16cid:durableId="1857426661">
    <w:abstractNumId w:val="15"/>
  </w:num>
  <w:num w:numId="31" w16cid:durableId="536355844">
    <w:abstractNumId w:val="25"/>
  </w:num>
  <w:num w:numId="32" w16cid:durableId="1015882022">
    <w:abstractNumId w:val="29"/>
  </w:num>
  <w:num w:numId="33" w16cid:durableId="85616814">
    <w:abstractNumId w:val="3"/>
  </w:num>
  <w:num w:numId="34" w16cid:durableId="933561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B1C9E"/>
    <w:rsid w:val="001D6F03"/>
    <w:rsid w:val="002A6578"/>
    <w:rsid w:val="002B1092"/>
    <w:rsid w:val="002D1486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C7550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22C24"/>
    <w:rsid w:val="009C5CF5"/>
    <w:rsid w:val="00A32591"/>
    <w:rsid w:val="00A77ABF"/>
    <w:rsid w:val="00A863E9"/>
    <w:rsid w:val="00B022C4"/>
    <w:rsid w:val="00B559E9"/>
    <w:rsid w:val="00B72222"/>
    <w:rsid w:val="00B80650"/>
    <w:rsid w:val="00BF4628"/>
    <w:rsid w:val="00C36FAA"/>
    <w:rsid w:val="00C71133"/>
    <w:rsid w:val="00CA55CC"/>
    <w:rsid w:val="00CB3317"/>
    <w:rsid w:val="00D2474E"/>
    <w:rsid w:val="00DA3555"/>
    <w:rsid w:val="00DF2672"/>
    <w:rsid w:val="00E456EE"/>
    <w:rsid w:val="00ED7AB9"/>
    <w:rsid w:val="00EE5BBE"/>
    <w:rsid w:val="00F245EC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074285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C75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755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755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75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755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Oudheusden, Michel van (RWS CD)</cp:lastModifiedBy>
  <cp:revision>6</cp:revision>
  <dcterms:created xsi:type="dcterms:W3CDTF">2020-12-28T11:24:00Z</dcterms:created>
  <dcterms:modified xsi:type="dcterms:W3CDTF">2024-11-11T13:10:00Z</dcterms:modified>
</cp:coreProperties>
</file>