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CC08E" w14:textId="77777777"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1B53EE17" w14:textId="77777777" w:rsidR="00DE61A4" w:rsidRDefault="00DE61A4" w:rsidP="00DE61A4">
      <w:pPr>
        <w:pStyle w:val="broodtekst"/>
        <w:spacing w:line="240" w:lineRule="auto"/>
      </w:pPr>
    </w:p>
    <w:p w14:paraId="7DE1AE69"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55ECEBFA" w14:textId="77777777" w:rsidR="00DE61A4" w:rsidRPr="00940EA5" w:rsidRDefault="00DE61A4" w:rsidP="00DE61A4">
      <w:pPr>
        <w:pStyle w:val="broodtekst"/>
        <w:spacing w:line="240" w:lineRule="auto"/>
      </w:pPr>
    </w:p>
    <w:p w14:paraId="7D25BD25"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2BD620CA"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50B4B209"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3F1ED624"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1D09F8E0"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229D5C07"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09E04A4B"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7C8ED93D" w14:textId="77777777" w:rsidR="00DE61A4" w:rsidRPr="00940EA5" w:rsidRDefault="00DE61A4" w:rsidP="00DE61A4">
      <w:pPr>
        <w:pStyle w:val="broodtekst"/>
        <w:spacing w:line="240" w:lineRule="auto"/>
        <w:ind w:left="227"/>
      </w:pPr>
      <w:r w:rsidRPr="00940EA5">
        <w:t xml:space="preserve">nummer van Inschrijving in het handelsregister, </w:t>
      </w:r>
    </w:p>
    <w:p w14:paraId="0F30E9A1"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627F91B0"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30502B9"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024661BB"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611FF356" w14:textId="77777777" w:rsidR="00DE61A4" w:rsidRPr="00940EA5" w:rsidRDefault="00DE61A4" w:rsidP="00DE61A4">
      <w:pPr>
        <w:pStyle w:val="broodtekst"/>
        <w:spacing w:line="240" w:lineRule="auto"/>
        <w:ind w:left="227"/>
      </w:pPr>
      <w:r w:rsidRPr="00940EA5">
        <w:t xml:space="preserve">nummer van Inschrijving in het handelsregister, </w:t>
      </w:r>
    </w:p>
    <w:p w14:paraId="21C71120"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6CE8ABCC"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3513B3A3" w14:textId="77777777" w:rsidR="00DE61A4" w:rsidRPr="00940EA5" w:rsidRDefault="00DE61A4" w:rsidP="00DE61A4">
      <w:pPr>
        <w:pStyle w:val="broodtekst"/>
        <w:spacing w:line="240" w:lineRule="auto"/>
      </w:pPr>
    </w:p>
    <w:p w14:paraId="4FDF37E0" w14:textId="3DA82C00" w:rsidR="00DE61A4" w:rsidRPr="00940EA5" w:rsidRDefault="00DE61A4" w:rsidP="00DE61A4">
      <w:pPr>
        <w:pStyle w:val="broodtekst"/>
        <w:spacing w:line="240" w:lineRule="auto"/>
      </w:pPr>
      <w:r w:rsidRPr="00940EA5">
        <w:t xml:space="preserve">verklaart (verklaren) zich door ondertekening dezes bereid de uitvoering van </w:t>
      </w:r>
      <w:r w:rsidRPr="00922A9C">
        <w:t xml:space="preserve">zaaknummer </w:t>
      </w:r>
      <w:r w:rsidR="00922A9C">
        <w:t>31204833</w:t>
      </w:r>
      <w:r w:rsidRPr="00940EA5">
        <w:t xml:space="preserve"> voor het leveren</w:t>
      </w:r>
      <w:r>
        <w:t xml:space="preserve">/uitvoeren van </w:t>
      </w:r>
      <w:r w:rsidR="005638EA" w:rsidRPr="005638EA">
        <w:t>Cadeauvouchers</w:t>
      </w:r>
      <w:r w:rsidR="0087090F">
        <w:t xml:space="preserve"> zoals omschreven in </w:t>
      </w:r>
      <w:r w:rsidR="00FA7ACA">
        <w:t>het</w:t>
      </w:r>
      <w:r w:rsidRPr="00940EA5">
        <w:t xml:space="preserve"> </w:t>
      </w:r>
      <w:r>
        <w:t>Beschrijvend document,</w:t>
      </w:r>
    </w:p>
    <w:p w14:paraId="416F670A" w14:textId="77777777" w:rsidR="00DE61A4" w:rsidRPr="00940EA5" w:rsidRDefault="00DE61A4" w:rsidP="00DE61A4">
      <w:pPr>
        <w:pStyle w:val="broodtekst"/>
        <w:spacing w:line="240" w:lineRule="auto"/>
      </w:pPr>
    </w:p>
    <w:p w14:paraId="69D0BC3A" w14:textId="3ACB76F9" w:rsidR="00DE61A4" w:rsidRPr="00940EA5" w:rsidRDefault="00DE61A4" w:rsidP="00DE61A4">
      <w:pPr>
        <w:pStyle w:val="broodtekst"/>
        <w:spacing w:line="240" w:lineRule="auto"/>
      </w:pPr>
      <w:r w:rsidRPr="00940EA5">
        <w:t xml:space="preserve">aan te nemen voor een </w:t>
      </w:r>
      <w:r w:rsidR="00C5491A">
        <w:t>t</w:t>
      </w:r>
      <w:r w:rsidRPr="00940EA5">
        <w:t>otale aanneemsom per jaar</w:t>
      </w:r>
      <w:r>
        <w:t xml:space="preserve"> (Inschrijfprijs)</w:t>
      </w:r>
      <w:r w:rsidRPr="00940EA5">
        <w:t>, de omzetbelasting daarin niet begrepen, van:</w:t>
      </w:r>
    </w:p>
    <w:p w14:paraId="4E1E3C85" w14:textId="77777777" w:rsidR="00C5491A"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00C5491A">
        <w:rPr>
          <w:szCs w:val="18"/>
        </w:rPr>
        <w:t xml:space="preserve"> </w:t>
      </w:r>
    </w:p>
    <w:p w14:paraId="07D1F5DC" w14:textId="53F3E17C"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1CD1A4E8" w14:textId="77777777" w:rsidR="00DE61A4" w:rsidRDefault="00DE61A4" w:rsidP="00DE61A4">
      <w:pPr>
        <w:pStyle w:val="broodtekst"/>
        <w:spacing w:line="240" w:lineRule="auto"/>
      </w:pPr>
    </w:p>
    <w:p w14:paraId="4D54D9E5" w14:textId="6E5248F9"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5638EA">
        <w:rPr>
          <w:szCs w:val="20"/>
        </w:rPr>
        <w:t>In bijlage 3a</w:t>
      </w:r>
      <w:r w:rsidR="0087090F" w:rsidRPr="005638EA">
        <w:rPr>
          <w:szCs w:val="20"/>
        </w:rPr>
        <w:t xml:space="preserve"> (prijsinvulformulier in Excel format) dient Inschrijver de verschillende tarieven in te vullen. De totaalsom zoals in cel </w:t>
      </w:r>
      <w:r w:rsidR="005638EA" w:rsidRPr="005638EA">
        <w:rPr>
          <w:szCs w:val="20"/>
        </w:rPr>
        <w:t>J2</w:t>
      </w:r>
      <w:r w:rsidR="00922A9C">
        <w:rPr>
          <w:szCs w:val="20"/>
        </w:rPr>
        <w:t>3</w:t>
      </w:r>
      <w:r w:rsidRPr="005638EA">
        <w:rPr>
          <w:szCs w:val="20"/>
        </w:rPr>
        <w:t xml:space="preserve"> van bijlage 3</w:t>
      </w:r>
      <w:r w:rsidR="005638EA" w:rsidRPr="005638EA">
        <w:rPr>
          <w:szCs w:val="20"/>
        </w:rPr>
        <w:t>A</w:t>
      </w:r>
      <w:r w:rsidR="0087090F" w:rsidRPr="005638EA">
        <w:rPr>
          <w:szCs w:val="20"/>
        </w:rPr>
        <w:t xml:space="preserve"> dient hierboven te worden ingevuld.</w:t>
      </w:r>
    </w:p>
    <w:p w14:paraId="4B37F551" w14:textId="77777777" w:rsidR="0087090F" w:rsidRPr="00624825" w:rsidRDefault="0087090F" w:rsidP="00DE61A4">
      <w:pPr>
        <w:pStyle w:val="broodtekst"/>
        <w:spacing w:line="240" w:lineRule="auto"/>
      </w:pPr>
    </w:p>
    <w:p w14:paraId="3CCAF712"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517554CA" w14:textId="77777777" w:rsidR="00DE61A4" w:rsidRPr="00624825" w:rsidRDefault="00DE61A4" w:rsidP="00DE61A4">
      <w:pPr>
        <w:pStyle w:val="broodtekst"/>
        <w:spacing w:line="240" w:lineRule="auto"/>
      </w:pPr>
      <w:r w:rsidRPr="00624825">
        <w:t>te vertegenwoordigen aan, de hierboven onder A) genoemde Inschrijver.</w:t>
      </w:r>
    </w:p>
    <w:p w14:paraId="1D42AEC3" w14:textId="77777777" w:rsidR="00DE61A4" w:rsidRPr="00624825" w:rsidRDefault="00DE61A4" w:rsidP="00DE61A4">
      <w:pPr>
        <w:pStyle w:val="broodtekst"/>
        <w:spacing w:line="240" w:lineRule="auto"/>
      </w:pPr>
    </w:p>
    <w:p w14:paraId="22373F77"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3C8A7CCA" w14:textId="77777777" w:rsidR="00DE61A4" w:rsidRPr="00624825" w:rsidRDefault="00DE61A4" w:rsidP="00DE61A4">
      <w:pPr>
        <w:pStyle w:val="broodtekst"/>
        <w:spacing w:line="240" w:lineRule="auto"/>
      </w:pPr>
    </w:p>
    <w:p w14:paraId="27E232F1"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2BC90E0F"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5B2D2C5D"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6F0BE099" w14:textId="77777777" w:rsidR="00DE61A4" w:rsidRPr="00F87CF4" w:rsidRDefault="00DE61A4" w:rsidP="00DE61A4">
      <w:pPr>
        <w:pStyle w:val="broodtekst"/>
        <w:spacing w:line="240" w:lineRule="auto"/>
      </w:pPr>
      <w:r w:rsidRPr="00F87CF4">
        <w:t>functie contactpersoon:</w:t>
      </w:r>
    </w:p>
    <w:p w14:paraId="35B42E3E"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5C5EC049" w14:textId="77777777" w:rsidR="00DE61A4" w:rsidRPr="000E12DE" w:rsidRDefault="00DE61A4" w:rsidP="00DE61A4">
      <w:pPr>
        <w:pStyle w:val="broodtekst"/>
        <w:spacing w:line="240" w:lineRule="auto"/>
      </w:pPr>
      <w:r w:rsidRPr="000E12DE">
        <w:t>telefoonnummer:</w:t>
      </w:r>
    </w:p>
    <w:p w14:paraId="3A03A077"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382FB6F2" w14:textId="77777777" w:rsidR="00DE61A4" w:rsidRPr="000E12DE" w:rsidRDefault="00DE61A4" w:rsidP="00DE61A4">
      <w:pPr>
        <w:pStyle w:val="broodtekst"/>
        <w:spacing w:line="240" w:lineRule="auto"/>
      </w:pPr>
      <w:r w:rsidRPr="000E12DE">
        <w:t>e-mail:</w:t>
      </w:r>
    </w:p>
    <w:p w14:paraId="198A20DB"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631B3B36" w14:textId="77777777" w:rsidR="00DE61A4" w:rsidRPr="000E12DE" w:rsidRDefault="00DE61A4" w:rsidP="00DE61A4">
      <w:pPr>
        <w:pStyle w:val="broodtekst"/>
        <w:spacing w:line="240" w:lineRule="auto"/>
      </w:pPr>
      <w:r w:rsidRPr="000E12DE">
        <w:tab/>
      </w:r>
    </w:p>
    <w:p w14:paraId="26BB75AA" w14:textId="77777777" w:rsidR="00DE61A4" w:rsidRPr="000E12DE" w:rsidRDefault="00DE61A4" w:rsidP="00DE61A4">
      <w:pPr>
        <w:pStyle w:val="broodtekst"/>
        <w:spacing w:line="240" w:lineRule="auto"/>
      </w:pPr>
    </w:p>
    <w:p w14:paraId="009DB595" w14:textId="77777777" w:rsidR="00DE61A4" w:rsidRPr="00940EA5" w:rsidRDefault="00DE61A4" w:rsidP="00DE61A4">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3D4BB8CC" w14:textId="77777777" w:rsidR="00DE61A4" w:rsidRPr="00940EA5" w:rsidRDefault="00DE61A4" w:rsidP="00DE61A4">
      <w:pPr>
        <w:pStyle w:val="broodtekst"/>
        <w:spacing w:line="240" w:lineRule="auto"/>
      </w:pPr>
    </w:p>
    <w:p w14:paraId="1CFD2F46"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380B421C" w14:textId="77777777" w:rsidR="00DE61A4" w:rsidRDefault="00DE61A4" w:rsidP="00DE61A4">
      <w:pPr>
        <w:pStyle w:val="broodtekst"/>
        <w:spacing w:line="240" w:lineRule="auto"/>
      </w:pPr>
    </w:p>
    <w:p w14:paraId="22F3F00F" w14:textId="77777777"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w:t>
      </w:r>
      <w:r w:rsidR="00696F83">
        <w:rPr>
          <w:b/>
        </w:rPr>
        <w:t xml:space="preserve">rechtsgeldig </w:t>
      </w:r>
      <w:r w:rsidRPr="00DF297B">
        <w:rPr>
          <w:b/>
        </w:rPr>
        <w:t>ondertekend te worden</w:t>
      </w:r>
      <w:r w:rsidR="00AB6D44">
        <w:rPr>
          <w:b/>
        </w:rPr>
        <w:t xml:space="preserve"> conform de toelichting in het Beschrijvend Document. </w:t>
      </w:r>
      <w:r w:rsidRPr="00DF297B">
        <w:rPr>
          <w:b/>
        </w:rPr>
        <w:t xml:space="preserve"> </w:t>
      </w:r>
    </w:p>
    <w:p w14:paraId="034D38A8" w14:textId="77777777" w:rsidR="00DE61A4" w:rsidRPr="00940EA5" w:rsidRDefault="00DE61A4" w:rsidP="00DE61A4">
      <w:pPr>
        <w:pStyle w:val="broodtekst"/>
        <w:spacing w:line="240" w:lineRule="auto"/>
      </w:pPr>
      <w:r>
        <w:t xml:space="preserve"> </w:t>
      </w:r>
    </w:p>
    <w:p w14:paraId="44834A44" w14:textId="77777777" w:rsidR="00DE61A4" w:rsidRPr="00FC7A98" w:rsidRDefault="00DE61A4" w:rsidP="00696F83">
      <w:pPr>
        <w:pStyle w:val="broodtekst"/>
        <w:spacing w:line="240" w:lineRule="auto"/>
        <w:rPr>
          <w:szCs w:val="18"/>
        </w:rPr>
      </w:pPr>
      <w:r w:rsidRPr="00FC7A98">
        <w:rPr>
          <w:szCs w:val="18"/>
        </w:rPr>
        <w:t xml:space="preserve">Het Inschrijvingsbiljet dient volledig ingevuld en </w:t>
      </w:r>
      <w:r w:rsidR="00696F83">
        <w:rPr>
          <w:szCs w:val="18"/>
        </w:rPr>
        <w:t xml:space="preserve">rechtsgeldig </w:t>
      </w:r>
      <w:r w:rsidRPr="00FC7A98">
        <w:rPr>
          <w:szCs w:val="18"/>
        </w:rPr>
        <w:t>ondertekend te zijn alvorens het wordt ingediend. Indien dit biljet bij de invulvelden onvoldoende ruimte biedt, mag de beschikbare ruimte voor beantwoording worden uitgebreid. Onder geen beding mag de modeltekst van het biljet worden gewijzigd.</w:t>
      </w:r>
    </w:p>
    <w:p w14:paraId="7BC4E63F"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A18A4" w14:textId="77777777" w:rsidR="005C1226" w:rsidRDefault="005C1226" w:rsidP="0088501B">
      <w:r>
        <w:separator/>
      </w:r>
    </w:p>
  </w:endnote>
  <w:endnote w:type="continuationSeparator" w:id="0">
    <w:p w14:paraId="5ABE5C27"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8A609"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D2E80"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7C9F5"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19E90" w14:textId="77777777" w:rsidR="005C1226" w:rsidRDefault="005C1226" w:rsidP="0088501B">
      <w:r>
        <w:separator/>
      </w:r>
    </w:p>
  </w:footnote>
  <w:footnote w:type="continuationSeparator" w:id="0">
    <w:p w14:paraId="7C294652" w14:textId="77777777" w:rsidR="005C1226" w:rsidRDefault="005C1226" w:rsidP="0088501B">
      <w:r>
        <w:continuationSeparator/>
      </w:r>
    </w:p>
  </w:footnote>
  <w:footnote w:id="1">
    <w:p w14:paraId="3F84B867"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61A30B87"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46FE1827"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1CF16F67"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754B9716"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6FF00A92"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66D26C50"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3D6D2"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C46EE"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50992"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976373805">
    <w:abstractNumId w:val="10"/>
  </w:num>
  <w:num w:numId="2" w16cid:durableId="1759712401">
    <w:abstractNumId w:val="12"/>
  </w:num>
  <w:num w:numId="3" w16cid:durableId="1709917903">
    <w:abstractNumId w:val="28"/>
  </w:num>
  <w:num w:numId="4" w16cid:durableId="527062051">
    <w:abstractNumId w:val="11"/>
  </w:num>
  <w:num w:numId="5" w16cid:durableId="2060207967">
    <w:abstractNumId w:val="16"/>
  </w:num>
  <w:num w:numId="6" w16cid:durableId="1155994176">
    <w:abstractNumId w:val="19"/>
  </w:num>
  <w:num w:numId="7" w16cid:durableId="1332876855">
    <w:abstractNumId w:val="2"/>
  </w:num>
  <w:num w:numId="8" w16cid:durableId="1784031760">
    <w:abstractNumId w:val="1"/>
  </w:num>
  <w:num w:numId="9" w16cid:durableId="1764305441">
    <w:abstractNumId w:val="0"/>
  </w:num>
  <w:num w:numId="10" w16cid:durableId="929046385">
    <w:abstractNumId w:val="8"/>
  </w:num>
  <w:num w:numId="11" w16cid:durableId="1900820876">
    <w:abstractNumId w:val="6"/>
  </w:num>
  <w:num w:numId="12" w16cid:durableId="229658875">
    <w:abstractNumId w:val="6"/>
  </w:num>
  <w:num w:numId="13" w16cid:durableId="1439522974">
    <w:abstractNumId w:val="29"/>
  </w:num>
  <w:num w:numId="14" w16cid:durableId="2137024816">
    <w:abstractNumId w:val="3"/>
  </w:num>
  <w:num w:numId="15" w16cid:durableId="1822848023">
    <w:abstractNumId w:val="17"/>
  </w:num>
  <w:num w:numId="16" w16cid:durableId="4063554">
    <w:abstractNumId w:val="23"/>
  </w:num>
  <w:num w:numId="17" w16cid:durableId="749274422">
    <w:abstractNumId w:val="9"/>
  </w:num>
  <w:num w:numId="18" w16cid:durableId="979463071">
    <w:abstractNumId w:val="20"/>
  </w:num>
  <w:num w:numId="19" w16cid:durableId="259024890">
    <w:abstractNumId w:val="30"/>
  </w:num>
  <w:num w:numId="20" w16cid:durableId="1326712264">
    <w:abstractNumId w:val="13"/>
  </w:num>
  <w:num w:numId="21" w16cid:durableId="1335110351">
    <w:abstractNumId w:val="22"/>
  </w:num>
  <w:num w:numId="22" w16cid:durableId="908467454">
    <w:abstractNumId w:val="25"/>
  </w:num>
  <w:num w:numId="23" w16cid:durableId="485823763">
    <w:abstractNumId w:val="18"/>
  </w:num>
  <w:num w:numId="24" w16cid:durableId="1473907160">
    <w:abstractNumId w:val="27"/>
  </w:num>
  <w:num w:numId="25" w16cid:durableId="1738815864">
    <w:abstractNumId w:val="26"/>
  </w:num>
  <w:num w:numId="26" w16cid:durableId="2142381533">
    <w:abstractNumId w:val="7"/>
  </w:num>
  <w:num w:numId="27" w16cid:durableId="1886260708">
    <w:abstractNumId w:val="15"/>
  </w:num>
  <w:num w:numId="28" w16cid:durableId="879785621">
    <w:abstractNumId w:val="21"/>
  </w:num>
  <w:num w:numId="29" w16cid:durableId="465665104">
    <w:abstractNumId w:val="4"/>
  </w:num>
  <w:num w:numId="30" w16cid:durableId="360328390">
    <w:abstractNumId w:val="14"/>
  </w:num>
  <w:num w:numId="31" w16cid:durableId="209193164">
    <w:abstractNumId w:val="24"/>
  </w:num>
  <w:num w:numId="32" w16cid:durableId="26954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43163"/>
    <w:rsid w:val="00056D70"/>
    <w:rsid w:val="000B3F94"/>
    <w:rsid w:val="000E1F3B"/>
    <w:rsid w:val="00173156"/>
    <w:rsid w:val="001D6F03"/>
    <w:rsid w:val="002A6578"/>
    <w:rsid w:val="002B1092"/>
    <w:rsid w:val="002E0FD2"/>
    <w:rsid w:val="00323CAB"/>
    <w:rsid w:val="0038549E"/>
    <w:rsid w:val="00390CB9"/>
    <w:rsid w:val="003C4BF2"/>
    <w:rsid w:val="003D51FB"/>
    <w:rsid w:val="003F17A0"/>
    <w:rsid w:val="003F5EB0"/>
    <w:rsid w:val="003F6EDB"/>
    <w:rsid w:val="0040142D"/>
    <w:rsid w:val="0040571B"/>
    <w:rsid w:val="004139A6"/>
    <w:rsid w:val="00450447"/>
    <w:rsid w:val="004B0EA1"/>
    <w:rsid w:val="004D766D"/>
    <w:rsid w:val="005638EA"/>
    <w:rsid w:val="005A4FBE"/>
    <w:rsid w:val="005C1226"/>
    <w:rsid w:val="005D2CF1"/>
    <w:rsid w:val="005E046F"/>
    <w:rsid w:val="006006F5"/>
    <w:rsid w:val="00650A9B"/>
    <w:rsid w:val="00660D6C"/>
    <w:rsid w:val="00661AEE"/>
    <w:rsid w:val="00696F83"/>
    <w:rsid w:val="006D2E66"/>
    <w:rsid w:val="006F2EF9"/>
    <w:rsid w:val="006F42D7"/>
    <w:rsid w:val="006F7B4F"/>
    <w:rsid w:val="007435A7"/>
    <w:rsid w:val="007B27E3"/>
    <w:rsid w:val="007F4AEA"/>
    <w:rsid w:val="008654E9"/>
    <w:rsid w:val="0087090F"/>
    <w:rsid w:val="0088386A"/>
    <w:rsid w:val="0088501B"/>
    <w:rsid w:val="008D2753"/>
    <w:rsid w:val="008E3581"/>
    <w:rsid w:val="00905289"/>
    <w:rsid w:val="00922A9C"/>
    <w:rsid w:val="00922C24"/>
    <w:rsid w:val="009C5879"/>
    <w:rsid w:val="009C5CF5"/>
    <w:rsid w:val="00A32591"/>
    <w:rsid w:val="00A77ABF"/>
    <w:rsid w:val="00A863E9"/>
    <w:rsid w:val="00AB6D44"/>
    <w:rsid w:val="00B022C4"/>
    <w:rsid w:val="00B33AB8"/>
    <w:rsid w:val="00B559E9"/>
    <w:rsid w:val="00B61670"/>
    <w:rsid w:val="00B72222"/>
    <w:rsid w:val="00B80650"/>
    <w:rsid w:val="00C36FAA"/>
    <w:rsid w:val="00C5491A"/>
    <w:rsid w:val="00C71133"/>
    <w:rsid w:val="00CA55CC"/>
    <w:rsid w:val="00CB3317"/>
    <w:rsid w:val="00CE0CEE"/>
    <w:rsid w:val="00DA3555"/>
    <w:rsid w:val="00DC3BEB"/>
    <w:rsid w:val="00DE61A4"/>
    <w:rsid w:val="00E456EE"/>
    <w:rsid w:val="00ED7AB9"/>
    <w:rsid w:val="00EE5BBE"/>
    <w:rsid w:val="00F65492"/>
    <w:rsid w:val="00FA7ACA"/>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FAC7A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C5491A"/>
    <w:rPr>
      <w:sz w:val="16"/>
      <w:szCs w:val="16"/>
    </w:rPr>
  </w:style>
  <w:style w:type="paragraph" w:styleId="Tekstopmerking">
    <w:name w:val="annotation text"/>
    <w:basedOn w:val="Standaard"/>
    <w:link w:val="TekstopmerkingChar"/>
    <w:uiPriority w:val="99"/>
    <w:unhideWhenUsed/>
    <w:rsid w:val="00C5491A"/>
    <w:pPr>
      <w:spacing w:line="240" w:lineRule="auto"/>
    </w:pPr>
    <w:rPr>
      <w:sz w:val="20"/>
      <w:szCs w:val="20"/>
    </w:rPr>
  </w:style>
  <w:style w:type="character" w:customStyle="1" w:styleId="TekstopmerkingChar">
    <w:name w:val="Tekst opmerking Char"/>
    <w:basedOn w:val="Standaardalinea-lettertype"/>
    <w:link w:val="Tekstopmerking"/>
    <w:uiPriority w:val="99"/>
    <w:rsid w:val="00C5491A"/>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5491A"/>
    <w:rPr>
      <w:b/>
      <w:bCs/>
    </w:rPr>
  </w:style>
  <w:style w:type="character" w:customStyle="1" w:styleId="OnderwerpvanopmerkingChar">
    <w:name w:val="Onderwerp van opmerking Char"/>
    <w:basedOn w:val="TekstopmerkingChar"/>
    <w:link w:val="Onderwerpvanopmerking"/>
    <w:uiPriority w:val="99"/>
    <w:semiHidden/>
    <w:rsid w:val="00C5491A"/>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20</TotalTime>
  <Pages>2</Pages>
  <Words>355</Words>
  <Characters>1954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Borst, Anne (RWS CD)</cp:lastModifiedBy>
  <cp:revision>9</cp:revision>
  <dcterms:created xsi:type="dcterms:W3CDTF">2023-04-06T11:22:00Z</dcterms:created>
  <dcterms:modified xsi:type="dcterms:W3CDTF">2024-11-25T07:15:00Z</dcterms:modified>
</cp:coreProperties>
</file>