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5C76BCFF" w:rsidR="00F524CB" w:rsidRDefault="006201DF" w:rsidP="004D7072">
      <w:pPr>
        <w:pStyle w:val="Heading1titel"/>
        <w:spacing w:before="120"/>
        <w:rPr>
          <w:color w:val="000000" w:themeColor="text1"/>
        </w:rPr>
      </w:pPr>
      <w:r w:rsidRPr="003D50FF">
        <w:rPr>
          <w:color w:val="000000" w:themeColor="text1"/>
        </w:rPr>
        <w:t>Bijlage</w:t>
      </w:r>
      <w:r w:rsidR="00590899">
        <w:rPr>
          <w:color w:val="000000" w:themeColor="text1"/>
        </w:rPr>
        <w:t xml:space="preserve"> IV</w:t>
      </w:r>
      <w:r w:rsidRPr="003D50FF">
        <w:rPr>
          <w:color w:val="000000" w:themeColor="text1"/>
        </w:rPr>
        <w:t xml:space="preserve"> Verklaring Kerncompetentie</w:t>
      </w:r>
      <w:r w:rsidR="00715C0F" w:rsidRPr="003D50FF">
        <w:rPr>
          <w:color w:val="000000" w:themeColor="text1"/>
        </w:rPr>
        <w:t>s</w:t>
      </w:r>
    </w:p>
    <w:p w14:paraId="2E322799" w14:textId="77777777" w:rsidR="004D7072" w:rsidRPr="004D7072" w:rsidRDefault="004D7072" w:rsidP="004D7072"/>
    <w:p w14:paraId="1A47324D" w14:textId="5C58A39C"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0BB85CE3" w14:textId="7E14EACB" w:rsidR="00FB621E" w:rsidRPr="003F7D04" w:rsidRDefault="009307EF" w:rsidP="003F7D04">
      <w:pPr>
        <w:rPr>
          <w:b/>
          <w:bCs/>
        </w:rPr>
      </w:pPr>
      <w:r w:rsidRPr="77D6EFB8">
        <w:rPr>
          <w:b/>
          <w:bCs/>
        </w:rPr>
        <w:t>Gevraagde kerncompetenties :</w:t>
      </w:r>
    </w:p>
    <w:p w14:paraId="5651CA07" w14:textId="77777777" w:rsidR="003F7D04" w:rsidRPr="00704E43" w:rsidRDefault="003F7D04" w:rsidP="003F7D04">
      <w:pPr>
        <w:spacing w:line="276" w:lineRule="auto"/>
      </w:pPr>
      <w:r w:rsidRPr="00704E43">
        <w:t xml:space="preserve">1: </w:t>
      </w:r>
      <w:r w:rsidRPr="63961227">
        <w:rPr>
          <w:rFonts w:eastAsia="Arial"/>
        </w:rPr>
        <w:t xml:space="preserve">Aanbieder heeft aantoonbaar ervaring </w:t>
      </w:r>
      <w:r w:rsidRPr="474DF789">
        <w:rPr>
          <w:rFonts w:eastAsia="Arial"/>
        </w:rPr>
        <w:t>met de</w:t>
      </w:r>
      <w:r w:rsidRPr="7F05BD86">
        <w:rPr>
          <w:rFonts w:eastAsia="Arial"/>
        </w:rPr>
        <w:t xml:space="preserve"> levering</w:t>
      </w:r>
      <w:r w:rsidRPr="7F05BD86">
        <w:rPr>
          <w:rFonts w:eastAsia="Arial"/>
          <w:color w:val="000000" w:themeColor="text1"/>
        </w:rPr>
        <w:t>, implementatie, het beheer en onderhoud van een IAM systeem</w:t>
      </w:r>
      <w:r w:rsidRPr="7F05BD86">
        <w:rPr>
          <w:rFonts w:eastAsia="Arial"/>
        </w:rPr>
        <w:t xml:space="preserve"> </w:t>
      </w:r>
      <w:r w:rsidRPr="7F05BD86">
        <w:rPr>
          <w:rFonts w:eastAsia="Arial"/>
          <w:u w:val="single"/>
        </w:rPr>
        <w:t>als SaaS-dienst</w:t>
      </w:r>
      <w:r w:rsidRPr="7F05BD86">
        <w:rPr>
          <w:rFonts w:eastAsia="Arial"/>
        </w:rPr>
        <w:t xml:space="preserve"> </w:t>
      </w:r>
      <w:r w:rsidRPr="642BC1F7">
        <w:rPr>
          <w:rFonts w:eastAsia="Arial"/>
        </w:rPr>
        <w:t>binnen overheidsorganisatie</w:t>
      </w:r>
      <w:r>
        <w:rPr>
          <w:rFonts w:eastAsia="Arial"/>
        </w:rPr>
        <w:t xml:space="preserve"> of</w:t>
      </w:r>
      <w:r w:rsidRPr="7F05BD86">
        <w:rPr>
          <w:rFonts w:eastAsia="Arial"/>
        </w:rPr>
        <w:t xml:space="preserve"> </w:t>
      </w:r>
      <w:r w:rsidRPr="725142E8">
        <w:rPr>
          <w:rFonts w:eastAsia="Arial"/>
        </w:rPr>
        <w:t>bankwezen</w:t>
      </w:r>
      <w:r>
        <w:rPr>
          <w:rFonts w:eastAsia="Arial"/>
        </w:rPr>
        <w:t xml:space="preserve"> of </w:t>
      </w:r>
      <w:r w:rsidRPr="78C61B09">
        <w:rPr>
          <w:rFonts w:eastAsia="Arial"/>
        </w:rPr>
        <w:t xml:space="preserve">zorginstellingen </w:t>
      </w:r>
      <w:r>
        <w:rPr>
          <w:rFonts w:eastAsia="Arial"/>
        </w:rPr>
        <w:t xml:space="preserve">of </w:t>
      </w:r>
      <w:r w:rsidRPr="15E45255">
        <w:rPr>
          <w:rFonts w:eastAsia="Arial"/>
        </w:rPr>
        <w:t>educatie</w:t>
      </w:r>
      <w:r w:rsidRPr="5FF893F2">
        <w:rPr>
          <w:rFonts w:eastAsia="Arial"/>
        </w:rPr>
        <w:t xml:space="preserve"> </w:t>
      </w:r>
      <w:r w:rsidRPr="527C8F39">
        <w:rPr>
          <w:rFonts w:eastAsia="Arial"/>
        </w:rPr>
        <w:t>instellingen</w:t>
      </w:r>
      <w:r>
        <w:rPr>
          <w:rFonts w:eastAsia="Arial"/>
        </w:rPr>
        <w:t>,</w:t>
      </w:r>
      <w:r w:rsidRPr="527C8F39">
        <w:rPr>
          <w:rFonts w:eastAsia="Arial"/>
        </w:rPr>
        <w:t xml:space="preserve"> </w:t>
      </w:r>
      <w:r w:rsidRPr="7F05BD86">
        <w:rPr>
          <w:rFonts w:eastAsia="Arial"/>
        </w:rPr>
        <w:t>met minimaal 3000 identiteiten</w:t>
      </w:r>
      <w:r>
        <w:rPr>
          <w:rFonts w:eastAsia="Arial"/>
        </w:rPr>
        <w:t xml:space="preserve">. </w:t>
      </w:r>
      <w:r w:rsidRPr="7F05BD86">
        <w:rPr>
          <w:rFonts w:eastAsia="Arial"/>
        </w:rPr>
        <w:t xml:space="preserve">Er dient sprake te zijn van een </w:t>
      </w:r>
      <w:r w:rsidRPr="7F05BD86">
        <w:rPr>
          <w:rFonts w:eastAsia="Arial"/>
          <w:u w:val="single"/>
        </w:rPr>
        <w:t>operationeel IAM</w:t>
      </w:r>
      <w:r w:rsidRPr="7F05BD86">
        <w:rPr>
          <w:rFonts w:eastAsia="Arial"/>
        </w:rPr>
        <w:t xml:space="preserve"> systeem. </w:t>
      </w:r>
      <w:r w:rsidRPr="00704E43">
        <w:t xml:space="preserve"> </w:t>
      </w:r>
    </w:p>
    <w:p w14:paraId="1AC03F65" w14:textId="77777777" w:rsidR="003F7D04" w:rsidRPr="00704E43" w:rsidRDefault="003F7D04" w:rsidP="003F7D04">
      <w:pPr>
        <w:spacing w:line="276" w:lineRule="auto"/>
      </w:pPr>
    </w:p>
    <w:p w14:paraId="5C4CB8CB" w14:textId="77777777" w:rsidR="003F7D04" w:rsidRPr="00704E43" w:rsidRDefault="003F7D04" w:rsidP="003F7D04">
      <w:pPr>
        <w:spacing w:line="276" w:lineRule="auto"/>
      </w:pPr>
      <w:r>
        <w:t xml:space="preserve">2: </w:t>
      </w:r>
      <w:r w:rsidRPr="7F05BD86">
        <w:rPr>
          <w:rFonts w:eastAsia="Arial"/>
        </w:rPr>
        <w:t xml:space="preserve">Het succesvol uitvoeren van een IAM </w:t>
      </w:r>
      <w:proofErr w:type="spellStart"/>
      <w:r w:rsidRPr="7F05BD86">
        <w:rPr>
          <w:rFonts w:eastAsia="Arial"/>
        </w:rPr>
        <w:t>multi</w:t>
      </w:r>
      <w:proofErr w:type="spellEnd"/>
      <w:r w:rsidRPr="7F05BD86">
        <w:rPr>
          <w:rFonts w:eastAsia="Arial"/>
        </w:rPr>
        <w:t xml:space="preserve"> </w:t>
      </w:r>
      <w:proofErr w:type="spellStart"/>
      <w:r w:rsidRPr="7F05BD86">
        <w:rPr>
          <w:rFonts w:eastAsia="Arial"/>
        </w:rPr>
        <w:t>tenancy</w:t>
      </w:r>
      <w:proofErr w:type="spellEnd"/>
      <w:r w:rsidRPr="7F05BD86">
        <w:rPr>
          <w:rFonts w:eastAsia="Arial"/>
        </w:rPr>
        <w:t xml:space="preserve"> oplossing binnen een organisatie</w:t>
      </w:r>
      <w:r>
        <w:rPr>
          <w:rFonts w:eastAsia="Arial"/>
        </w:rPr>
        <w:t>, zoals hierboven beschreven</w:t>
      </w:r>
      <w:r w:rsidRPr="7F05BD86">
        <w:rPr>
          <w:rFonts w:eastAsia="Arial"/>
        </w:rPr>
        <w:t>.</w:t>
      </w:r>
    </w:p>
    <w:p w14:paraId="13A555C5" w14:textId="26C1BAE9" w:rsidR="009307EF" w:rsidRDefault="009307EF" w:rsidP="77D6EFB8">
      <w:pPr>
        <w:rPr>
          <w:highlight w:val="yellow"/>
        </w:rPr>
      </w:pPr>
    </w:p>
    <w:p w14:paraId="63B37E6A" w14:textId="46C6F5D5" w:rsidR="00BC3ADA" w:rsidRPr="004D7072" w:rsidRDefault="00BC3ADA" w:rsidP="00BB05EC">
      <w:pPr>
        <w:spacing w:line="276" w:lineRule="auto"/>
        <w:rPr>
          <w:b/>
          <w:bCs/>
        </w:rPr>
      </w:pPr>
      <w:r w:rsidRPr="004D7072">
        <w:rPr>
          <w:b/>
          <w:bCs/>
        </w:rPr>
        <w:t xml:space="preserve">Aandachtspunten </w:t>
      </w:r>
    </w:p>
    <w:p w14:paraId="58CAEFD3" w14:textId="77777777" w:rsidR="00D7383D" w:rsidRDefault="00D7383D" w:rsidP="00AB1918">
      <w:pPr>
        <w:pStyle w:val="Lijstalinea"/>
        <w:numPr>
          <w:ilvl w:val="0"/>
          <w:numId w:val="17"/>
        </w:numPr>
        <w:spacing w:line="276" w:lineRule="auto"/>
      </w:pPr>
      <w:r>
        <w:t>De referenties moeten zijn uitgevoerd (operationeel) binnen drie jaren voorafgaande aan de sluitingsdatum voor de Inschrijving.</w:t>
      </w:r>
    </w:p>
    <w:p w14:paraId="7C5F5946" w14:textId="77777777" w:rsidR="00D7383D" w:rsidRDefault="00D7383D" w:rsidP="00D7383D">
      <w:pPr>
        <w:pStyle w:val="Lijstalinea"/>
        <w:numPr>
          <w:ilvl w:val="0"/>
          <w:numId w:val="17"/>
        </w:numPr>
        <w:spacing w:line="276" w:lineRule="auto"/>
      </w:pPr>
      <w:r>
        <w:t>Voor elke referentie vult de Inschrijver de bijlage Verklaring Kerncompetenties volledig in.</w:t>
      </w:r>
    </w:p>
    <w:p w14:paraId="70F0DAA6" w14:textId="77777777" w:rsidR="00D7383D" w:rsidRDefault="00D7383D" w:rsidP="00D7383D">
      <w:pPr>
        <w:pStyle w:val="Lijstalinea"/>
        <w:numPr>
          <w:ilvl w:val="0"/>
          <w:numId w:val="17"/>
        </w:numPr>
        <w:spacing w:line="276" w:lineRule="auto"/>
      </w:pPr>
      <w:r>
        <w:t>Inschrijver mag één referentie gebruiken voor het aantonen van meerdere kerncompetenties.</w:t>
      </w:r>
    </w:p>
    <w:p w14:paraId="6300F4D5" w14:textId="77777777" w:rsidR="00D7383D" w:rsidRDefault="00D7383D" w:rsidP="00D7383D">
      <w:pPr>
        <w:pStyle w:val="Lijstalinea"/>
        <w:numPr>
          <w:ilvl w:val="0"/>
          <w:numId w:val="17"/>
        </w:numPr>
        <w:spacing w:line="276" w:lineRule="auto"/>
      </w:pPr>
      <w:r>
        <w:t>De Aanbestedende dienst kan referenties op juistheid controleren.</w:t>
      </w:r>
    </w:p>
    <w:p w14:paraId="36BD8A30" w14:textId="77777777" w:rsidR="00D7383D" w:rsidRDefault="00D7383D" w:rsidP="00D7383D">
      <w:pPr>
        <w:pStyle w:val="Lijstalinea"/>
        <w:numPr>
          <w:ilvl w:val="0"/>
          <w:numId w:val="17"/>
        </w:numPr>
        <w:spacing w:line="276" w:lineRule="auto"/>
      </w:pPr>
      <w:r>
        <w:t xml:space="preserve">Als de Inschrijver meer dan 1 referentie opgeeft per kerncompetentie, beoordeelt de Aanbestedende dienst alleen de eerste geüploade referentie. </w:t>
      </w:r>
    </w:p>
    <w:p w14:paraId="756257B0" w14:textId="77777777" w:rsidR="00D7383D" w:rsidRDefault="00D7383D" w:rsidP="00D7383D">
      <w:pPr>
        <w:spacing w:line="276" w:lineRule="auto"/>
      </w:pPr>
    </w:p>
    <w:p w14:paraId="0D759329" w14:textId="77777777" w:rsidR="00BB05EC" w:rsidRDefault="00BB05EC" w:rsidP="00BB05EC">
      <w:pPr>
        <w:pStyle w:val="Lijstalinea"/>
        <w:spacing w:line="276" w:lineRule="auto"/>
      </w:pPr>
    </w:p>
    <w:p w14:paraId="0BD2CBA7" w14:textId="77777777" w:rsidR="00620B6B" w:rsidRPr="004D7072" w:rsidRDefault="00620B6B" w:rsidP="00620B6B">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14:paraId="1132878E" w14:textId="77777777" w:rsidTr="00731DAA">
        <w:tc>
          <w:tcPr>
            <w:tcW w:w="2802" w:type="dxa"/>
          </w:tcPr>
          <w:p w14:paraId="30DB7C24" w14:textId="77777777" w:rsidR="00620B6B" w:rsidRPr="004D7072" w:rsidRDefault="00620B6B" w:rsidP="00731DAA">
            <w:pPr>
              <w:spacing w:before="120" w:after="120" w:line="240" w:lineRule="auto"/>
              <w:rPr>
                <w:sz w:val="22"/>
                <w:szCs w:val="22"/>
                <w:u w:val="single"/>
              </w:rPr>
            </w:pPr>
            <w:r w:rsidRPr="004D7072">
              <w:rPr>
                <w:sz w:val="22"/>
                <w:szCs w:val="22"/>
              </w:rPr>
              <w:t>Naam Inschrijver</w:t>
            </w:r>
          </w:p>
        </w:tc>
        <w:tc>
          <w:tcPr>
            <w:tcW w:w="6976" w:type="dxa"/>
          </w:tcPr>
          <w:p w14:paraId="6F364CF0" w14:textId="77777777" w:rsidR="00620B6B" w:rsidRDefault="00620B6B" w:rsidP="00731DAA">
            <w:pPr>
              <w:spacing w:before="120" w:after="120" w:line="240" w:lineRule="auto"/>
              <w:rPr>
                <w:u w:val="single"/>
              </w:rPr>
            </w:pPr>
          </w:p>
        </w:tc>
      </w:tr>
      <w:tr w:rsidR="00620B6B" w14:paraId="3FE92668" w14:textId="77777777" w:rsidTr="00731DAA">
        <w:tc>
          <w:tcPr>
            <w:tcW w:w="2802" w:type="dxa"/>
          </w:tcPr>
          <w:p w14:paraId="5A870982" w14:textId="77777777" w:rsidR="00620B6B" w:rsidRPr="004D7072" w:rsidRDefault="00620B6B" w:rsidP="00731DAA">
            <w:pPr>
              <w:spacing w:before="120" w:after="120" w:line="240" w:lineRule="auto"/>
              <w:rPr>
                <w:sz w:val="22"/>
                <w:szCs w:val="22"/>
                <w:u w:val="single"/>
              </w:rPr>
            </w:pPr>
            <w:r w:rsidRPr="004D7072">
              <w:rPr>
                <w:sz w:val="22"/>
                <w:szCs w:val="22"/>
              </w:rPr>
              <w:t>Naam tekenbevoegde</w:t>
            </w:r>
          </w:p>
        </w:tc>
        <w:tc>
          <w:tcPr>
            <w:tcW w:w="6976" w:type="dxa"/>
          </w:tcPr>
          <w:p w14:paraId="09849F8A" w14:textId="77777777" w:rsidR="00620B6B" w:rsidRDefault="00620B6B" w:rsidP="00731DAA">
            <w:pPr>
              <w:spacing w:before="120" w:after="120" w:line="240" w:lineRule="auto"/>
              <w:rPr>
                <w:u w:val="single"/>
              </w:rPr>
            </w:pPr>
          </w:p>
        </w:tc>
      </w:tr>
      <w:tr w:rsidR="00620B6B" w14:paraId="06105798" w14:textId="77777777" w:rsidTr="00731DAA">
        <w:tc>
          <w:tcPr>
            <w:tcW w:w="2802" w:type="dxa"/>
          </w:tcPr>
          <w:p w14:paraId="6E73433D" w14:textId="77777777" w:rsidR="00620B6B" w:rsidRPr="004D7072" w:rsidRDefault="00620B6B" w:rsidP="00731DAA">
            <w:pPr>
              <w:spacing w:before="120" w:after="120" w:line="240" w:lineRule="auto"/>
              <w:rPr>
                <w:sz w:val="22"/>
                <w:szCs w:val="22"/>
                <w:u w:val="single"/>
              </w:rPr>
            </w:pPr>
            <w:r w:rsidRPr="004D7072">
              <w:rPr>
                <w:sz w:val="22"/>
                <w:szCs w:val="22"/>
              </w:rPr>
              <w:t>Functie</w:t>
            </w:r>
          </w:p>
        </w:tc>
        <w:tc>
          <w:tcPr>
            <w:tcW w:w="6976" w:type="dxa"/>
          </w:tcPr>
          <w:p w14:paraId="56E764BC" w14:textId="77777777" w:rsidR="00620B6B" w:rsidRDefault="00620B6B" w:rsidP="00731DAA">
            <w:pPr>
              <w:spacing w:before="120" w:after="120" w:line="240" w:lineRule="auto"/>
              <w:rPr>
                <w:u w:val="single"/>
              </w:rPr>
            </w:pPr>
          </w:p>
        </w:tc>
      </w:tr>
      <w:tr w:rsidR="00620B6B" w14:paraId="39A0AF64" w14:textId="77777777" w:rsidTr="00731DAA">
        <w:tc>
          <w:tcPr>
            <w:tcW w:w="2802" w:type="dxa"/>
          </w:tcPr>
          <w:p w14:paraId="3BFD06C9" w14:textId="77777777" w:rsidR="00620B6B" w:rsidRPr="004D7072" w:rsidRDefault="00620B6B" w:rsidP="00731DAA">
            <w:pPr>
              <w:spacing w:before="120" w:after="120" w:line="240" w:lineRule="auto"/>
              <w:rPr>
                <w:sz w:val="22"/>
                <w:szCs w:val="22"/>
              </w:rPr>
            </w:pPr>
            <w:r w:rsidRPr="004D7072">
              <w:rPr>
                <w:sz w:val="22"/>
                <w:szCs w:val="22"/>
              </w:rPr>
              <w:t>Datum</w:t>
            </w:r>
          </w:p>
        </w:tc>
        <w:tc>
          <w:tcPr>
            <w:tcW w:w="6976" w:type="dxa"/>
          </w:tcPr>
          <w:p w14:paraId="74FA1912" w14:textId="77777777" w:rsidR="00620B6B" w:rsidRDefault="00620B6B" w:rsidP="00731DAA">
            <w:pPr>
              <w:spacing w:before="120" w:after="120" w:line="240" w:lineRule="auto"/>
              <w:rPr>
                <w:u w:val="single"/>
              </w:rPr>
            </w:pPr>
          </w:p>
        </w:tc>
      </w:tr>
      <w:tr w:rsidR="00620B6B" w14:paraId="201C084D" w14:textId="77777777" w:rsidTr="00731DAA">
        <w:tc>
          <w:tcPr>
            <w:tcW w:w="2802" w:type="dxa"/>
          </w:tcPr>
          <w:p w14:paraId="64755FE0" w14:textId="77777777" w:rsidR="00620B6B" w:rsidRPr="004D7072" w:rsidRDefault="00620B6B" w:rsidP="00731DAA">
            <w:pPr>
              <w:spacing w:before="120" w:after="120" w:line="240" w:lineRule="auto"/>
              <w:rPr>
                <w:sz w:val="22"/>
                <w:szCs w:val="22"/>
              </w:rPr>
            </w:pPr>
            <w:r w:rsidRPr="004D7072">
              <w:rPr>
                <w:sz w:val="22"/>
                <w:szCs w:val="22"/>
              </w:rPr>
              <w:t>Handtekening</w:t>
            </w:r>
          </w:p>
          <w:p w14:paraId="05EBF855" w14:textId="77777777" w:rsidR="00620B6B" w:rsidRPr="004D7072" w:rsidRDefault="00620B6B" w:rsidP="00731DAA">
            <w:pPr>
              <w:spacing w:before="120" w:after="120" w:line="240" w:lineRule="auto"/>
              <w:rPr>
                <w:sz w:val="22"/>
                <w:szCs w:val="22"/>
              </w:rPr>
            </w:pPr>
          </w:p>
        </w:tc>
        <w:tc>
          <w:tcPr>
            <w:tcW w:w="6976" w:type="dxa"/>
          </w:tcPr>
          <w:p w14:paraId="48A29431" w14:textId="77777777" w:rsidR="00620B6B" w:rsidRDefault="00620B6B" w:rsidP="00731DAA">
            <w:pPr>
              <w:spacing w:before="120" w:after="120" w:line="240" w:lineRule="auto"/>
              <w:rPr>
                <w:u w:val="single"/>
              </w:rPr>
            </w:pPr>
          </w:p>
        </w:tc>
      </w:tr>
    </w:tbl>
    <w:p w14:paraId="6E77260C" w14:textId="77777777" w:rsidR="00620B6B" w:rsidRDefault="00620B6B" w:rsidP="00620B6B"/>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77D6EFB8">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328D0E73" w14:textId="1011FC85" w:rsidR="008A75F1" w:rsidRPr="004D7072" w:rsidRDefault="00AB1918" w:rsidP="00BB05EC">
            <w:pPr>
              <w:widowControl w:val="0"/>
              <w:spacing w:line="276" w:lineRule="auto"/>
              <w:rPr>
                <w:rFonts w:eastAsia="Arial" w:cs="Arial"/>
                <w:color w:val="000000" w:themeColor="text1"/>
              </w:rPr>
            </w:pPr>
            <w:r w:rsidRPr="63961227">
              <w:rPr>
                <w:rFonts w:eastAsia="Arial"/>
              </w:rPr>
              <w:t xml:space="preserve">Aanbieder heeft aantoonbaar ervaring </w:t>
            </w:r>
            <w:r w:rsidRPr="474DF789">
              <w:rPr>
                <w:rFonts w:eastAsia="Arial"/>
              </w:rPr>
              <w:t>met de</w:t>
            </w:r>
            <w:r w:rsidRPr="7F05BD86">
              <w:rPr>
                <w:rFonts w:eastAsia="Arial"/>
              </w:rPr>
              <w:t xml:space="preserve"> levering</w:t>
            </w:r>
            <w:r w:rsidRPr="7F05BD86">
              <w:rPr>
                <w:rFonts w:eastAsia="Arial"/>
                <w:color w:val="000000" w:themeColor="text1"/>
              </w:rPr>
              <w:t>, implementatie, het beheer en onderhoud van een IAM systeem</w:t>
            </w:r>
            <w:r w:rsidRPr="7F05BD86">
              <w:rPr>
                <w:rFonts w:eastAsia="Arial"/>
              </w:rPr>
              <w:t xml:space="preserve"> </w:t>
            </w:r>
            <w:r w:rsidRPr="7F05BD86">
              <w:rPr>
                <w:rFonts w:eastAsia="Arial"/>
                <w:u w:val="single"/>
              </w:rPr>
              <w:t>als SaaS-dienst</w:t>
            </w:r>
            <w:r w:rsidRPr="7F05BD86">
              <w:rPr>
                <w:rFonts w:eastAsia="Arial"/>
              </w:rPr>
              <w:t xml:space="preserve"> </w:t>
            </w:r>
            <w:r w:rsidRPr="642BC1F7">
              <w:rPr>
                <w:rFonts w:eastAsia="Arial"/>
              </w:rPr>
              <w:t>binnen overheidsorganisatie</w:t>
            </w:r>
            <w:r>
              <w:rPr>
                <w:rFonts w:eastAsia="Arial"/>
              </w:rPr>
              <w:t xml:space="preserve"> of</w:t>
            </w:r>
            <w:r w:rsidRPr="7F05BD86">
              <w:rPr>
                <w:rFonts w:eastAsia="Arial"/>
              </w:rPr>
              <w:t xml:space="preserve"> </w:t>
            </w:r>
            <w:r w:rsidRPr="725142E8">
              <w:rPr>
                <w:rFonts w:eastAsia="Arial"/>
              </w:rPr>
              <w:t>bankwezen</w:t>
            </w:r>
            <w:r>
              <w:rPr>
                <w:rFonts w:eastAsia="Arial"/>
              </w:rPr>
              <w:t xml:space="preserve"> of </w:t>
            </w:r>
            <w:r w:rsidRPr="78C61B09">
              <w:rPr>
                <w:rFonts w:eastAsia="Arial"/>
              </w:rPr>
              <w:t xml:space="preserve">zorginstellingen </w:t>
            </w:r>
            <w:r>
              <w:rPr>
                <w:rFonts w:eastAsia="Arial"/>
              </w:rPr>
              <w:t xml:space="preserve">of </w:t>
            </w:r>
            <w:r w:rsidRPr="15E45255">
              <w:rPr>
                <w:rFonts w:eastAsia="Arial"/>
              </w:rPr>
              <w:t>educatie</w:t>
            </w:r>
            <w:r w:rsidRPr="5FF893F2">
              <w:rPr>
                <w:rFonts w:eastAsia="Arial"/>
              </w:rPr>
              <w:t xml:space="preserve"> </w:t>
            </w:r>
            <w:r w:rsidRPr="527C8F39">
              <w:rPr>
                <w:rFonts w:eastAsia="Arial"/>
              </w:rPr>
              <w:t>instellingen</w:t>
            </w:r>
            <w:r>
              <w:rPr>
                <w:rFonts w:eastAsia="Arial"/>
              </w:rPr>
              <w:t>,</w:t>
            </w:r>
            <w:r w:rsidRPr="527C8F39">
              <w:rPr>
                <w:rFonts w:eastAsia="Arial"/>
              </w:rPr>
              <w:t xml:space="preserve"> </w:t>
            </w:r>
            <w:r w:rsidRPr="7F05BD86">
              <w:rPr>
                <w:rFonts w:eastAsia="Arial"/>
              </w:rPr>
              <w:t>met minimaal 3000 identiteiten</w:t>
            </w:r>
            <w:r>
              <w:rPr>
                <w:rFonts w:eastAsia="Arial"/>
              </w:rPr>
              <w:t xml:space="preserve">. </w:t>
            </w:r>
            <w:r w:rsidRPr="7F05BD86">
              <w:rPr>
                <w:rFonts w:eastAsia="Arial"/>
              </w:rPr>
              <w:t xml:space="preserve">Er dient sprake te zijn van een </w:t>
            </w:r>
            <w:r w:rsidRPr="7F05BD86">
              <w:rPr>
                <w:rFonts w:eastAsia="Arial"/>
                <w:u w:val="single"/>
              </w:rPr>
              <w:t>operationeel IAM</w:t>
            </w:r>
            <w:r w:rsidRPr="7F05BD86">
              <w:rPr>
                <w:rFonts w:eastAsia="Arial"/>
              </w:rPr>
              <w:t xml:space="preserve"> systeem. </w:t>
            </w:r>
            <w:r w:rsidRPr="00704E43">
              <w:t xml:space="preserve"> </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77D6EFB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77D6EFB8">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77D6EFB8">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77D6EFB8">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77D6EFB8">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77D6EFB8">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77D6EFB8">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77D6EFB8">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77D6EFB8">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77D6EFB8">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A3981">
              <w:rPr>
                <w:noProof/>
              </w:rPr>
            </w:r>
            <w:r w:rsidR="00EA3981">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A3981">
              <w:rPr>
                <w:noProof/>
              </w:rPr>
            </w:r>
            <w:r w:rsidR="00EA3981">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77D6EFB8">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77D6EFB8">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7F472E4C" w14:textId="1A1C754D" w:rsidR="77D6EFB8" w:rsidRDefault="77D6EFB8">
      <w:r>
        <w:br w:type="page"/>
      </w:r>
    </w:p>
    <w:p w14:paraId="35F5EF8A" w14:textId="77777777" w:rsidR="00620B6B" w:rsidRDefault="00620B6B"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620B6B" w:rsidRPr="004D7072" w14:paraId="0B607E54" w14:textId="77777777" w:rsidTr="7687BDC3">
        <w:trPr>
          <w:trHeight w:val="340"/>
        </w:trPr>
        <w:tc>
          <w:tcPr>
            <w:tcW w:w="1756" w:type="pct"/>
            <w:tcBorders>
              <w:bottom w:val="single" w:sz="4" w:space="0" w:color="auto"/>
            </w:tcBorders>
            <w:hideMark/>
          </w:tcPr>
          <w:p w14:paraId="4C6F8E3F" w14:textId="51B2E276" w:rsidR="00620B6B" w:rsidRPr="004D7072" w:rsidRDefault="00620B6B" w:rsidP="00731DAA">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6EB0EEE2" w14:textId="309D0810" w:rsidR="00620B6B" w:rsidRPr="004D7072" w:rsidRDefault="005E6F62" w:rsidP="00BB05EC">
            <w:pPr>
              <w:spacing w:line="276" w:lineRule="auto"/>
              <w:rPr>
                <w:rFonts w:eastAsia="Arial" w:cs="Arial"/>
                <w:color w:val="000000" w:themeColor="text1"/>
              </w:rPr>
            </w:pPr>
            <w:r w:rsidRPr="7F05BD86">
              <w:rPr>
                <w:rFonts w:eastAsia="Arial"/>
              </w:rPr>
              <w:t xml:space="preserve">Het succesvol uitvoeren van een IAM </w:t>
            </w:r>
            <w:proofErr w:type="spellStart"/>
            <w:r w:rsidRPr="7F05BD86">
              <w:rPr>
                <w:rFonts w:eastAsia="Arial"/>
              </w:rPr>
              <w:t>multi</w:t>
            </w:r>
            <w:proofErr w:type="spellEnd"/>
            <w:r w:rsidRPr="7F05BD86">
              <w:rPr>
                <w:rFonts w:eastAsia="Arial"/>
              </w:rPr>
              <w:t xml:space="preserve"> </w:t>
            </w:r>
            <w:proofErr w:type="spellStart"/>
            <w:r w:rsidRPr="7F05BD86">
              <w:rPr>
                <w:rFonts w:eastAsia="Arial"/>
              </w:rPr>
              <w:t>tenancy</w:t>
            </w:r>
            <w:proofErr w:type="spellEnd"/>
            <w:r w:rsidRPr="7F05BD86">
              <w:rPr>
                <w:rFonts w:eastAsia="Arial"/>
              </w:rPr>
              <w:t xml:space="preserve"> oplossing </w:t>
            </w:r>
            <w:r w:rsidR="00365634" w:rsidRPr="642BC1F7">
              <w:rPr>
                <w:rFonts w:eastAsia="Arial"/>
              </w:rPr>
              <w:t>binnen overheidsorganisatie</w:t>
            </w:r>
            <w:r w:rsidR="00365634">
              <w:rPr>
                <w:rFonts w:eastAsia="Arial"/>
              </w:rPr>
              <w:t xml:space="preserve"> of</w:t>
            </w:r>
            <w:r w:rsidR="00365634" w:rsidRPr="7F05BD86">
              <w:rPr>
                <w:rFonts w:eastAsia="Arial"/>
              </w:rPr>
              <w:t xml:space="preserve"> </w:t>
            </w:r>
            <w:r w:rsidR="00365634" w:rsidRPr="725142E8">
              <w:rPr>
                <w:rFonts w:eastAsia="Arial"/>
              </w:rPr>
              <w:t>bankwezen</w:t>
            </w:r>
            <w:r w:rsidR="00365634">
              <w:rPr>
                <w:rFonts w:eastAsia="Arial"/>
              </w:rPr>
              <w:t xml:space="preserve"> of </w:t>
            </w:r>
            <w:r w:rsidR="00365634" w:rsidRPr="78C61B09">
              <w:rPr>
                <w:rFonts w:eastAsia="Arial"/>
              </w:rPr>
              <w:t xml:space="preserve">zorginstellingen </w:t>
            </w:r>
            <w:r w:rsidR="00365634">
              <w:rPr>
                <w:rFonts w:eastAsia="Arial"/>
              </w:rPr>
              <w:t xml:space="preserve">of </w:t>
            </w:r>
            <w:r w:rsidR="00365634" w:rsidRPr="15E45255">
              <w:rPr>
                <w:rFonts w:eastAsia="Arial"/>
              </w:rPr>
              <w:t>educatie</w:t>
            </w:r>
            <w:r w:rsidR="00365634" w:rsidRPr="5FF893F2">
              <w:rPr>
                <w:rFonts w:eastAsia="Arial"/>
              </w:rPr>
              <w:t xml:space="preserve"> </w:t>
            </w:r>
            <w:r w:rsidR="00365634" w:rsidRPr="527C8F39">
              <w:rPr>
                <w:rFonts w:eastAsia="Arial"/>
              </w:rPr>
              <w:t>instellingen</w:t>
            </w:r>
            <w:r w:rsidR="00EE170C">
              <w:rPr>
                <w:rFonts w:eastAsia="Arial"/>
              </w:rPr>
              <w:t>.</w:t>
            </w:r>
          </w:p>
          <w:p w14:paraId="14C958CD" w14:textId="77777777" w:rsidR="00620B6B" w:rsidRPr="004D7072" w:rsidRDefault="00620B6B" w:rsidP="00731DAA">
            <w:pPr>
              <w:widowControl w:val="0"/>
              <w:rPr>
                <w:rFonts w:cs="Arial"/>
                <w:bCs/>
                <w:iCs/>
                <w:noProof/>
                <w:position w:val="-24"/>
                <w:sz w:val="22"/>
                <w:szCs w:val="22"/>
              </w:rPr>
            </w:pPr>
          </w:p>
        </w:tc>
      </w:tr>
      <w:tr w:rsidR="00620B6B" w:rsidRPr="004D7072" w14:paraId="606C072E" w14:textId="77777777" w:rsidTr="7687BDC3">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B056E" w14:textId="77777777" w:rsidR="00620B6B" w:rsidRPr="004D7072" w:rsidRDefault="00620B6B" w:rsidP="00731DAA">
            <w:pPr>
              <w:widowControl w:val="0"/>
              <w:rPr>
                <w:rFonts w:cs="Arial"/>
                <w:b/>
                <w:iCs/>
                <w:noProof/>
                <w:sz w:val="22"/>
                <w:szCs w:val="22"/>
                <w:highlight w:val="yellow"/>
              </w:rPr>
            </w:pPr>
            <w:r w:rsidRPr="004D7072">
              <w:rPr>
                <w:rFonts w:cs="Arial"/>
                <w:b/>
                <w:iCs/>
                <w:sz w:val="22"/>
                <w:szCs w:val="22"/>
              </w:rPr>
              <w:t>Gegevens referent:</w:t>
            </w:r>
          </w:p>
        </w:tc>
      </w:tr>
      <w:tr w:rsidR="00620B6B" w:rsidRPr="004D7072" w14:paraId="5DC4F009" w14:textId="77777777" w:rsidTr="7687BDC3">
        <w:trPr>
          <w:trHeight w:val="373"/>
        </w:trPr>
        <w:tc>
          <w:tcPr>
            <w:tcW w:w="1756" w:type="pct"/>
            <w:tcBorders>
              <w:top w:val="single" w:sz="4" w:space="0" w:color="auto"/>
            </w:tcBorders>
            <w:hideMark/>
          </w:tcPr>
          <w:p w14:paraId="2B5C4EB9" w14:textId="77777777" w:rsidR="00620B6B" w:rsidRPr="004D7072" w:rsidRDefault="00620B6B" w:rsidP="00731DAA">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0F44CEF9" w14:textId="77777777" w:rsidR="00620B6B" w:rsidRPr="004D7072" w:rsidRDefault="00620B6B" w:rsidP="00731DAA">
            <w:pPr>
              <w:widowControl w:val="0"/>
              <w:rPr>
                <w:rFonts w:cs="Arial"/>
                <w:bCs/>
                <w:iCs/>
                <w:noProof/>
                <w:sz w:val="22"/>
                <w:szCs w:val="22"/>
              </w:rPr>
            </w:pPr>
            <w:r w:rsidRPr="004D7072">
              <w:rPr>
                <w:rFonts w:cs="Arial"/>
                <w:bCs/>
                <w:iCs/>
                <w:noProof/>
                <w:sz w:val="22"/>
                <w:szCs w:val="22"/>
              </w:rPr>
              <w:t xml:space="preserve">  </w:t>
            </w:r>
          </w:p>
        </w:tc>
      </w:tr>
      <w:tr w:rsidR="00620B6B" w:rsidRPr="004D7072" w14:paraId="1635A116" w14:textId="77777777" w:rsidTr="7687BDC3">
        <w:trPr>
          <w:trHeight w:val="421"/>
        </w:trPr>
        <w:tc>
          <w:tcPr>
            <w:tcW w:w="1756" w:type="pct"/>
            <w:hideMark/>
          </w:tcPr>
          <w:p w14:paraId="67397158" w14:textId="77777777" w:rsidR="00620B6B" w:rsidRPr="004D7072" w:rsidRDefault="00620B6B" w:rsidP="00731DAA">
            <w:pPr>
              <w:widowControl w:val="0"/>
              <w:spacing w:before="60" w:after="60"/>
              <w:rPr>
                <w:rFonts w:cs="Arial"/>
                <w:bCs/>
                <w:iCs/>
                <w:noProof/>
              </w:rPr>
            </w:pPr>
            <w:r w:rsidRPr="004D7072">
              <w:rPr>
                <w:rFonts w:cs="Arial"/>
                <w:bCs/>
                <w:iCs/>
                <w:noProof/>
              </w:rPr>
              <w:t>Vestigingsplaats</w:t>
            </w:r>
          </w:p>
        </w:tc>
        <w:tc>
          <w:tcPr>
            <w:tcW w:w="3244" w:type="pct"/>
            <w:hideMark/>
          </w:tcPr>
          <w:p w14:paraId="21BE2246"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4732EE26" w14:textId="77777777" w:rsidTr="7687BDC3">
        <w:trPr>
          <w:trHeight w:val="427"/>
        </w:trPr>
        <w:tc>
          <w:tcPr>
            <w:tcW w:w="1756" w:type="pct"/>
            <w:hideMark/>
          </w:tcPr>
          <w:p w14:paraId="227191AD" w14:textId="77777777" w:rsidR="00620B6B" w:rsidRPr="004D7072" w:rsidRDefault="00620B6B" w:rsidP="00731DAA">
            <w:pPr>
              <w:widowControl w:val="0"/>
              <w:spacing w:before="60" w:after="60"/>
              <w:rPr>
                <w:rFonts w:cs="Arial"/>
                <w:bCs/>
                <w:iCs/>
                <w:noProof/>
              </w:rPr>
            </w:pPr>
            <w:r w:rsidRPr="004D7072">
              <w:rPr>
                <w:rFonts w:cs="Arial"/>
                <w:bCs/>
                <w:iCs/>
                <w:noProof/>
              </w:rPr>
              <w:t>Naam contactpersoon bij referent</w:t>
            </w:r>
          </w:p>
        </w:tc>
        <w:tc>
          <w:tcPr>
            <w:tcW w:w="3244" w:type="pct"/>
            <w:hideMark/>
          </w:tcPr>
          <w:p w14:paraId="79EE54AA"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3270469F" w14:textId="77777777" w:rsidTr="7687BDC3">
        <w:trPr>
          <w:trHeight w:val="405"/>
        </w:trPr>
        <w:tc>
          <w:tcPr>
            <w:tcW w:w="1756" w:type="pct"/>
            <w:hideMark/>
          </w:tcPr>
          <w:p w14:paraId="07E71355" w14:textId="77777777" w:rsidR="00620B6B" w:rsidRPr="004D7072" w:rsidRDefault="00620B6B" w:rsidP="00731DAA">
            <w:pPr>
              <w:widowControl w:val="0"/>
              <w:spacing w:before="60" w:after="60"/>
              <w:rPr>
                <w:rFonts w:cs="Arial"/>
                <w:bCs/>
                <w:iCs/>
                <w:noProof/>
              </w:rPr>
            </w:pPr>
            <w:r w:rsidRPr="004D7072">
              <w:rPr>
                <w:rFonts w:cs="Arial"/>
                <w:bCs/>
                <w:iCs/>
                <w:noProof/>
              </w:rPr>
              <w:t>Telefoonnummer contactpersoon</w:t>
            </w:r>
          </w:p>
        </w:tc>
        <w:tc>
          <w:tcPr>
            <w:tcW w:w="3244" w:type="pct"/>
            <w:hideMark/>
          </w:tcPr>
          <w:p w14:paraId="46DD4A18"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14D954AE" w14:textId="77777777" w:rsidTr="7687BDC3">
        <w:trPr>
          <w:trHeight w:val="405"/>
        </w:trPr>
        <w:tc>
          <w:tcPr>
            <w:tcW w:w="1756" w:type="pct"/>
          </w:tcPr>
          <w:p w14:paraId="18521BAE" w14:textId="77777777" w:rsidR="00620B6B" w:rsidRPr="004D7072" w:rsidRDefault="00620B6B" w:rsidP="00731DAA">
            <w:pPr>
              <w:widowControl w:val="0"/>
              <w:spacing w:before="60" w:after="60"/>
              <w:rPr>
                <w:rFonts w:cs="Arial"/>
                <w:bCs/>
                <w:iCs/>
                <w:noProof/>
              </w:rPr>
            </w:pPr>
            <w:r w:rsidRPr="004D7072">
              <w:rPr>
                <w:rFonts w:cs="Arial"/>
                <w:bCs/>
                <w:iCs/>
                <w:noProof/>
              </w:rPr>
              <w:t>Mailadres contactpersoon</w:t>
            </w:r>
          </w:p>
        </w:tc>
        <w:tc>
          <w:tcPr>
            <w:tcW w:w="3244" w:type="pct"/>
          </w:tcPr>
          <w:p w14:paraId="20FC947D"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3B58A4CB" w14:textId="77777777" w:rsidTr="7687BDC3">
        <w:trPr>
          <w:trHeight w:val="405"/>
        </w:trPr>
        <w:tc>
          <w:tcPr>
            <w:tcW w:w="5000" w:type="pct"/>
            <w:gridSpan w:val="2"/>
            <w:shd w:val="clear" w:color="auto" w:fill="D9D9D9" w:themeFill="background1" w:themeFillShade="D9"/>
          </w:tcPr>
          <w:p w14:paraId="709265CF" w14:textId="77777777" w:rsidR="00620B6B" w:rsidRPr="004D7072" w:rsidRDefault="00620B6B" w:rsidP="00731DAA">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620B6B" w:rsidRPr="004D7072" w14:paraId="67272401" w14:textId="77777777" w:rsidTr="7687BDC3">
        <w:trPr>
          <w:trHeight w:val="405"/>
        </w:trPr>
        <w:tc>
          <w:tcPr>
            <w:tcW w:w="1756" w:type="pct"/>
          </w:tcPr>
          <w:p w14:paraId="52B6DD7B" w14:textId="77777777" w:rsidR="00620B6B" w:rsidRPr="004D7072" w:rsidRDefault="00620B6B" w:rsidP="00731DAA">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C5B9A70"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7140A3F6"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57DEF613" w14:textId="77777777" w:rsidR="00620B6B" w:rsidRPr="004F6E40" w:rsidRDefault="00620B6B" w:rsidP="00731DAA">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F930B59"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5B2F2BA3" w14:textId="77777777" w:rsidTr="7687BDC3">
        <w:trPr>
          <w:trHeight w:val="405"/>
        </w:trPr>
        <w:tc>
          <w:tcPr>
            <w:tcW w:w="1756" w:type="pct"/>
          </w:tcPr>
          <w:p w14:paraId="639D2FED" w14:textId="77777777" w:rsidR="00620B6B" w:rsidRPr="004D7072" w:rsidRDefault="00620B6B" w:rsidP="00731DAA">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04470B7" w14:textId="77777777" w:rsidR="00620B6B" w:rsidRPr="004F6E40" w:rsidRDefault="00620B6B" w:rsidP="00731DAA">
            <w:pPr>
              <w:widowControl w:val="0"/>
              <w:spacing w:before="60" w:after="60"/>
              <w:rPr>
                <w:rFonts w:ascii="Arial Rounded MT Bold" w:hAnsi="Arial Rounded MT Bold" w:cs="Arial"/>
                <w:sz w:val="22"/>
                <w:szCs w:val="18"/>
              </w:rPr>
            </w:pPr>
          </w:p>
        </w:tc>
        <w:tc>
          <w:tcPr>
            <w:tcW w:w="3244" w:type="pct"/>
          </w:tcPr>
          <w:p w14:paraId="7CA4D93E"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04F6F9F" w14:textId="77777777" w:rsidTr="7687BDC3">
        <w:trPr>
          <w:trHeight w:val="405"/>
        </w:trPr>
        <w:tc>
          <w:tcPr>
            <w:tcW w:w="1756" w:type="pct"/>
          </w:tcPr>
          <w:p w14:paraId="3BA9FFD4" w14:textId="77777777" w:rsidR="00620B6B" w:rsidRPr="004D7072" w:rsidRDefault="00620B6B" w:rsidP="00731DAA">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03C84C46" w14:textId="77777777" w:rsidR="00620B6B" w:rsidRPr="00E05EC3"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A3981">
              <w:rPr>
                <w:noProof/>
              </w:rPr>
            </w:r>
            <w:r w:rsidR="00EA3981">
              <w:rPr>
                <w:noProof/>
              </w:rPr>
              <w:fldChar w:fldCharType="separate"/>
            </w:r>
            <w:r w:rsidRPr="00E05EC3">
              <w:rPr>
                <w:noProof/>
              </w:rPr>
              <w:fldChar w:fldCharType="end"/>
            </w:r>
            <w:r w:rsidRPr="00E05EC3">
              <w:rPr>
                <w:noProof/>
              </w:rPr>
              <w:t xml:space="preserve"> ja </w:t>
            </w:r>
          </w:p>
          <w:p w14:paraId="3622CE41"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A3981">
              <w:rPr>
                <w:noProof/>
              </w:rPr>
            </w:r>
            <w:r w:rsidR="00EA3981">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620B6B" w:rsidRPr="004D7072" w14:paraId="1B80F49F" w14:textId="77777777" w:rsidTr="7687BDC3">
        <w:trPr>
          <w:trHeight w:val="405"/>
        </w:trPr>
        <w:tc>
          <w:tcPr>
            <w:tcW w:w="1756" w:type="pct"/>
          </w:tcPr>
          <w:p w14:paraId="327A2910"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13861FDC"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1C1946B" w14:textId="77777777" w:rsidTr="7687BDC3">
        <w:trPr>
          <w:trHeight w:val="405"/>
        </w:trPr>
        <w:tc>
          <w:tcPr>
            <w:tcW w:w="1756" w:type="pct"/>
          </w:tcPr>
          <w:p w14:paraId="3D3525FE"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AFF5DE3"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F6EE5B8" w14:textId="77777777" w:rsidR="00620B6B" w:rsidRDefault="00620B6B" w:rsidP="00AF5E7E"/>
    <w:p w14:paraId="6B4742D1" w14:textId="77777777" w:rsidR="00620B6B" w:rsidRDefault="00620B6B" w:rsidP="00AF5E7E"/>
    <w:p w14:paraId="20B71A53" w14:textId="77777777" w:rsidR="00620B6B" w:rsidRDefault="00620B6B" w:rsidP="00AF5E7E"/>
    <w:p w14:paraId="1508D8AC" w14:textId="77777777" w:rsidR="00BB05EC" w:rsidRDefault="00BB05EC" w:rsidP="00AF5E7E"/>
    <w:p w14:paraId="6196D286" w14:textId="77777777" w:rsidR="00BB05EC" w:rsidRDefault="00BB05EC" w:rsidP="00AF5E7E"/>
    <w:p w14:paraId="01BA62A7" w14:textId="77777777" w:rsidR="00BB05EC" w:rsidRDefault="00BB05EC" w:rsidP="00AF5E7E"/>
    <w:p w14:paraId="269ACF87" w14:textId="77777777" w:rsidR="00BB05EC" w:rsidRDefault="00BB05EC" w:rsidP="00AF5E7E"/>
    <w:p w14:paraId="6A6ADC32" w14:textId="77777777" w:rsidR="00BB05EC" w:rsidRDefault="00BB05EC" w:rsidP="00AF5E7E"/>
    <w:p w14:paraId="0DCDC0CA" w14:textId="77777777" w:rsidR="00BB05EC" w:rsidRDefault="00BB05EC" w:rsidP="00AF5E7E"/>
    <w:p w14:paraId="55D79942" w14:textId="77777777" w:rsidR="00BB05EC" w:rsidRDefault="00BB05EC" w:rsidP="00AF5E7E"/>
    <w:p w14:paraId="0F7062CB" w14:textId="77777777" w:rsidR="00BB05EC" w:rsidRDefault="00BB05EC" w:rsidP="00AF5E7E"/>
    <w:p w14:paraId="186BD4CD" w14:textId="77777777" w:rsidR="00BB05EC" w:rsidRDefault="00BB05EC" w:rsidP="00AF5E7E"/>
    <w:p w14:paraId="61739E86" w14:textId="77777777" w:rsidR="00BB05EC" w:rsidRDefault="00BB05EC" w:rsidP="00AF5E7E"/>
    <w:p w14:paraId="1CD7ECF9" w14:textId="77777777" w:rsidR="00BB05EC" w:rsidRDefault="00BB05EC" w:rsidP="00AF5E7E"/>
    <w:p w14:paraId="42AB63B4" w14:textId="77777777" w:rsidR="00BB05EC" w:rsidRDefault="00BB05EC" w:rsidP="00AF5E7E"/>
    <w:p w14:paraId="67377B6A" w14:textId="77777777" w:rsidR="00BB05EC" w:rsidRDefault="00BB05EC" w:rsidP="00AF5E7E"/>
    <w:sectPr w:rsidR="00BB05EC" w:rsidSect="00117565">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C7B97" w14:textId="77777777" w:rsidR="00F12D09" w:rsidRDefault="00F12D09">
      <w:r>
        <w:separator/>
      </w:r>
    </w:p>
  </w:endnote>
  <w:endnote w:type="continuationSeparator" w:id="0">
    <w:p w14:paraId="17C8BA6A" w14:textId="77777777" w:rsidR="00F12D09" w:rsidRDefault="00F1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FB292" w14:textId="77777777" w:rsidR="00F12D09" w:rsidRDefault="00F12D09">
      <w:r>
        <w:separator/>
      </w:r>
    </w:p>
  </w:footnote>
  <w:footnote w:type="continuationSeparator" w:id="0">
    <w:p w14:paraId="7A485F04" w14:textId="77777777" w:rsidR="00F12D09" w:rsidRDefault="00F12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3207"/>
    <w:rsid w:val="00037EEC"/>
    <w:rsid w:val="00045278"/>
    <w:rsid w:val="00062E5C"/>
    <w:rsid w:val="000652D2"/>
    <w:rsid w:val="000700FE"/>
    <w:rsid w:val="00081E8B"/>
    <w:rsid w:val="00087F8F"/>
    <w:rsid w:val="000B0647"/>
    <w:rsid w:val="000D2944"/>
    <w:rsid w:val="000D7F29"/>
    <w:rsid w:val="000E732A"/>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0CF7"/>
    <w:rsid w:val="001C5E61"/>
    <w:rsid w:val="001D450F"/>
    <w:rsid w:val="001E2B72"/>
    <w:rsid w:val="001E2D3E"/>
    <w:rsid w:val="001F5E73"/>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36370"/>
    <w:rsid w:val="003369A3"/>
    <w:rsid w:val="00352E6E"/>
    <w:rsid w:val="00365634"/>
    <w:rsid w:val="00370A69"/>
    <w:rsid w:val="00373C81"/>
    <w:rsid w:val="003867FA"/>
    <w:rsid w:val="003A47C5"/>
    <w:rsid w:val="003A4A36"/>
    <w:rsid w:val="003C6E54"/>
    <w:rsid w:val="003D50FF"/>
    <w:rsid w:val="003E0A90"/>
    <w:rsid w:val="003F7D04"/>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23B9"/>
    <w:rsid w:val="005576FD"/>
    <w:rsid w:val="00573DEF"/>
    <w:rsid w:val="005769AD"/>
    <w:rsid w:val="00590899"/>
    <w:rsid w:val="00595803"/>
    <w:rsid w:val="00596C45"/>
    <w:rsid w:val="00597891"/>
    <w:rsid w:val="005A2C2A"/>
    <w:rsid w:val="005B1943"/>
    <w:rsid w:val="005B55E9"/>
    <w:rsid w:val="005B6D4C"/>
    <w:rsid w:val="005C1431"/>
    <w:rsid w:val="005D04E3"/>
    <w:rsid w:val="005D4605"/>
    <w:rsid w:val="005E6F62"/>
    <w:rsid w:val="006019E7"/>
    <w:rsid w:val="006029F6"/>
    <w:rsid w:val="0060382C"/>
    <w:rsid w:val="006114DD"/>
    <w:rsid w:val="00612F23"/>
    <w:rsid w:val="006139E7"/>
    <w:rsid w:val="006201DF"/>
    <w:rsid w:val="00620B6B"/>
    <w:rsid w:val="00625A55"/>
    <w:rsid w:val="006270D4"/>
    <w:rsid w:val="006445DE"/>
    <w:rsid w:val="00644793"/>
    <w:rsid w:val="00657D34"/>
    <w:rsid w:val="00663D80"/>
    <w:rsid w:val="00665F82"/>
    <w:rsid w:val="0066705F"/>
    <w:rsid w:val="006C6A67"/>
    <w:rsid w:val="006D7C68"/>
    <w:rsid w:val="006D7F5E"/>
    <w:rsid w:val="006E0C48"/>
    <w:rsid w:val="00704C08"/>
    <w:rsid w:val="00713A38"/>
    <w:rsid w:val="00715C0F"/>
    <w:rsid w:val="00721482"/>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2A3E"/>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9F73A7"/>
    <w:rsid w:val="00A15FFA"/>
    <w:rsid w:val="00A1688D"/>
    <w:rsid w:val="00A20FF7"/>
    <w:rsid w:val="00A254C8"/>
    <w:rsid w:val="00A323A8"/>
    <w:rsid w:val="00A34A14"/>
    <w:rsid w:val="00A41FBE"/>
    <w:rsid w:val="00A53B15"/>
    <w:rsid w:val="00A55EEA"/>
    <w:rsid w:val="00A56C97"/>
    <w:rsid w:val="00A7620C"/>
    <w:rsid w:val="00A77031"/>
    <w:rsid w:val="00A84B5A"/>
    <w:rsid w:val="00A96A06"/>
    <w:rsid w:val="00AA38FE"/>
    <w:rsid w:val="00AB1918"/>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05EC"/>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D68B2"/>
    <w:rsid w:val="00CF713E"/>
    <w:rsid w:val="00D05FC7"/>
    <w:rsid w:val="00D17E42"/>
    <w:rsid w:val="00D36EFC"/>
    <w:rsid w:val="00D40560"/>
    <w:rsid w:val="00D4268A"/>
    <w:rsid w:val="00D54DEA"/>
    <w:rsid w:val="00D57B19"/>
    <w:rsid w:val="00D7383D"/>
    <w:rsid w:val="00D8453C"/>
    <w:rsid w:val="00DA7EF0"/>
    <w:rsid w:val="00DC210E"/>
    <w:rsid w:val="00DC3AD8"/>
    <w:rsid w:val="00DC7A91"/>
    <w:rsid w:val="00DD07BD"/>
    <w:rsid w:val="00DD1C06"/>
    <w:rsid w:val="00E43FBB"/>
    <w:rsid w:val="00E70C32"/>
    <w:rsid w:val="00E83488"/>
    <w:rsid w:val="00E9456E"/>
    <w:rsid w:val="00EA3981"/>
    <w:rsid w:val="00EC3AD8"/>
    <w:rsid w:val="00ED3122"/>
    <w:rsid w:val="00ED3DEB"/>
    <w:rsid w:val="00ED6943"/>
    <w:rsid w:val="00EE170C"/>
    <w:rsid w:val="00F02071"/>
    <w:rsid w:val="00F10F4C"/>
    <w:rsid w:val="00F12D09"/>
    <w:rsid w:val="00F23CC1"/>
    <w:rsid w:val="00F26C6A"/>
    <w:rsid w:val="00F349BD"/>
    <w:rsid w:val="00F46E1D"/>
    <w:rsid w:val="00F524CB"/>
    <w:rsid w:val="00F66B2D"/>
    <w:rsid w:val="00F70DCF"/>
    <w:rsid w:val="00F860AD"/>
    <w:rsid w:val="00F92976"/>
    <w:rsid w:val="00F97258"/>
    <w:rsid w:val="00FA5214"/>
    <w:rsid w:val="00FA6B78"/>
    <w:rsid w:val="00FB621E"/>
    <w:rsid w:val="00FC09FE"/>
    <w:rsid w:val="00FC7A7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77D6E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RCUS45HN67DU-974321440-309554</_dlc_DocId>
    <_dlc_DocIdUrl xmlns="558c601a-c172-4142-980b-33deeaa1e95d">
      <Url>https://sscons.sharepoint.com/sites/ORG-IC/_layouts/15/DocIdRedir.aspx?ID=RCUS45HN67DU-974321440-309554</Url>
      <Description>RCUS45HN67DU-974321440-309554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68932-249C-438E-BD31-6BE689E0B1E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76F731AD-0097-46CF-BB35-5951A478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325</Words>
  <Characters>2529</Characters>
  <Application>Microsoft Office Word</Application>
  <DocSecurity>0</DocSecurity>
  <Lines>21</Lines>
  <Paragraphs>5</Paragraphs>
  <ScaleCrop>false</ScaleCrop>
  <Company>SSC Ons</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26</cp:revision>
  <cp:lastPrinted>2019-01-04T09:57:00Z</cp:lastPrinted>
  <dcterms:created xsi:type="dcterms:W3CDTF">2024-09-13T07:04:00Z</dcterms:created>
  <dcterms:modified xsi:type="dcterms:W3CDTF">2024-10-17T06:58:00Z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c03ef61e-e4a9-44f3-890d-2132046842da</vt:lpwstr>
  </property>
  <property fmtid="{D5CDD505-2E9C-101B-9397-08002B2CF9AE}" pid="4" name="MediaServiceImageTags">
    <vt:lpwstr/>
  </property>
</Properties>
</file>