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B9E70" w14:textId="348EFA65" w:rsidR="00B53292" w:rsidRDefault="006F0C6D" w:rsidP="00B111DA">
      <w:pPr>
        <w:pStyle w:val="BijlageGenummerdKop"/>
        <w:numPr>
          <w:ilvl w:val="0"/>
          <w:numId w:val="0"/>
        </w:numPr>
        <w:ind w:left="-1134" w:firstLine="1134"/>
        <w:rPr>
          <w:b/>
          <w:bCs/>
        </w:rPr>
      </w:pPr>
      <w:bookmarkStart w:id="0" w:name="_Toc165638590"/>
      <w:r w:rsidRPr="006F0C6D">
        <w:rPr>
          <w:b/>
          <w:bCs/>
        </w:rPr>
        <w:t xml:space="preserve">Bijlage </w:t>
      </w:r>
      <w:r w:rsidR="0086508E">
        <w:rPr>
          <w:b/>
          <w:bCs/>
        </w:rPr>
        <w:t>O</w:t>
      </w:r>
      <w:r w:rsidRPr="006F0C6D">
        <w:rPr>
          <w:b/>
          <w:bCs/>
        </w:rPr>
        <w:t xml:space="preserve"> Inschrijvingsbiljet</w:t>
      </w:r>
      <w:bookmarkEnd w:id="0"/>
      <w:r w:rsidR="00B53292">
        <w:rPr>
          <w:b/>
          <w:bCs/>
        </w:rPr>
        <w:t xml:space="preserve"> </w:t>
      </w:r>
    </w:p>
    <w:p w14:paraId="071BEE97" w14:textId="7CC4B0E5" w:rsidR="00B53292" w:rsidRDefault="00B53292" w:rsidP="00B53292">
      <w:pPr>
        <w:pStyle w:val="Broodtekst"/>
      </w:pPr>
      <w:r>
        <w:t xml:space="preserve">Perceel </w:t>
      </w:r>
      <w:r w:rsidR="009A1F53">
        <w:t xml:space="preserve">3 Utrecht </w:t>
      </w:r>
      <w:r w:rsidR="00E77169">
        <w:t xml:space="preserve"> </w:t>
      </w:r>
    </w:p>
    <w:p w14:paraId="5B39B7A1" w14:textId="77777777" w:rsidR="00B53292" w:rsidRPr="00B53292" w:rsidRDefault="00B53292" w:rsidP="00B53292">
      <w:pPr>
        <w:pStyle w:val="Broodtekst"/>
      </w:pPr>
    </w:p>
    <w:p w14:paraId="3C042C62" w14:textId="77777777" w:rsidR="006F0C6D" w:rsidRPr="00300406" w:rsidRDefault="006F0C6D" w:rsidP="006F0C6D">
      <w:pPr>
        <w:pStyle w:val="Broodtekst"/>
      </w:pPr>
      <w:r w:rsidRPr="00300406">
        <w:t>De hierna te noemen inschrijver(s):</w:t>
      </w:r>
    </w:p>
    <w:p w14:paraId="07278D3D" w14:textId="77777777" w:rsidR="006F0C6D" w:rsidRPr="00300406" w:rsidRDefault="006F0C6D" w:rsidP="006F0C6D">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13620447" w14:textId="77777777" w:rsidR="006F0C6D" w:rsidRPr="00300406" w:rsidRDefault="006F0C6D" w:rsidP="006F0C6D">
      <w:pPr>
        <w:pStyle w:val="Broodtekst"/>
      </w:pPr>
    </w:p>
    <w:p w14:paraId="324AC43A" w14:textId="77777777" w:rsidR="006F0C6D" w:rsidRPr="00300406" w:rsidRDefault="006F0C6D" w:rsidP="006F0C6D">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7956B3E4" w14:textId="77777777" w:rsidR="006F0C6D" w:rsidRPr="00300406" w:rsidRDefault="006F0C6D" w:rsidP="006F0C6D">
      <w:pPr>
        <w:pStyle w:val="Broodtekst"/>
        <w:tabs>
          <w:tab w:val="clear" w:pos="227"/>
          <w:tab w:val="left" w:pos="284"/>
          <w:tab w:val="right" w:pos="7797"/>
        </w:tabs>
      </w:pPr>
      <w:r w:rsidRPr="00300406">
        <w:tab/>
        <w:t>gevestigd te …</w:t>
      </w:r>
      <w:r w:rsidRPr="00300406">
        <w:tab/>
        <w:t>2)</w:t>
      </w:r>
    </w:p>
    <w:p w14:paraId="0E403555" w14:textId="77777777" w:rsidR="006F0C6D" w:rsidRPr="00300406" w:rsidRDefault="006F0C6D" w:rsidP="006F0C6D">
      <w:pPr>
        <w:pStyle w:val="Broodtekst"/>
        <w:tabs>
          <w:tab w:val="clear" w:pos="227"/>
          <w:tab w:val="left" w:pos="284"/>
          <w:tab w:val="right" w:pos="7797"/>
        </w:tabs>
      </w:pPr>
      <w:r w:rsidRPr="00300406">
        <w:tab/>
        <w:t>KvK-nummer: …</w:t>
      </w:r>
      <w:r w:rsidRPr="00300406">
        <w:tab/>
        <w:t>3)</w:t>
      </w:r>
    </w:p>
    <w:p w14:paraId="504AA8F6" w14:textId="77777777" w:rsidR="006F0C6D" w:rsidRPr="00300406" w:rsidRDefault="006F0C6D" w:rsidP="006F0C6D">
      <w:pPr>
        <w:pStyle w:val="Broodtekst"/>
        <w:tabs>
          <w:tab w:val="clear" w:pos="227"/>
          <w:tab w:val="left" w:pos="284"/>
          <w:tab w:val="right" w:pos="7797"/>
        </w:tabs>
      </w:pPr>
      <w:r w:rsidRPr="00300406">
        <w:tab/>
        <w:t>Vestigingsnummer: …</w:t>
      </w:r>
      <w:r w:rsidRPr="00300406">
        <w:tab/>
        <w:t>4)</w:t>
      </w:r>
    </w:p>
    <w:p w14:paraId="5B40D037" w14:textId="77777777" w:rsidR="006F0C6D" w:rsidRPr="00300406" w:rsidRDefault="006F0C6D" w:rsidP="006F0C6D">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6080A891" w14:textId="77777777" w:rsidR="006F0C6D" w:rsidRPr="00300406" w:rsidRDefault="006F0C6D" w:rsidP="006F0C6D">
      <w:pPr>
        <w:pStyle w:val="Broodtekst"/>
        <w:tabs>
          <w:tab w:val="clear" w:pos="227"/>
          <w:tab w:val="left" w:pos="284"/>
          <w:tab w:val="right" w:pos="7797"/>
        </w:tabs>
      </w:pPr>
      <w:r w:rsidRPr="00300406">
        <w:tab/>
        <w:t>gevestigd te …</w:t>
      </w:r>
      <w:r w:rsidRPr="00300406">
        <w:tab/>
        <w:t>2)</w:t>
      </w:r>
    </w:p>
    <w:p w14:paraId="42CFB3AB" w14:textId="77777777" w:rsidR="006F0C6D" w:rsidRPr="00300406" w:rsidRDefault="006F0C6D" w:rsidP="006F0C6D">
      <w:pPr>
        <w:pStyle w:val="Broodtekst"/>
        <w:tabs>
          <w:tab w:val="clear" w:pos="227"/>
          <w:tab w:val="left" w:pos="284"/>
          <w:tab w:val="right" w:pos="7797"/>
        </w:tabs>
      </w:pPr>
      <w:r w:rsidRPr="00300406">
        <w:tab/>
        <w:t>KvK-nummer: …</w:t>
      </w:r>
      <w:r w:rsidRPr="00300406">
        <w:tab/>
        <w:t>3)</w:t>
      </w:r>
    </w:p>
    <w:p w14:paraId="352C7DAA" w14:textId="77777777" w:rsidR="006F0C6D" w:rsidRPr="00300406" w:rsidRDefault="006F0C6D" w:rsidP="006F0C6D">
      <w:pPr>
        <w:pStyle w:val="Broodtekst"/>
        <w:tabs>
          <w:tab w:val="clear" w:pos="227"/>
          <w:tab w:val="left" w:pos="284"/>
          <w:tab w:val="right" w:pos="7797"/>
        </w:tabs>
      </w:pPr>
      <w:r w:rsidRPr="00300406">
        <w:tab/>
        <w:t>Vestigingsnummer: …</w:t>
      </w:r>
      <w:r w:rsidRPr="00300406">
        <w:tab/>
        <w:t>4)</w:t>
      </w:r>
    </w:p>
    <w:p w14:paraId="06DDB4BC" w14:textId="77777777" w:rsidR="006F0C6D" w:rsidRPr="00300406" w:rsidRDefault="006F0C6D" w:rsidP="006F0C6D">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026B38D6" w14:textId="77777777" w:rsidR="006F0C6D" w:rsidRPr="00300406" w:rsidRDefault="006F0C6D" w:rsidP="006F0C6D">
      <w:pPr>
        <w:pStyle w:val="Broodtekst"/>
        <w:tabs>
          <w:tab w:val="clear" w:pos="227"/>
          <w:tab w:val="left" w:pos="284"/>
          <w:tab w:val="right" w:pos="7797"/>
        </w:tabs>
      </w:pPr>
      <w:r w:rsidRPr="00300406">
        <w:tab/>
        <w:t>gevestigd te …</w:t>
      </w:r>
      <w:r w:rsidRPr="00300406">
        <w:tab/>
        <w:t>2)</w:t>
      </w:r>
    </w:p>
    <w:p w14:paraId="6670277B" w14:textId="77777777" w:rsidR="006F0C6D" w:rsidRPr="00300406" w:rsidRDefault="006F0C6D" w:rsidP="006F0C6D">
      <w:pPr>
        <w:pStyle w:val="Broodtekst"/>
        <w:tabs>
          <w:tab w:val="clear" w:pos="227"/>
          <w:tab w:val="left" w:pos="284"/>
          <w:tab w:val="right" w:pos="7797"/>
        </w:tabs>
      </w:pPr>
      <w:r w:rsidRPr="00300406">
        <w:tab/>
        <w:t>KvK-nummer: …</w:t>
      </w:r>
      <w:r w:rsidRPr="00300406">
        <w:tab/>
        <w:t>3)</w:t>
      </w:r>
    </w:p>
    <w:p w14:paraId="77A78D4C" w14:textId="77777777" w:rsidR="006F0C6D" w:rsidRPr="00300406" w:rsidRDefault="006F0C6D" w:rsidP="006F0C6D">
      <w:pPr>
        <w:pStyle w:val="Broodtekst"/>
        <w:tabs>
          <w:tab w:val="clear" w:pos="227"/>
          <w:tab w:val="left" w:pos="284"/>
          <w:tab w:val="right" w:pos="7797"/>
        </w:tabs>
      </w:pPr>
      <w:r w:rsidRPr="00300406">
        <w:tab/>
        <w:t>Vestigingsnummer: …</w:t>
      </w:r>
      <w:r w:rsidRPr="00300406">
        <w:tab/>
        <w:t>4)</w:t>
      </w:r>
    </w:p>
    <w:p w14:paraId="71E497DD" w14:textId="77777777" w:rsidR="006F0C6D" w:rsidRPr="00300406" w:rsidRDefault="006F0C6D" w:rsidP="006F0C6D">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69A2F1D8" w14:textId="77777777" w:rsidR="006F0C6D" w:rsidRPr="00300406" w:rsidRDefault="006F0C6D" w:rsidP="006F0C6D">
      <w:pPr>
        <w:pStyle w:val="Broodtekst"/>
        <w:tabs>
          <w:tab w:val="clear" w:pos="227"/>
          <w:tab w:val="left" w:pos="284"/>
          <w:tab w:val="right" w:pos="7797"/>
        </w:tabs>
      </w:pPr>
      <w:r w:rsidRPr="00300406">
        <w:tab/>
        <w:t>gevestigd te …</w:t>
      </w:r>
      <w:r w:rsidRPr="00300406">
        <w:tab/>
        <w:t>2)</w:t>
      </w:r>
    </w:p>
    <w:p w14:paraId="2B24CF5A" w14:textId="77777777" w:rsidR="006F0C6D" w:rsidRPr="00300406" w:rsidRDefault="006F0C6D" w:rsidP="006F0C6D">
      <w:pPr>
        <w:pStyle w:val="Broodtekst"/>
        <w:tabs>
          <w:tab w:val="clear" w:pos="227"/>
          <w:tab w:val="left" w:pos="284"/>
          <w:tab w:val="right" w:pos="7797"/>
        </w:tabs>
      </w:pPr>
      <w:r w:rsidRPr="00300406">
        <w:tab/>
        <w:t>KvK-nummer: …</w:t>
      </w:r>
      <w:r w:rsidRPr="00300406">
        <w:tab/>
        <w:t>3)</w:t>
      </w:r>
    </w:p>
    <w:p w14:paraId="3E33680B" w14:textId="77777777" w:rsidR="006F0C6D" w:rsidRPr="00300406" w:rsidRDefault="006F0C6D" w:rsidP="006F0C6D">
      <w:pPr>
        <w:pStyle w:val="Broodtekst"/>
        <w:tabs>
          <w:tab w:val="clear" w:pos="227"/>
          <w:tab w:val="left" w:pos="284"/>
          <w:tab w:val="right" w:pos="7797"/>
        </w:tabs>
      </w:pPr>
      <w:r w:rsidRPr="00300406">
        <w:tab/>
        <w:t>Vestigingsnummer: …</w:t>
      </w:r>
      <w:r w:rsidRPr="00300406">
        <w:tab/>
        <w:t>4)</w:t>
      </w:r>
    </w:p>
    <w:p w14:paraId="552B3840" w14:textId="77777777" w:rsidR="006F0C6D" w:rsidRPr="00300406" w:rsidRDefault="006F0C6D" w:rsidP="006F0C6D">
      <w:pPr>
        <w:pStyle w:val="Broodtekst"/>
      </w:pPr>
    </w:p>
    <w:p w14:paraId="5F85A8AE" w14:textId="43D6203A" w:rsidR="006F0C6D" w:rsidRPr="00300406" w:rsidRDefault="006F0C6D" w:rsidP="006F0C6D">
      <w:pPr>
        <w:pStyle w:val="Broodtekst"/>
      </w:pPr>
      <w:r w:rsidRPr="00300406">
        <w:t xml:space="preserve">verklaart (verklaren) zich door ondertekening dezes bereid de uitvoering van de opdracht met zaaknummer </w:t>
      </w:r>
      <w:r>
        <w:t xml:space="preserve">31179710, </w:t>
      </w:r>
      <w:r w:rsidRPr="00300406">
        <w:t xml:space="preserve"> voor het</w:t>
      </w:r>
      <w:r>
        <w:t xml:space="preserve"> Transport- en Logistiek wegenzout</w:t>
      </w:r>
      <w:r w:rsidR="009A1F53">
        <w:rPr>
          <w:color w:val="000000"/>
        </w:rPr>
        <w:t xml:space="preserve"> </w:t>
      </w:r>
      <w:r w:rsidRPr="00300406">
        <w:t>aan te nemen voor een bedrag, de omzetbelasting daarin niet begrepen, van:</w:t>
      </w:r>
    </w:p>
    <w:p w14:paraId="25A4F188" w14:textId="77777777" w:rsidR="006F0C6D" w:rsidRPr="00300406" w:rsidRDefault="006F0C6D" w:rsidP="006F0C6D">
      <w:pPr>
        <w:pStyle w:val="Broodtekst"/>
        <w:tabs>
          <w:tab w:val="right" w:pos="7797"/>
        </w:tabs>
      </w:pPr>
      <w:r w:rsidRPr="00300406">
        <w:t>EUR …</w:t>
      </w:r>
      <w:r w:rsidRPr="00300406">
        <w:tab/>
      </w:r>
      <w:r w:rsidRPr="00300406">
        <w:tab/>
        <w:t>5)</w:t>
      </w:r>
    </w:p>
    <w:p w14:paraId="43D2AB79" w14:textId="77777777" w:rsidR="006F0C6D" w:rsidRPr="00300406" w:rsidRDefault="006F0C6D" w:rsidP="006F0C6D">
      <w:pPr>
        <w:pStyle w:val="Broodtekst"/>
      </w:pPr>
    </w:p>
    <w:p w14:paraId="04091C39" w14:textId="77777777" w:rsidR="006F0C6D" w:rsidRPr="00300406" w:rsidRDefault="006F0C6D" w:rsidP="006F0C6D">
      <w:pPr>
        <w:pStyle w:val="Broodtekst"/>
        <w:tabs>
          <w:tab w:val="right" w:pos="7797"/>
        </w:tabs>
      </w:pPr>
      <w:r w:rsidRPr="00300406">
        <w:t>(…</w:t>
      </w:r>
      <w:r w:rsidRPr="00300406">
        <w:tab/>
      </w:r>
      <w:r w:rsidRPr="00300406">
        <w:tab/>
      </w:r>
      <w:r w:rsidRPr="00300406">
        <w:tab/>
        <w:t>euro) 6)</w:t>
      </w:r>
    </w:p>
    <w:p w14:paraId="6C8C7352" w14:textId="77777777" w:rsidR="006F0C6D" w:rsidRPr="00300406" w:rsidRDefault="006F0C6D" w:rsidP="006F0C6D">
      <w:pPr>
        <w:pStyle w:val="Broodtekst"/>
      </w:pPr>
    </w:p>
    <w:p w14:paraId="63310EF7" w14:textId="77777777" w:rsidR="006F0C6D" w:rsidRPr="00300406" w:rsidRDefault="006F0C6D" w:rsidP="006F0C6D">
      <w:pPr>
        <w:pStyle w:val="Broodtekst"/>
      </w:pPr>
      <w:r w:rsidRPr="00300406">
        <w:t>Het bedrag van de ter zake verschuldigde omzetbelasting bedraagt:</w:t>
      </w:r>
    </w:p>
    <w:p w14:paraId="6C18156F" w14:textId="77777777" w:rsidR="006F0C6D" w:rsidRPr="00300406" w:rsidRDefault="006F0C6D" w:rsidP="006F0C6D">
      <w:pPr>
        <w:pStyle w:val="Broodtekst"/>
        <w:tabs>
          <w:tab w:val="right" w:pos="7797"/>
        </w:tabs>
      </w:pPr>
      <w:r w:rsidRPr="00300406">
        <w:t>EUR …</w:t>
      </w:r>
      <w:r w:rsidRPr="00300406">
        <w:tab/>
      </w:r>
      <w:r w:rsidRPr="00300406">
        <w:tab/>
        <w:t>7)</w:t>
      </w:r>
    </w:p>
    <w:p w14:paraId="72FB3F41" w14:textId="77777777" w:rsidR="006F0C6D" w:rsidRPr="00300406" w:rsidRDefault="006F0C6D" w:rsidP="006F0C6D">
      <w:pPr>
        <w:pStyle w:val="Broodtekst"/>
      </w:pPr>
    </w:p>
    <w:p w14:paraId="2BB68B3D" w14:textId="089F1FE6" w:rsidR="006F0C6D" w:rsidRDefault="006F0C6D" w:rsidP="006F0C6D">
      <w:pPr>
        <w:pStyle w:val="Broodtekst"/>
        <w:tabs>
          <w:tab w:val="right" w:pos="7797"/>
        </w:tabs>
      </w:pPr>
      <w:r w:rsidRPr="00300406">
        <w:t>(…</w:t>
      </w:r>
      <w:r w:rsidRPr="00300406">
        <w:tab/>
      </w:r>
      <w:r w:rsidRPr="00300406">
        <w:tab/>
      </w:r>
      <w:r w:rsidRPr="00300406">
        <w:tab/>
        <w:t>euro) 8)</w:t>
      </w:r>
    </w:p>
    <w:p w14:paraId="5B977153" w14:textId="5BE374E3" w:rsidR="00C2417E" w:rsidRDefault="00C2417E" w:rsidP="006F0C6D">
      <w:pPr>
        <w:pStyle w:val="Broodtekst"/>
        <w:tabs>
          <w:tab w:val="right" w:pos="7797"/>
        </w:tabs>
      </w:pPr>
    </w:p>
    <w:p w14:paraId="40080C58" w14:textId="0FCE6AAE" w:rsidR="00C2417E" w:rsidRDefault="00C2417E" w:rsidP="006F0C6D">
      <w:pPr>
        <w:pStyle w:val="Broodtekst"/>
        <w:tabs>
          <w:tab w:val="right" w:pos="7797"/>
        </w:tabs>
      </w:pPr>
    </w:p>
    <w:p w14:paraId="1DB5DA2B" w14:textId="444D8975" w:rsidR="00C2417E" w:rsidRPr="00300406" w:rsidRDefault="00C2417E" w:rsidP="00C2417E">
      <w:pPr>
        <w:pStyle w:val="Broodtekst"/>
      </w:pPr>
      <w:r w:rsidRPr="00300406">
        <w:t xml:space="preserve">verklaart (verklaren) zich door ondertekening dezes bereid de uitvoering van de opdracht met zaaknummer </w:t>
      </w:r>
      <w:r>
        <w:t xml:space="preserve">31179710,  voor in-  en uitslag </w:t>
      </w:r>
      <w:r w:rsidRPr="00300406">
        <w:t>aan te nemen voor een bedrag, de omzetbelasting daarin niet begrepen, van:</w:t>
      </w:r>
    </w:p>
    <w:p w14:paraId="647F6661" w14:textId="0BFD606E" w:rsidR="00C2417E" w:rsidRPr="00300406" w:rsidRDefault="00C2417E" w:rsidP="00C2417E">
      <w:pPr>
        <w:pStyle w:val="Broodtekst"/>
        <w:tabs>
          <w:tab w:val="right" w:pos="7797"/>
        </w:tabs>
      </w:pPr>
      <w:r w:rsidRPr="00300406">
        <w:t>EUR …</w:t>
      </w:r>
      <w:r w:rsidRPr="00300406">
        <w:tab/>
      </w:r>
      <w:r w:rsidRPr="00300406">
        <w:tab/>
      </w:r>
      <w:r>
        <w:t>9</w:t>
      </w:r>
      <w:r w:rsidRPr="00300406">
        <w:t>)</w:t>
      </w:r>
    </w:p>
    <w:p w14:paraId="06879160" w14:textId="77777777" w:rsidR="00C2417E" w:rsidRPr="00300406" w:rsidRDefault="00C2417E" w:rsidP="00C2417E">
      <w:pPr>
        <w:pStyle w:val="Broodtekst"/>
      </w:pPr>
    </w:p>
    <w:p w14:paraId="19E0C633" w14:textId="773D87F9" w:rsidR="00C2417E" w:rsidRPr="00300406" w:rsidRDefault="00C2417E" w:rsidP="00C2417E">
      <w:pPr>
        <w:pStyle w:val="Broodtekst"/>
        <w:tabs>
          <w:tab w:val="right" w:pos="7797"/>
        </w:tabs>
      </w:pPr>
      <w:r w:rsidRPr="00300406">
        <w:t>(…</w:t>
      </w:r>
      <w:r w:rsidRPr="00300406">
        <w:tab/>
      </w:r>
      <w:r w:rsidRPr="00300406">
        <w:tab/>
      </w:r>
      <w:r w:rsidRPr="00300406">
        <w:tab/>
        <w:t xml:space="preserve">euro) </w:t>
      </w:r>
      <w:r>
        <w:t>10</w:t>
      </w:r>
      <w:r w:rsidRPr="00300406">
        <w:t>)</w:t>
      </w:r>
    </w:p>
    <w:p w14:paraId="5F206074" w14:textId="77777777" w:rsidR="00C2417E" w:rsidRPr="00300406" w:rsidRDefault="00C2417E" w:rsidP="00C2417E">
      <w:pPr>
        <w:pStyle w:val="Broodtekst"/>
      </w:pPr>
    </w:p>
    <w:p w14:paraId="78211861" w14:textId="77777777" w:rsidR="00C2417E" w:rsidRPr="00300406" w:rsidRDefault="00C2417E" w:rsidP="00C2417E">
      <w:pPr>
        <w:pStyle w:val="Broodtekst"/>
      </w:pPr>
      <w:r w:rsidRPr="00300406">
        <w:t>Het bedrag van de ter zake verschuldigde omzetbelasting bedraagt:</w:t>
      </w:r>
    </w:p>
    <w:p w14:paraId="28B14411" w14:textId="2530390A" w:rsidR="00C2417E" w:rsidRPr="00300406" w:rsidRDefault="00C2417E" w:rsidP="00C2417E">
      <w:pPr>
        <w:pStyle w:val="Broodtekst"/>
        <w:tabs>
          <w:tab w:val="right" w:pos="7797"/>
        </w:tabs>
      </w:pPr>
      <w:r w:rsidRPr="00300406">
        <w:t>EUR …</w:t>
      </w:r>
      <w:r w:rsidRPr="00300406">
        <w:tab/>
      </w:r>
      <w:r w:rsidRPr="00300406">
        <w:tab/>
      </w:r>
      <w:r>
        <w:t>11</w:t>
      </w:r>
      <w:r w:rsidRPr="00300406">
        <w:t>)</w:t>
      </w:r>
    </w:p>
    <w:p w14:paraId="338CF959" w14:textId="77777777" w:rsidR="00C2417E" w:rsidRPr="00300406" w:rsidRDefault="00C2417E" w:rsidP="00C2417E">
      <w:pPr>
        <w:pStyle w:val="Broodtekst"/>
      </w:pPr>
    </w:p>
    <w:p w14:paraId="42469583" w14:textId="61715886" w:rsidR="00C2417E" w:rsidRDefault="00C2417E" w:rsidP="00C2417E">
      <w:pPr>
        <w:pStyle w:val="Broodtekst"/>
        <w:tabs>
          <w:tab w:val="right" w:pos="7797"/>
        </w:tabs>
      </w:pPr>
      <w:r w:rsidRPr="00300406">
        <w:t>(…</w:t>
      </w:r>
      <w:r w:rsidRPr="00300406">
        <w:tab/>
      </w:r>
      <w:r w:rsidRPr="00300406">
        <w:tab/>
      </w:r>
      <w:r w:rsidRPr="00300406">
        <w:tab/>
        <w:t xml:space="preserve">euro) </w:t>
      </w:r>
      <w:r>
        <w:t>12</w:t>
      </w:r>
      <w:r w:rsidRPr="00300406">
        <w:t>)</w:t>
      </w:r>
    </w:p>
    <w:p w14:paraId="7CDF5F76" w14:textId="77777777" w:rsidR="00C2417E" w:rsidRPr="00300406" w:rsidRDefault="00C2417E" w:rsidP="006F0C6D">
      <w:pPr>
        <w:pStyle w:val="Broodtekst"/>
        <w:tabs>
          <w:tab w:val="right" w:pos="7797"/>
        </w:tabs>
      </w:pPr>
    </w:p>
    <w:p w14:paraId="150868EC" w14:textId="77777777" w:rsidR="006F0C6D" w:rsidRPr="00300406" w:rsidRDefault="006F0C6D" w:rsidP="006F0C6D">
      <w:pPr>
        <w:pStyle w:val="Broodtekst"/>
      </w:pPr>
    </w:p>
    <w:p w14:paraId="7EADDD54" w14:textId="6A85778C" w:rsidR="006F0C6D" w:rsidRPr="00300406" w:rsidRDefault="006F0C6D" w:rsidP="006F0C6D">
      <w:pPr>
        <w:pStyle w:val="Broodtekst"/>
        <w:tabs>
          <w:tab w:val="right" w:pos="7797"/>
        </w:tabs>
      </w:pPr>
      <w:r w:rsidRPr="00300406">
        <w:t>De inschrijvers wijzen als gemachtigde om hen voor alle zaken te vertegenwoordigen aan, de hierboven onder A) genoemde inschrijver.</w:t>
      </w:r>
      <w:r w:rsidRPr="00300406">
        <w:tab/>
      </w:r>
      <w:r w:rsidR="00C2417E">
        <w:t>13</w:t>
      </w:r>
      <w:r w:rsidRPr="00300406">
        <w:t>)</w:t>
      </w:r>
    </w:p>
    <w:p w14:paraId="6F10D72C" w14:textId="77777777" w:rsidR="006F0C6D" w:rsidRPr="00300406" w:rsidRDefault="006F0C6D" w:rsidP="006F0C6D">
      <w:pPr>
        <w:pStyle w:val="Broodtekst"/>
      </w:pPr>
    </w:p>
    <w:p w14:paraId="741BB655" w14:textId="77777777" w:rsidR="006F0C6D" w:rsidRPr="00300406" w:rsidRDefault="006F0C6D" w:rsidP="006F0C6D">
      <w:pPr>
        <w:pStyle w:val="Broodtekst"/>
      </w:pPr>
      <w:r w:rsidRPr="00300406">
        <w:lastRenderedPageBreak/>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662EC4C0" w14:textId="7385F58E" w:rsidR="006F0C6D" w:rsidRPr="00300406" w:rsidRDefault="006F0C6D" w:rsidP="006F0C6D">
      <w:pPr>
        <w:pStyle w:val="Broodtekst"/>
        <w:tabs>
          <w:tab w:val="right" w:pos="7797"/>
        </w:tabs>
      </w:pPr>
      <w:r w:rsidRPr="00300406">
        <w:t>…</w:t>
      </w:r>
      <w:r w:rsidRPr="00300406">
        <w:tab/>
      </w:r>
      <w:r w:rsidRPr="00300406">
        <w:tab/>
      </w:r>
      <w:r w:rsidRPr="00300406">
        <w:tab/>
      </w:r>
      <w:r w:rsidRPr="00300406">
        <w:tab/>
        <w:t>1</w:t>
      </w:r>
      <w:r w:rsidR="00C2417E">
        <w:t>4</w:t>
      </w:r>
      <w:r w:rsidRPr="00300406">
        <w:t>)</w:t>
      </w:r>
    </w:p>
    <w:p w14:paraId="2B3EECEB" w14:textId="1B023ADC" w:rsidR="006F0C6D" w:rsidRPr="00300406" w:rsidRDefault="006F0C6D" w:rsidP="006F0C6D">
      <w:pPr>
        <w:pStyle w:val="Broodtekst"/>
        <w:tabs>
          <w:tab w:val="right" w:pos="7797"/>
        </w:tabs>
      </w:pPr>
      <w:r w:rsidRPr="00300406">
        <w:t>…</w:t>
      </w:r>
      <w:r w:rsidRPr="00300406">
        <w:tab/>
      </w:r>
      <w:r w:rsidRPr="00300406">
        <w:tab/>
      </w:r>
      <w:r w:rsidRPr="00300406">
        <w:tab/>
      </w:r>
      <w:r w:rsidRPr="00300406">
        <w:tab/>
        <w:t>1</w:t>
      </w:r>
      <w:r w:rsidR="00C2417E">
        <w:t>4</w:t>
      </w:r>
      <w:r w:rsidRPr="00300406">
        <w:t>)</w:t>
      </w:r>
    </w:p>
    <w:p w14:paraId="2813ADD1" w14:textId="77777777" w:rsidR="006F0C6D" w:rsidRPr="00300406" w:rsidRDefault="006F0C6D" w:rsidP="006F0C6D">
      <w:pPr>
        <w:pStyle w:val="Broodtekst"/>
      </w:pPr>
    </w:p>
    <w:p w14:paraId="15FFF87B" w14:textId="77777777" w:rsidR="006F0C6D" w:rsidRPr="00300406" w:rsidRDefault="006F0C6D" w:rsidP="006F0C6D">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17EC3A16" w14:textId="77777777" w:rsidR="006F0C6D" w:rsidRPr="00300406" w:rsidRDefault="006F0C6D" w:rsidP="006F0C6D">
      <w:pPr>
        <w:pStyle w:val="Broodtekst"/>
      </w:pPr>
    </w:p>
    <w:p w14:paraId="5C7D28B2" w14:textId="77777777" w:rsidR="006F0C6D" w:rsidRPr="00300406" w:rsidRDefault="006F0C6D" w:rsidP="006F0C6D">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488F122D" w14:textId="77777777" w:rsidR="006F0C6D" w:rsidRPr="00300406" w:rsidRDefault="006F0C6D" w:rsidP="006F0C6D">
      <w:pPr>
        <w:pStyle w:val="Broodtekst"/>
      </w:pPr>
    </w:p>
    <w:p w14:paraId="33B91633" w14:textId="77777777" w:rsidR="006F0C6D" w:rsidRDefault="006F0C6D" w:rsidP="006F0C6D">
      <w:pPr>
        <w:pStyle w:val="Broodtekst"/>
      </w:pPr>
      <w:r w:rsidRPr="00300406">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E9571CD" w14:textId="77777777" w:rsidR="006F0C6D" w:rsidRDefault="006F0C6D" w:rsidP="006F0C6D">
      <w:pPr>
        <w:pStyle w:val="Broodtekst"/>
      </w:pPr>
    </w:p>
    <w:p w14:paraId="263BA60F" w14:textId="726AA8C4" w:rsidR="006F0C6D" w:rsidRDefault="006F0C6D" w:rsidP="006F0C6D">
      <w:r w:rsidRPr="009A56DB">
        <w:t xml:space="preserve">De inschrijver(s) verklaart (verklaren) de opdracht te realiseren met de volgende milieukostenwaardering (MKI-W) én </w:t>
      </w:r>
      <w:r w:rsidRPr="00B111DA">
        <w:t>gemiddelde MKI per tonkilometer.</w:t>
      </w:r>
    </w:p>
    <w:p w14:paraId="00D95C05" w14:textId="77777777" w:rsidR="00C94036" w:rsidRPr="009A56DB" w:rsidRDefault="00C94036" w:rsidP="006F0C6D"/>
    <w:p w14:paraId="61920A69" w14:textId="115916F6" w:rsidR="006F0C6D" w:rsidRDefault="006F0C6D" w:rsidP="00C94036">
      <w:pPr>
        <w:pStyle w:val="Lijstalinea"/>
        <w:numPr>
          <w:ilvl w:val="0"/>
          <w:numId w:val="35"/>
        </w:numPr>
        <w:spacing w:line="240" w:lineRule="auto"/>
      </w:pPr>
      <w:r w:rsidRPr="009A56DB">
        <w:t>MKI-W in cijfers met 0 cijfers decimaal.</w:t>
      </w:r>
    </w:p>
    <w:p w14:paraId="21D28EEC" w14:textId="06279BD2" w:rsidR="00C94036" w:rsidRDefault="00C94036" w:rsidP="00C94036">
      <w:pPr>
        <w:pStyle w:val="Lijstalinea"/>
        <w:numPr>
          <w:ilvl w:val="0"/>
          <w:numId w:val="0"/>
        </w:numPr>
        <w:spacing w:line="240" w:lineRule="auto"/>
        <w:ind w:left="1440"/>
      </w:pPr>
      <w:r>
        <w:t>€ …………………….</w:t>
      </w:r>
    </w:p>
    <w:p w14:paraId="36AA8606" w14:textId="77777777" w:rsidR="00C94036" w:rsidRPr="009A56DB" w:rsidRDefault="00C94036" w:rsidP="00C94036">
      <w:pPr>
        <w:pStyle w:val="Lijstalinea"/>
        <w:numPr>
          <w:ilvl w:val="0"/>
          <w:numId w:val="0"/>
        </w:numPr>
        <w:spacing w:line="240" w:lineRule="auto"/>
        <w:ind w:left="1440"/>
      </w:pPr>
    </w:p>
    <w:p w14:paraId="3AA64638" w14:textId="25C1A603" w:rsidR="006F0C6D" w:rsidRDefault="006F0C6D" w:rsidP="00C94036">
      <w:pPr>
        <w:pStyle w:val="Lijstalinea"/>
        <w:numPr>
          <w:ilvl w:val="0"/>
          <w:numId w:val="35"/>
        </w:numPr>
        <w:spacing w:line="240" w:lineRule="auto"/>
      </w:pPr>
      <w:r w:rsidRPr="009A56DB">
        <w:t xml:space="preserve">MKI-W in letters </w:t>
      </w:r>
    </w:p>
    <w:p w14:paraId="110A965D" w14:textId="7126E3D5" w:rsidR="00C94036" w:rsidRPr="009A56DB" w:rsidRDefault="00C94036" w:rsidP="00C94036">
      <w:pPr>
        <w:pStyle w:val="Lijstalinea"/>
        <w:numPr>
          <w:ilvl w:val="0"/>
          <w:numId w:val="0"/>
        </w:numPr>
        <w:spacing w:line="240" w:lineRule="auto"/>
        <w:ind w:left="1440"/>
      </w:pPr>
      <w:r>
        <w:t>Zegge: …………….</w:t>
      </w:r>
    </w:p>
    <w:p w14:paraId="2C3A11D9" w14:textId="77777777" w:rsidR="00C94036" w:rsidRDefault="00C94036" w:rsidP="00C94036">
      <w:pPr>
        <w:pStyle w:val="Lijstalinea"/>
        <w:numPr>
          <w:ilvl w:val="0"/>
          <w:numId w:val="0"/>
        </w:numPr>
        <w:spacing w:line="240" w:lineRule="auto"/>
        <w:ind w:left="1440"/>
      </w:pPr>
    </w:p>
    <w:p w14:paraId="7B221507" w14:textId="77777777" w:rsidR="00C94036" w:rsidRDefault="00C94036" w:rsidP="00C94036">
      <w:pPr>
        <w:pStyle w:val="Lijstalinea"/>
        <w:numPr>
          <w:ilvl w:val="0"/>
          <w:numId w:val="0"/>
        </w:numPr>
        <w:spacing w:line="240" w:lineRule="auto"/>
        <w:ind w:left="1440"/>
      </w:pPr>
    </w:p>
    <w:p w14:paraId="17E0B7A6" w14:textId="5782653B" w:rsidR="006F0C6D" w:rsidRDefault="006F0C6D" w:rsidP="00AF5AAD">
      <w:pPr>
        <w:pStyle w:val="Lijstalinea"/>
        <w:numPr>
          <w:ilvl w:val="0"/>
          <w:numId w:val="35"/>
        </w:numPr>
        <w:spacing w:line="240" w:lineRule="auto"/>
      </w:pPr>
      <w:r w:rsidRPr="009A56DB">
        <w:t>Gemiddelde MKI per tonkilometer</w:t>
      </w:r>
      <w:r w:rsidR="00C94036">
        <w:t>;</w:t>
      </w:r>
      <w:r w:rsidR="00AF5AAD">
        <w:t xml:space="preserve"> </w:t>
      </w:r>
      <w:r w:rsidRPr="009A56DB">
        <w:t>met 5 cijfers decimaal achter de komma</w:t>
      </w:r>
    </w:p>
    <w:p w14:paraId="170BCEC1" w14:textId="5DEB1F44" w:rsidR="00AF5AAD" w:rsidRDefault="00AF5AAD" w:rsidP="00AF5AAD">
      <w:pPr>
        <w:spacing w:line="240" w:lineRule="auto"/>
        <w:ind w:left="599" w:firstLine="481"/>
      </w:pPr>
      <w:r>
        <w:t xml:space="preserve"> </w:t>
      </w:r>
      <w:r>
        <w:tab/>
        <w:t>€-------------------</w:t>
      </w:r>
    </w:p>
    <w:p w14:paraId="2933E826" w14:textId="475DC1D0" w:rsidR="00AF5AAD" w:rsidRDefault="00AF5AAD" w:rsidP="00AF5AAD">
      <w:pPr>
        <w:spacing w:line="240" w:lineRule="auto"/>
        <w:ind w:left="599" w:firstLine="481"/>
      </w:pPr>
    </w:p>
    <w:p w14:paraId="72E11164" w14:textId="77777777" w:rsidR="00AF5AAD" w:rsidRDefault="00AF5AAD" w:rsidP="00AF5AAD">
      <w:pPr>
        <w:spacing w:line="240" w:lineRule="auto"/>
        <w:ind w:left="599" w:firstLine="481"/>
      </w:pPr>
    </w:p>
    <w:p w14:paraId="22F224F6" w14:textId="3B7E59EE" w:rsidR="006F0C6D" w:rsidRPr="009A56DB" w:rsidRDefault="00C94036" w:rsidP="00C94036">
      <w:pPr>
        <w:pStyle w:val="Broodtekst"/>
        <w:numPr>
          <w:ilvl w:val="0"/>
          <w:numId w:val="35"/>
        </w:numPr>
      </w:pPr>
      <w:r>
        <w:t>G</w:t>
      </w:r>
      <w:r w:rsidR="006F0C6D" w:rsidRPr="009A56DB">
        <w:t>emiddelde MKI per tonkilometer in letters</w:t>
      </w:r>
    </w:p>
    <w:p w14:paraId="3E80BA0C" w14:textId="5D5D1FC9" w:rsidR="006F0C6D" w:rsidRDefault="00AF5AAD" w:rsidP="00AF5AAD">
      <w:pPr>
        <w:pStyle w:val="Broodtekst"/>
        <w:ind w:left="1440"/>
      </w:pPr>
      <w:r>
        <w:t>Zegge:  ……………..</w:t>
      </w:r>
    </w:p>
    <w:p w14:paraId="1B700B31" w14:textId="0D6259DE" w:rsidR="00C94036" w:rsidRDefault="00C94036" w:rsidP="006F0C6D">
      <w:pPr>
        <w:pStyle w:val="Broodtekst"/>
      </w:pPr>
    </w:p>
    <w:p w14:paraId="65551DBA" w14:textId="2F44D813" w:rsidR="00C94036" w:rsidRDefault="00C94036" w:rsidP="006F0C6D">
      <w:pPr>
        <w:pStyle w:val="Broodtekst"/>
      </w:pPr>
    </w:p>
    <w:p w14:paraId="6B6E3F8A" w14:textId="77777777" w:rsidR="006F0C6D" w:rsidRPr="00300406" w:rsidRDefault="006F0C6D" w:rsidP="006F0C6D">
      <w:pPr>
        <w:pStyle w:val="Broodtekst"/>
        <w:rPr>
          <w:b/>
        </w:rPr>
      </w:pPr>
      <w:r w:rsidRPr="00300406">
        <w:rPr>
          <w:b/>
        </w:rPr>
        <w:t>Ondertekening</w:t>
      </w:r>
    </w:p>
    <w:p w14:paraId="7F888186" w14:textId="77777777" w:rsidR="006F0C6D" w:rsidRPr="00300406" w:rsidRDefault="006F0C6D" w:rsidP="006F0C6D">
      <w:pPr>
        <w:pStyle w:val="Broodtekst"/>
      </w:pPr>
    </w:p>
    <w:p w14:paraId="32DDDD34" w14:textId="77777777" w:rsidR="006F0C6D" w:rsidRPr="00300406" w:rsidRDefault="006F0C6D" w:rsidP="006F0C6D">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 w:name="bwParagraaf_nr_631_8"/>
      <w:r>
        <w:t>4.3.1</w:t>
      </w:r>
      <w:bookmarkEnd w:id="1"/>
      <w:r w:rsidRPr="00300406">
        <w:rPr>
          <w:color w:val="000000" w:themeColor="text1"/>
        </w:rPr>
        <w:t>.</w:t>
      </w:r>
    </w:p>
    <w:p w14:paraId="047BE08C" w14:textId="77777777" w:rsidR="006F0C6D" w:rsidRPr="00300406" w:rsidRDefault="006F0C6D" w:rsidP="006F0C6D">
      <w:pPr>
        <w:pStyle w:val="Broodtekst"/>
      </w:pPr>
    </w:p>
    <w:p w14:paraId="1F62075E" w14:textId="77777777" w:rsidR="006F0C6D" w:rsidRPr="00300406" w:rsidRDefault="006F0C6D" w:rsidP="006F0C6D">
      <w:pPr>
        <w:pStyle w:val="Broodtekst"/>
        <w:rPr>
          <w:b/>
        </w:rPr>
      </w:pPr>
      <w:r w:rsidRPr="00300406">
        <w:rPr>
          <w:b/>
        </w:rPr>
        <w:t>Toelichting:</w:t>
      </w:r>
    </w:p>
    <w:p w14:paraId="0EC176F2" w14:textId="77777777" w:rsidR="006F0C6D" w:rsidRPr="00300406" w:rsidRDefault="006F0C6D" w:rsidP="006F0C6D">
      <w:pPr>
        <w:pStyle w:val="Broodtekst"/>
        <w:rPr>
          <w:b/>
        </w:rPr>
      </w:pPr>
    </w:p>
    <w:p w14:paraId="2EFCD491"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3473906C"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50785F97"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34F81453"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2C308048"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5BB6129C"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72F4DD4F"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36DB1C75"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0EDF789E" w14:textId="77777777" w:rsidR="006F0C6D" w:rsidRPr="00300406" w:rsidRDefault="006F0C6D" w:rsidP="006F0C6D">
      <w:pPr>
        <w:pStyle w:val="Broodtekst"/>
        <w:numPr>
          <w:ilvl w:val="1"/>
          <w:numId w:val="33"/>
        </w:numPr>
        <w:tabs>
          <w:tab w:val="clear" w:pos="227"/>
          <w:tab w:val="clear" w:pos="454"/>
          <w:tab w:val="clear" w:pos="680"/>
          <w:tab w:val="clear" w:pos="1260"/>
        </w:tabs>
        <w:ind w:left="426" w:hanging="426"/>
      </w:pPr>
      <w:r w:rsidRPr="00300406">
        <w:lastRenderedPageBreak/>
        <w:t xml:space="preserve">Deze aanwijzing is alleen van toepassing, indien de inschrijving door twee of meer inschrijvers gezamenlijk geschiedt. </w:t>
      </w:r>
    </w:p>
    <w:p w14:paraId="73E30D99" w14:textId="2E22FD26" w:rsidR="003F5EB0" w:rsidRPr="003F5EB0" w:rsidRDefault="006F0C6D" w:rsidP="006F0C6D">
      <w:r w:rsidRPr="00300406">
        <w:t>Alleen van toepassing, indien de inschrijving door twee of meer inschrijvers gezamenlijk geschiedt. Vermeld, indien van toepassing, de naam en het deelnemingspercentage</w:t>
      </w:r>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22741" w14:textId="77777777" w:rsidR="006F0C6D" w:rsidRDefault="006F0C6D" w:rsidP="0088501B">
      <w:r>
        <w:separator/>
      </w:r>
    </w:p>
  </w:endnote>
  <w:endnote w:type="continuationSeparator" w:id="0">
    <w:p w14:paraId="018504F3" w14:textId="77777777" w:rsidR="006F0C6D" w:rsidRDefault="006F0C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B554"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0344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9F25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F92AB" w14:textId="77777777" w:rsidR="006F0C6D" w:rsidRDefault="006F0C6D" w:rsidP="0088501B">
      <w:r>
        <w:separator/>
      </w:r>
    </w:p>
  </w:footnote>
  <w:footnote w:type="continuationSeparator" w:id="0">
    <w:p w14:paraId="21A2A863" w14:textId="77777777" w:rsidR="006F0C6D" w:rsidRDefault="006F0C6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867AF"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82D73"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9DF8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123327"/>
    <w:multiLevelType w:val="hybridMultilevel"/>
    <w:tmpl w:val="07720D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D97F98"/>
    <w:multiLevelType w:val="hybridMultilevel"/>
    <w:tmpl w:val="B2B682E8"/>
    <w:lvl w:ilvl="0" w:tplc="466C1B9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050C84"/>
    <w:multiLevelType w:val="multilevel"/>
    <w:tmpl w:val="06962652"/>
    <w:numStyleLink w:val="Lijststijl"/>
  </w:abstractNum>
  <w:abstractNum w:abstractNumId="34" w15:restartNumberingAfterBreak="0">
    <w:nsid w:val="7FD61867"/>
    <w:multiLevelType w:val="hybridMultilevel"/>
    <w:tmpl w:val="A74C9E0C"/>
    <w:lvl w:ilvl="0" w:tplc="5EDC7BFC">
      <w:start w:val="1"/>
      <w:numFmt w:val="lowerLetter"/>
      <w:lvlText w:val="%1)"/>
      <w:lvlJc w:val="left"/>
      <w:pPr>
        <w:ind w:left="1440" w:hanging="360"/>
      </w:pPr>
      <w:rPr>
        <w:rFonts w:ascii="Verdana" w:eastAsia="Times New Roman" w:hAnsi="Verdana" w:cs="Times New Roman" w:hint="default"/>
        <w:sz w:val="18"/>
        <w:szCs w:val="1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571081874">
    <w:abstractNumId w:val="9"/>
  </w:num>
  <w:num w:numId="2" w16cid:durableId="122620502">
    <w:abstractNumId w:val="11"/>
  </w:num>
  <w:num w:numId="3" w16cid:durableId="1913000359">
    <w:abstractNumId w:val="30"/>
  </w:num>
  <w:num w:numId="4" w16cid:durableId="688527044">
    <w:abstractNumId w:val="10"/>
  </w:num>
  <w:num w:numId="5" w16cid:durableId="179659846">
    <w:abstractNumId w:val="17"/>
  </w:num>
  <w:num w:numId="6" w16cid:durableId="1193226307">
    <w:abstractNumId w:val="20"/>
  </w:num>
  <w:num w:numId="7" w16cid:durableId="732124291">
    <w:abstractNumId w:val="2"/>
  </w:num>
  <w:num w:numId="8" w16cid:durableId="309602247">
    <w:abstractNumId w:val="1"/>
  </w:num>
  <w:num w:numId="9" w16cid:durableId="950287170">
    <w:abstractNumId w:val="0"/>
  </w:num>
  <w:num w:numId="10" w16cid:durableId="1056970776">
    <w:abstractNumId w:val="7"/>
  </w:num>
  <w:num w:numId="11" w16cid:durableId="1825120071">
    <w:abstractNumId w:val="5"/>
  </w:num>
  <w:num w:numId="12" w16cid:durableId="1863083811">
    <w:abstractNumId w:val="5"/>
  </w:num>
  <w:num w:numId="13" w16cid:durableId="1115446594">
    <w:abstractNumId w:val="31"/>
  </w:num>
  <w:num w:numId="14" w16cid:durableId="1689211568">
    <w:abstractNumId w:val="3"/>
  </w:num>
  <w:num w:numId="15" w16cid:durableId="138888937">
    <w:abstractNumId w:val="18"/>
  </w:num>
  <w:num w:numId="16" w16cid:durableId="2115635670">
    <w:abstractNumId w:val="24"/>
  </w:num>
  <w:num w:numId="17" w16cid:durableId="781806668">
    <w:abstractNumId w:val="8"/>
  </w:num>
  <w:num w:numId="18" w16cid:durableId="855776465">
    <w:abstractNumId w:val="21"/>
  </w:num>
  <w:num w:numId="19" w16cid:durableId="1787042432">
    <w:abstractNumId w:val="33"/>
  </w:num>
  <w:num w:numId="20" w16cid:durableId="1987010235">
    <w:abstractNumId w:val="12"/>
  </w:num>
  <w:num w:numId="21" w16cid:durableId="529799127">
    <w:abstractNumId w:val="23"/>
  </w:num>
  <w:num w:numId="22" w16cid:durableId="744911190">
    <w:abstractNumId w:val="26"/>
  </w:num>
  <w:num w:numId="23" w16cid:durableId="1039090391">
    <w:abstractNumId w:val="19"/>
  </w:num>
  <w:num w:numId="24" w16cid:durableId="36786503">
    <w:abstractNumId w:val="28"/>
  </w:num>
  <w:num w:numId="25" w16cid:durableId="1634483565">
    <w:abstractNumId w:val="27"/>
  </w:num>
  <w:num w:numId="26" w16cid:durableId="592125420">
    <w:abstractNumId w:val="6"/>
  </w:num>
  <w:num w:numId="27" w16cid:durableId="834147482">
    <w:abstractNumId w:val="16"/>
  </w:num>
  <w:num w:numId="28" w16cid:durableId="1890920135">
    <w:abstractNumId w:val="22"/>
  </w:num>
  <w:num w:numId="29" w16cid:durableId="1887257530">
    <w:abstractNumId w:val="4"/>
  </w:num>
  <w:num w:numId="30" w16cid:durableId="450780807">
    <w:abstractNumId w:val="13"/>
  </w:num>
  <w:num w:numId="31" w16cid:durableId="1811971227">
    <w:abstractNumId w:val="25"/>
  </w:num>
  <w:num w:numId="32" w16cid:durableId="678897179">
    <w:abstractNumId w:val="14"/>
  </w:num>
  <w:num w:numId="33" w16cid:durableId="520246053">
    <w:abstractNumId w:val="29"/>
  </w:num>
  <w:num w:numId="34" w16cid:durableId="871764362">
    <w:abstractNumId w:val="32"/>
  </w:num>
  <w:num w:numId="35" w16cid:durableId="995181692">
    <w:abstractNumId w:val="34"/>
  </w:num>
  <w:num w:numId="36" w16cid:durableId="10092556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C6D"/>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33000"/>
    <w:rsid w:val="00650A9B"/>
    <w:rsid w:val="0066059C"/>
    <w:rsid w:val="006D2E66"/>
    <w:rsid w:val="006F0C6D"/>
    <w:rsid w:val="006F42D7"/>
    <w:rsid w:val="007124A1"/>
    <w:rsid w:val="007435A7"/>
    <w:rsid w:val="007F4AEA"/>
    <w:rsid w:val="0086508E"/>
    <w:rsid w:val="0088386A"/>
    <w:rsid w:val="0088501B"/>
    <w:rsid w:val="008D2753"/>
    <w:rsid w:val="008E3581"/>
    <w:rsid w:val="00905289"/>
    <w:rsid w:val="0093079C"/>
    <w:rsid w:val="009879F4"/>
    <w:rsid w:val="009A1F53"/>
    <w:rsid w:val="009C5CF5"/>
    <w:rsid w:val="00A32591"/>
    <w:rsid w:val="00A77ABF"/>
    <w:rsid w:val="00A863E9"/>
    <w:rsid w:val="00A8740F"/>
    <w:rsid w:val="00AF5AAD"/>
    <w:rsid w:val="00B022C4"/>
    <w:rsid w:val="00B111DA"/>
    <w:rsid w:val="00B53292"/>
    <w:rsid w:val="00B559E9"/>
    <w:rsid w:val="00B72222"/>
    <w:rsid w:val="00B80650"/>
    <w:rsid w:val="00C2417E"/>
    <w:rsid w:val="00C36FAA"/>
    <w:rsid w:val="00C71133"/>
    <w:rsid w:val="00C94036"/>
    <w:rsid w:val="00CA55CC"/>
    <w:rsid w:val="00CB3317"/>
    <w:rsid w:val="00D63025"/>
    <w:rsid w:val="00DA3555"/>
    <w:rsid w:val="00E456EE"/>
    <w:rsid w:val="00E77169"/>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A41DA"/>
  <w15:chartTrackingRefBased/>
  <w15:docId w15:val="{5B78E88C-6FBF-497C-8E4F-03B69066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F0C6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F0C6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F0C6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F0C6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F0C6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6F0C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0C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0C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0C6D"/>
    <w:rPr>
      <w:rFonts w:eastAsiaTheme="majorEastAsia" w:cstheme="majorBidi"/>
      <w:color w:val="272727" w:themeColor="text1" w:themeTint="D8"/>
    </w:rPr>
  </w:style>
  <w:style w:type="paragraph" w:customStyle="1" w:styleId="Broodtekst">
    <w:name w:val="Broodtekst"/>
    <w:basedOn w:val="Standaard"/>
    <w:link w:val="BroodtekstChar"/>
    <w:qFormat/>
    <w:rsid w:val="006F0C6D"/>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6F0C6D"/>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6F0C6D"/>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6F0C6D"/>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6F0C6D"/>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6F0C6D"/>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142</TotalTime>
  <Pages>3</Pages>
  <Words>660</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Mijnheer, Paula (RWS PPO)</dc:creator>
  <cp:keywords/>
  <dc:description/>
  <cp:lastModifiedBy>Koops, Vincent (RWS PPO)</cp:lastModifiedBy>
  <cp:revision>7</cp:revision>
  <dcterms:created xsi:type="dcterms:W3CDTF">2024-07-08T11:38:00Z</dcterms:created>
  <dcterms:modified xsi:type="dcterms:W3CDTF">2024-07-12T09:56:00Z</dcterms:modified>
</cp:coreProperties>
</file>