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A4A48" w14:textId="5648E06E" w:rsidR="008A22AA" w:rsidRPr="008111DF" w:rsidRDefault="000A766E" w:rsidP="003E3BC5">
      <w:hyperlink r:id="rId6" w:history="1">
        <w:r w:rsidRPr="000A766E">
          <w:rPr>
            <w:rStyle w:val="Hyperlink"/>
          </w:rPr>
          <w:t>Start selectie gebiedspartners stationsgebied Hoorn</w:t>
        </w:r>
      </w:hyperlink>
    </w:p>
    <w:sectPr w:rsidR="008A22AA" w:rsidRPr="008111DF" w:rsidSect="00EE1CBA">
      <w:footerReference w:type="even" r:id="rId7"/>
      <w:footerReference w:type="default" r:id="rId8"/>
      <w:footerReference w:type="first" r:id="rId9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D508A" w14:textId="77777777" w:rsidR="000A766E" w:rsidRDefault="000A766E" w:rsidP="00C13F97">
      <w:pPr>
        <w:spacing w:line="240" w:lineRule="auto"/>
      </w:pPr>
      <w:r>
        <w:separator/>
      </w:r>
    </w:p>
  </w:endnote>
  <w:endnote w:type="continuationSeparator" w:id="0">
    <w:p w14:paraId="21C4C62F" w14:textId="77777777" w:rsidR="000A766E" w:rsidRDefault="000A766E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ACD45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63713" w14:textId="77777777" w:rsidR="00D56160" w:rsidRPr="00BC1350" w:rsidRDefault="00BC1350" w:rsidP="00BC135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C3337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D9FE4" w14:textId="77777777" w:rsidR="000A766E" w:rsidRDefault="000A766E" w:rsidP="00C13F97">
      <w:pPr>
        <w:spacing w:line="240" w:lineRule="auto"/>
      </w:pPr>
      <w:r>
        <w:separator/>
      </w:r>
    </w:p>
  </w:footnote>
  <w:footnote w:type="continuationSeparator" w:id="0">
    <w:p w14:paraId="59272B9C" w14:textId="77777777" w:rsidR="000A766E" w:rsidRDefault="000A766E" w:rsidP="00C13F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6E"/>
    <w:rsid w:val="0003530E"/>
    <w:rsid w:val="00072152"/>
    <w:rsid w:val="000A766E"/>
    <w:rsid w:val="000B0456"/>
    <w:rsid w:val="000D10E8"/>
    <w:rsid w:val="001E2E6B"/>
    <w:rsid w:val="00221D65"/>
    <w:rsid w:val="0028482C"/>
    <w:rsid w:val="003073EA"/>
    <w:rsid w:val="003E3BC5"/>
    <w:rsid w:val="00412751"/>
    <w:rsid w:val="00447D85"/>
    <w:rsid w:val="004825C3"/>
    <w:rsid w:val="004A2C9F"/>
    <w:rsid w:val="00576B56"/>
    <w:rsid w:val="005E09B4"/>
    <w:rsid w:val="006B6C9A"/>
    <w:rsid w:val="006F77E3"/>
    <w:rsid w:val="00754F36"/>
    <w:rsid w:val="007702A5"/>
    <w:rsid w:val="007B0EED"/>
    <w:rsid w:val="008111DF"/>
    <w:rsid w:val="00817596"/>
    <w:rsid w:val="0086078F"/>
    <w:rsid w:val="00896499"/>
    <w:rsid w:val="008A22AA"/>
    <w:rsid w:val="008B05BE"/>
    <w:rsid w:val="008D5F37"/>
    <w:rsid w:val="00923C23"/>
    <w:rsid w:val="0093722B"/>
    <w:rsid w:val="009A1B7B"/>
    <w:rsid w:val="009C511A"/>
    <w:rsid w:val="00A06842"/>
    <w:rsid w:val="00AF73BB"/>
    <w:rsid w:val="00B34DF6"/>
    <w:rsid w:val="00B73FA2"/>
    <w:rsid w:val="00BC1350"/>
    <w:rsid w:val="00BD3C06"/>
    <w:rsid w:val="00C12028"/>
    <w:rsid w:val="00C13F97"/>
    <w:rsid w:val="00C54E7D"/>
    <w:rsid w:val="00C834D8"/>
    <w:rsid w:val="00D032E7"/>
    <w:rsid w:val="00D56160"/>
    <w:rsid w:val="00DA53B4"/>
    <w:rsid w:val="00DB2C59"/>
    <w:rsid w:val="00E21EE6"/>
    <w:rsid w:val="00E52C8E"/>
    <w:rsid w:val="00E60DCD"/>
    <w:rsid w:val="00EE1CBA"/>
    <w:rsid w:val="00F00A65"/>
    <w:rsid w:val="00F47C65"/>
    <w:rsid w:val="00F611AD"/>
    <w:rsid w:val="00F93A18"/>
    <w:rsid w:val="00FA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7F921"/>
  <w15:chartTrackingRefBased/>
  <w15:docId w15:val="{71429D7F-4494-430D-907D-207D74CF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611AD"/>
    <w:pPr>
      <w:keepNext/>
      <w:keepLines/>
      <w:spacing w:before="255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11AD"/>
    <w:pPr>
      <w:keepNext/>
      <w:keepLines/>
      <w:spacing w:before="255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76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76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76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76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76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76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766E"/>
    <w:rPr>
      <w:rFonts w:eastAsiaTheme="majorEastAsia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766E"/>
    <w:rPr>
      <w:rFonts w:eastAsiaTheme="majorEastAsia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766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766E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766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766E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0A7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7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76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7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76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766E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0A76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766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766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766E"/>
    <w:rPr>
      <w:rFonts w:ascii="Arial" w:hAnsi="Arial"/>
      <w:i/>
      <w:iCs/>
      <w:color w:val="365F9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0A766E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A766E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A7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83IjyIKmw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94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Ramon Otto</dc:creator>
  <cp:keywords>gemeente; Hoorn; standaard; Normal.dotm</cp:keywords>
  <dc:description/>
  <cp:lastModifiedBy>Ramon Otto</cp:lastModifiedBy>
  <cp:revision>1</cp:revision>
  <dcterms:created xsi:type="dcterms:W3CDTF">2024-12-05T07:55:00Z</dcterms:created>
  <dcterms:modified xsi:type="dcterms:W3CDTF">2024-12-05T07:57:00Z</dcterms:modified>
</cp:coreProperties>
</file>