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6F409" w14:textId="77777777" w:rsidR="005D04B9" w:rsidRPr="00EF0952" w:rsidRDefault="00EF0952" w:rsidP="00E87EF2">
      <w:pPr>
        <w:rPr>
          <w:rFonts w:asciiTheme="minorHAnsi" w:hAnsiTheme="minorHAnsi" w:cstheme="minorHAnsi"/>
          <w:sz w:val="36"/>
        </w:rPr>
      </w:pPr>
      <w:r w:rsidRPr="00EF0952">
        <w:rPr>
          <w:rFonts w:asciiTheme="minorHAnsi" w:hAnsiTheme="minorHAnsi" w:cstheme="minorHAnsi"/>
          <w:sz w:val="36"/>
        </w:rPr>
        <w:t>Bijlage 2B</w:t>
      </w:r>
    </w:p>
    <w:p w14:paraId="00ACD0D2" w14:textId="77777777" w:rsidR="00F16582" w:rsidRDefault="00F16582" w:rsidP="00F16582"/>
    <w:p w14:paraId="00D3A9B6" w14:textId="77777777" w:rsidR="00F16582" w:rsidRDefault="00F16582" w:rsidP="00F16582"/>
    <w:p w14:paraId="53225F0B" w14:textId="77777777" w:rsidR="00F16582" w:rsidRDefault="00F16582" w:rsidP="00F16582"/>
    <w:p w14:paraId="68A5099D" w14:textId="77777777" w:rsidR="00F16582" w:rsidRDefault="00F16582" w:rsidP="00F16582"/>
    <w:p w14:paraId="1E6EAABF" w14:textId="77777777" w:rsidR="00F16582" w:rsidRDefault="00F16582" w:rsidP="00F16582"/>
    <w:p w14:paraId="16992BA5" w14:textId="77777777" w:rsidR="00F16582" w:rsidRDefault="00F16582" w:rsidP="00F16582"/>
    <w:p w14:paraId="0D2C0CA5" w14:textId="29CE5825" w:rsidR="00F16582" w:rsidRDefault="009415EC" w:rsidP="00F16582">
      <w:r>
        <w:t xml:space="preserve"> </w:t>
      </w:r>
      <w:r w:rsidR="002F44AF">
        <w:t xml:space="preserve"> </w:t>
      </w:r>
    </w:p>
    <w:p w14:paraId="6DEDD627" w14:textId="77777777" w:rsidR="00F16582" w:rsidRDefault="00F16582" w:rsidP="00F16582"/>
    <w:p w14:paraId="583D898E" w14:textId="77777777" w:rsidR="00F16582" w:rsidRDefault="00F16582" w:rsidP="00F16582"/>
    <w:p w14:paraId="4BD3024C" w14:textId="77777777" w:rsidR="00F16582" w:rsidRDefault="00F16582" w:rsidP="00F16582"/>
    <w:p w14:paraId="790C0528" w14:textId="77777777" w:rsidR="00F16582" w:rsidRDefault="00F16582" w:rsidP="00F16582"/>
    <w:p w14:paraId="5D2ED0C8" w14:textId="77777777" w:rsidR="00F16582" w:rsidRDefault="00F16582" w:rsidP="00F16582"/>
    <w:p w14:paraId="680C6F3B" w14:textId="77777777" w:rsidR="00F16582" w:rsidRDefault="00F16582" w:rsidP="00F16582"/>
    <w:p w14:paraId="40141DD3" w14:textId="77777777" w:rsidR="00F16582" w:rsidRDefault="00F16582" w:rsidP="00F16582"/>
    <w:p w14:paraId="5EC8F700" w14:textId="77777777" w:rsidR="00F16582" w:rsidRDefault="00F16582" w:rsidP="00F16582"/>
    <w:p w14:paraId="5EB8A28D" w14:textId="77777777" w:rsidR="00A4000C" w:rsidRDefault="00F16582" w:rsidP="00F16582">
      <w:pPr>
        <w:rPr>
          <w:rFonts w:asciiTheme="minorHAnsi" w:hAnsiTheme="minorHAnsi" w:cstheme="minorHAnsi"/>
          <w:color w:val="548DD4" w:themeColor="text2" w:themeTint="99"/>
          <w:sz w:val="56"/>
          <w:szCs w:val="56"/>
        </w:rPr>
      </w:pPr>
      <w:r w:rsidRPr="00F16582">
        <w:rPr>
          <w:rFonts w:asciiTheme="minorHAnsi" w:hAnsiTheme="minorHAnsi" w:cstheme="minorHAnsi"/>
          <w:color w:val="548DD4" w:themeColor="text2" w:themeTint="99"/>
          <w:sz w:val="56"/>
          <w:szCs w:val="56"/>
        </w:rPr>
        <w:t xml:space="preserve">METEN EN BEMONSTEREN </w:t>
      </w:r>
      <w:r w:rsidR="00A4000C">
        <w:rPr>
          <w:rFonts w:asciiTheme="minorHAnsi" w:hAnsiTheme="minorHAnsi" w:cstheme="minorHAnsi"/>
          <w:color w:val="548DD4" w:themeColor="text2" w:themeTint="99"/>
          <w:sz w:val="56"/>
          <w:szCs w:val="56"/>
        </w:rPr>
        <w:t>VAN AFVAL-, HEMEL- en PROCESWATER</w:t>
      </w:r>
      <w:r w:rsidRPr="00F16582">
        <w:rPr>
          <w:rFonts w:asciiTheme="minorHAnsi" w:hAnsiTheme="minorHAnsi" w:cstheme="minorHAnsi"/>
          <w:color w:val="548DD4" w:themeColor="text2" w:themeTint="99"/>
          <w:sz w:val="56"/>
          <w:szCs w:val="56"/>
        </w:rPr>
        <w:t xml:space="preserve"> </w:t>
      </w:r>
    </w:p>
    <w:p w14:paraId="6C40D61C" w14:textId="77777777" w:rsidR="00A4000C" w:rsidRDefault="00A4000C" w:rsidP="00F16582">
      <w:pPr>
        <w:rPr>
          <w:rFonts w:asciiTheme="minorHAnsi" w:hAnsiTheme="minorHAnsi" w:cstheme="minorHAnsi"/>
          <w:color w:val="548DD4" w:themeColor="text2" w:themeTint="99"/>
          <w:sz w:val="56"/>
          <w:szCs w:val="56"/>
        </w:rPr>
      </w:pPr>
    </w:p>
    <w:p w14:paraId="0E62D6AD" w14:textId="53400EA6" w:rsidR="00F16582" w:rsidRPr="00A4000C" w:rsidRDefault="00F16582" w:rsidP="00F16582">
      <w:pPr>
        <w:rPr>
          <w:rFonts w:asciiTheme="minorHAnsi" w:hAnsiTheme="minorHAnsi" w:cstheme="minorHAnsi"/>
          <w:color w:val="548DD4" w:themeColor="text2" w:themeTint="99"/>
          <w:sz w:val="52"/>
          <w:szCs w:val="56"/>
        </w:rPr>
      </w:pPr>
      <w:r w:rsidRPr="00A4000C">
        <w:rPr>
          <w:rFonts w:asciiTheme="minorHAnsi" w:hAnsiTheme="minorHAnsi" w:cstheme="minorHAnsi"/>
          <w:color w:val="548DD4" w:themeColor="text2" w:themeTint="99"/>
          <w:sz w:val="52"/>
          <w:szCs w:val="56"/>
        </w:rPr>
        <w:t>202</w:t>
      </w:r>
      <w:r w:rsidR="00737A7D">
        <w:rPr>
          <w:rFonts w:asciiTheme="minorHAnsi" w:hAnsiTheme="minorHAnsi" w:cstheme="minorHAnsi"/>
          <w:color w:val="548DD4" w:themeColor="text2" w:themeTint="99"/>
          <w:sz w:val="52"/>
          <w:szCs w:val="56"/>
        </w:rPr>
        <w:t>6</w:t>
      </w:r>
      <w:r w:rsidRPr="00A4000C">
        <w:rPr>
          <w:rFonts w:asciiTheme="minorHAnsi" w:hAnsiTheme="minorHAnsi" w:cstheme="minorHAnsi"/>
          <w:color w:val="548DD4" w:themeColor="text2" w:themeTint="99"/>
          <w:sz w:val="52"/>
          <w:szCs w:val="56"/>
        </w:rPr>
        <w:t xml:space="preserve"> - 20</w:t>
      </w:r>
      <w:r w:rsidR="00016589">
        <w:rPr>
          <w:rFonts w:asciiTheme="minorHAnsi" w:hAnsiTheme="minorHAnsi" w:cstheme="minorHAnsi"/>
          <w:color w:val="548DD4" w:themeColor="text2" w:themeTint="99"/>
          <w:sz w:val="52"/>
          <w:szCs w:val="56"/>
        </w:rPr>
        <w:t>29</w:t>
      </w:r>
    </w:p>
    <w:p w14:paraId="00D270E9" w14:textId="77777777" w:rsidR="00185346" w:rsidRPr="00A4000C" w:rsidRDefault="00F16582" w:rsidP="00F16582">
      <w:pPr>
        <w:rPr>
          <w:rFonts w:asciiTheme="minorHAnsi" w:hAnsiTheme="minorHAnsi" w:cstheme="minorHAnsi"/>
          <w:color w:val="548DD4" w:themeColor="text2" w:themeTint="99"/>
          <w:sz w:val="52"/>
          <w:szCs w:val="56"/>
        </w:rPr>
      </w:pPr>
      <w:r w:rsidRPr="00A4000C">
        <w:rPr>
          <w:rFonts w:asciiTheme="minorHAnsi" w:hAnsiTheme="minorHAnsi" w:cstheme="minorHAnsi"/>
          <w:color w:val="548DD4" w:themeColor="text2" w:themeTint="99"/>
          <w:sz w:val="52"/>
          <w:szCs w:val="56"/>
        </w:rPr>
        <w:t xml:space="preserve">Perceel </w:t>
      </w:r>
      <w:r w:rsidR="003A4332" w:rsidRPr="00A4000C">
        <w:rPr>
          <w:rFonts w:asciiTheme="minorHAnsi" w:hAnsiTheme="minorHAnsi" w:cstheme="minorHAnsi"/>
          <w:color w:val="548DD4" w:themeColor="text2" w:themeTint="99"/>
          <w:sz w:val="52"/>
          <w:szCs w:val="56"/>
        </w:rPr>
        <w:t xml:space="preserve">2 </w:t>
      </w:r>
      <w:r w:rsidR="009C0003">
        <w:rPr>
          <w:rFonts w:asciiTheme="minorHAnsi" w:hAnsiTheme="minorHAnsi" w:cstheme="minorHAnsi"/>
          <w:color w:val="548DD4" w:themeColor="text2" w:themeTint="99"/>
          <w:sz w:val="52"/>
          <w:szCs w:val="56"/>
        </w:rPr>
        <w:t>–</w:t>
      </w:r>
      <w:r w:rsidR="00A4000C">
        <w:rPr>
          <w:rFonts w:asciiTheme="minorHAnsi" w:hAnsiTheme="minorHAnsi" w:cstheme="minorHAnsi"/>
          <w:color w:val="548DD4" w:themeColor="text2" w:themeTint="99"/>
          <w:sz w:val="52"/>
          <w:szCs w:val="56"/>
        </w:rPr>
        <w:t xml:space="preserve"> </w:t>
      </w:r>
      <w:r w:rsidR="009C0003">
        <w:rPr>
          <w:rFonts w:asciiTheme="minorHAnsi" w:hAnsiTheme="minorHAnsi" w:cstheme="minorHAnsi"/>
          <w:color w:val="548DD4" w:themeColor="text2" w:themeTint="99"/>
          <w:sz w:val="52"/>
          <w:szCs w:val="56"/>
        </w:rPr>
        <w:t xml:space="preserve">Zuid </w:t>
      </w:r>
    </w:p>
    <w:p w14:paraId="244247C1" w14:textId="77777777" w:rsidR="00185346" w:rsidRPr="003210DC" w:rsidRDefault="00185346" w:rsidP="00E87EF2"/>
    <w:p w14:paraId="1DC777EE" w14:textId="17EA8310" w:rsidR="00F16582" w:rsidRPr="00F16582" w:rsidRDefault="00C967D1" w:rsidP="00F16582">
      <w:pPr>
        <w:spacing w:after="120" w:line="264" w:lineRule="auto"/>
        <w:rPr>
          <w:rFonts w:ascii="Calibri" w:hAnsi="Calibri"/>
          <w:smallCaps/>
          <w:color w:val="404040"/>
          <w:sz w:val="36"/>
          <w:szCs w:val="36"/>
          <w:lang w:eastAsia="en-US"/>
        </w:rPr>
      </w:pPr>
      <w:r>
        <w:rPr>
          <w:rFonts w:ascii="Calibri" w:hAnsi="Calibri"/>
          <w:color w:val="404040"/>
          <w:sz w:val="36"/>
          <w:szCs w:val="36"/>
          <w:lang w:eastAsia="en-US"/>
        </w:rPr>
        <w:t>Referentie</w:t>
      </w:r>
      <w:r w:rsidR="00F16582" w:rsidRPr="00F16582">
        <w:rPr>
          <w:rFonts w:ascii="Calibri" w:hAnsi="Calibri"/>
          <w:color w:val="404040"/>
          <w:sz w:val="36"/>
          <w:szCs w:val="36"/>
          <w:lang w:eastAsia="en-US"/>
        </w:rPr>
        <w:t xml:space="preserve">nummer </w:t>
      </w:r>
      <w:r>
        <w:rPr>
          <w:rFonts w:ascii="Calibri" w:hAnsi="Calibri"/>
          <w:color w:val="404040"/>
          <w:sz w:val="36"/>
          <w:szCs w:val="36"/>
          <w:lang w:eastAsia="en-US"/>
        </w:rPr>
        <w:t>9543745</w:t>
      </w:r>
    </w:p>
    <w:p w14:paraId="0850A903" w14:textId="77777777" w:rsidR="00F16582" w:rsidRDefault="00F16582" w:rsidP="00F16582">
      <w:pPr>
        <w:pStyle w:val="colofone"/>
        <w:spacing w:after="0"/>
        <w:rPr>
          <w:lang w:val="nl-NL"/>
        </w:rPr>
      </w:pPr>
      <w:r w:rsidRPr="003210DC">
        <w:rPr>
          <w:lang w:val="nl-NL"/>
        </w:rPr>
        <w:t xml:space="preserve"> </w:t>
      </w:r>
    </w:p>
    <w:p w14:paraId="1970951F" w14:textId="77777777" w:rsidR="00A4000C" w:rsidRDefault="00A4000C" w:rsidP="00A4000C"/>
    <w:p w14:paraId="0F158ADD" w14:textId="77777777" w:rsidR="00A4000C" w:rsidRPr="00A4000C" w:rsidRDefault="00A4000C" w:rsidP="00A4000C"/>
    <w:p w14:paraId="487CEBC8" w14:textId="77777777" w:rsidR="00F16582" w:rsidRDefault="00F16582" w:rsidP="00F16582">
      <w:pPr>
        <w:pStyle w:val="colofone"/>
        <w:spacing w:after="0"/>
        <w:rPr>
          <w:lang w:val="nl-NL"/>
        </w:rPr>
      </w:pPr>
    </w:p>
    <w:p w14:paraId="7B6E2F48" w14:textId="77777777" w:rsidR="00F16582" w:rsidRDefault="00F16582" w:rsidP="00F16582">
      <w:pPr>
        <w:pStyle w:val="colofone"/>
        <w:spacing w:after="0"/>
        <w:rPr>
          <w:lang w:val="nl-NL"/>
        </w:rPr>
      </w:pPr>
    </w:p>
    <w:p w14:paraId="4D18DA96" w14:textId="77777777" w:rsidR="00A4000C" w:rsidRDefault="00A4000C" w:rsidP="00F16582">
      <w:pPr>
        <w:spacing w:line="240" w:lineRule="auto"/>
        <w:jc w:val="right"/>
        <w:rPr>
          <w:color w:val="548DD4" w:themeColor="text2" w:themeTint="99"/>
          <w:sz w:val="28"/>
          <w:szCs w:val="28"/>
        </w:rPr>
      </w:pPr>
      <w:bookmarkStart w:id="0" w:name="lcolofone"/>
    </w:p>
    <w:p w14:paraId="4D868907" w14:textId="77777777" w:rsidR="009C0003" w:rsidRDefault="009C0003" w:rsidP="00F16582">
      <w:pPr>
        <w:spacing w:line="240" w:lineRule="auto"/>
        <w:jc w:val="right"/>
        <w:rPr>
          <w:color w:val="548DD4" w:themeColor="text2" w:themeTint="99"/>
          <w:sz w:val="28"/>
          <w:szCs w:val="28"/>
        </w:rPr>
      </w:pPr>
    </w:p>
    <w:p w14:paraId="3D43B7E5" w14:textId="77777777" w:rsidR="009C0003" w:rsidRDefault="009C0003" w:rsidP="00F16582">
      <w:pPr>
        <w:spacing w:line="240" w:lineRule="auto"/>
        <w:jc w:val="right"/>
        <w:rPr>
          <w:color w:val="548DD4" w:themeColor="text2" w:themeTint="99"/>
          <w:sz w:val="28"/>
          <w:szCs w:val="28"/>
        </w:rPr>
      </w:pPr>
    </w:p>
    <w:p w14:paraId="69F2AAAC" w14:textId="77777777" w:rsidR="009C0003" w:rsidRDefault="009C0003" w:rsidP="00F16582">
      <w:pPr>
        <w:spacing w:line="240" w:lineRule="auto"/>
        <w:jc w:val="right"/>
        <w:rPr>
          <w:color w:val="548DD4" w:themeColor="text2" w:themeTint="99"/>
          <w:sz w:val="28"/>
          <w:szCs w:val="28"/>
        </w:rPr>
      </w:pPr>
    </w:p>
    <w:p w14:paraId="1D8A8A90" w14:textId="77777777" w:rsidR="009C0003" w:rsidRDefault="009C0003" w:rsidP="00F16582">
      <w:pPr>
        <w:spacing w:line="240" w:lineRule="auto"/>
        <w:jc w:val="right"/>
        <w:rPr>
          <w:color w:val="548DD4" w:themeColor="text2" w:themeTint="99"/>
          <w:sz w:val="28"/>
          <w:szCs w:val="28"/>
        </w:rPr>
      </w:pPr>
    </w:p>
    <w:p w14:paraId="66F27660" w14:textId="77777777" w:rsidR="00F16582" w:rsidRPr="00F16582" w:rsidRDefault="00F16582" w:rsidP="00F16582">
      <w:pPr>
        <w:spacing w:line="240" w:lineRule="auto"/>
        <w:jc w:val="right"/>
        <w:rPr>
          <w:color w:val="548DD4" w:themeColor="text2" w:themeTint="99"/>
          <w:sz w:val="28"/>
          <w:szCs w:val="28"/>
        </w:rPr>
      </w:pPr>
      <w:r w:rsidRPr="00F16582">
        <w:rPr>
          <w:color w:val="548DD4" w:themeColor="text2" w:themeTint="99"/>
          <w:sz w:val="28"/>
          <w:szCs w:val="28"/>
        </w:rPr>
        <w:t>Bijlage 2</w:t>
      </w:r>
      <w:r w:rsidR="002E52E5">
        <w:rPr>
          <w:color w:val="548DD4" w:themeColor="text2" w:themeTint="99"/>
          <w:sz w:val="28"/>
          <w:szCs w:val="28"/>
        </w:rPr>
        <w:t>B</w:t>
      </w:r>
      <w:r w:rsidRPr="00F16582">
        <w:rPr>
          <w:color w:val="548DD4" w:themeColor="text2" w:themeTint="99"/>
          <w:sz w:val="28"/>
          <w:szCs w:val="28"/>
        </w:rPr>
        <w:t xml:space="preserve"> Werkomschrijving</w:t>
      </w:r>
    </w:p>
    <w:p w14:paraId="7EB42653" w14:textId="77777777" w:rsidR="00F16582" w:rsidRDefault="00F16582" w:rsidP="00F16582">
      <w:pPr>
        <w:spacing w:line="240" w:lineRule="auto"/>
        <w:jc w:val="right"/>
        <w:rPr>
          <w:rFonts w:cs="Arial"/>
          <w:bCs/>
          <w:kern w:val="32"/>
          <w:sz w:val="24"/>
          <w:szCs w:val="32"/>
        </w:rPr>
      </w:pPr>
      <w:r w:rsidRPr="00F16582">
        <w:rPr>
          <w:sz w:val="20"/>
        </w:rPr>
        <w:t>Het bemonsteren en analyseren van afvalwater, hemelwater en proceswater namens het Rijsvastgoedbedrijf op objecten van het Ministerie van Defensie</w:t>
      </w:r>
      <w:r w:rsidRPr="00F16582">
        <w:rPr>
          <w:sz w:val="14"/>
        </w:rPr>
        <w:t xml:space="preserve">  </w:t>
      </w:r>
      <w:r>
        <w:br w:type="page"/>
      </w:r>
    </w:p>
    <w:p w14:paraId="602F3C1B" w14:textId="77777777" w:rsidR="00185346" w:rsidRPr="003210DC" w:rsidRDefault="003210DC" w:rsidP="00F16582">
      <w:pPr>
        <w:pStyle w:val="colofone"/>
        <w:spacing w:after="0"/>
        <w:rPr>
          <w:lang w:val="nl-NL"/>
        </w:rPr>
      </w:pPr>
      <w:bookmarkStart w:id="1" w:name="_Toc194586192"/>
      <w:r>
        <w:rPr>
          <w:lang w:val="nl-NL"/>
        </w:rPr>
        <w:lastRenderedPageBreak/>
        <w:t>Colofon</w:t>
      </w:r>
      <w:bookmarkEnd w:id="0"/>
      <w:bookmarkEnd w:id="1"/>
    </w:p>
    <w:p w14:paraId="0F21BEB0" w14:textId="77777777" w:rsidR="00313578" w:rsidRPr="003210DC" w:rsidRDefault="00313578" w:rsidP="00E87EF2"/>
    <w:p w14:paraId="1C9D287A" w14:textId="77777777" w:rsidR="00D46D04" w:rsidRPr="003210DC" w:rsidRDefault="00D46D04" w:rsidP="00E87EF2"/>
    <w:p w14:paraId="54268F2F" w14:textId="77777777" w:rsidR="0044201A" w:rsidRPr="003210DC" w:rsidRDefault="0044201A" w:rsidP="00E87EF2">
      <w:pPr>
        <w:sectPr w:rsidR="0044201A" w:rsidRPr="003210DC" w:rsidSect="00C22CD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432" w:right="964" w:bottom="1191" w:left="2127" w:header="0" w:footer="0" w:gutter="0"/>
          <w:cols w:space="708"/>
          <w:docGrid w:linePitch="360"/>
        </w:sectPr>
      </w:pPr>
    </w:p>
    <w:tbl>
      <w:tblPr>
        <w:tblStyle w:val="Tabelraster"/>
        <w:tblpPr w:leftFromText="141" w:rightFromText="141" w:vertAnchor="page" w:horzAnchor="margin" w:tblpXSpec="right" w:tblpY="4527"/>
        <w:tblW w:w="7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5443"/>
      </w:tblGrid>
      <w:tr w:rsidR="00635E3A" w:rsidRPr="00A13E60" w14:paraId="41CCDC55" w14:textId="77777777" w:rsidTr="002E52E5">
        <w:trPr>
          <w:trHeight w:val="240"/>
        </w:trPr>
        <w:tc>
          <w:tcPr>
            <w:tcW w:w="2268" w:type="dxa"/>
          </w:tcPr>
          <w:p w14:paraId="664FE71F" w14:textId="77777777" w:rsidR="00635E3A" w:rsidRPr="004478EB" w:rsidRDefault="00635E3A" w:rsidP="002E52E5">
            <w:pPr>
              <w:spacing w:after="120" w:line="264" w:lineRule="auto"/>
              <w:rPr>
                <w:rFonts w:asciiTheme="minorHAnsi" w:hAnsiTheme="minorHAnsi" w:cstheme="minorHAnsi"/>
                <w:sz w:val="22"/>
                <w:szCs w:val="22"/>
              </w:rPr>
            </w:pPr>
            <w:bookmarkStart w:id="16" w:name="ltoc"/>
          </w:p>
        </w:tc>
        <w:tc>
          <w:tcPr>
            <w:tcW w:w="5443" w:type="dxa"/>
          </w:tcPr>
          <w:p w14:paraId="2262836E" w14:textId="77777777" w:rsidR="00635E3A" w:rsidRPr="004478EB" w:rsidRDefault="00635E3A" w:rsidP="002E52E5">
            <w:pPr>
              <w:spacing w:after="120" w:line="264" w:lineRule="auto"/>
              <w:rPr>
                <w:rFonts w:asciiTheme="minorHAnsi" w:eastAsiaTheme="minorEastAsia" w:hAnsiTheme="minorHAnsi" w:cstheme="minorHAnsi"/>
                <w:bCs/>
                <w:sz w:val="22"/>
                <w:szCs w:val="22"/>
              </w:rPr>
            </w:pPr>
            <w:r w:rsidRPr="004478EB">
              <w:rPr>
                <w:rFonts w:asciiTheme="minorHAnsi" w:eastAsiaTheme="minorEastAsia" w:hAnsiTheme="minorHAnsi" w:cstheme="minorHAnsi"/>
                <w:bCs/>
                <w:sz w:val="22"/>
                <w:szCs w:val="22"/>
              </w:rPr>
              <w:t>Directie Vastgoedbeheer</w:t>
            </w:r>
          </w:p>
          <w:p w14:paraId="3858CD68" w14:textId="77777777" w:rsidR="00635E3A" w:rsidRPr="004478EB" w:rsidRDefault="00635E3A" w:rsidP="002E52E5">
            <w:pPr>
              <w:spacing w:after="120" w:line="264" w:lineRule="auto"/>
              <w:rPr>
                <w:rFonts w:asciiTheme="minorHAnsi" w:hAnsiTheme="minorHAnsi" w:cstheme="minorHAnsi"/>
                <w:bCs/>
                <w:sz w:val="22"/>
                <w:szCs w:val="22"/>
              </w:rPr>
            </w:pPr>
            <w:r w:rsidRPr="004478EB">
              <w:rPr>
                <w:rFonts w:asciiTheme="minorHAnsi" w:eastAsiaTheme="minorEastAsia" w:hAnsiTheme="minorHAnsi" w:cstheme="minorHAnsi"/>
                <w:bCs/>
                <w:sz w:val="22"/>
                <w:szCs w:val="22"/>
              </w:rPr>
              <w:t xml:space="preserve">Afdeling Expertise &amp; Realisatie Defensie  </w:t>
            </w:r>
          </w:p>
        </w:tc>
      </w:tr>
      <w:tr w:rsidR="00635E3A" w:rsidRPr="00A13E60" w14:paraId="47139D87" w14:textId="77777777" w:rsidTr="002E52E5">
        <w:trPr>
          <w:trHeight w:val="240"/>
        </w:trPr>
        <w:tc>
          <w:tcPr>
            <w:tcW w:w="2268" w:type="dxa"/>
          </w:tcPr>
          <w:p w14:paraId="6B2D82A4"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4BF9BEA5"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eastAsiaTheme="minorEastAsia" w:hAnsiTheme="minorHAnsi" w:cstheme="minorHAnsi"/>
                <w:bCs/>
                <w:sz w:val="22"/>
                <w:szCs w:val="22"/>
              </w:rPr>
              <w:t>Ministerie van Binnenlandse Zaken en Koninkrijksrelaties</w:t>
            </w:r>
            <w:r w:rsidRPr="004478EB">
              <w:rPr>
                <w:rFonts w:asciiTheme="minorHAnsi" w:eastAsiaTheme="minorEastAsia" w:hAnsiTheme="minorHAnsi" w:cstheme="minorHAnsi"/>
                <w:sz w:val="22"/>
                <w:szCs w:val="22"/>
              </w:rPr>
              <w:t xml:space="preserve"> </w:t>
            </w:r>
          </w:p>
        </w:tc>
      </w:tr>
      <w:tr w:rsidR="00635E3A" w:rsidRPr="00A13E60" w14:paraId="4E7326A5" w14:textId="77777777" w:rsidTr="002E52E5">
        <w:trPr>
          <w:trHeight w:val="240"/>
        </w:trPr>
        <w:tc>
          <w:tcPr>
            <w:tcW w:w="2268" w:type="dxa"/>
          </w:tcPr>
          <w:p w14:paraId="568F18DC"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4AB9A170"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58A51480" w14:textId="77777777" w:rsidTr="002E52E5">
        <w:trPr>
          <w:trHeight w:val="240"/>
        </w:trPr>
        <w:tc>
          <w:tcPr>
            <w:tcW w:w="2268" w:type="dxa"/>
          </w:tcPr>
          <w:p w14:paraId="329E636E"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0159447D"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023CE752" w14:textId="77777777" w:rsidTr="002E52E5">
        <w:trPr>
          <w:trHeight w:val="240"/>
        </w:trPr>
        <w:tc>
          <w:tcPr>
            <w:tcW w:w="2268" w:type="dxa"/>
          </w:tcPr>
          <w:p w14:paraId="501048F8"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1BCC2890"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2ACB9138" w14:textId="77777777" w:rsidTr="002E52E5">
        <w:trPr>
          <w:trHeight w:val="240"/>
        </w:trPr>
        <w:tc>
          <w:tcPr>
            <w:tcW w:w="2268" w:type="dxa"/>
          </w:tcPr>
          <w:p w14:paraId="7582E172"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390FB626"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248151B9" w14:textId="77777777" w:rsidTr="002E52E5">
        <w:trPr>
          <w:trHeight w:val="240"/>
        </w:trPr>
        <w:tc>
          <w:tcPr>
            <w:tcW w:w="2268" w:type="dxa"/>
          </w:tcPr>
          <w:p w14:paraId="5E8EDAC6"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296BB812"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35D8F702" w14:textId="77777777" w:rsidTr="002E52E5">
        <w:trPr>
          <w:trHeight w:val="240"/>
        </w:trPr>
        <w:tc>
          <w:tcPr>
            <w:tcW w:w="2268" w:type="dxa"/>
          </w:tcPr>
          <w:p w14:paraId="1028EF1E"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0D69FB43"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A13E60" w14:paraId="193ABF43" w14:textId="77777777" w:rsidTr="002E52E5">
        <w:trPr>
          <w:trHeight w:val="240"/>
        </w:trPr>
        <w:tc>
          <w:tcPr>
            <w:tcW w:w="2268" w:type="dxa"/>
          </w:tcPr>
          <w:p w14:paraId="5F88CE02"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Contactpersoon</w:t>
            </w:r>
          </w:p>
        </w:tc>
        <w:tc>
          <w:tcPr>
            <w:tcW w:w="5443" w:type="dxa"/>
          </w:tcPr>
          <w:p w14:paraId="1E540B1B"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Dhr. Ing. P. van Haren</w:t>
            </w:r>
          </w:p>
        </w:tc>
      </w:tr>
      <w:tr w:rsidR="00635E3A" w:rsidRPr="004478EB" w14:paraId="26070DD0" w14:textId="77777777" w:rsidTr="002E52E5">
        <w:trPr>
          <w:trHeight w:val="240"/>
        </w:trPr>
        <w:tc>
          <w:tcPr>
            <w:tcW w:w="2268" w:type="dxa"/>
          </w:tcPr>
          <w:p w14:paraId="7DC82682"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027A39C6" w14:textId="77777777" w:rsidR="00635E3A" w:rsidRPr="004478EB" w:rsidRDefault="00635E3A" w:rsidP="002E52E5">
            <w:pPr>
              <w:spacing w:after="120" w:line="264" w:lineRule="auto"/>
              <w:rPr>
                <w:rFonts w:asciiTheme="minorHAnsi" w:hAnsiTheme="minorHAnsi" w:cstheme="minorHAnsi"/>
                <w:i/>
                <w:sz w:val="22"/>
                <w:szCs w:val="22"/>
              </w:rPr>
            </w:pPr>
            <w:r w:rsidRPr="004478EB">
              <w:rPr>
                <w:rFonts w:asciiTheme="minorHAnsi" w:hAnsiTheme="minorHAnsi" w:cstheme="minorHAnsi"/>
                <w:i/>
                <w:sz w:val="22"/>
                <w:szCs w:val="22"/>
              </w:rPr>
              <w:t>Projectleider</w:t>
            </w:r>
          </w:p>
        </w:tc>
      </w:tr>
      <w:tr w:rsidR="00635E3A" w:rsidRPr="00EF70F3" w14:paraId="2A1834EF" w14:textId="77777777" w:rsidTr="002E52E5">
        <w:trPr>
          <w:trHeight w:val="240"/>
        </w:trPr>
        <w:tc>
          <w:tcPr>
            <w:tcW w:w="2268" w:type="dxa"/>
          </w:tcPr>
          <w:p w14:paraId="77A9B6D5"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6F21E395" w14:textId="0FE1D75D" w:rsidR="00CE69E5" w:rsidRPr="00C967D1" w:rsidRDefault="00451B73" w:rsidP="002E52E5">
            <w:pPr>
              <w:spacing w:after="120" w:line="264" w:lineRule="auto"/>
              <w:rPr>
                <w:rFonts w:asciiTheme="minorHAnsi" w:hAnsiTheme="minorHAnsi" w:cstheme="minorHAnsi"/>
                <w:sz w:val="22"/>
                <w:szCs w:val="22"/>
              </w:rPr>
            </w:pPr>
            <w:r w:rsidRPr="00C967D1">
              <w:rPr>
                <w:rFonts w:asciiTheme="minorHAnsi" w:hAnsiTheme="minorHAnsi" w:cstheme="minorHAnsi"/>
                <w:sz w:val="22"/>
                <w:szCs w:val="22"/>
              </w:rPr>
              <w:t xml:space="preserve">Mevr. </w:t>
            </w:r>
            <w:r w:rsidR="00C967D1" w:rsidRPr="00C967D1">
              <w:rPr>
                <w:rFonts w:asciiTheme="minorHAnsi" w:hAnsiTheme="minorHAnsi" w:cstheme="minorHAnsi"/>
                <w:sz w:val="22"/>
                <w:szCs w:val="22"/>
              </w:rPr>
              <w:t xml:space="preserve">Ing. </w:t>
            </w:r>
            <w:r w:rsidR="003F5B7E" w:rsidRPr="00C967D1">
              <w:rPr>
                <w:rFonts w:asciiTheme="minorHAnsi" w:hAnsiTheme="minorHAnsi" w:cstheme="minorHAnsi"/>
                <w:sz w:val="22"/>
                <w:szCs w:val="22"/>
              </w:rPr>
              <w:t>A</w:t>
            </w:r>
            <w:r w:rsidRPr="00C967D1">
              <w:rPr>
                <w:rFonts w:asciiTheme="minorHAnsi" w:hAnsiTheme="minorHAnsi" w:cstheme="minorHAnsi"/>
                <w:sz w:val="22"/>
                <w:szCs w:val="22"/>
              </w:rPr>
              <w:t>.</w:t>
            </w:r>
            <w:r w:rsidR="003F5B7E" w:rsidRPr="00C967D1">
              <w:rPr>
                <w:rFonts w:asciiTheme="minorHAnsi" w:hAnsiTheme="minorHAnsi" w:cstheme="minorHAnsi"/>
                <w:sz w:val="22"/>
                <w:szCs w:val="22"/>
              </w:rPr>
              <w:t xml:space="preserve"> </w:t>
            </w:r>
            <w:proofErr w:type="spellStart"/>
            <w:r w:rsidR="003F5B7E" w:rsidRPr="00C967D1">
              <w:rPr>
                <w:rFonts w:asciiTheme="minorHAnsi" w:hAnsiTheme="minorHAnsi" w:cstheme="minorHAnsi"/>
                <w:sz w:val="22"/>
                <w:szCs w:val="22"/>
              </w:rPr>
              <w:t>Davidse</w:t>
            </w:r>
            <w:proofErr w:type="spellEnd"/>
            <w:r w:rsidR="003F5B7E" w:rsidRPr="00C967D1">
              <w:rPr>
                <w:rFonts w:asciiTheme="minorHAnsi" w:hAnsiTheme="minorHAnsi" w:cstheme="minorHAnsi"/>
                <w:sz w:val="22"/>
                <w:szCs w:val="22"/>
              </w:rPr>
              <w:t xml:space="preserve"> –</w:t>
            </w:r>
            <w:r w:rsidR="00C967D1" w:rsidRPr="00C967D1">
              <w:rPr>
                <w:rFonts w:asciiTheme="minorHAnsi" w:hAnsiTheme="minorHAnsi" w:cstheme="minorHAnsi"/>
                <w:sz w:val="22"/>
                <w:szCs w:val="22"/>
              </w:rPr>
              <w:t>Demmers</w:t>
            </w:r>
          </w:p>
          <w:p w14:paraId="6D4B303B" w14:textId="77777777" w:rsidR="003F5B7E" w:rsidRPr="00FB1DB2" w:rsidRDefault="003F5B7E" w:rsidP="002E52E5">
            <w:pPr>
              <w:spacing w:after="120" w:line="264" w:lineRule="auto"/>
              <w:rPr>
                <w:rFonts w:asciiTheme="minorHAnsi" w:hAnsiTheme="minorHAnsi" w:cstheme="minorHAnsi"/>
                <w:i/>
                <w:iCs/>
                <w:sz w:val="22"/>
                <w:szCs w:val="22"/>
              </w:rPr>
            </w:pPr>
            <w:r w:rsidRPr="00FB1DB2">
              <w:rPr>
                <w:rFonts w:asciiTheme="minorHAnsi" w:hAnsiTheme="minorHAnsi" w:cstheme="minorHAnsi"/>
                <w:i/>
                <w:iCs/>
                <w:sz w:val="22"/>
                <w:szCs w:val="22"/>
              </w:rPr>
              <w:t>Adviseur Water</w:t>
            </w:r>
          </w:p>
          <w:p w14:paraId="286F1B48" w14:textId="77777777" w:rsidR="003F5B7E" w:rsidRPr="00600D7A" w:rsidRDefault="003F5B7E" w:rsidP="002E52E5">
            <w:pPr>
              <w:spacing w:after="120" w:line="264" w:lineRule="auto"/>
              <w:rPr>
                <w:rFonts w:asciiTheme="minorHAnsi" w:hAnsiTheme="minorHAnsi" w:cstheme="minorHAnsi"/>
                <w:sz w:val="22"/>
                <w:szCs w:val="22"/>
                <w:lang w:val="en-US"/>
              </w:rPr>
            </w:pPr>
            <w:r w:rsidRPr="00600D7A">
              <w:rPr>
                <w:rFonts w:asciiTheme="minorHAnsi" w:hAnsiTheme="minorHAnsi" w:cstheme="minorHAnsi"/>
                <w:sz w:val="22"/>
                <w:szCs w:val="22"/>
                <w:lang w:val="en-US"/>
              </w:rPr>
              <w:t>Shivani Algoo</w:t>
            </w:r>
          </w:p>
          <w:p w14:paraId="09129CDB" w14:textId="6BD2BDCE" w:rsidR="003F5B7E" w:rsidRPr="003F5B7E" w:rsidRDefault="003F5B7E" w:rsidP="002E52E5">
            <w:pPr>
              <w:spacing w:after="120" w:line="264" w:lineRule="auto"/>
              <w:rPr>
                <w:rFonts w:asciiTheme="minorHAnsi" w:hAnsiTheme="minorHAnsi" w:cstheme="minorHAnsi"/>
                <w:sz w:val="22"/>
                <w:szCs w:val="22"/>
              </w:rPr>
            </w:pPr>
            <w:r>
              <w:rPr>
                <w:rFonts w:asciiTheme="minorHAnsi" w:hAnsiTheme="minorHAnsi" w:cstheme="minorHAnsi"/>
                <w:sz w:val="22"/>
                <w:szCs w:val="22"/>
              </w:rPr>
              <w:t>Project ondersteuning</w:t>
            </w:r>
          </w:p>
        </w:tc>
      </w:tr>
      <w:tr w:rsidR="00635E3A" w:rsidRPr="00EF70F3" w14:paraId="10E08366" w14:textId="77777777" w:rsidTr="002E52E5">
        <w:trPr>
          <w:trHeight w:val="240"/>
        </w:trPr>
        <w:tc>
          <w:tcPr>
            <w:tcW w:w="2268" w:type="dxa"/>
          </w:tcPr>
          <w:p w14:paraId="7DB37137"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680B3441"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EF70F3" w14:paraId="19377A5D" w14:textId="77777777" w:rsidTr="002E52E5">
        <w:trPr>
          <w:trHeight w:val="240"/>
        </w:trPr>
        <w:tc>
          <w:tcPr>
            <w:tcW w:w="2268" w:type="dxa"/>
          </w:tcPr>
          <w:p w14:paraId="101D951B"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59EDF75C"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EF70F3" w14:paraId="3FE8E6F3" w14:textId="77777777" w:rsidTr="002E52E5">
        <w:trPr>
          <w:trHeight w:val="240"/>
        </w:trPr>
        <w:tc>
          <w:tcPr>
            <w:tcW w:w="2268" w:type="dxa"/>
          </w:tcPr>
          <w:p w14:paraId="005DF185" w14:textId="77777777" w:rsidR="00635E3A" w:rsidRPr="004478EB" w:rsidRDefault="00635E3A" w:rsidP="002E52E5">
            <w:pPr>
              <w:spacing w:after="120" w:line="264" w:lineRule="auto"/>
              <w:rPr>
                <w:rFonts w:asciiTheme="minorHAnsi" w:hAnsiTheme="minorHAnsi" w:cstheme="minorHAnsi"/>
                <w:sz w:val="22"/>
                <w:szCs w:val="22"/>
              </w:rPr>
            </w:pPr>
          </w:p>
        </w:tc>
        <w:tc>
          <w:tcPr>
            <w:tcW w:w="5443" w:type="dxa"/>
          </w:tcPr>
          <w:p w14:paraId="2F07237B" w14:textId="77777777" w:rsidR="00635E3A" w:rsidRPr="004478EB" w:rsidRDefault="00635E3A" w:rsidP="002E52E5">
            <w:pPr>
              <w:spacing w:after="120" w:line="264" w:lineRule="auto"/>
              <w:rPr>
                <w:rFonts w:asciiTheme="minorHAnsi" w:hAnsiTheme="minorHAnsi" w:cstheme="minorHAnsi"/>
                <w:sz w:val="22"/>
                <w:szCs w:val="22"/>
              </w:rPr>
            </w:pPr>
          </w:p>
        </w:tc>
      </w:tr>
      <w:tr w:rsidR="00635E3A" w:rsidRPr="00895F6E" w14:paraId="7BD591B7" w14:textId="77777777" w:rsidTr="002E52E5">
        <w:trPr>
          <w:trHeight w:val="240"/>
        </w:trPr>
        <w:tc>
          <w:tcPr>
            <w:tcW w:w="2268" w:type="dxa"/>
          </w:tcPr>
          <w:p w14:paraId="64F0C228"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Versie</w:t>
            </w:r>
          </w:p>
        </w:tc>
        <w:tc>
          <w:tcPr>
            <w:tcW w:w="5443" w:type="dxa"/>
          </w:tcPr>
          <w:p w14:paraId="0355561F" w14:textId="75805EA7" w:rsidR="00635E3A" w:rsidRPr="004478EB" w:rsidRDefault="00604000" w:rsidP="009C0003">
            <w:pPr>
              <w:spacing w:after="120" w:line="264" w:lineRule="auto"/>
              <w:rPr>
                <w:rFonts w:asciiTheme="minorHAnsi" w:hAnsiTheme="minorHAnsi" w:cstheme="minorHAnsi"/>
                <w:sz w:val="22"/>
                <w:szCs w:val="22"/>
              </w:rPr>
            </w:pPr>
            <w:r>
              <w:rPr>
                <w:rFonts w:asciiTheme="minorHAnsi" w:hAnsiTheme="minorHAnsi" w:cstheme="minorHAnsi"/>
                <w:sz w:val="22"/>
                <w:szCs w:val="22"/>
              </w:rPr>
              <w:t>Definitief</w:t>
            </w:r>
            <w:r w:rsidR="003F5B7E">
              <w:rPr>
                <w:rFonts w:asciiTheme="minorHAnsi" w:hAnsiTheme="minorHAnsi" w:cstheme="minorHAnsi"/>
                <w:sz w:val="22"/>
                <w:szCs w:val="22"/>
              </w:rPr>
              <w:t xml:space="preserve"> </w:t>
            </w:r>
            <w:r>
              <w:rPr>
                <w:rFonts w:asciiTheme="minorHAnsi" w:hAnsiTheme="minorHAnsi" w:cstheme="minorHAnsi"/>
                <w:sz w:val="22"/>
                <w:szCs w:val="22"/>
              </w:rPr>
              <w:t>4</w:t>
            </w:r>
            <w:r w:rsidR="003F5B7E">
              <w:rPr>
                <w:rFonts w:asciiTheme="minorHAnsi" w:hAnsiTheme="minorHAnsi" w:cstheme="minorHAnsi"/>
                <w:sz w:val="22"/>
                <w:szCs w:val="22"/>
              </w:rPr>
              <w:t>.0</w:t>
            </w:r>
            <w:r w:rsidR="00451B73">
              <w:rPr>
                <w:rFonts w:asciiTheme="minorHAnsi" w:hAnsiTheme="minorHAnsi" w:cstheme="minorHAnsi"/>
                <w:sz w:val="22"/>
                <w:szCs w:val="22"/>
              </w:rPr>
              <w:t xml:space="preserve"> </w:t>
            </w:r>
            <w:r w:rsidR="008650FB">
              <w:rPr>
                <w:rFonts w:asciiTheme="minorHAnsi" w:hAnsiTheme="minorHAnsi" w:cstheme="minorHAnsi"/>
                <w:sz w:val="22"/>
                <w:szCs w:val="22"/>
              </w:rPr>
              <w:t xml:space="preserve">| </w:t>
            </w:r>
            <w:r>
              <w:rPr>
                <w:rFonts w:asciiTheme="minorHAnsi" w:hAnsiTheme="minorHAnsi" w:cstheme="minorHAnsi"/>
                <w:sz w:val="22"/>
                <w:szCs w:val="22"/>
              </w:rPr>
              <w:t>26</w:t>
            </w:r>
            <w:r w:rsidR="00AC3B22">
              <w:rPr>
                <w:rFonts w:asciiTheme="minorHAnsi" w:hAnsiTheme="minorHAnsi" w:cstheme="minorHAnsi"/>
                <w:sz w:val="22"/>
                <w:szCs w:val="22"/>
              </w:rPr>
              <w:t xml:space="preserve"> maart </w:t>
            </w:r>
            <w:r w:rsidR="00451B73">
              <w:rPr>
                <w:rFonts w:asciiTheme="minorHAnsi" w:hAnsiTheme="minorHAnsi" w:cstheme="minorHAnsi"/>
                <w:sz w:val="22"/>
                <w:szCs w:val="22"/>
              </w:rPr>
              <w:t>2025</w:t>
            </w:r>
          </w:p>
        </w:tc>
      </w:tr>
      <w:tr w:rsidR="00635E3A" w:rsidRPr="00895F6E" w14:paraId="5F5D5000" w14:textId="77777777" w:rsidTr="002E52E5">
        <w:trPr>
          <w:trHeight w:val="240"/>
        </w:trPr>
        <w:tc>
          <w:tcPr>
            <w:tcW w:w="2268" w:type="dxa"/>
          </w:tcPr>
          <w:p w14:paraId="4B440B00"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Opdrachtgever</w:t>
            </w:r>
          </w:p>
        </w:tc>
        <w:tc>
          <w:tcPr>
            <w:tcW w:w="5443" w:type="dxa"/>
          </w:tcPr>
          <w:p w14:paraId="0C66D09A" w14:textId="77777777" w:rsidR="00635E3A" w:rsidRPr="004478EB" w:rsidRDefault="00635E3A" w:rsidP="002E52E5">
            <w:pPr>
              <w:spacing w:after="120" w:line="264" w:lineRule="auto"/>
              <w:rPr>
                <w:rFonts w:asciiTheme="minorHAnsi" w:hAnsiTheme="minorHAnsi" w:cstheme="minorHAnsi"/>
                <w:sz w:val="22"/>
                <w:szCs w:val="22"/>
              </w:rPr>
            </w:pPr>
            <w:r w:rsidRPr="004478EB">
              <w:rPr>
                <w:rFonts w:asciiTheme="minorHAnsi" w:hAnsiTheme="minorHAnsi" w:cstheme="minorHAnsi"/>
                <w:sz w:val="22"/>
                <w:szCs w:val="22"/>
              </w:rPr>
              <w:t>Rijksvastgoedbedrijf</w:t>
            </w:r>
          </w:p>
        </w:tc>
      </w:tr>
      <w:tr w:rsidR="00635E3A" w:rsidRPr="00895F6E" w14:paraId="76CD4CA2" w14:textId="77777777" w:rsidTr="002E52E5">
        <w:trPr>
          <w:trHeight w:val="240"/>
        </w:trPr>
        <w:tc>
          <w:tcPr>
            <w:tcW w:w="2268" w:type="dxa"/>
          </w:tcPr>
          <w:p w14:paraId="19D308B6" w14:textId="77777777" w:rsidR="00635E3A" w:rsidRPr="004478EB" w:rsidRDefault="00635E3A" w:rsidP="002E52E5">
            <w:pPr>
              <w:spacing w:after="120" w:line="264" w:lineRule="auto"/>
              <w:rPr>
                <w:rFonts w:asciiTheme="minorHAnsi" w:hAnsiTheme="minorHAnsi" w:cstheme="minorHAnsi"/>
                <w:sz w:val="22"/>
                <w:szCs w:val="22"/>
              </w:rPr>
            </w:pPr>
            <w:bookmarkStart w:id="17" w:name="lauthors"/>
            <w:bookmarkEnd w:id="17"/>
            <w:r w:rsidRPr="004478EB">
              <w:rPr>
                <w:rFonts w:asciiTheme="minorHAnsi" w:hAnsiTheme="minorHAnsi" w:cstheme="minorHAnsi"/>
                <w:sz w:val="22"/>
                <w:szCs w:val="22"/>
              </w:rPr>
              <w:t>Projectnummer</w:t>
            </w:r>
          </w:p>
        </w:tc>
        <w:tc>
          <w:tcPr>
            <w:tcW w:w="5443" w:type="dxa"/>
          </w:tcPr>
          <w:p w14:paraId="5001F97F" w14:textId="4E896944" w:rsidR="00635E3A" w:rsidRPr="004478EB" w:rsidRDefault="00604000" w:rsidP="002E52E5">
            <w:pPr>
              <w:spacing w:after="120" w:line="264" w:lineRule="auto"/>
              <w:rPr>
                <w:rFonts w:asciiTheme="minorHAnsi" w:hAnsiTheme="minorHAnsi" w:cstheme="minorHAnsi"/>
                <w:sz w:val="22"/>
                <w:szCs w:val="22"/>
              </w:rPr>
            </w:pPr>
            <w:r>
              <w:rPr>
                <w:rFonts w:asciiTheme="minorHAnsi" w:hAnsiTheme="minorHAnsi" w:cstheme="minorHAnsi"/>
                <w:sz w:val="22"/>
                <w:szCs w:val="22"/>
              </w:rPr>
              <w:t>9543745</w:t>
            </w:r>
          </w:p>
        </w:tc>
      </w:tr>
    </w:tbl>
    <w:p w14:paraId="3D01D857" w14:textId="77777777" w:rsidR="00CF7F47" w:rsidRDefault="00CF7F47">
      <w:pPr>
        <w:spacing w:line="240" w:lineRule="auto"/>
        <w:rPr>
          <w:sz w:val="24"/>
        </w:rPr>
      </w:pPr>
      <w:r>
        <w:rPr>
          <w:sz w:val="24"/>
        </w:rPr>
        <w:br w:type="page"/>
      </w:r>
    </w:p>
    <w:p w14:paraId="0AD55441" w14:textId="77777777" w:rsidR="00E81935" w:rsidRPr="003210DC" w:rsidRDefault="003210DC" w:rsidP="007A2613">
      <w:pPr>
        <w:spacing w:line="300" w:lineRule="atLeast"/>
        <w:rPr>
          <w:sz w:val="24"/>
        </w:rPr>
      </w:pPr>
      <w:r>
        <w:rPr>
          <w:sz w:val="24"/>
        </w:rPr>
        <w:lastRenderedPageBreak/>
        <w:t>Inhoud</w:t>
      </w:r>
      <w:bookmarkEnd w:id="16"/>
    </w:p>
    <w:p w14:paraId="350E0281" w14:textId="77777777" w:rsidR="007A2613" w:rsidRPr="003210DC" w:rsidRDefault="007A2613" w:rsidP="007A2613">
      <w:bookmarkStart w:id="18" w:name="tuk"/>
      <w:bookmarkEnd w:id="18"/>
    </w:p>
    <w:p w14:paraId="7582CDE0" w14:textId="77777777" w:rsidR="00250C49" w:rsidRPr="003210DC" w:rsidRDefault="00250C49" w:rsidP="007A2613"/>
    <w:p w14:paraId="3621015D" w14:textId="77777777" w:rsidR="00BD647B" w:rsidRPr="003210DC" w:rsidRDefault="00BD647B" w:rsidP="007A2613"/>
    <w:bookmarkStart w:id="19" w:name="toc"/>
    <w:bookmarkEnd w:id="19"/>
    <w:p w14:paraId="248F157B" w14:textId="5710DDF7" w:rsidR="003062C1" w:rsidRDefault="00664596">
      <w:pPr>
        <w:pStyle w:val="Inhopg6"/>
        <w:rPr>
          <w:rFonts w:asciiTheme="minorHAnsi" w:eastAsiaTheme="minorEastAsia" w:hAnsiTheme="minorHAnsi" w:cstheme="minorBidi"/>
          <w:b w:val="0"/>
          <w:noProof/>
          <w:kern w:val="2"/>
          <w:sz w:val="24"/>
          <w:lang w:eastAsia="nl-NL"/>
          <w14:ligatures w14:val="standardContextual"/>
        </w:rPr>
      </w:pPr>
      <w:r>
        <w:fldChar w:fldCharType="begin"/>
      </w:r>
      <w:r w:rsidR="008A2124">
        <w:instrText xml:space="preserve"> TOC \o "1-7" \t "Heading not numbered;6;appendix;7;colofone;6" </w:instrText>
      </w:r>
      <w:r>
        <w:fldChar w:fldCharType="separate"/>
      </w:r>
      <w:r w:rsidR="003062C1" w:rsidRPr="0099534C">
        <w:rPr>
          <w:noProof/>
        </w:rPr>
        <w:t>Colofon</w:t>
      </w:r>
      <w:r w:rsidR="003062C1">
        <w:rPr>
          <w:noProof/>
        </w:rPr>
        <w:tab/>
      </w:r>
      <w:r w:rsidR="003062C1">
        <w:rPr>
          <w:noProof/>
        </w:rPr>
        <w:fldChar w:fldCharType="begin"/>
      </w:r>
      <w:r w:rsidR="003062C1">
        <w:rPr>
          <w:noProof/>
        </w:rPr>
        <w:instrText xml:space="preserve"> PAGEREF _Toc194586192 \h </w:instrText>
      </w:r>
      <w:r w:rsidR="003062C1">
        <w:rPr>
          <w:noProof/>
        </w:rPr>
      </w:r>
      <w:r w:rsidR="003062C1">
        <w:rPr>
          <w:noProof/>
        </w:rPr>
        <w:fldChar w:fldCharType="separate"/>
      </w:r>
      <w:r w:rsidR="003062C1">
        <w:rPr>
          <w:noProof/>
        </w:rPr>
        <w:t>2</w:t>
      </w:r>
      <w:r w:rsidR="003062C1">
        <w:rPr>
          <w:noProof/>
        </w:rPr>
        <w:fldChar w:fldCharType="end"/>
      </w:r>
    </w:p>
    <w:p w14:paraId="2037C542" w14:textId="416C6EA9"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1</w:t>
      </w:r>
      <w:r>
        <w:rPr>
          <w:rFonts w:asciiTheme="minorHAnsi" w:eastAsiaTheme="minorEastAsia" w:hAnsiTheme="minorHAnsi" w:cstheme="minorBidi"/>
          <w:b w:val="0"/>
          <w:noProof/>
          <w:kern w:val="2"/>
          <w:sz w:val="24"/>
          <w:lang w:eastAsia="nl-NL"/>
          <w14:ligatures w14:val="standardContextual"/>
        </w:rPr>
        <w:tab/>
      </w:r>
      <w:r>
        <w:rPr>
          <w:noProof/>
        </w:rPr>
        <w:t>Inleiding</w:t>
      </w:r>
      <w:r>
        <w:rPr>
          <w:noProof/>
        </w:rPr>
        <w:tab/>
      </w:r>
      <w:r>
        <w:rPr>
          <w:noProof/>
        </w:rPr>
        <w:fldChar w:fldCharType="begin"/>
      </w:r>
      <w:r>
        <w:rPr>
          <w:noProof/>
        </w:rPr>
        <w:instrText xml:space="preserve"> PAGEREF _Toc194586193 \h </w:instrText>
      </w:r>
      <w:r>
        <w:rPr>
          <w:noProof/>
        </w:rPr>
      </w:r>
      <w:r>
        <w:rPr>
          <w:noProof/>
        </w:rPr>
        <w:fldChar w:fldCharType="separate"/>
      </w:r>
      <w:r>
        <w:rPr>
          <w:noProof/>
        </w:rPr>
        <w:t>5</w:t>
      </w:r>
      <w:r>
        <w:rPr>
          <w:noProof/>
        </w:rPr>
        <w:fldChar w:fldCharType="end"/>
      </w:r>
    </w:p>
    <w:p w14:paraId="169749F3" w14:textId="00F039CA"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2</w:t>
      </w:r>
      <w:r>
        <w:rPr>
          <w:rFonts w:asciiTheme="minorHAnsi" w:eastAsiaTheme="minorEastAsia" w:hAnsiTheme="minorHAnsi" w:cstheme="minorBidi"/>
          <w:b w:val="0"/>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_Toc194586194 \h </w:instrText>
      </w:r>
      <w:r>
        <w:rPr>
          <w:noProof/>
        </w:rPr>
      </w:r>
      <w:r>
        <w:rPr>
          <w:noProof/>
        </w:rPr>
        <w:fldChar w:fldCharType="separate"/>
      </w:r>
      <w:r>
        <w:rPr>
          <w:noProof/>
        </w:rPr>
        <w:t>6</w:t>
      </w:r>
      <w:r>
        <w:rPr>
          <w:noProof/>
        </w:rPr>
        <w:fldChar w:fldCharType="end"/>
      </w:r>
    </w:p>
    <w:p w14:paraId="44FCA201" w14:textId="64D90292"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2.1</w:t>
      </w:r>
      <w:r>
        <w:rPr>
          <w:rFonts w:asciiTheme="minorHAnsi" w:eastAsiaTheme="minorEastAsia" w:hAnsiTheme="minorHAnsi" w:cstheme="minorBidi"/>
          <w:noProof/>
          <w:kern w:val="2"/>
          <w:sz w:val="24"/>
          <w:lang w:eastAsia="nl-NL"/>
          <w14:ligatures w14:val="standardContextual"/>
        </w:rPr>
        <w:tab/>
      </w:r>
      <w:r>
        <w:rPr>
          <w:noProof/>
        </w:rPr>
        <w:t>Algemene bepalingen</w:t>
      </w:r>
      <w:r>
        <w:rPr>
          <w:noProof/>
        </w:rPr>
        <w:tab/>
      </w:r>
      <w:r>
        <w:rPr>
          <w:noProof/>
        </w:rPr>
        <w:fldChar w:fldCharType="begin"/>
      </w:r>
      <w:r>
        <w:rPr>
          <w:noProof/>
        </w:rPr>
        <w:instrText xml:space="preserve"> PAGEREF _Toc194586195 \h </w:instrText>
      </w:r>
      <w:r>
        <w:rPr>
          <w:noProof/>
        </w:rPr>
      </w:r>
      <w:r>
        <w:rPr>
          <w:noProof/>
        </w:rPr>
        <w:fldChar w:fldCharType="separate"/>
      </w:r>
      <w:r>
        <w:rPr>
          <w:noProof/>
        </w:rPr>
        <w:t>6</w:t>
      </w:r>
      <w:r>
        <w:rPr>
          <w:noProof/>
        </w:rPr>
        <w:fldChar w:fldCharType="end"/>
      </w:r>
    </w:p>
    <w:p w14:paraId="2ADFD914" w14:textId="1F4A4251"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2.2</w:t>
      </w:r>
      <w:r>
        <w:rPr>
          <w:rFonts w:asciiTheme="minorHAnsi" w:eastAsiaTheme="minorEastAsia" w:hAnsiTheme="minorHAnsi" w:cstheme="minorBidi"/>
          <w:noProof/>
          <w:kern w:val="2"/>
          <w:sz w:val="24"/>
          <w:lang w:eastAsia="nl-NL"/>
          <w14:ligatures w14:val="standardContextual"/>
        </w:rPr>
        <w:tab/>
      </w:r>
      <w:r>
        <w:rPr>
          <w:noProof/>
        </w:rPr>
        <w:t>Eisen bij bemonsteren</w:t>
      </w:r>
      <w:r>
        <w:rPr>
          <w:noProof/>
        </w:rPr>
        <w:tab/>
      </w:r>
      <w:r>
        <w:rPr>
          <w:noProof/>
        </w:rPr>
        <w:fldChar w:fldCharType="begin"/>
      </w:r>
      <w:r>
        <w:rPr>
          <w:noProof/>
        </w:rPr>
        <w:instrText xml:space="preserve"> PAGEREF _Toc194586196 \h </w:instrText>
      </w:r>
      <w:r>
        <w:rPr>
          <w:noProof/>
        </w:rPr>
      </w:r>
      <w:r>
        <w:rPr>
          <w:noProof/>
        </w:rPr>
        <w:fldChar w:fldCharType="separate"/>
      </w:r>
      <w:r>
        <w:rPr>
          <w:noProof/>
        </w:rPr>
        <w:t>7</w:t>
      </w:r>
      <w:r>
        <w:rPr>
          <w:noProof/>
        </w:rPr>
        <w:fldChar w:fldCharType="end"/>
      </w:r>
    </w:p>
    <w:p w14:paraId="6897B080" w14:textId="6B052760"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2.3</w:t>
      </w:r>
      <w:r>
        <w:rPr>
          <w:rFonts w:asciiTheme="minorHAnsi" w:eastAsiaTheme="minorEastAsia" w:hAnsiTheme="minorHAnsi" w:cstheme="minorBidi"/>
          <w:noProof/>
          <w:kern w:val="2"/>
          <w:sz w:val="24"/>
          <w:lang w:eastAsia="nl-NL"/>
          <w14:ligatures w14:val="standardContextual"/>
        </w:rPr>
        <w:tab/>
      </w:r>
      <w:r>
        <w:rPr>
          <w:noProof/>
        </w:rPr>
        <w:t>Rapportage en Advies</w:t>
      </w:r>
      <w:r>
        <w:rPr>
          <w:noProof/>
        </w:rPr>
        <w:tab/>
      </w:r>
      <w:r>
        <w:rPr>
          <w:noProof/>
        </w:rPr>
        <w:fldChar w:fldCharType="begin"/>
      </w:r>
      <w:r>
        <w:rPr>
          <w:noProof/>
        </w:rPr>
        <w:instrText xml:space="preserve"> PAGEREF _Toc194586197 \h </w:instrText>
      </w:r>
      <w:r>
        <w:rPr>
          <w:noProof/>
        </w:rPr>
      </w:r>
      <w:r>
        <w:rPr>
          <w:noProof/>
        </w:rPr>
        <w:fldChar w:fldCharType="separate"/>
      </w:r>
      <w:r>
        <w:rPr>
          <w:noProof/>
        </w:rPr>
        <w:t>8</w:t>
      </w:r>
      <w:r>
        <w:rPr>
          <w:noProof/>
        </w:rPr>
        <w:fldChar w:fldCharType="end"/>
      </w:r>
    </w:p>
    <w:p w14:paraId="1E5B0F58" w14:textId="200C84F9"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3</w:t>
      </w:r>
      <w:r>
        <w:rPr>
          <w:rFonts w:asciiTheme="minorHAnsi" w:eastAsiaTheme="minorEastAsia" w:hAnsiTheme="minorHAnsi" w:cstheme="minorBidi"/>
          <w:b w:val="0"/>
          <w:noProof/>
          <w:kern w:val="2"/>
          <w:sz w:val="24"/>
          <w:lang w:eastAsia="nl-NL"/>
          <w14:ligatures w14:val="standardContextual"/>
        </w:rPr>
        <w:tab/>
      </w:r>
      <w:r>
        <w:rPr>
          <w:noProof/>
        </w:rPr>
        <w:t>Vergunningsplicht en/of Zorgplicht</w:t>
      </w:r>
      <w:r>
        <w:rPr>
          <w:noProof/>
        </w:rPr>
        <w:tab/>
      </w:r>
      <w:r>
        <w:rPr>
          <w:noProof/>
        </w:rPr>
        <w:fldChar w:fldCharType="begin"/>
      </w:r>
      <w:r>
        <w:rPr>
          <w:noProof/>
        </w:rPr>
        <w:instrText xml:space="preserve"> PAGEREF _Toc194586198 \h </w:instrText>
      </w:r>
      <w:r>
        <w:rPr>
          <w:noProof/>
        </w:rPr>
      </w:r>
      <w:r>
        <w:rPr>
          <w:noProof/>
        </w:rPr>
        <w:fldChar w:fldCharType="separate"/>
      </w:r>
      <w:r>
        <w:rPr>
          <w:noProof/>
        </w:rPr>
        <w:t>9</w:t>
      </w:r>
      <w:r>
        <w:rPr>
          <w:noProof/>
        </w:rPr>
        <w:fldChar w:fldCharType="end"/>
      </w:r>
    </w:p>
    <w:p w14:paraId="26686B93" w14:textId="15FDA138"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eastAsiaTheme="majorEastAsia" w:hAnsiTheme="minorHAnsi" w:cstheme="minorHAnsi"/>
          <w:noProof/>
        </w:rPr>
        <w:t>3.1</w:t>
      </w:r>
      <w:r>
        <w:rPr>
          <w:rFonts w:asciiTheme="minorHAnsi" w:eastAsiaTheme="minorEastAsia" w:hAnsiTheme="minorHAnsi" w:cstheme="minorBidi"/>
          <w:noProof/>
          <w:kern w:val="2"/>
          <w:sz w:val="24"/>
          <w:lang w:eastAsia="nl-NL"/>
          <w14:ligatures w14:val="standardContextual"/>
        </w:rPr>
        <w:tab/>
      </w:r>
      <w:r w:rsidRPr="0099534C">
        <w:rPr>
          <w:rFonts w:eastAsiaTheme="majorEastAsia"/>
          <w:noProof/>
        </w:rPr>
        <w:t>Algemene bepalingen</w:t>
      </w:r>
      <w:r>
        <w:rPr>
          <w:noProof/>
        </w:rPr>
        <w:tab/>
      </w:r>
      <w:r>
        <w:rPr>
          <w:noProof/>
        </w:rPr>
        <w:fldChar w:fldCharType="begin"/>
      </w:r>
      <w:r>
        <w:rPr>
          <w:noProof/>
        </w:rPr>
        <w:instrText xml:space="preserve"> PAGEREF _Toc194586199 \h </w:instrText>
      </w:r>
      <w:r>
        <w:rPr>
          <w:noProof/>
        </w:rPr>
      </w:r>
      <w:r>
        <w:rPr>
          <w:noProof/>
        </w:rPr>
        <w:fldChar w:fldCharType="separate"/>
      </w:r>
      <w:r>
        <w:rPr>
          <w:noProof/>
        </w:rPr>
        <w:t>9</w:t>
      </w:r>
      <w:r>
        <w:rPr>
          <w:noProof/>
        </w:rPr>
        <w:fldChar w:fldCharType="end"/>
      </w:r>
    </w:p>
    <w:p w14:paraId="0EF3C09F" w14:textId="66432424"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eastAsiaTheme="majorEastAsia" w:hAnsiTheme="minorHAnsi" w:cstheme="minorHAnsi"/>
          <w:noProof/>
        </w:rPr>
        <w:t>3.2</w:t>
      </w:r>
      <w:r>
        <w:rPr>
          <w:rFonts w:asciiTheme="minorHAnsi" w:eastAsiaTheme="minorEastAsia" w:hAnsiTheme="minorHAnsi" w:cstheme="minorBidi"/>
          <w:noProof/>
          <w:kern w:val="2"/>
          <w:sz w:val="24"/>
          <w:lang w:eastAsia="nl-NL"/>
          <w14:ligatures w14:val="standardContextual"/>
        </w:rPr>
        <w:tab/>
      </w:r>
      <w:r w:rsidRPr="0099534C">
        <w:rPr>
          <w:rFonts w:eastAsiaTheme="majorEastAsia"/>
          <w:noProof/>
        </w:rPr>
        <w:t>Eisen bij bemonsteren</w:t>
      </w:r>
      <w:r>
        <w:rPr>
          <w:noProof/>
        </w:rPr>
        <w:tab/>
      </w:r>
      <w:r>
        <w:rPr>
          <w:noProof/>
        </w:rPr>
        <w:fldChar w:fldCharType="begin"/>
      </w:r>
      <w:r>
        <w:rPr>
          <w:noProof/>
        </w:rPr>
        <w:instrText xml:space="preserve"> PAGEREF _Toc194586200 \h </w:instrText>
      </w:r>
      <w:r>
        <w:rPr>
          <w:noProof/>
        </w:rPr>
      </w:r>
      <w:r>
        <w:rPr>
          <w:noProof/>
        </w:rPr>
        <w:fldChar w:fldCharType="separate"/>
      </w:r>
      <w:r>
        <w:rPr>
          <w:noProof/>
        </w:rPr>
        <w:t>9</w:t>
      </w:r>
      <w:r>
        <w:rPr>
          <w:noProof/>
        </w:rPr>
        <w:fldChar w:fldCharType="end"/>
      </w:r>
    </w:p>
    <w:p w14:paraId="38313B8D" w14:textId="6FBF1F4E"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eastAsiaTheme="majorEastAsia" w:hAnsiTheme="minorHAnsi" w:cstheme="minorHAnsi"/>
          <w:noProof/>
        </w:rPr>
        <w:t>3.3</w:t>
      </w:r>
      <w:r>
        <w:rPr>
          <w:rFonts w:asciiTheme="minorHAnsi" w:eastAsiaTheme="minorEastAsia" w:hAnsiTheme="minorHAnsi" w:cstheme="minorBidi"/>
          <w:noProof/>
          <w:kern w:val="2"/>
          <w:sz w:val="24"/>
          <w:lang w:eastAsia="nl-NL"/>
          <w14:ligatures w14:val="standardContextual"/>
        </w:rPr>
        <w:tab/>
      </w:r>
      <w:r w:rsidRPr="0099534C">
        <w:rPr>
          <w:rFonts w:eastAsiaTheme="majorEastAsia"/>
          <w:noProof/>
        </w:rPr>
        <w:t>Rapportage en Advies</w:t>
      </w:r>
      <w:r>
        <w:rPr>
          <w:noProof/>
        </w:rPr>
        <w:tab/>
      </w:r>
      <w:r>
        <w:rPr>
          <w:noProof/>
        </w:rPr>
        <w:fldChar w:fldCharType="begin"/>
      </w:r>
      <w:r>
        <w:rPr>
          <w:noProof/>
        </w:rPr>
        <w:instrText xml:space="preserve"> PAGEREF _Toc194586201 \h </w:instrText>
      </w:r>
      <w:r>
        <w:rPr>
          <w:noProof/>
        </w:rPr>
      </w:r>
      <w:r>
        <w:rPr>
          <w:noProof/>
        </w:rPr>
        <w:fldChar w:fldCharType="separate"/>
      </w:r>
      <w:r>
        <w:rPr>
          <w:noProof/>
        </w:rPr>
        <w:t>10</w:t>
      </w:r>
      <w:r>
        <w:rPr>
          <w:noProof/>
        </w:rPr>
        <w:fldChar w:fldCharType="end"/>
      </w:r>
    </w:p>
    <w:p w14:paraId="53C65502" w14:textId="6D660571"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4</w:t>
      </w:r>
      <w:r>
        <w:rPr>
          <w:rFonts w:asciiTheme="minorHAnsi" w:eastAsiaTheme="minorEastAsia" w:hAnsiTheme="minorHAnsi" w:cstheme="minorBidi"/>
          <w:b w:val="0"/>
          <w:noProof/>
          <w:kern w:val="2"/>
          <w:sz w:val="24"/>
          <w:lang w:eastAsia="nl-NL"/>
          <w14:ligatures w14:val="standardContextual"/>
        </w:rPr>
        <w:tab/>
      </w:r>
      <w:r>
        <w:rPr>
          <w:noProof/>
        </w:rPr>
        <w:t>49G01 Vliegbasis Woensdrecht</w:t>
      </w:r>
      <w:r>
        <w:rPr>
          <w:noProof/>
        </w:rPr>
        <w:tab/>
      </w:r>
      <w:r>
        <w:rPr>
          <w:noProof/>
        </w:rPr>
        <w:fldChar w:fldCharType="begin"/>
      </w:r>
      <w:r>
        <w:rPr>
          <w:noProof/>
        </w:rPr>
        <w:instrText xml:space="preserve"> PAGEREF _Toc194586202 \h </w:instrText>
      </w:r>
      <w:r>
        <w:rPr>
          <w:noProof/>
        </w:rPr>
      </w:r>
      <w:r>
        <w:rPr>
          <w:noProof/>
        </w:rPr>
        <w:fldChar w:fldCharType="separate"/>
      </w:r>
      <w:r>
        <w:rPr>
          <w:noProof/>
        </w:rPr>
        <w:t>11</w:t>
      </w:r>
      <w:r>
        <w:rPr>
          <w:noProof/>
        </w:rPr>
        <w:fldChar w:fldCharType="end"/>
      </w:r>
    </w:p>
    <w:p w14:paraId="7AB7FDD2" w14:textId="12B46D40"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4.1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_Toc194586203 \h </w:instrText>
      </w:r>
      <w:r>
        <w:rPr>
          <w:noProof/>
        </w:rPr>
      </w:r>
      <w:r>
        <w:rPr>
          <w:noProof/>
        </w:rPr>
        <w:fldChar w:fldCharType="separate"/>
      </w:r>
      <w:r>
        <w:rPr>
          <w:noProof/>
        </w:rPr>
        <w:t>11</w:t>
      </w:r>
      <w:r>
        <w:rPr>
          <w:noProof/>
        </w:rPr>
        <w:fldChar w:fldCharType="end"/>
      </w:r>
    </w:p>
    <w:p w14:paraId="7F916828" w14:textId="76B9B8BC"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4.2</w:t>
      </w:r>
      <w:r>
        <w:rPr>
          <w:rFonts w:asciiTheme="minorHAnsi" w:eastAsiaTheme="minorEastAsia" w:hAnsiTheme="minorHAnsi" w:cstheme="minorBidi"/>
          <w:noProof/>
          <w:kern w:val="2"/>
          <w:sz w:val="24"/>
          <w:lang w:eastAsia="nl-NL"/>
          <w14:ligatures w14:val="standardContextual"/>
        </w:rPr>
        <w:tab/>
      </w:r>
      <w:r>
        <w:rPr>
          <w:noProof/>
        </w:rPr>
        <w:t>Zorgplicht Vergunnig</w:t>
      </w:r>
      <w:r>
        <w:rPr>
          <w:noProof/>
        </w:rPr>
        <w:tab/>
      </w:r>
      <w:r>
        <w:rPr>
          <w:noProof/>
        </w:rPr>
        <w:fldChar w:fldCharType="begin"/>
      </w:r>
      <w:r>
        <w:rPr>
          <w:noProof/>
        </w:rPr>
        <w:instrText xml:space="preserve"> PAGEREF _Toc194586204 \h </w:instrText>
      </w:r>
      <w:r>
        <w:rPr>
          <w:noProof/>
        </w:rPr>
      </w:r>
      <w:r>
        <w:rPr>
          <w:noProof/>
        </w:rPr>
        <w:fldChar w:fldCharType="separate"/>
      </w:r>
      <w:r>
        <w:rPr>
          <w:noProof/>
        </w:rPr>
        <w:t>12</w:t>
      </w:r>
      <w:r>
        <w:rPr>
          <w:noProof/>
        </w:rPr>
        <w:fldChar w:fldCharType="end"/>
      </w:r>
    </w:p>
    <w:p w14:paraId="0855C4F0" w14:textId="3E7E341D"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4.2.1</w:t>
      </w:r>
      <w:r>
        <w:rPr>
          <w:rFonts w:asciiTheme="minorHAnsi" w:eastAsiaTheme="minorEastAsia" w:hAnsiTheme="minorHAnsi" w:cstheme="minorBidi"/>
          <w:noProof/>
          <w:kern w:val="2"/>
          <w:sz w:val="24"/>
          <w:lang w:eastAsia="nl-NL"/>
          <w14:ligatures w14:val="standardContextual"/>
        </w:rPr>
        <w:tab/>
      </w:r>
      <w:r>
        <w:rPr>
          <w:noProof/>
        </w:rPr>
        <w:t>Lozingen op hemelwaterriool</w:t>
      </w:r>
      <w:r>
        <w:rPr>
          <w:noProof/>
        </w:rPr>
        <w:tab/>
      </w:r>
      <w:r>
        <w:rPr>
          <w:noProof/>
        </w:rPr>
        <w:fldChar w:fldCharType="begin"/>
      </w:r>
      <w:r>
        <w:rPr>
          <w:noProof/>
        </w:rPr>
        <w:instrText xml:space="preserve"> PAGEREF _Toc194586205 \h </w:instrText>
      </w:r>
      <w:r>
        <w:rPr>
          <w:noProof/>
        </w:rPr>
      </w:r>
      <w:r>
        <w:rPr>
          <w:noProof/>
        </w:rPr>
        <w:fldChar w:fldCharType="separate"/>
      </w:r>
      <w:r>
        <w:rPr>
          <w:noProof/>
        </w:rPr>
        <w:t>12</w:t>
      </w:r>
      <w:r>
        <w:rPr>
          <w:noProof/>
        </w:rPr>
        <w:fldChar w:fldCharType="end"/>
      </w:r>
    </w:p>
    <w:p w14:paraId="5D70EF25" w14:textId="24186B9A"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4.2.2</w:t>
      </w:r>
      <w:r>
        <w:rPr>
          <w:rFonts w:asciiTheme="minorHAnsi" w:eastAsiaTheme="minorEastAsia" w:hAnsiTheme="minorHAnsi" w:cstheme="minorBidi"/>
          <w:noProof/>
          <w:kern w:val="2"/>
          <w:sz w:val="24"/>
          <w:lang w:eastAsia="nl-NL"/>
          <w14:ligatures w14:val="standardContextual"/>
        </w:rPr>
        <w:tab/>
      </w:r>
      <w:r>
        <w:rPr>
          <w:noProof/>
        </w:rPr>
        <w:t>Lozing hemelwater op oppervlaktewater</w:t>
      </w:r>
      <w:r>
        <w:rPr>
          <w:noProof/>
        </w:rPr>
        <w:tab/>
      </w:r>
      <w:r>
        <w:rPr>
          <w:noProof/>
        </w:rPr>
        <w:fldChar w:fldCharType="begin"/>
      </w:r>
      <w:r>
        <w:rPr>
          <w:noProof/>
        </w:rPr>
        <w:instrText xml:space="preserve"> PAGEREF _Toc194586206 \h </w:instrText>
      </w:r>
      <w:r>
        <w:rPr>
          <w:noProof/>
        </w:rPr>
      </w:r>
      <w:r>
        <w:rPr>
          <w:noProof/>
        </w:rPr>
        <w:fldChar w:fldCharType="separate"/>
      </w:r>
      <w:r>
        <w:rPr>
          <w:noProof/>
        </w:rPr>
        <w:t>12</w:t>
      </w:r>
      <w:r>
        <w:rPr>
          <w:noProof/>
        </w:rPr>
        <w:fldChar w:fldCharType="end"/>
      </w:r>
    </w:p>
    <w:p w14:paraId="509354FA" w14:textId="38A03158"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lang w:val="nl-BE"/>
        </w:rPr>
        <w:t>4.2.3</w:t>
      </w:r>
      <w:r>
        <w:rPr>
          <w:rFonts w:asciiTheme="minorHAnsi" w:eastAsiaTheme="minorEastAsia" w:hAnsiTheme="minorHAnsi" w:cstheme="minorBidi"/>
          <w:noProof/>
          <w:kern w:val="2"/>
          <w:sz w:val="24"/>
          <w:lang w:eastAsia="nl-NL"/>
          <w14:ligatures w14:val="standardContextual"/>
        </w:rPr>
        <w:tab/>
      </w:r>
      <w:r w:rsidRPr="0099534C">
        <w:rPr>
          <w:noProof/>
          <w:lang w:val="nl-BE"/>
        </w:rPr>
        <w:t xml:space="preserve">Lozingen op </w:t>
      </w:r>
      <w:r>
        <w:rPr>
          <w:noProof/>
        </w:rPr>
        <w:t>vuilwaterriool</w:t>
      </w:r>
      <w:r w:rsidRPr="0099534C">
        <w:rPr>
          <w:noProof/>
          <w:lang w:val="nl-BE"/>
        </w:rPr>
        <w:t xml:space="preserve"> 1</w:t>
      </w:r>
      <w:r>
        <w:rPr>
          <w:noProof/>
        </w:rPr>
        <w:tab/>
      </w:r>
      <w:r>
        <w:rPr>
          <w:noProof/>
        </w:rPr>
        <w:fldChar w:fldCharType="begin"/>
      </w:r>
      <w:r>
        <w:rPr>
          <w:noProof/>
        </w:rPr>
        <w:instrText xml:space="preserve"> PAGEREF _Toc194586207 \h </w:instrText>
      </w:r>
      <w:r>
        <w:rPr>
          <w:noProof/>
        </w:rPr>
      </w:r>
      <w:r>
        <w:rPr>
          <w:noProof/>
        </w:rPr>
        <w:fldChar w:fldCharType="separate"/>
      </w:r>
      <w:r>
        <w:rPr>
          <w:noProof/>
        </w:rPr>
        <w:t>13</w:t>
      </w:r>
      <w:r>
        <w:rPr>
          <w:noProof/>
        </w:rPr>
        <w:fldChar w:fldCharType="end"/>
      </w:r>
    </w:p>
    <w:p w14:paraId="3F2FE24C" w14:textId="08DC1FDD"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lang w:val="nl-BE"/>
        </w:rPr>
        <w:t>4.2.4</w:t>
      </w:r>
      <w:r>
        <w:rPr>
          <w:rFonts w:asciiTheme="minorHAnsi" w:eastAsiaTheme="minorEastAsia" w:hAnsiTheme="minorHAnsi" w:cstheme="minorBidi"/>
          <w:noProof/>
          <w:kern w:val="2"/>
          <w:sz w:val="24"/>
          <w:lang w:eastAsia="nl-NL"/>
          <w14:ligatures w14:val="standardContextual"/>
        </w:rPr>
        <w:tab/>
      </w:r>
      <w:r w:rsidRPr="0099534C">
        <w:rPr>
          <w:noProof/>
          <w:lang w:val="nl-BE"/>
        </w:rPr>
        <w:t xml:space="preserve">Lozingen op </w:t>
      </w:r>
      <w:r>
        <w:rPr>
          <w:noProof/>
        </w:rPr>
        <w:t>vuilwaterriool</w:t>
      </w:r>
      <w:r w:rsidRPr="0099534C">
        <w:rPr>
          <w:noProof/>
          <w:lang w:val="nl-BE"/>
        </w:rPr>
        <w:t xml:space="preserve"> 2</w:t>
      </w:r>
      <w:r>
        <w:rPr>
          <w:noProof/>
        </w:rPr>
        <w:tab/>
      </w:r>
      <w:r>
        <w:rPr>
          <w:noProof/>
        </w:rPr>
        <w:fldChar w:fldCharType="begin"/>
      </w:r>
      <w:r>
        <w:rPr>
          <w:noProof/>
        </w:rPr>
        <w:instrText xml:space="preserve"> PAGEREF _Toc194586208 \h </w:instrText>
      </w:r>
      <w:r>
        <w:rPr>
          <w:noProof/>
        </w:rPr>
      </w:r>
      <w:r>
        <w:rPr>
          <w:noProof/>
        </w:rPr>
        <w:fldChar w:fldCharType="separate"/>
      </w:r>
      <w:r>
        <w:rPr>
          <w:noProof/>
        </w:rPr>
        <w:t>13</w:t>
      </w:r>
      <w:r>
        <w:rPr>
          <w:noProof/>
        </w:rPr>
        <w:fldChar w:fldCharType="end"/>
      </w:r>
    </w:p>
    <w:p w14:paraId="2B095188" w14:textId="607DE038"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lang w:val="nl-BE"/>
        </w:rPr>
        <w:t>4.2.5</w:t>
      </w:r>
      <w:r>
        <w:rPr>
          <w:rFonts w:asciiTheme="minorHAnsi" w:eastAsiaTheme="minorEastAsia" w:hAnsiTheme="minorHAnsi" w:cstheme="minorBidi"/>
          <w:noProof/>
          <w:kern w:val="2"/>
          <w:sz w:val="24"/>
          <w:lang w:eastAsia="nl-NL"/>
          <w14:ligatures w14:val="standardContextual"/>
        </w:rPr>
        <w:tab/>
      </w:r>
      <w:r w:rsidRPr="0099534C">
        <w:rPr>
          <w:noProof/>
          <w:lang w:val="nl-BE"/>
        </w:rPr>
        <w:t xml:space="preserve">Lozing op </w:t>
      </w:r>
      <w:r>
        <w:rPr>
          <w:noProof/>
        </w:rPr>
        <w:t>vuilwaterriool</w:t>
      </w:r>
      <w:r w:rsidRPr="0099534C">
        <w:rPr>
          <w:noProof/>
          <w:lang w:val="nl-BE"/>
        </w:rPr>
        <w:t xml:space="preserve"> 3</w:t>
      </w:r>
      <w:r>
        <w:rPr>
          <w:noProof/>
        </w:rPr>
        <w:tab/>
      </w:r>
      <w:r>
        <w:rPr>
          <w:noProof/>
        </w:rPr>
        <w:fldChar w:fldCharType="begin"/>
      </w:r>
      <w:r>
        <w:rPr>
          <w:noProof/>
        </w:rPr>
        <w:instrText xml:space="preserve"> PAGEREF _Toc194586209 \h </w:instrText>
      </w:r>
      <w:r>
        <w:rPr>
          <w:noProof/>
        </w:rPr>
      </w:r>
      <w:r>
        <w:rPr>
          <w:noProof/>
        </w:rPr>
        <w:fldChar w:fldCharType="separate"/>
      </w:r>
      <w:r>
        <w:rPr>
          <w:noProof/>
        </w:rPr>
        <w:t>14</w:t>
      </w:r>
      <w:r>
        <w:rPr>
          <w:noProof/>
        </w:rPr>
        <w:fldChar w:fldCharType="end"/>
      </w:r>
    </w:p>
    <w:p w14:paraId="1F8992AB" w14:textId="30A0A96D"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lang w:val="nl-BE"/>
        </w:rPr>
        <w:t>4.2.6</w:t>
      </w:r>
      <w:r>
        <w:rPr>
          <w:rFonts w:asciiTheme="minorHAnsi" w:eastAsiaTheme="minorEastAsia" w:hAnsiTheme="minorHAnsi" w:cstheme="minorBidi"/>
          <w:noProof/>
          <w:kern w:val="2"/>
          <w:sz w:val="24"/>
          <w:lang w:eastAsia="nl-NL"/>
          <w14:ligatures w14:val="standardContextual"/>
        </w:rPr>
        <w:tab/>
      </w:r>
      <w:r w:rsidRPr="0099534C">
        <w:rPr>
          <w:noProof/>
          <w:lang w:val="nl-BE"/>
        </w:rPr>
        <w:t xml:space="preserve">Lozing op </w:t>
      </w:r>
      <w:r>
        <w:rPr>
          <w:noProof/>
        </w:rPr>
        <w:t>vuilwaterriool</w:t>
      </w:r>
      <w:r w:rsidRPr="0099534C">
        <w:rPr>
          <w:noProof/>
          <w:lang w:val="nl-BE"/>
        </w:rPr>
        <w:t xml:space="preserve"> 4</w:t>
      </w:r>
      <w:r>
        <w:rPr>
          <w:noProof/>
        </w:rPr>
        <w:tab/>
      </w:r>
      <w:r>
        <w:rPr>
          <w:noProof/>
        </w:rPr>
        <w:fldChar w:fldCharType="begin"/>
      </w:r>
      <w:r>
        <w:rPr>
          <w:noProof/>
        </w:rPr>
        <w:instrText xml:space="preserve"> PAGEREF _Toc194586210 \h </w:instrText>
      </w:r>
      <w:r>
        <w:rPr>
          <w:noProof/>
        </w:rPr>
      </w:r>
      <w:r>
        <w:rPr>
          <w:noProof/>
        </w:rPr>
        <w:fldChar w:fldCharType="separate"/>
      </w:r>
      <w:r>
        <w:rPr>
          <w:noProof/>
        </w:rPr>
        <w:t>14</w:t>
      </w:r>
      <w:r>
        <w:rPr>
          <w:noProof/>
        </w:rPr>
        <w:fldChar w:fldCharType="end"/>
      </w:r>
    </w:p>
    <w:p w14:paraId="7BCC6FCD" w14:textId="3A2F00BD"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lang w:val="nl-BE"/>
        </w:rPr>
        <w:t>4.2.7</w:t>
      </w:r>
      <w:r>
        <w:rPr>
          <w:rFonts w:asciiTheme="minorHAnsi" w:eastAsiaTheme="minorEastAsia" w:hAnsiTheme="minorHAnsi" w:cstheme="minorBidi"/>
          <w:noProof/>
          <w:kern w:val="2"/>
          <w:sz w:val="24"/>
          <w:lang w:eastAsia="nl-NL"/>
          <w14:ligatures w14:val="standardContextual"/>
        </w:rPr>
        <w:tab/>
      </w:r>
      <w:r w:rsidRPr="0099534C">
        <w:rPr>
          <w:noProof/>
          <w:lang w:val="nl-BE"/>
        </w:rPr>
        <w:t xml:space="preserve">Lozingen op </w:t>
      </w:r>
      <w:r>
        <w:rPr>
          <w:noProof/>
        </w:rPr>
        <w:t>vuilwaterriool</w:t>
      </w:r>
      <w:r w:rsidRPr="0099534C">
        <w:rPr>
          <w:noProof/>
          <w:lang w:val="nl-BE"/>
        </w:rPr>
        <w:t xml:space="preserve"> 5</w:t>
      </w:r>
      <w:r>
        <w:rPr>
          <w:noProof/>
        </w:rPr>
        <w:tab/>
      </w:r>
      <w:r>
        <w:rPr>
          <w:noProof/>
        </w:rPr>
        <w:fldChar w:fldCharType="begin"/>
      </w:r>
      <w:r>
        <w:rPr>
          <w:noProof/>
        </w:rPr>
        <w:instrText xml:space="preserve"> PAGEREF _Toc194586211 \h </w:instrText>
      </w:r>
      <w:r>
        <w:rPr>
          <w:noProof/>
        </w:rPr>
      </w:r>
      <w:r>
        <w:rPr>
          <w:noProof/>
        </w:rPr>
        <w:fldChar w:fldCharType="separate"/>
      </w:r>
      <w:r>
        <w:rPr>
          <w:noProof/>
        </w:rPr>
        <w:t>15</w:t>
      </w:r>
      <w:r>
        <w:rPr>
          <w:noProof/>
        </w:rPr>
        <w:fldChar w:fldCharType="end"/>
      </w:r>
    </w:p>
    <w:p w14:paraId="6CEA08D3" w14:textId="15B35004"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5</w:t>
      </w:r>
      <w:r>
        <w:rPr>
          <w:rFonts w:asciiTheme="minorHAnsi" w:eastAsiaTheme="minorEastAsia" w:hAnsiTheme="minorHAnsi" w:cstheme="minorBidi"/>
          <w:b w:val="0"/>
          <w:noProof/>
          <w:kern w:val="2"/>
          <w:sz w:val="24"/>
          <w:lang w:eastAsia="nl-NL"/>
          <w14:ligatures w14:val="standardContextual"/>
        </w:rPr>
        <w:tab/>
      </w:r>
      <w:r>
        <w:rPr>
          <w:noProof/>
        </w:rPr>
        <w:t>45H03 Vliegbasis Volkel</w:t>
      </w:r>
      <w:r>
        <w:rPr>
          <w:noProof/>
        </w:rPr>
        <w:tab/>
      </w:r>
      <w:r>
        <w:rPr>
          <w:noProof/>
        </w:rPr>
        <w:fldChar w:fldCharType="begin"/>
      </w:r>
      <w:r>
        <w:rPr>
          <w:noProof/>
        </w:rPr>
        <w:instrText xml:space="preserve"> PAGEREF _Toc194586212 \h </w:instrText>
      </w:r>
      <w:r>
        <w:rPr>
          <w:noProof/>
        </w:rPr>
      </w:r>
      <w:r>
        <w:rPr>
          <w:noProof/>
        </w:rPr>
        <w:fldChar w:fldCharType="separate"/>
      </w:r>
      <w:r>
        <w:rPr>
          <w:noProof/>
        </w:rPr>
        <w:t>16</w:t>
      </w:r>
      <w:r>
        <w:rPr>
          <w:noProof/>
        </w:rPr>
        <w:fldChar w:fldCharType="end"/>
      </w:r>
    </w:p>
    <w:p w14:paraId="69618282" w14:textId="61BD55AD"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5.1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_Toc194586213 \h </w:instrText>
      </w:r>
      <w:r>
        <w:rPr>
          <w:noProof/>
        </w:rPr>
      </w:r>
      <w:r>
        <w:rPr>
          <w:noProof/>
        </w:rPr>
        <w:fldChar w:fldCharType="separate"/>
      </w:r>
      <w:r>
        <w:rPr>
          <w:noProof/>
        </w:rPr>
        <w:t>16</w:t>
      </w:r>
      <w:r>
        <w:rPr>
          <w:noProof/>
        </w:rPr>
        <w:fldChar w:fldCharType="end"/>
      </w:r>
    </w:p>
    <w:p w14:paraId="5CD898CE" w14:textId="16105CB6"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5.2</w:t>
      </w:r>
      <w:r>
        <w:rPr>
          <w:rFonts w:asciiTheme="minorHAnsi" w:eastAsiaTheme="minorEastAsia" w:hAnsiTheme="minorHAnsi" w:cstheme="minorBidi"/>
          <w:noProof/>
          <w:kern w:val="2"/>
          <w:sz w:val="24"/>
          <w:lang w:eastAsia="nl-NL"/>
          <w14:ligatures w14:val="standardContextual"/>
        </w:rPr>
        <w:tab/>
      </w:r>
      <w:r>
        <w:rPr>
          <w:noProof/>
        </w:rPr>
        <w:t>Lozingsvergunning Waterwet</w:t>
      </w:r>
      <w:r>
        <w:rPr>
          <w:noProof/>
        </w:rPr>
        <w:tab/>
      </w:r>
      <w:r>
        <w:rPr>
          <w:noProof/>
        </w:rPr>
        <w:fldChar w:fldCharType="begin"/>
      </w:r>
      <w:r>
        <w:rPr>
          <w:noProof/>
        </w:rPr>
        <w:instrText xml:space="preserve"> PAGEREF _Toc194586214 \h </w:instrText>
      </w:r>
      <w:r>
        <w:rPr>
          <w:noProof/>
        </w:rPr>
      </w:r>
      <w:r>
        <w:rPr>
          <w:noProof/>
        </w:rPr>
        <w:fldChar w:fldCharType="separate"/>
      </w:r>
      <w:r>
        <w:rPr>
          <w:noProof/>
        </w:rPr>
        <w:t>17</w:t>
      </w:r>
      <w:r>
        <w:rPr>
          <w:noProof/>
        </w:rPr>
        <w:fldChar w:fldCharType="end"/>
      </w:r>
    </w:p>
    <w:p w14:paraId="7C6B0008" w14:textId="4E0CB562"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5.2.1</w:t>
      </w:r>
      <w:r>
        <w:rPr>
          <w:rFonts w:asciiTheme="minorHAnsi" w:eastAsiaTheme="minorEastAsia" w:hAnsiTheme="minorHAnsi" w:cstheme="minorBidi"/>
          <w:noProof/>
          <w:kern w:val="2"/>
          <w:sz w:val="24"/>
          <w:lang w:eastAsia="nl-NL"/>
          <w14:ligatures w14:val="standardContextual"/>
        </w:rPr>
        <w:tab/>
      </w:r>
      <w:r>
        <w:rPr>
          <w:noProof/>
        </w:rPr>
        <w:t>Lozing afvalwater vanuit Slibontwateringscontainer.</w:t>
      </w:r>
      <w:r>
        <w:rPr>
          <w:noProof/>
        </w:rPr>
        <w:tab/>
      </w:r>
      <w:r>
        <w:rPr>
          <w:noProof/>
        </w:rPr>
        <w:fldChar w:fldCharType="begin"/>
      </w:r>
      <w:r>
        <w:rPr>
          <w:noProof/>
        </w:rPr>
        <w:instrText xml:space="preserve"> PAGEREF _Toc194586215 \h </w:instrText>
      </w:r>
      <w:r>
        <w:rPr>
          <w:noProof/>
        </w:rPr>
      </w:r>
      <w:r>
        <w:rPr>
          <w:noProof/>
        </w:rPr>
        <w:fldChar w:fldCharType="separate"/>
      </w:r>
      <w:r>
        <w:rPr>
          <w:noProof/>
        </w:rPr>
        <w:t>17</w:t>
      </w:r>
      <w:r>
        <w:rPr>
          <w:noProof/>
        </w:rPr>
        <w:fldChar w:fldCharType="end"/>
      </w:r>
    </w:p>
    <w:p w14:paraId="2FED3402" w14:textId="6DAE0637"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5.2.2</w:t>
      </w:r>
      <w:r>
        <w:rPr>
          <w:rFonts w:asciiTheme="minorHAnsi" w:eastAsiaTheme="minorEastAsia" w:hAnsiTheme="minorHAnsi" w:cstheme="minorBidi"/>
          <w:noProof/>
          <w:kern w:val="2"/>
          <w:sz w:val="24"/>
          <w:lang w:eastAsia="nl-NL"/>
          <w14:ligatures w14:val="standardContextual"/>
        </w:rPr>
        <w:tab/>
      </w:r>
      <w:r>
        <w:rPr>
          <w:noProof/>
        </w:rPr>
        <w:t>Lozing afvalwater van waterzuivering waswater vliegtuigen.</w:t>
      </w:r>
      <w:r>
        <w:rPr>
          <w:noProof/>
        </w:rPr>
        <w:tab/>
      </w:r>
      <w:r>
        <w:rPr>
          <w:noProof/>
        </w:rPr>
        <w:fldChar w:fldCharType="begin"/>
      </w:r>
      <w:r>
        <w:rPr>
          <w:noProof/>
        </w:rPr>
        <w:instrText xml:space="preserve"> PAGEREF _Toc194586216 \h </w:instrText>
      </w:r>
      <w:r>
        <w:rPr>
          <w:noProof/>
        </w:rPr>
      </w:r>
      <w:r>
        <w:rPr>
          <w:noProof/>
        </w:rPr>
        <w:fldChar w:fldCharType="separate"/>
      </w:r>
      <w:r>
        <w:rPr>
          <w:noProof/>
        </w:rPr>
        <w:t>17</w:t>
      </w:r>
      <w:r>
        <w:rPr>
          <w:noProof/>
        </w:rPr>
        <w:fldChar w:fldCharType="end"/>
      </w:r>
    </w:p>
    <w:p w14:paraId="39F1095E" w14:textId="62BDDBD9"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5.3</w:t>
      </w:r>
      <w:r>
        <w:rPr>
          <w:rFonts w:asciiTheme="minorHAnsi" w:eastAsiaTheme="minorEastAsia" w:hAnsiTheme="minorHAnsi" w:cstheme="minorBidi"/>
          <w:noProof/>
          <w:kern w:val="2"/>
          <w:sz w:val="24"/>
          <w:lang w:eastAsia="nl-NL"/>
          <w14:ligatures w14:val="standardContextual"/>
        </w:rPr>
        <w:tab/>
      </w:r>
      <w:r>
        <w:rPr>
          <w:noProof/>
        </w:rPr>
        <w:t>Zorgplicht Vergunning</w:t>
      </w:r>
      <w:r>
        <w:rPr>
          <w:noProof/>
        </w:rPr>
        <w:tab/>
      </w:r>
      <w:r>
        <w:rPr>
          <w:noProof/>
        </w:rPr>
        <w:fldChar w:fldCharType="begin"/>
      </w:r>
      <w:r>
        <w:rPr>
          <w:noProof/>
        </w:rPr>
        <w:instrText xml:space="preserve"> PAGEREF _Toc194586217 \h </w:instrText>
      </w:r>
      <w:r>
        <w:rPr>
          <w:noProof/>
        </w:rPr>
      </w:r>
      <w:r>
        <w:rPr>
          <w:noProof/>
        </w:rPr>
        <w:fldChar w:fldCharType="separate"/>
      </w:r>
      <w:r>
        <w:rPr>
          <w:noProof/>
        </w:rPr>
        <w:t>18</w:t>
      </w:r>
      <w:r>
        <w:rPr>
          <w:noProof/>
        </w:rPr>
        <w:fldChar w:fldCharType="end"/>
      </w:r>
    </w:p>
    <w:p w14:paraId="6F01306A" w14:textId="7C59EF47"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5.3.1</w:t>
      </w:r>
      <w:r>
        <w:rPr>
          <w:rFonts w:asciiTheme="minorHAnsi" w:eastAsiaTheme="minorEastAsia" w:hAnsiTheme="minorHAnsi" w:cstheme="minorBidi"/>
          <w:noProof/>
          <w:kern w:val="2"/>
          <w:sz w:val="24"/>
          <w:lang w:eastAsia="nl-NL"/>
          <w14:ligatures w14:val="standardContextual"/>
        </w:rPr>
        <w:tab/>
      </w:r>
      <w:r>
        <w:rPr>
          <w:noProof/>
        </w:rPr>
        <w:t>Lozing van afvalwater via olieafscheiders</w:t>
      </w:r>
      <w:r>
        <w:rPr>
          <w:noProof/>
        </w:rPr>
        <w:tab/>
      </w:r>
      <w:r>
        <w:rPr>
          <w:noProof/>
        </w:rPr>
        <w:fldChar w:fldCharType="begin"/>
      </w:r>
      <w:r>
        <w:rPr>
          <w:noProof/>
        </w:rPr>
        <w:instrText xml:space="preserve"> PAGEREF _Toc194586218 \h </w:instrText>
      </w:r>
      <w:r>
        <w:rPr>
          <w:noProof/>
        </w:rPr>
      </w:r>
      <w:r>
        <w:rPr>
          <w:noProof/>
        </w:rPr>
        <w:fldChar w:fldCharType="separate"/>
      </w:r>
      <w:r>
        <w:rPr>
          <w:noProof/>
        </w:rPr>
        <w:t>18</w:t>
      </w:r>
      <w:r>
        <w:rPr>
          <w:noProof/>
        </w:rPr>
        <w:fldChar w:fldCharType="end"/>
      </w:r>
    </w:p>
    <w:p w14:paraId="1BAB4779" w14:textId="6FA5B480"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lang w:val="nl-BE"/>
        </w:rPr>
        <w:t>5.4</w:t>
      </w:r>
      <w:r>
        <w:rPr>
          <w:rFonts w:asciiTheme="minorHAnsi" w:eastAsiaTheme="minorEastAsia" w:hAnsiTheme="minorHAnsi" w:cstheme="minorBidi"/>
          <w:noProof/>
          <w:kern w:val="2"/>
          <w:sz w:val="24"/>
          <w:lang w:eastAsia="nl-NL"/>
          <w14:ligatures w14:val="standardContextual"/>
        </w:rPr>
        <w:tab/>
      </w:r>
      <w:r w:rsidRPr="0099534C">
        <w:rPr>
          <w:noProof/>
          <w:lang w:val="nl-BE"/>
        </w:rPr>
        <w:t>Zorgplicht Defensie</w:t>
      </w:r>
      <w:r>
        <w:rPr>
          <w:noProof/>
        </w:rPr>
        <w:tab/>
      </w:r>
      <w:r>
        <w:rPr>
          <w:noProof/>
        </w:rPr>
        <w:fldChar w:fldCharType="begin"/>
      </w:r>
      <w:r>
        <w:rPr>
          <w:noProof/>
        </w:rPr>
        <w:instrText xml:space="preserve"> PAGEREF _Toc194586219 \h </w:instrText>
      </w:r>
      <w:r>
        <w:rPr>
          <w:noProof/>
        </w:rPr>
      </w:r>
      <w:r>
        <w:rPr>
          <w:noProof/>
        </w:rPr>
        <w:fldChar w:fldCharType="separate"/>
      </w:r>
      <w:r>
        <w:rPr>
          <w:noProof/>
        </w:rPr>
        <w:t>18</w:t>
      </w:r>
      <w:r>
        <w:rPr>
          <w:noProof/>
        </w:rPr>
        <w:fldChar w:fldCharType="end"/>
      </w:r>
    </w:p>
    <w:p w14:paraId="14E1B544" w14:textId="6700746B"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5.4.1</w:t>
      </w:r>
      <w:r>
        <w:rPr>
          <w:rFonts w:asciiTheme="minorHAnsi" w:eastAsiaTheme="minorEastAsia" w:hAnsiTheme="minorHAnsi" w:cstheme="minorBidi"/>
          <w:noProof/>
          <w:kern w:val="2"/>
          <w:sz w:val="24"/>
          <w:lang w:eastAsia="nl-NL"/>
          <w14:ligatures w14:val="standardContextual"/>
        </w:rPr>
        <w:tab/>
      </w:r>
      <w:r>
        <w:rPr>
          <w:noProof/>
        </w:rPr>
        <w:t>Oppervlaktewater</w:t>
      </w:r>
      <w:r>
        <w:rPr>
          <w:noProof/>
        </w:rPr>
        <w:tab/>
      </w:r>
      <w:r>
        <w:rPr>
          <w:noProof/>
        </w:rPr>
        <w:fldChar w:fldCharType="begin"/>
      </w:r>
      <w:r>
        <w:rPr>
          <w:noProof/>
        </w:rPr>
        <w:instrText xml:space="preserve"> PAGEREF _Toc194586220 \h </w:instrText>
      </w:r>
      <w:r>
        <w:rPr>
          <w:noProof/>
        </w:rPr>
      </w:r>
      <w:r>
        <w:rPr>
          <w:noProof/>
        </w:rPr>
        <w:fldChar w:fldCharType="separate"/>
      </w:r>
      <w:r>
        <w:rPr>
          <w:noProof/>
        </w:rPr>
        <w:t>18</w:t>
      </w:r>
      <w:r>
        <w:rPr>
          <w:noProof/>
        </w:rPr>
        <w:fldChar w:fldCharType="end"/>
      </w:r>
    </w:p>
    <w:p w14:paraId="31F3B00B" w14:textId="6ED11876"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6</w:t>
      </w:r>
      <w:r>
        <w:rPr>
          <w:rFonts w:asciiTheme="minorHAnsi" w:eastAsiaTheme="minorEastAsia" w:hAnsiTheme="minorHAnsi" w:cstheme="minorBidi"/>
          <w:b w:val="0"/>
          <w:noProof/>
          <w:kern w:val="2"/>
          <w:sz w:val="24"/>
          <w:lang w:eastAsia="nl-NL"/>
          <w14:ligatures w14:val="standardContextual"/>
        </w:rPr>
        <w:tab/>
      </w:r>
      <w:r>
        <w:rPr>
          <w:noProof/>
        </w:rPr>
        <w:t>51D05 Vliegbasis Eindhoven</w:t>
      </w:r>
      <w:r>
        <w:rPr>
          <w:noProof/>
        </w:rPr>
        <w:tab/>
      </w:r>
      <w:r>
        <w:rPr>
          <w:noProof/>
        </w:rPr>
        <w:fldChar w:fldCharType="begin"/>
      </w:r>
      <w:r>
        <w:rPr>
          <w:noProof/>
        </w:rPr>
        <w:instrText xml:space="preserve"> PAGEREF _Toc194586221 \h </w:instrText>
      </w:r>
      <w:r>
        <w:rPr>
          <w:noProof/>
        </w:rPr>
      </w:r>
      <w:r>
        <w:rPr>
          <w:noProof/>
        </w:rPr>
        <w:fldChar w:fldCharType="separate"/>
      </w:r>
      <w:r>
        <w:rPr>
          <w:noProof/>
        </w:rPr>
        <w:t>19</w:t>
      </w:r>
      <w:r>
        <w:rPr>
          <w:noProof/>
        </w:rPr>
        <w:fldChar w:fldCharType="end"/>
      </w:r>
    </w:p>
    <w:p w14:paraId="6CB574A1" w14:textId="463E167B"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6.1</w:t>
      </w:r>
      <w:r>
        <w:rPr>
          <w:rFonts w:asciiTheme="minorHAnsi" w:eastAsiaTheme="minorEastAsia" w:hAnsiTheme="minorHAnsi" w:cstheme="minorBidi"/>
          <w:noProof/>
          <w:kern w:val="2"/>
          <w:sz w:val="24"/>
          <w:lang w:eastAsia="nl-NL"/>
          <w14:ligatures w14:val="standardContextual"/>
        </w:rPr>
        <w:tab/>
      </w:r>
      <w:r>
        <w:rPr>
          <w:noProof/>
        </w:rPr>
        <w:t>Zuiveringsheffing</w:t>
      </w:r>
      <w:r>
        <w:rPr>
          <w:noProof/>
        </w:rPr>
        <w:tab/>
      </w:r>
      <w:r>
        <w:rPr>
          <w:noProof/>
        </w:rPr>
        <w:fldChar w:fldCharType="begin"/>
      </w:r>
      <w:r>
        <w:rPr>
          <w:noProof/>
        </w:rPr>
        <w:instrText xml:space="preserve"> PAGEREF _Toc194586222 \h </w:instrText>
      </w:r>
      <w:r>
        <w:rPr>
          <w:noProof/>
        </w:rPr>
      </w:r>
      <w:r>
        <w:rPr>
          <w:noProof/>
        </w:rPr>
        <w:fldChar w:fldCharType="separate"/>
      </w:r>
      <w:r>
        <w:rPr>
          <w:noProof/>
        </w:rPr>
        <w:t>19</w:t>
      </w:r>
      <w:r>
        <w:rPr>
          <w:noProof/>
        </w:rPr>
        <w:fldChar w:fldCharType="end"/>
      </w:r>
    </w:p>
    <w:p w14:paraId="08482E24" w14:textId="116CC769"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6.2</w:t>
      </w:r>
      <w:r>
        <w:rPr>
          <w:rFonts w:asciiTheme="minorHAnsi" w:eastAsiaTheme="minorEastAsia" w:hAnsiTheme="minorHAnsi" w:cstheme="minorBidi"/>
          <w:noProof/>
          <w:kern w:val="2"/>
          <w:sz w:val="24"/>
          <w:lang w:eastAsia="nl-NL"/>
          <w14:ligatures w14:val="standardContextual"/>
        </w:rPr>
        <w:tab/>
      </w:r>
      <w:r>
        <w:rPr>
          <w:noProof/>
        </w:rPr>
        <w:t>Zorgplicht Defensie</w:t>
      </w:r>
      <w:r>
        <w:rPr>
          <w:noProof/>
        </w:rPr>
        <w:tab/>
      </w:r>
      <w:r>
        <w:rPr>
          <w:noProof/>
        </w:rPr>
        <w:fldChar w:fldCharType="begin"/>
      </w:r>
      <w:r>
        <w:rPr>
          <w:noProof/>
        </w:rPr>
        <w:instrText xml:space="preserve"> PAGEREF _Toc194586223 \h </w:instrText>
      </w:r>
      <w:r>
        <w:rPr>
          <w:noProof/>
        </w:rPr>
      </w:r>
      <w:r>
        <w:rPr>
          <w:noProof/>
        </w:rPr>
        <w:fldChar w:fldCharType="separate"/>
      </w:r>
      <w:r>
        <w:rPr>
          <w:noProof/>
        </w:rPr>
        <w:t>19</w:t>
      </w:r>
      <w:r>
        <w:rPr>
          <w:noProof/>
        </w:rPr>
        <w:fldChar w:fldCharType="end"/>
      </w:r>
    </w:p>
    <w:p w14:paraId="541ED30C" w14:textId="01106C3C"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6.2.1</w:t>
      </w:r>
      <w:r>
        <w:rPr>
          <w:rFonts w:asciiTheme="minorHAnsi" w:eastAsiaTheme="minorEastAsia" w:hAnsiTheme="minorHAnsi" w:cstheme="minorBidi"/>
          <w:noProof/>
          <w:kern w:val="2"/>
          <w:sz w:val="24"/>
          <w:lang w:eastAsia="nl-NL"/>
          <w14:ligatures w14:val="standardContextual"/>
        </w:rPr>
        <w:tab/>
      </w:r>
      <w:r>
        <w:rPr>
          <w:noProof/>
        </w:rPr>
        <w:t>Oppervlaktewater</w:t>
      </w:r>
      <w:r>
        <w:rPr>
          <w:noProof/>
        </w:rPr>
        <w:tab/>
      </w:r>
      <w:r>
        <w:rPr>
          <w:noProof/>
        </w:rPr>
        <w:fldChar w:fldCharType="begin"/>
      </w:r>
      <w:r>
        <w:rPr>
          <w:noProof/>
        </w:rPr>
        <w:instrText xml:space="preserve"> PAGEREF _Toc194586224 \h </w:instrText>
      </w:r>
      <w:r>
        <w:rPr>
          <w:noProof/>
        </w:rPr>
      </w:r>
      <w:r>
        <w:rPr>
          <w:noProof/>
        </w:rPr>
        <w:fldChar w:fldCharType="separate"/>
      </w:r>
      <w:r>
        <w:rPr>
          <w:noProof/>
        </w:rPr>
        <w:t>19</w:t>
      </w:r>
      <w:r>
        <w:rPr>
          <w:noProof/>
        </w:rPr>
        <w:fldChar w:fldCharType="end"/>
      </w:r>
    </w:p>
    <w:p w14:paraId="3D936780" w14:textId="266A40E9"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6.2.2</w:t>
      </w:r>
      <w:r>
        <w:rPr>
          <w:rFonts w:asciiTheme="minorHAnsi" w:eastAsiaTheme="minorEastAsia" w:hAnsiTheme="minorHAnsi" w:cstheme="minorBidi"/>
          <w:noProof/>
          <w:kern w:val="2"/>
          <w:sz w:val="24"/>
          <w:lang w:eastAsia="nl-NL"/>
          <w14:ligatures w14:val="standardContextual"/>
        </w:rPr>
        <w:tab/>
      </w:r>
      <w:r>
        <w:rPr>
          <w:noProof/>
        </w:rPr>
        <w:t>Lozing effluent waterzuivering waswater vliegtuigen (flocculatie unit = FPU) op DWA</w:t>
      </w:r>
      <w:r>
        <w:rPr>
          <w:noProof/>
        </w:rPr>
        <w:tab/>
      </w:r>
      <w:r>
        <w:rPr>
          <w:noProof/>
        </w:rPr>
        <w:fldChar w:fldCharType="begin"/>
      </w:r>
      <w:r>
        <w:rPr>
          <w:noProof/>
        </w:rPr>
        <w:instrText xml:space="preserve"> PAGEREF _Toc194586225 \h </w:instrText>
      </w:r>
      <w:r>
        <w:rPr>
          <w:noProof/>
        </w:rPr>
      </w:r>
      <w:r>
        <w:rPr>
          <w:noProof/>
        </w:rPr>
        <w:fldChar w:fldCharType="separate"/>
      </w:r>
      <w:r>
        <w:rPr>
          <w:noProof/>
        </w:rPr>
        <w:t>20</w:t>
      </w:r>
      <w:r>
        <w:rPr>
          <w:noProof/>
        </w:rPr>
        <w:fldChar w:fldCharType="end"/>
      </w:r>
    </w:p>
    <w:p w14:paraId="5AF661CE" w14:textId="5070575B"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6.2.3</w:t>
      </w:r>
      <w:r>
        <w:rPr>
          <w:rFonts w:asciiTheme="minorHAnsi" w:eastAsiaTheme="minorEastAsia" w:hAnsiTheme="minorHAnsi" w:cstheme="minorBidi"/>
          <w:noProof/>
          <w:kern w:val="2"/>
          <w:sz w:val="24"/>
          <w:lang w:eastAsia="nl-NL"/>
          <w14:ligatures w14:val="standardContextual"/>
        </w:rPr>
        <w:tab/>
      </w:r>
      <w:r>
        <w:rPr>
          <w:noProof/>
        </w:rPr>
        <w:t>Lozing totaal afvalwater op hoofdgemaal</w:t>
      </w:r>
      <w:r>
        <w:rPr>
          <w:noProof/>
        </w:rPr>
        <w:tab/>
      </w:r>
      <w:r>
        <w:rPr>
          <w:noProof/>
        </w:rPr>
        <w:fldChar w:fldCharType="begin"/>
      </w:r>
      <w:r>
        <w:rPr>
          <w:noProof/>
        </w:rPr>
        <w:instrText xml:space="preserve"> PAGEREF _Toc194586226 \h </w:instrText>
      </w:r>
      <w:r>
        <w:rPr>
          <w:noProof/>
        </w:rPr>
      </w:r>
      <w:r>
        <w:rPr>
          <w:noProof/>
        </w:rPr>
        <w:fldChar w:fldCharType="separate"/>
      </w:r>
      <w:r>
        <w:rPr>
          <w:noProof/>
        </w:rPr>
        <w:t>21</w:t>
      </w:r>
      <w:r>
        <w:rPr>
          <w:noProof/>
        </w:rPr>
        <w:fldChar w:fldCharType="end"/>
      </w:r>
    </w:p>
    <w:p w14:paraId="3913008A" w14:textId="155D8721"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lastRenderedPageBreak/>
        <w:t>7</w:t>
      </w:r>
      <w:r>
        <w:rPr>
          <w:rFonts w:asciiTheme="minorHAnsi" w:eastAsiaTheme="minorEastAsia" w:hAnsiTheme="minorHAnsi" w:cstheme="minorBidi"/>
          <w:b w:val="0"/>
          <w:noProof/>
          <w:kern w:val="2"/>
          <w:sz w:val="24"/>
          <w:lang w:eastAsia="nl-NL"/>
          <w14:ligatures w14:val="standardContextual"/>
        </w:rPr>
        <w:tab/>
      </w:r>
      <w:r>
        <w:rPr>
          <w:noProof/>
        </w:rPr>
        <w:t>50E03 Vliegbasis Gilze-Rijen</w:t>
      </w:r>
      <w:r>
        <w:rPr>
          <w:noProof/>
        </w:rPr>
        <w:tab/>
      </w:r>
      <w:r>
        <w:rPr>
          <w:noProof/>
        </w:rPr>
        <w:fldChar w:fldCharType="begin"/>
      </w:r>
      <w:r>
        <w:rPr>
          <w:noProof/>
        </w:rPr>
        <w:instrText xml:space="preserve"> PAGEREF _Toc194586227 \h </w:instrText>
      </w:r>
      <w:r>
        <w:rPr>
          <w:noProof/>
        </w:rPr>
      </w:r>
      <w:r>
        <w:rPr>
          <w:noProof/>
        </w:rPr>
        <w:fldChar w:fldCharType="separate"/>
      </w:r>
      <w:r>
        <w:rPr>
          <w:noProof/>
        </w:rPr>
        <w:t>22</w:t>
      </w:r>
      <w:r>
        <w:rPr>
          <w:noProof/>
        </w:rPr>
        <w:fldChar w:fldCharType="end"/>
      </w:r>
    </w:p>
    <w:p w14:paraId="29088CC5" w14:textId="23899CD1"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7.1</w:t>
      </w:r>
      <w:r>
        <w:rPr>
          <w:rFonts w:asciiTheme="minorHAnsi" w:eastAsiaTheme="minorEastAsia" w:hAnsiTheme="minorHAnsi" w:cstheme="minorBidi"/>
          <w:noProof/>
          <w:kern w:val="2"/>
          <w:sz w:val="24"/>
          <w:lang w:eastAsia="nl-NL"/>
          <w14:ligatures w14:val="standardContextual"/>
        </w:rPr>
        <w:tab/>
      </w:r>
      <w:r>
        <w:rPr>
          <w:noProof/>
        </w:rPr>
        <w:t>Zorgplicht Vergunning Gemaal Gilze</w:t>
      </w:r>
      <w:r>
        <w:rPr>
          <w:noProof/>
        </w:rPr>
        <w:tab/>
      </w:r>
      <w:r>
        <w:rPr>
          <w:noProof/>
        </w:rPr>
        <w:fldChar w:fldCharType="begin"/>
      </w:r>
      <w:r>
        <w:rPr>
          <w:noProof/>
        </w:rPr>
        <w:instrText xml:space="preserve"> PAGEREF _Toc194586228 \h </w:instrText>
      </w:r>
      <w:r>
        <w:rPr>
          <w:noProof/>
        </w:rPr>
      </w:r>
      <w:r>
        <w:rPr>
          <w:noProof/>
        </w:rPr>
        <w:fldChar w:fldCharType="separate"/>
      </w:r>
      <w:r>
        <w:rPr>
          <w:noProof/>
        </w:rPr>
        <w:t>22</w:t>
      </w:r>
      <w:r>
        <w:rPr>
          <w:noProof/>
        </w:rPr>
        <w:fldChar w:fldCharType="end"/>
      </w:r>
    </w:p>
    <w:p w14:paraId="480D24DA" w14:textId="2064424B"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7.1.1</w:t>
      </w:r>
      <w:r>
        <w:rPr>
          <w:rFonts w:asciiTheme="minorHAnsi" w:eastAsiaTheme="minorEastAsia" w:hAnsiTheme="minorHAnsi" w:cstheme="minorBidi"/>
          <w:noProof/>
          <w:kern w:val="2"/>
          <w:sz w:val="24"/>
          <w:lang w:eastAsia="nl-NL"/>
          <w14:ligatures w14:val="standardContextual"/>
        </w:rPr>
        <w:tab/>
      </w:r>
      <w:r w:rsidRPr="0099534C">
        <w:rPr>
          <w:rFonts w:asciiTheme="minorHAnsi" w:hAnsiTheme="minorHAnsi" w:cstheme="minorHAnsi"/>
          <w:noProof/>
        </w:rPr>
        <w:t>Registratie Lozingsdebiet Gemaal Gilze</w:t>
      </w:r>
      <w:r>
        <w:rPr>
          <w:noProof/>
        </w:rPr>
        <w:tab/>
      </w:r>
      <w:r>
        <w:rPr>
          <w:noProof/>
        </w:rPr>
        <w:fldChar w:fldCharType="begin"/>
      </w:r>
      <w:r>
        <w:rPr>
          <w:noProof/>
        </w:rPr>
        <w:instrText xml:space="preserve"> PAGEREF _Toc194586229 \h </w:instrText>
      </w:r>
      <w:r>
        <w:rPr>
          <w:noProof/>
        </w:rPr>
      </w:r>
      <w:r>
        <w:rPr>
          <w:noProof/>
        </w:rPr>
        <w:fldChar w:fldCharType="separate"/>
      </w:r>
      <w:r>
        <w:rPr>
          <w:noProof/>
        </w:rPr>
        <w:t>22</w:t>
      </w:r>
      <w:r>
        <w:rPr>
          <w:noProof/>
        </w:rPr>
        <w:fldChar w:fldCharType="end"/>
      </w:r>
    </w:p>
    <w:p w14:paraId="3B4B9D61" w14:textId="0DCDF413"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7.1.2</w:t>
      </w:r>
      <w:r>
        <w:rPr>
          <w:rFonts w:asciiTheme="minorHAnsi" w:eastAsiaTheme="minorEastAsia" w:hAnsiTheme="minorHAnsi" w:cstheme="minorBidi"/>
          <w:noProof/>
          <w:kern w:val="2"/>
          <w:sz w:val="24"/>
          <w:lang w:eastAsia="nl-NL"/>
          <w14:ligatures w14:val="standardContextual"/>
        </w:rPr>
        <w:tab/>
      </w:r>
      <w:r>
        <w:rPr>
          <w:noProof/>
        </w:rPr>
        <w:t>Lozing afvalwater via Rioolgemaal Gilze</w:t>
      </w:r>
      <w:r>
        <w:rPr>
          <w:noProof/>
        </w:rPr>
        <w:tab/>
      </w:r>
      <w:r>
        <w:rPr>
          <w:noProof/>
        </w:rPr>
        <w:fldChar w:fldCharType="begin"/>
      </w:r>
      <w:r>
        <w:rPr>
          <w:noProof/>
        </w:rPr>
        <w:instrText xml:space="preserve"> PAGEREF _Toc194586230 \h </w:instrText>
      </w:r>
      <w:r>
        <w:rPr>
          <w:noProof/>
        </w:rPr>
      </w:r>
      <w:r>
        <w:rPr>
          <w:noProof/>
        </w:rPr>
        <w:fldChar w:fldCharType="separate"/>
      </w:r>
      <w:r>
        <w:rPr>
          <w:noProof/>
        </w:rPr>
        <w:t>22</w:t>
      </w:r>
      <w:r>
        <w:rPr>
          <w:noProof/>
        </w:rPr>
        <w:fldChar w:fldCharType="end"/>
      </w:r>
    </w:p>
    <w:p w14:paraId="5EE17870" w14:textId="25C6E3AE"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7.1.3</w:t>
      </w:r>
      <w:r>
        <w:rPr>
          <w:rFonts w:asciiTheme="minorHAnsi" w:eastAsiaTheme="minorEastAsia" w:hAnsiTheme="minorHAnsi" w:cstheme="minorBidi"/>
          <w:noProof/>
          <w:kern w:val="2"/>
          <w:sz w:val="24"/>
          <w:lang w:eastAsia="nl-NL"/>
          <w14:ligatures w14:val="standardContextual"/>
        </w:rPr>
        <w:tab/>
      </w:r>
      <w:r>
        <w:rPr>
          <w:noProof/>
        </w:rPr>
        <w:t>Lozing hemelwater richting oppervlaktewater</w:t>
      </w:r>
      <w:r>
        <w:rPr>
          <w:noProof/>
        </w:rPr>
        <w:tab/>
      </w:r>
      <w:r>
        <w:rPr>
          <w:noProof/>
        </w:rPr>
        <w:fldChar w:fldCharType="begin"/>
      </w:r>
      <w:r>
        <w:rPr>
          <w:noProof/>
        </w:rPr>
        <w:instrText xml:space="preserve"> PAGEREF _Toc194586231 \h </w:instrText>
      </w:r>
      <w:r>
        <w:rPr>
          <w:noProof/>
        </w:rPr>
      </w:r>
      <w:r>
        <w:rPr>
          <w:noProof/>
        </w:rPr>
        <w:fldChar w:fldCharType="separate"/>
      </w:r>
      <w:r>
        <w:rPr>
          <w:noProof/>
        </w:rPr>
        <w:t>23</w:t>
      </w:r>
      <w:r>
        <w:rPr>
          <w:noProof/>
        </w:rPr>
        <w:fldChar w:fldCharType="end"/>
      </w:r>
    </w:p>
    <w:p w14:paraId="0AD6579A" w14:textId="4946833C"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7.1.4</w:t>
      </w:r>
      <w:r>
        <w:rPr>
          <w:rFonts w:asciiTheme="minorHAnsi" w:eastAsiaTheme="minorEastAsia" w:hAnsiTheme="minorHAnsi" w:cstheme="minorBidi"/>
          <w:noProof/>
          <w:kern w:val="2"/>
          <w:sz w:val="24"/>
          <w:lang w:eastAsia="nl-NL"/>
          <w14:ligatures w14:val="standardContextual"/>
        </w:rPr>
        <w:tab/>
      </w:r>
      <w:r>
        <w:rPr>
          <w:noProof/>
        </w:rPr>
        <w:t>Lozing mogelijk verontreinigd hemelwater JSFI op rioolgemaal Gilze</w:t>
      </w:r>
      <w:r>
        <w:rPr>
          <w:noProof/>
        </w:rPr>
        <w:tab/>
      </w:r>
      <w:r>
        <w:rPr>
          <w:noProof/>
        </w:rPr>
        <w:fldChar w:fldCharType="begin"/>
      </w:r>
      <w:r>
        <w:rPr>
          <w:noProof/>
        </w:rPr>
        <w:instrText xml:space="preserve"> PAGEREF _Toc194586232 \h </w:instrText>
      </w:r>
      <w:r>
        <w:rPr>
          <w:noProof/>
        </w:rPr>
      </w:r>
      <w:r>
        <w:rPr>
          <w:noProof/>
        </w:rPr>
        <w:fldChar w:fldCharType="separate"/>
      </w:r>
      <w:r>
        <w:rPr>
          <w:noProof/>
        </w:rPr>
        <w:t>24</w:t>
      </w:r>
      <w:r>
        <w:rPr>
          <w:noProof/>
        </w:rPr>
        <w:fldChar w:fldCharType="end"/>
      </w:r>
    </w:p>
    <w:p w14:paraId="5BEB6C89" w14:textId="616E7895"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7.1.5</w:t>
      </w:r>
      <w:r>
        <w:rPr>
          <w:rFonts w:asciiTheme="minorHAnsi" w:eastAsiaTheme="minorEastAsia" w:hAnsiTheme="minorHAnsi" w:cstheme="minorBidi"/>
          <w:noProof/>
          <w:kern w:val="2"/>
          <w:sz w:val="24"/>
          <w:lang w:eastAsia="nl-NL"/>
          <w14:ligatures w14:val="standardContextual"/>
        </w:rPr>
        <w:tab/>
      </w:r>
      <w:r>
        <w:rPr>
          <w:noProof/>
        </w:rPr>
        <w:t>Lozing afvalwater baanveegvuilcontainer op rioolgemaal Gilze</w:t>
      </w:r>
      <w:r>
        <w:rPr>
          <w:noProof/>
        </w:rPr>
        <w:tab/>
      </w:r>
      <w:r>
        <w:rPr>
          <w:noProof/>
        </w:rPr>
        <w:fldChar w:fldCharType="begin"/>
      </w:r>
      <w:r>
        <w:rPr>
          <w:noProof/>
        </w:rPr>
        <w:instrText xml:space="preserve"> PAGEREF _Toc194586233 \h </w:instrText>
      </w:r>
      <w:r>
        <w:rPr>
          <w:noProof/>
        </w:rPr>
      </w:r>
      <w:r>
        <w:rPr>
          <w:noProof/>
        </w:rPr>
        <w:fldChar w:fldCharType="separate"/>
      </w:r>
      <w:r>
        <w:rPr>
          <w:noProof/>
        </w:rPr>
        <w:t>24</w:t>
      </w:r>
      <w:r>
        <w:rPr>
          <w:noProof/>
        </w:rPr>
        <w:fldChar w:fldCharType="end"/>
      </w:r>
    </w:p>
    <w:p w14:paraId="71AFA972" w14:textId="2E619185"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7.1.6</w:t>
      </w:r>
      <w:r>
        <w:rPr>
          <w:rFonts w:asciiTheme="minorHAnsi" w:eastAsiaTheme="minorEastAsia" w:hAnsiTheme="minorHAnsi" w:cstheme="minorBidi"/>
          <w:noProof/>
          <w:kern w:val="2"/>
          <w:sz w:val="24"/>
          <w:lang w:eastAsia="nl-NL"/>
          <w14:ligatures w14:val="standardContextual"/>
        </w:rPr>
        <w:tab/>
      </w:r>
      <w:r>
        <w:rPr>
          <w:noProof/>
        </w:rPr>
        <w:t>Lozing afvalwater flushen op rioolgemaal Gilze</w:t>
      </w:r>
      <w:r>
        <w:rPr>
          <w:noProof/>
        </w:rPr>
        <w:tab/>
      </w:r>
      <w:r>
        <w:rPr>
          <w:noProof/>
        </w:rPr>
        <w:fldChar w:fldCharType="begin"/>
      </w:r>
      <w:r>
        <w:rPr>
          <w:noProof/>
        </w:rPr>
        <w:instrText xml:space="preserve"> PAGEREF _Toc194586234 \h </w:instrText>
      </w:r>
      <w:r>
        <w:rPr>
          <w:noProof/>
        </w:rPr>
      </w:r>
      <w:r>
        <w:rPr>
          <w:noProof/>
        </w:rPr>
        <w:fldChar w:fldCharType="separate"/>
      </w:r>
      <w:r>
        <w:rPr>
          <w:noProof/>
        </w:rPr>
        <w:t>24</w:t>
      </w:r>
      <w:r>
        <w:rPr>
          <w:noProof/>
        </w:rPr>
        <w:fldChar w:fldCharType="end"/>
      </w:r>
    </w:p>
    <w:p w14:paraId="7B0466E8" w14:textId="02F6D04E"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7.2</w:t>
      </w:r>
      <w:r>
        <w:rPr>
          <w:rFonts w:asciiTheme="minorHAnsi" w:eastAsiaTheme="minorEastAsia" w:hAnsiTheme="minorHAnsi" w:cstheme="minorBidi"/>
          <w:noProof/>
          <w:kern w:val="2"/>
          <w:sz w:val="24"/>
          <w:lang w:eastAsia="nl-NL"/>
          <w14:ligatures w14:val="standardContextual"/>
        </w:rPr>
        <w:tab/>
      </w:r>
      <w:r w:rsidRPr="0099534C">
        <w:rPr>
          <w:rFonts w:cstheme="minorHAnsi"/>
          <w:noProof/>
        </w:rPr>
        <w:t>Zorgplicht gemaal Julianastraat</w:t>
      </w:r>
      <w:r>
        <w:rPr>
          <w:noProof/>
        </w:rPr>
        <w:tab/>
      </w:r>
      <w:r>
        <w:rPr>
          <w:noProof/>
        </w:rPr>
        <w:fldChar w:fldCharType="begin"/>
      </w:r>
      <w:r>
        <w:rPr>
          <w:noProof/>
        </w:rPr>
        <w:instrText xml:space="preserve"> PAGEREF _Toc194586235 \h </w:instrText>
      </w:r>
      <w:r>
        <w:rPr>
          <w:noProof/>
        </w:rPr>
      </w:r>
      <w:r>
        <w:rPr>
          <w:noProof/>
        </w:rPr>
        <w:fldChar w:fldCharType="separate"/>
      </w:r>
      <w:r>
        <w:rPr>
          <w:noProof/>
        </w:rPr>
        <w:t>24</w:t>
      </w:r>
      <w:r>
        <w:rPr>
          <w:noProof/>
        </w:rPr>
        <w:fldChar w:fldCharType="end"/>
      </w:r>
    </w:p>
    <w:p w14:paraId="72ECD315" w14:textId="61C5610F"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7.2.1</w:t>
      </w:r>
      <w:r>
        <w:rPr>
          <w:rFonts w:asciiTheme="minorHAnsi" w:eastAsiaTheme="minorEastAsia" w:hAnsiTheme="minorHAnsi" w:cstheme="minorBidi"/>
          <w:noProof/>
          <w:kern w:val="2"/>
          <w:sz w:val="24"/>
          <w:lang w:eastAsia="nl-NL"/>
          <w14:ligatures w14:val="standardContextual"/>
        </w:rPr>
        <w:tab/>
      </w:r>
      <w:r w:rsidRPr="0099534C">
        <w:rPr>
          <w:rFonts w:asciiTheme="minorHAnsi" w:hAnsiTheme="minorHAnsi" w:cstheme="minorHAnsi"/>
          <w:noProof/>
        </w:rPr>
        <w:t>Registratie Lozingsdebiet Gemaal Julianastraat</w:t>
      </w:r>
      <w:r>
        <w:rPr>
          <w:noProof/>
        </w:rPr>
        <w:tab/>
      </w:r>
      <w:r>
        <w:rPr>
          <w:noProof/>
        </w:rPr>
        <w:fldChar w:fldCharType="begin"/>
      </w:r>
      <w:r>
        <w:rPr>
          <w:noProof/>
        </w:rPr>
        <w:instrText xml:space="preserve"> PAGEREF _Toc194586236 \h </w:instrText>
      </w:r>
      <w:r>
        <w:rPr>
          <w:noProof/>
        </w:rPr>
      </w:r>
      <w:r>
        <w:rPr>
          <w:noProof/>
        </w:rPr>
        <w:fldChar w:fldCharType="separate"/>
      </w:r>
      <w:r>
        <w:rPr>
          <w:noProof/>
        </w:rPr>
        <w:t>24</w:t>
      </w:r>
      <w:r>
        <w:rPr>
          <w:noProof/>
        </w:rPr>
        <w:fldChar w:fldCharType="end"/>
      </w:r>
    </w:p>
    <w:p w14:paraId="026AAFC3" w14:textId="64E80FB0"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7.2.2</w:t>
      </w:r>
      <w:r>
        <w:rPr>
          <w:rFonts w:asciiTheme="minorHAnsi" w:eastAsiaTheme="minorEastAsia" w:hAnsiTheme="minorHAnsi" w:cstheme="minorBidi"/>
          <w:noProof/>
          <w:kern w:val="2"/>
          <w:sz w:val="24"/>
          <w:lang w:eastAsia="nl-NL"/>
          <w14:ligatures w14:val="standardContextual"/>
        </w:rPr>
        <w:tab/>
      </w:r>
      <w:r>
        <w:rPr>
          <w:noProof/>
        </w:rPr>
        <w:t>Lozing afvalwater gemaal Julianastraat</w:t>
      </w:r>
      <w:r>
        <w:rPr>
          <w:noProof/>
        </w:rPr>
        <w:tab/>
      </w:r>
      <w:r>
        <w:rPr>
          <w:noProof/>
        </w:rPr>
        <w:fldChar w:fldCharType="begin"/>
      </w:r>
      <w:r>
        <w:rPr>
          <w:noProof/>
        </w:rPr>
        <w:instrText xml:space="preserve"> PAGEREF _Toc194586237 \h </w:instrText>
      </w:r>
      <w:r>
        <w:rPr>
          <w:noProof/>
        </w:rPr>
      </w:r>
      <w:r>
        <w:rPr>
          <w:noProof/>
        </w:rPr>
        <w:fldChar w:fldCharType="separate"/>
      </w:r>
      <w:r>
        <w:rPr>
          <w:noProof/>
        </w:rPr>
        <w:t>25</w:t>
      </w:r>
      <w:r>
        <w:rPr>
          <w:noProof/>
        </w:rPr>
        <w:fldChar w:fldCharType="end"/>
      </w:r>
    </w:p>
    <w:p w14:paraId="51E58B4E" w14:textId="0D0D958F"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7.2.3</w:t>
      </w:r>
      <w:r>
        <w:rPr>
          <w:rFonts w:asciiTheme="minorHAnsi" w:eastAsiaTheme="minorEastAsia" w:hAnsiTheme="minorHAnsi" w:cstheme="minorBidi"/>
          <w:noProof/>
          <w:kern w:val="2"/>
          <w:sz w:val="24"/>
          <w:lang w:eastAsia="nl-NL"/>
          <w14:ligatures w14:val="standardContextual"/>
        </w:rPr>
        <w:tab/>
      </w:r>
      <w:r>
        <w:rPr>
          <w:noProof/>
        </w:rPr>
        <w:t>Lozing plantaardige oliën en vetten</w:t>
      </w:r>
      <w:r>
        <w:rPr>
          <w:noProof/>
        </w:rPr>
        <w:tab/>
      </w:r>
      <w:r>
        <w:rPr>
          <w:noProof/>
        </w:rPr>
        <w:fldChar w:fldCharType="begin"/>
      </w:r>
      <w:r>
        <w:rPr>
          <w:noProof/>
        </w:rPr>
        <w:instrText xml:space="preserve"> PAGEREF _Toc194586238 \h </w:instrText>
      </w:r>
      <w:r>
        <w:rPr>
          <w:noProof/>
        </w:rPr>
      </w:r>
      <w:r>
        <w:rPr>
          <w:noProof/>
        </w:rPr>
        <w:fldChar w:fldCharType="separate"/>
      </w:r>
      <w:r>
        <w:rPr>
          <w:noProof/>
        </w:rPr>
        <w:t>25</w:t>
      </w:r>
      <w:r>
        <w:rPr>
          <w:noProof/>
        </w:rPr>
        <w:fldChar w:fldCharType="end"/>
      </w:r>
    </w:p>
    <w:p w14:paraId="6E1E0368" w14:textId="39690386"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7.2.4</w:t>
      </w:r>
      <w:r>
        <w:rPr>
          <w:rFonts w:asciiTheme="minorHAnsi" w:eastAsiaTheme="minorEastAsia" w:hAnsiTheme="minorHAnsi" w:cstheme="minorBidi"/>
          <w:noProof/>
          <w:kern w:val="2"/>
          <w:sz w:val="24"/>
          <w:lang w:eastAsia="nl-NL"/>
          <w14:ligatures w14:val="standardContextual"/>
        </w:rPr>
        <w:tab/>
      </w:r>
      <w:r>
        <w:rPr>
          <w:noProof/>
        </w:rPr>
        <w:t>Lozing Laboratorium POL en Gezondheidscentrum</w:t>
      </w:r>
      <w:r>
        <w:rPr>
          <w:noProof/>
        </w:rPr>
        <w:tab/>
      </w:r>
      <w:r>
        <w:rPr>
          <w:noProof/>
        </w:rPr>
        <w:fldChar w:fldCharType="begin"/>
      </w:r>
      <w:r>
        <w:rPr>
          <w:noProof/>
        </w:rPr>
        <w:instrText xml:space="preserve"> PAGEREF _Toc194586239 \h </w:instrText>
      </w:r>
      <w:r>
        <w:rPr>
          <w:noProof/>
        </w:rPr>
      </w:r>
      <w:r>
        <w:rPr>
          <w:noProof/>
        </w:rPr>
        <w:fldChar w:fldCharType="separate"/>
      </w:r>
      <w:r>
        <w:rPr>
          <w:noProof/>
        </w:rPr>
        <w:t>25</w:t>
      </w:r>
      <w:r>
        <w:rPr>
          <w:noProof/>
        </w:rPr>
        <w:fldChar w:fldCharType="end"/>
      </w:r>
    </w:p>
    <w:p w14:paraId="107595FC" w14:textId="79C3C675"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7.2.5</w:t>
      </w:r>
      <w:r>
        <w:rPr>
          <w:rFonts w:asciiTheme="minorHAnsi" w:eastAsiaTheme="minorEastAsia" w:hAnsiTheme="minorHAnsi" w:cstheme="minorBidi"/>
          <w:noProof/>
          <w:kern w:val="2"/>
          <w:sz w:val="24"/>
          <w:lang w:eastAsia="nl-NL"/>
          <w14:ligatures w14:val="standardContextual"/>
        </w:rPr>
        <w:tab/>
      </w:r>
      <w:r>
        <w:rPr>
          <w:noProof/>
        </w:rPr>
        <w:t>Lozing afvalwater waterzuivering waswater Helikopters</w:t>
      </w:r>
      <w:r>
        <w:rPr>
          <w:noProof/>
        </w:rPr>
        <w:tab/>
      </w:r>
      <w:r>
        <w:rPr>
          <w:noProof/>
        </w:rPr>
        <w:fldChar w:fldCharType="begin"/>
      </w:r>
      <w:r>
        <w:rPr>
          <w:noProof/>
        </w:rPr>
        <w:instrText xml:space="preserve"> PAGEREF _Toc194586240 \h </w:instrText>
      </w:r>
      <w:r>
        <w:rPr>
          <w:noProof/>
        </w:rPr>
      </w:r>
      <w:r>
        <w:rPr>
          <w:noProof/>
        </w:rPr>
        <w:fldChar w:fldCharType="separate"/>
      </w:r>
      <w:r>
        <w:rPr>
          <w:noProof/>
        </w:rPr>
        <w:t>25</w:t>
      </w:r>
      <w:r>
        <w:rPr>
          <w:noProof/>
        </w:rPr>
        <w:fldChar w:fldCharType="end"/>
      </w:r>
    </w:p>
    <w:p w14:paraId="0A0798ED" w14:textId="17A3BC78"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3062C1">
        <w:rPr>
          <w:rFonts w:asciiTheme="minorHAnsi" w:hAnsiTheme="minorHAnsi" w:cstheme="minorHAnsi"/>
          <w:noProof/>
        </w:rPr>
        <w:t>8</w:t>
      </w:r>
      <w:r>
        <w:rPr>
          <w:rFonts w:asciiTheme="minorHAnsi" w:eastAsiaTheme="minorEastAsia" w:hAnsiTheme="minorHAnsi" w:cstheme="minorBidi"/>
          <w:b w:val="0"/>
          <w:noProof/>
          <w:kern w:val="2"/>
          <w:sz w:val="24"/>
          <w:lang w:eastAsia="nl-NL"/>
          <w14:ligatures w14:val="standardContextual"/>
        </w:rPr>
        <w:tab/>
      </w:r>
      <w:r w:rsidRPr="003062C1">
        <w:rPr>
          <w:noProof/>
        </w:rPr>
        <w:t>52A01 Lt. Gen. Bestkazerne</w:t>
      </w:r>
      <w:r>
        <w:rPr>
          <w:noProof/>
        </w:rPr>
        <w:tab/>
      </w:r>
      <w:r>
        <w:rPr>
          <w:noProof/>
        </w:rPr>
        <w:fldChar w:fldCharType="begin"/>
      </w:r>
      <w:r>
        <w:rPr>
          <w:noProof/>
        </w:rPr>
        <w:instrText xml:space="preserve"> PAGEREF _Toc194586241 \h </w:instrText>
      </w:r>
      <w:r>
        <w:rPr>
          <w:noProof/>
        </w:rPr>
      </w:r>
      <w:r>
        <w:rPr>
          <w:noProof/>
        </w:rPr>
        <w:fldChar w:fldCharType="separate"/>
      </w:r>
      <w:r>
        <w:rPr>
          <w:noProof/>
        </w:rPr>
        <w:t>27</w:t>
      </w:r>
      <w:r>
        <w:rPr>
          <w:noProof/>
        </w:rPr>
        <w:fldChar w:fldCharType="end"/>
      </w:r>
    </w:p>
    <w:p w14:paraId="60826E4C" w14:textId="467060AC"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8.1</w:t>
      </w:r>
      <w:r>
        <w:rPr>
          <w:rFonts w:asciiTheme="minorHAnsi" w:eastAsiaTheme="minorEastAsia" w:hAnsiTheme="minorHAnsi" w:cstheme="minorBidi"/>
          <w:noProof/>
          <w:kern w:val="2"/>
          <w:sz w:val="24"/>
          <w:lang w:eastAsia="nl-NL"/>
          <w14:ligatures w14:val="standardContextual"/>
        </w:rPr>
        <w:tab/>
      </w:r>
      <w:r>
        <w:rPr>
          <w:noProof/>
        </w:rPr>
        <w:t>Zorgplicht</w:t>
      </w:r>
      <w:r w:rsidRPr="0099534C">
        <w:rPr>
          <w:noProof/>
          <w:color w:val="FF0000"/>
        </w:rPr>
        <w:t xml:space="preserve"> </w:t>
      </w:r>
      <w:r>
        <w:rPr>
          <w:noProof/>
        </w:rPr>
        <w:t>Defensie</w:t>
      </w:r>
      <w:r>
        <w:rPr>
          <w:noProof/>
        </w:rPr>
        <w:tab/>
      </w:r>
      <w:r>
        <w:rPr>
          <w:noProof/>
        </w:rPr>
        <w:fldChar w:fldCharType="begin"/>
      </w:r>
      <w:r>
        <w:rPr>
          <w:noProof/>
        </w:rPr>
        <w:instrText xml:space="preserve"> PAGEREF _Toc194586242 \h </w:instrText>
      </w:r>
      <w:r>
        <w:rPr>
          <w:noProof/>
        </w:rPr>
      </w:r>
      <w:r>
        <w:rPr>
          <w:noProof/>
        </w:rPr>
        <w:fldChar w:fldCharType="separate"/>
      </w:r>
      <w:r>
        <w:rPr>
          <w:noProof/>
        </w:rPr>
        <w:t>27</w:t>
      </w:r>
      <w:r>
        <w:rPr>
          <w:noProof/>
        </w:rPr>
        <w:fldChar w:fldCharType="end"/>
      </w:r>
    </w:p>
    <w:p w14:paraId="06CE4E47" w14:textId="492BF347"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8.1.1</w:t>
      </w:r>
      <w:r>
        <w:rPr>
          <w:rFonts w:asciiTheme="minorHAnsi" w:eastAsiaTheme="minorEastAsia" w:hAnsiTheme="minorHAnsi" w:cstheme="minorBidi"/>
          <w:noProof/>
          <w:kern w:val="2"/>
          <w:sz w:val="24"/>
          <w:lang w:eastAsia="nl-NL"/>
          <w14:ligatures w14:val="standardContextual"/>
        </w:rPr>
        <w:tab/>
      </w:r>
      <w:r>
        <w:rPr>
          <w:noProof/>
        </w:rPr>
        <w:t>Oppervlaktewater</w:t>
      </w:r>
      <w:r>
        <w:rPr>
          <w:noProof/>
        </w:rPr>
        <w:tab/>
      </w:r>
      <w:r>
        <w:rPr>
          <w:noProof/>
        </w:rPr>
        <w:fldChar w:fldCharType="begin"/>
      </w:r>
      <w:r>
        <w:rPr>
          <w:noProof/>
        </w:rPr>
        <w:instrText xml:space="preserve"> PAGEREF _Toc194586243 \h </w:instrText>
      </w:r>
      <w:r>
        <w:rPr>
          <w:noProof/>
        </w:rPr>
      </w:r>
      <w:r>
        <w:rPr>
          <w:noProof/>
        </w:rPr>
        <w:fldChar w:fldCharType="separate"/>
      </w:r>
      <w:r>
        <w:rPr>
          <w:noProof/>
        </w:rPr>
        <w:t>27</w:t>
      </w:r>
      <w:r>
        <w:rPr>
          <w:noProof/>
        </w:rPr>
        <w:fldChar w:fldCharType="end"/>
      </w:r>
    </w:p>
    <w:p w14:paraId="339DA627" w14:textId="0C9B4435" w:rsidR="003062C1" w:rsidRDefault="003062C1">
      <w:pPr>
        <w:pStyle w:val="Inhopg1"/>
        <w:tabs>
          <w:tab w:val="left" w:pos="36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9</w:t>
      </w:r>
      <w:r>
        <w:rPr>
          <w:rFonts w:asciiTheme="minorHAnsi" w:eastAsiaTheme="minorEastAsia" w:hAnsiTheme="minorHAnsi" w:cstheme="minorBidi"/>
          <w:b w:val="0"/>
          <w:noProof/>
          <w:kern w:val="2"/>
          <w:sz w:val="24"/>
          <w:lang w:eastAsia="nl-NL"/>
          <w14:ligatures w14:val="standardContextual"/>
        </w:rPr>
        <w:tab/>
      </w:r>
      <w:r>
        <w:rPr>
          <w:noProof/>
        </w:rPr>
        <w:t>51B12 Genmaj. De Ruyter van Steveninckkazerne</w:t>
      </w:r>
      <w:r>
        <w:rPr>
          <w:noProof/>
        </w:rPr>
        <w:tab/>
      </w:r>
      <w:r>
        <w:rPr>
          <w:noProof/>
        </w:rPr>
        <w:fldChar w:fldCharType="begin"/>
      </w:r>
      <w:r>
        <w:rPr>
          <w:noProof/>
        </w:rPr>
        <w:instrText xml:space="preserve"> PAGEREF _Toc194586244 \h </w:instrText>
      </w:r>
      <w:r>
        <w:rPr>
          <w:noProof/>
        </w:rPr>
      </w:r>
      <w:r>
        <w:rPr>
          <w:noProof/>
        </w:rPr>
        <w:fldChar w:fldCharType="separate"/>
      </w:r>
      <w:r>
        <w:rPr>
          <w:noProof/>
        </w:rPr>
        <w:t>28</w:t>
      </w:r>
      <w:r>
        <w:rPr>
          <w:noProof/>
        </w:rPr>
        <w:fldChar w:fldCharType="end"/>
      </w:r>
    </w:p>
    <w:p w14:paraId="41FBEE06" w14:textId="62193C45"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9.1</w:t>
      </w:r>
      <w:r>
        <w:rPr>
          <w:rFonts w:asciiTheme="minorHAnsi" w:eastAsiaTheme="minorEastAsia" w:hAnsiTheme="minorHAnsi" w:cstheme="minorBidi"/>
          <w:noProof/>
          <w:kern w:val="2"/>
          <w:sz w:val="24"/>
          <w:lang w:eastAsia="nl-NL"/>
          <w14:ligatures w14:val="standardContextual"/>
        </w:rPr>
        <w:tab/>
      </w:r>
      <w:r w:rsidRPr="0099534C">
        <w:rPr>
          <w:rFonts w:asciiTheme="minorHAnsi" w:hAnsiTheme="minorHAnsi" w:cstheme="minorHAnsi"/>
          <w:noProof/>
        </w:rPr>
        <w:t>Zuiveringsheffing</w:t>
      </w:r>
      <w:r>
        <w:rPr>
          <w:noProof/>
        </w:rPr>
        <w:tab/>
      </w:r>
      <w:r>
        <w:rPr>
          <w:noProof/>
        </w:rPr>
        <w:fldChar w:fldCharType="begin"/>
      </w:r>
      <w:r>
        <w:rPr>
          <w:noProof/>
        </w:rPr>
        <w:instrText xml:space="preserve"> PAGEREF _Toc194586245 \h </w:instrText>
      </w:r>
      <w:r>
        <w:rPr>
          <w:noProof/>
        </w:rPr>
      </w:r>
      <w:r>
        <w:rPr>
          <w:noProof/>
        </w:rPr>
        <w:fldChar w:fldCharType="separate"/>
      </w:r>
      <w:r>
        <w:rPr>
          <w:noProof/>
        </w:rPr>
        <w:t>28</w:t>
      </w:r>
      <w:r>
        <w:rPr>
          <w:noProof/>
        </w:rPr>
        <w:fldChar w:fldCharType="end"/>
      </w:r>
    </w:p>
    <w:p w14:paraId="78E73D6F" w14:textId="2174A5E0"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9.2</w:t>
      </w:r>
      <w:r>
        <w:rPr>
          <w:rFonts w:asciiTheme="minorHAnsi" w:eastAsiaTheme="minorEastAsia" w:hAnsiTheme="minorHAnsi" w:cstheme="minorBidi"/>
          <w:noProof/>
          <w:kern w:val="2"/>
          <w:sz w:val="24"/>
          <w:lang w:eastAsia="nl-NL"/>
          <w14:ligatures w14:val="standardContextual"/>
        </w:rPr>
        <w:tab/>
      </w:r>
      <w:r>
        <w:rPr>
          <w:noProof/>
        </w:rPr>
        <w:t>Zorgplicht vergunning</w:t>
      </w:r>
      <w:r>
        <w:rPr>
          <w:noProof/>
        </w:rPr>
        <w:tab/>
      </w:r>
      <w:r>
        <w:rPr>
          <w:noProof/>
        </w:rPr>
        <w:fldChar w:fldCharType="begin"/>
      </w:r>
      <w:r>
        <w:rPr>
          <w:noProof/>
        </w:rPr>
        <w:instrText xml:space="preserve"> PAGEREF _Toc194586246 \h </w:instrText>
      </w:r>
      <w:r>
        <w:rPr>
          <w:noProof/>
        </w:rPr>
      </w:r>
      <w:r>
        <w:rPr>
          <w:noProof/>
        </w:rPr>
        <w:fldChar w:fldCharType="separate"/>
      </w:r>
      <w:r>
        <w:rPr>
          <w:noProof/>
        </w:rPr>
        <w:t>29</w:t>
      </w:r>
      <w:r>
        <w:rPr>
          <w:noProof/>
        </w:rPr>
        <w:fldChar w:fldCharType="end"/>
      </w:r>
    </w:p>
    <w:p w14:paraId="5A2CC2AF" w14:textId="0642AC39"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9.2.1</w:t>
      </w:r>
      <w:r>
        <w:rPr>
          <w:rFonts w:asciiTheme="minorHAnsi" w:eastAsiaTheme="minorEastAsia" w:hAnsiTheme="minorHAnsi" w:cstheme="minorBidi"/>
          <w:noProof/>
          <w:kern w:val="2"/>
          <w:sz w:val="24"/>
          <w:lang w:eastAsia="nl-NL"/>
          <w14:ligatures w14:val="standardContextual"/>
        </w:rPr>
        <w:tab/>
      </w:r>
      <w:r>
        <w:rPr>
          <w:noProof/>
        </w:rPr>
        <w:t>Lozing hemelwater van vloeistofdichte bodem beschermende voorziening</w:t>
      </w:r>
      <w:r>
        <w:rPr>
          <w:noProof/>
        </w:rPr>
        <w:tab/>
      </w:r>
      <w:r>
        <w:rPr>
          <w:noProof/>
        </w:rPr>
        <w:fldChar w:fldCharType="begin"/>
      </w:r>
      <w:r>
        <w:rPr>
          <w:noProof/>
        </w:rPr>
        <w:instrText xml:space="preserve"> PAGEREF _Toc194586247 \h </w:instrText>
      </w:r>
      <w:r>
        <w:rPr>
          <w:noProof/>
        </w:rPr>
      </w:r>
      <w:r>
        <w:rPr>
          <w:noProof/>
        </w:rPr>
        <w:fldChar w:fldCharType="separate"/>
      </w:r>
      <w:r>
        <w:rPr>
          <w:noProof/>
        </w:rPr>
        <w:t>29</w:t>
      </w:r>
      <w:r>
        <w:rPr>
          <w:noProof/>
        </w:rPr>
        <w:fldChar w:fldCharType="end"/>
      </w:r>
    </w:p>
    <w:p w14:paraId="02359B0E" w14:textId="1E0F3B97" w:rsidR="003062C1" w:rsidRDefault="003062C1">
      <w:pPr>
        <w:pStyle w:val="Inhopg2"/>
        <w:tabs>
          <w:tab w:val="left" w:pos="72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9.3</w:t>
      </w:r>
      <w:r>
        <w:rPr>
          <w:rFonts w:asciiTheme="minorHAnsi" w:eastAsiaTheme="minorEastAsia" w:hAnsiTheme="minorHAnsi" w:cstheme="minorBidi"/>
          <w:noProof/>
          <w:kern w:val="2"/>
          <w:sz w:val="24"/>
          <w:lang w:eastAsia="nl-NL"/>
          <w14:ligatures w14:val="standardContextual"/>
        </w:rPr>
        <w:tab/>
      </w:r>
      <w:r>
        <w:rPr>
          <w:noProof/>
        </w:rPr>
        <w:t>Zorgplicht Defensie</w:t>
      </w:r>
      <w:r>
        <w:rPr>
          <w:noProof/>
        </w:rPr>
        <w:tab/>
      </w:r>
      <w:r>
        <w:rPr>
          <w:noProof/>
        </w:rPr>
        <w:fldChar w:fldCharType="begin"/>
      </w:r>
      <w:r>
        <w:rPr>
          <w:noProof/>
        </w:rPr>
        <w:instrText xml:space="preserve"> PAGEREF _Toc194586248 \h </w:instrText>
      </w:r>
      <w:r>
        <w:rPr>
          <w:noProof/>
        </w:rPr>
      </w:r>
      <w:r>
        <w:rPr>
          <w:noProof/>
        </w:rPr>
        <w:fldChar w:fldCharType="separate"/>
      </w:r>
      <w:r>
        <w:rPr>
          <w:noProof/>
        </w:rPr>
        <w:t>29</w:t>
      </w:r>
      <w:r>
        <w:rPr>
          <w:noProof/>
        </w:rPr>
        <w:fldChar w:fldCharType="end"/>
      </w:r>
    </w:p>
    <w:p w14:paraId="5D8A15A4" w14:textId="6F5256A1" w:rsidR="003062C1" w:rsidRDefault="003062C1">
      <w:pPr>
        <w:pStyle w:val="Inhopg3"/>
        <w:tabs>
          <w:tab w:val="left" w:pos="1077"/>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9.3.1</w:t>
      </w:r>
      <w:r>
        <w:rPr>
          <w:rFonts w:asciiTheme="minorHAnsi" w:eastAsiaTheme="minorEastAsia" w:hAnsiTheme="minorHAnsi" w:cstheme="minorBidi"/>
          <w:noProof/>
          <w:kern w:val="2"/>
          <w:sz w:val="24"/>
          <w:lang w:eastAsia="nl-NL"/>
          <w14:ligatures w14:val="standardContextual"/>
        </w:rPr>
        <w:tab/>
      </w:r>
      <w:r>
        <w:rPr>
          <w:noProof/>
        </w:rPr>
        <w:t>Oppervlaktewater</w:t>
      </w:r>
      <w:r>
        <w:rPr>
          <w:noProof/>
        </w:rPr>
        <w:tab/>
      </w:r>
      <w:r>
        <w:rPr>
          <w:noProof/>
        </w:rPr>
        <w:fldChar w:fldCharType="begin"/>
      </w:r>
      <w:r>
        <w:rPr>
          <w:noProof/>
        </w:rPr>
        <w:instrText xml:space="preserve"> PAGEREF _Toc194586249 \h </w:instrText>
      </w:r>
      <w:r>
        <w:rPr>
          <w:noProof/>
        </w:rPr>
      </w:r>
      <w:r>
        <w:rPr>
          <w:noProof/>
        </w:rPr>
        <w:fldChar w:fldCharType="separate"/>
      </w:r>
      <w:r>
        <w:rPr>
          <w:noProof/>
        </w:rPr>
        <w:t>29</w:t>
      </w:r>
      <w:r>
        <w:rPr>
          <w:noProof/>
        </w:rPr>
        <w:fldChar w:fldCharType="end"/>
      </w:r>
    </w:p>
    <w:p w14:paraId="156D1F35" w14:textId="0AEEE4C1" w:rsidR="003062C1" w:rsidRDefault="003062C1">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10</w:t>
      </w:r>
      <w:r>
        <w:rPr>
          <w:rFonts w:asciiTheme="minorHAnsi" w:eastAsiaTheme="minorEastAsia" w:hAnsiTheme="minorHAnsi" w:cstheme="minorBidi"/>
          <w:b w:val="0"/>
          <w:noProof/>
          <w:kern w:val="2"/>
          <w:sz w:val="24"/>
          <w:lang w:eastAsia="nl-NL"/>
          <w14:ligatures w14:val="standardContextual"/>
        </w:rPr>
        <w:tab/>
      </w:r>
      <w:r>
        <w:rPr>
          <w:noProof/>
        </w:rPr>
        <w:t>44D02 Kon. Militaire academie</w:t>
      </w:r>
      <w:r>
        <w:rPr>
          <w:noProof/>
        </w:rPr>
        <w:tab/>
      </w:r>
      <w:r>
        <w:rPr>
          <w:noProof/>
        </w:rPr>
        <w:fldChar w:fldCharType="begin"/>
      </w:r>
      <w:r>
        <w:rPr>
          <w:noProof/>
        </w:rPr>
        <w:instrText xml:space="preserve"> PAGEREF _Toc194586250 \h </w:instrText>
      </w:r>
      <w:r>
        <w:rPr>
          <w:noProof/>
        </w:rPr>
      </w:r>
      <w:r>
        <w:rPr>
          <w:noProof/>
        </w:rPr>
        <w:fldChar w:fldCharType="separate"/>
      </w:r>
      <w:r>
        <w:rPr>
          <w:noProof/>
        </w:rPr>
        <w:t>30</w:t>
      </w:r>
      <w:r>
        <w:rPr>
          <w:noProof/>
        </w:rPr>
        <w:fldChar w:fldCharType="end"/>
      </w:r>
    </w:p>
    <w:p w14:paraId="1652EA94" w14:textId="7CC7268D" w:rsidR="003062C1" w:rsidRDefault="003062C1">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10.1</w:t>
      </w:r>
      <w:r>
        <w:rPr>
          <w:rFonts w:asciiTheme="minorHAnsi" w:eastAsiaTheme="minorEastAsia" w:hAnsiTheme="minorHAnsi" w:cstheme="minorBidi"/>
          <w:noProof/>
          <w:kern w:val="2"/>
          <w:sz w:val="24"/>
          <w:lang w:eastAsia="nl-NL"/>
          <w14:ligatures w14:val="standardContextual"/>
        </w:rPr>
        <w:tab/>
      </w:r>
      <w:r>
        <w:rPr>
          <w:noProof/>
        </w:rPr>
        <w:t>Zorgplicht</w:t>
      </w:r>
      <w:r w:rsidRPr="0099534C">
        <w:rPr>
          <w:noProof/>
          <w:color w:val="FF0000"/>
        </w:rPr>
        <w:t xml:space="preserve"> </w:t>
      </w:r>
      <w:r>
        <w:rPr>
          <w:noProof/>
        </w:rPr>
        <w:t>Defensie</w:t>
      </w:r>
      <w:r>
        <w:rPr>
          <w:noProof/>
        </w:rPr>
        <w:tab/>
      </w:r>
      <w:r>
        <w:rPr>
          <w:noProof/>
        </w:rPr>
        <w:fldChar w:fldCharType="begin"/>
      </w:r>
      <w:r>
        <w:rPr>
          <w:noProof/>
        </w:rPr>
        <w:instrText xml:space="preserve"> PAGEREF _Toc194586251 \h </w:instrText>
      </w:r>
      <w:r>
        <w:rPr>
          <w:noProof/>
        </w:rPr>
      </w:r>
      <w:r>
        <w:rPr>
          <w:noProof/>
        </w:rPr>
        <w:fldChar w:fldCharType="separate"/>
      </w:r>
      <w:r>
        <w:rPr>
          <w:noProof/>
        </w:rPr>
        <w:t>30</w:t>
      </w:r>
      <w:r>
        <w:rPr>
          <w:noProof/>
        </w:rPr>
        <w:fldChar w:fldCharType="end"/>
      </w:r>
    </w:p>
    <w:p w14:paraId="05FDFDB2" w14:textId="125E7F1A" w:rsidR="003062C1" w:rsidRDefault="003062C1">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10.1.1</w:t>
      </w:r>
      <w:r>
        <w:rPr>
          <w:rFonts w:asciiTheme="minorHAnsi" w:eastAsiaTheme="minorEastAsia" w:hAnsiTheme="minorHAnsi" w:cstheme="minorBidi"/>
          <w:noProof/>
          <w:kern w:val="2"/>
          <w:sz w:val="24"/>
          <w:lang w:eastAsia="nl-NL"/>
          <w14:ligatures w14:val="standardContextual"/>
        </w:rPr>
        <w:tab/>
      </w:r>
      <w:r>
        <w:rPr>
          <w:noProof/>
        </w:rPr>
        <w:t>Oppervlaktewater</w:t>
      </w:r>
      <w:r>
        <w:rPr>
          <w:noProof/>
        </w:rPr>
        <w:tab/>
      </w:r>
      <w:r>
        <w:rPr>
          <w:noProof/>
        </w:rPr>
        <w:fldChar w:fldCharType="begin"/>
      </w:r>
      <w:r>
        <w:rPr>
          <w:noProof/>
        </w:rPr>
        <w:instrText xml:space="preserve"> PAGEREF _Toc194586252 \h </w:instrText>
      </w:r>
      <w:r>
        <w:rPr>
          <w:noProof/>
        </w:rPr>
      </w:r>
      <w:r>
        <w:rPr>
          <w:noProof/>
        </w:rPr>
        <w:fldChar w:fldCharType="separate"/>
      </w:r>
      <w:r>
        <w:rPr>
          <w:noProof/>
        </w:rPr>
        <w:t>30</w:t>
      </w:r>
      <w:r>
        <w:rPr>
          <w:noProof/>
        </w:rPr>
        <w:fldChar w:fldCharType="end"/>
      </w:r>
    </w:p>
    <w:p w14:paraId="7BFA458A" w14:textId="782476D9" w:rsidR="003062C1" w:rsidRDefault="003062C1">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11</w:t>
      </w:r>
      <w:r>
        <w:rPr>
          <w:rFonts w:asciiTheme="minorHAnsi" w:eastAsiaTheme="minorEastAsia" w:hAnsiTheme="minorHAnsi" w:cstheme="minorBidi"/>
          <w:b w:val="0"/>
          <w:noProof/>
          <w:kern w:val="2"/>
          <w:sz w:val="24"/>
          <w:lang w:eastAsia="nl-NL"/>
          <w14:ligatures w14:val="standardContextual"/>
        </w:rPr>
        <w:tab/>
      </w:r>
      <w:r>
        <w:rPr>
          <w:noProof/>
        </w:rPr>
        <w:t>45C21 Brederode/Lunettenkazerne</w:t>
      </w:r>
      <w:r>
        <w:rPr>
          <w:noProof/>
        </w:rPr>
        <w:tab/>
      </w:r>
      <w:r>
        <w:rPr>
          <w:noProof/>
        </w:rPr>
        <w:fldChar w:fldCharType="begin"/>
      </w:r>
      <w:r>
        <w:rPr>
          <w:noProof/>
        </w:rPr>
        <w:instrText xml:space="preserve"> PAGEREF _Toc194586253 \h </w:instrText>
      </w:r>
      <w:r>
        <w:rPr>
          <w:noProof/>
        </w:rPr>
      </w:r>
      <w:r>
        <w:rPr>
          <w:noProof/>
        </w:rPr>
        <w:fldChar w:fldCharType="separate"/>
      </w:r>
      <w:r>
        <w:rPr>
          <w:noProof/>
        </w:rPr>
        <w:t>31</w:t>
      </w:r>
      <w:r>
        <w:rPr>
          <w:noProof/>
        </w:rPr>
        <w:fldChar w:fldCharType="end"/>
      </w:r>
    </w:p>
    <w:p w14:paraId="4B4AC1F5" w14:textId="4551CF21" w:rsidR="003062C1" w:rsidRDefault="003062C1">
      <w:pPr>
        <w:pStyle w:val="Inhopg2"/>
        <w:tabs>
          <w:tab w:val="left" w:pos="96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11.1</w:t>
      </w:r>
      <w:r>
        <w:rPr>
          <w:rFonts w:asciiTheme="minorHAnsi" w:eastAsiaTheme="minorEastAsia" w:hAnsiTheme="minorHAnsi" w:cstheme="minorBidi"/>
          <w:noProof/>
          <w:kern w:val="2"/>
          <w:sz w:val="24"/>
          <w:lang w:eastAsia="nl-NL"/>
          <w14:ligatures w14:val="standardContextual"/>
        </w:rPr>
        <w:tab/>
      </w:r>
      <w:r>
        <w:rPr>
          <w:noProof/>
        </w:rPr>
        <w:t>Zorgplicht Defensie</w:t>
      </w:r>
      <w:r>
        <w:rPr>
          <w:noProof/>
        </w:rPr>
        <w:tab/>
      </w:r>
      <w:r>
        <w:rPr>
          <w:noProof/>
        </w:rPr>
        <w:fldChar w:fldCharType="begin"/>
      </w:r>
      <w:r>
        <w:rPr>
          <w:noProof/>
        </w:rPr>
        <w:instrText xml:space="preserve"> PAGEREF _Toc194586254 \h </w:instrText>
      </w:r>
      <w:r>
        <w:rPr>
          <w:noProof/>
        </w:rPr>
      </w:r>
      <w:r>
        <w:rPr>
          <w:noProof/>
        </w:rPr>
        <w:fldChar w:fldCharType="separate"/>
      </w:r>
      <w:r>
        <w:rPr>
          <w:noProof/>
        </w:rPr>
        <w:t>31</w:t>
      </w:r>
      <w:r>
        <w:rPr>
          <w:noProof/>
        </w:rPr>
        <w:fldChar w:fldCharType="end"/>
      </w:r>
    </w:p>
    <w:p w14:paraId="0DFFB38A" w14:textId="27B768DB" w:rsidR="003062C1" w:rsidRDefault="003062C1">
      <w:pPr>
        <w:pStyle w:val="Inhopg3"/>
        <w:tabs>
          <w:tab w:val="left" w:pos="1680"/>
          <w:tab w:val="right" w:pos="8834"/>
        </w:tabs>
        <w:rPr>
          <w:rFonts w:asciiTheme="minorHAnsi" w:eastAsiaTheme="minorEastAsia" w:hAnsiTheme="minorHAnsi" w:cstheme="minorBidi"/>
          <w:noProof/>
          <w:kern w:val="2"/>
          <w:sz w:val="24"/>
          <w:lang w:eastAsia="nl-NL"/>
          <w14:ligatures w14:val="standardContextual"/>
        </w:rPr>
      </w:pPr>
      <w:r w:rsidRPr="0099534C">
        <w:rPr>
          <w:rFonts w:asciiTheme="minorHAnsi" w:hAnsiTheme="minorHAnsi" w:cstheme="minorHAnsi"/>
          <w:noProof/>
        </w:rPr>
        <w:t>11.1.1</w:t>
      </w:r>
      <w:r>
        <w:rPr>
          <w:rFonts w:asciiTheme="minorHAnsi" w:eastAsiaTheme="minorEastAsia" w:hAnsiTheme="minorHAnsi" w:cstheme="minorBidi"/>
          <w:noProof/>
          <w:kern w:val="2"/>
          <w:sz w:val="24"/>
          <w:lang w:eastAsia="nl-NL"/>
          <w14:ligatures w14:val="standardContextual"/>
        </w:rPr>
        <w:tab/>
      </w:r>
      <w:r>
        <w:rPr>
          <w:noProof/>
        </w:rPr>
        <w:t>Oppervlaktewater</w:t>
      </w:r>
      <w:r>
        <w:rPr>
          <w:noProof/>
        </w:rPr>
        <w:tab/>
      </w:r>
      <w:r>
        <w:rPr>
          <w:noProof/>
        </w:rPr>
        <w:fldChar w:fldCharType="begin"/>
      </w:r>
      <w:r>
        <w:rPr>
          <w:noProof/>
        </w:rPr>
        <w:instrText xml:space="preserve"> PAGEREF _Toc194586255 \h </w:instrText>
      </w:r>
      <w:r>
        <w:rPr>
          <w:noProof/>
        </w:rPr>
      </w:r>
      <w:r>
        <w:rPr>
          <w:noProof/>
        </w:rPr>
        <w:fldChar w:fldCharType="separate"/>
      </w:r>
      <w:r>
        <w:rPr>
          <w:noProof/>
        </w:rPr>
        <w:t>31</w:t>
      </w:r>
      <w:r>
        <w:rPr>
          <w:noProof/>
        </w:rPr>
        <w:fldChar w:fldCharType="end"/>
      </w:r>
    </w:p>
    <w:p w14:paraId="25977F50" w14:textId="7C11728D" w:rsidR="003062C1" w:rsidRDefault="003062C1">
      <w:pPr>
        <w:pStyle w:val="Inhopg1"/>
        <w:tabs>
          <w:tab w:val="left" w:pos="720"/>
          <w:tab w:val="right" w:pos="8834"/>
        </w:tabs>
        <w:rPr>
          <w:rFonts w:asciiTheme="minorHAnsi" w:eastAsiaTheme="minorEastAsia" w:hAnsiTheme="minorHAnsi" w:cstheme="minorBidi"/>
          <w:b w:val="0"/>
          <w:noProof/>
          <w:kern w:val="2"/>
          <w:sz w:val="24"/>
          <w:lang w:eastAsia="nl-NL"/>
          <w14:ligatures w14:val="standardContextual"/>
        </w:rPr>
      </w:pPr>
      <w:r w:rsidRPr="0099534C">
        <w:rPr>
          <w:rFonts w:asciiTheme="minorHAnsi" w:hAnsiTheme="minorHAnsi" w:cstheme="minorHAnsi"/>
          <w:noProof/>
        </w:rPr>
        <w:t>12</w:t>
      </w:r>
      <w:r>
        <w:rPr>
          <w:rFonts w:asciiTheme="minorHAnsi" w:eastAsiaTheme="minorEastAsia" w:hAnsiTheme="minorHAnsi" w:cstheme="minorBidi"/>
          <w:b w:val="0"/>
          <w:noProof/>
          <w:kern w:val="2"/>
          <w:sz w:val="24"/>
          <w:lang w:eastAsia="nl-NL"/>
          <w14:ligatures w14:val="standardContextual"/>
        </w:rPr>
        <w:tab/>
      </w:r>
      <w:r>
        <w:rPr>
          <w:noProof/>
        </w:rPr>
        <w:t>Inmeten bemonsteringpunten middels GPS</w:t>
      </w:r>
      <w:r>
        <w:rPr>
          <w:noProof/>
        </w:rPr>
        <w:tab/>
      </w:r>
      <w:r>
        <w:rPr>
          <w:noProof/>
        </w:rPr>
        <w:fldChar w:fldCharType="begin"/>
      </w:r>
      <w:r>
        <w:rPr>
          <w:noProof/>
        </w:rPr>
        <w:instrText xml:space="preserve"> PAGEREF _Toc194586256 \h </w:instrText>
      </w:r>
      <w:r>
        <w:rPr>
          <w:noProof/>
        </w:rPr>
      </w:r>
      <w:r>
        <w:rPr>
          <w:noProof/>
        </w:rPr>
        <w:fldChar w:fldCharType="separate"/>
      </w:r>
      <w:r>
        <w:rPr>
          <w:noProof/>
        </w:rPr>
        <w:t>32</w:t>
      </w:r>
      <w:r>
        <w:rPr>
          <w:noProof/>
        </w:rPr>
        <w:fldChar w:fldCharType="end"/>
      </w:r>
    </w:p>
    <w:p w14:paraId="31239DE8" w14:textId="3FFBF329" w:rsidR="00C22CDF" w:rsidRDefault="00664596" w:rsidP="007A2613">
      <w:r>
        <w:fldChar w:fldCharType="end"/>
      </w:r>
    </w:p>
    <w:p w14:paraId="3E6D9583" w14:textId="77777777" w:rsidR="00C22CDF" w:rsidRDefault="00C22CDF">
      <w:pPr>
        <w:spacing w:line="240" w:lineRule="auto"/>
      </w:pPr>
      <w:r>
        <w:br w:type="page"/>
      </w:r>
    </w:p>
    <w:p w14:paraId="0D0DA054" w14:textId="77777777" w:rsidR="00C22CDF" w:rsidRPr="00C22CDF" w:rsidRDefault="00C22CDF" w:rsidP="004B0507">
      <w:pPr>
        <w:pStyle w:val="Kop1"/>
      </w:pPr>
      <w:bookmarkStart w:id="20" w:name="_Toc194586193"/>
      <w:r w:rsidRPr="004B0507">
        <w:lastRenderedPageBreak/>
        <w:t>Inleiding</w:t>
      </w:r>
      <w:bookmarkEnd w:id="20"/>
    </w:p>
    <w:p w14:paraId="5ECC72E8" w14:textId="77777777" w:rsidR="009C0003" w:rsidRDefault="009C0003" w:rsidP="009C0003">
      <w:pPr>
        <w:pStyle w:val="Geenafstand"/>
        <w:rPr>
          <w:rFonts w:cstheme="minorHAnsi"/>
          <w:sz w:val="18"/>
          <w:szCs w:val="20"/>
          <w:lang w:val="nl-NL"/>
        </w:rPr>
      </w:pPr>
      <w:r w:rsidRPr="00242C97">
        <w:rPr>
          <w:rFonts w:cstheme="minorHAnsi"/>
          <w:sz w:val="18"/>
          <w:szCs w:val="20"/>
          <w:lang w:val="nl-NL"/>
        </w:rPr>
        <w:t xml:space="preserve">De opdrachtnemer voert namens het Rijksvastgoedbedrijf bemonsteringen en </w:t>
      </w:r>
      <w:proofErr w:type="spellStart"/>
      <w:r w:rsidRPr="00242C97">
        <w:rPr>
          <w:rFonts w:cstheme="minorHAnsi"/>
          <w:sz w:val="18"/>
          <w:szCs w:val="20"/>
          <w:lang w:val="nl-NL"/>
        </w:rPr>
        <w:t>bemetingen</w:t>
      </w:r>
      <w:proofErr w:type="spellEnd"/>
      <w:r w:rsidRPr="00242C97">
        <w:rPr>
          <w:rFonts w:cstheme="minorHAnsi"/>
          <w:sz w:val="18"/>
          <w:szCs w:val="20"/>
          <w:lang w:val="nl-NL"/>
        </w:rPr>
        <w:t xml:space="preserve"> uit bij objecten van het Ministerie van Defensie. De werkzaamheden zijn per object verschil</w:t>
      </w:r>
      <w:r>
        <w:rPr>
          <w:rFonts w:cstheme="minorHAnsi"/>
          <w:sz w:val="18"/>
          <w:szCs w:val="20"/>
          <w:lang w:val="nl-NL"/>
        </w:rPr>
        <w:t>lend en omvatten</w:t>
      </w:r>
      <w:r w:rsidRPr="00242C97">
        <w:rPr>
          <w:rFonts w:cstheme="minorHAnsi"/>
          <w:sz w:val="18"/>
          <w:szCs w:val="20"/>
          <w:lang w:val="nl-NL"/>
        </w:rPr>
        <w:t xml:space="preserve"> de volgende onderdelen; </w:t>
      </w:r>
    </w:p>
    <w:p w14:paraId="5EF20AD5" w14:textId="77777777" w:rsidR="00CB2885" w:rsidRDefault="00CB2885" w:rsidP="009C0003">
      <w:pPr>
        <w:pStyle w:val="Geenafstand"/>
        <w:rPr>
          <w:rFonts w:cstheme="minorHAnsi"/>
          <w:sz w:val="18"/>
          <w:szCs w:val="20"/>
          <w:lang w:val="nl-NL"/>
        </w:rPr>
      </w:pPr>
    </w:p>
    <w:p w14:paraId="28DF9F67" w14:textId="77777777" w:rsidR="00CB2885" w:rsidRPr="005712FB" w:rsidRDefault="00CB2885" w:rsidP="00CB2885">
      <w:pPr>
        <w:pStyle w:val="Lijstalinea"/>
        <w:numPr>
          <w:ilvl w:val="0"/>
          <w:numId w:val="18"/>
        </w:numPr>
        <w:rPr>
          <w:rFonts w:asciiTheme="minorHAnsi" w:hAnsiTheme="minorHAnsi" w:cstheme="minorHAnsi"/>
        </w:rPr>
      </w:pPr>
      <w:r w:rsidRPr="00493154">
        <w:rPr>
          <w:rFonts w:asciiTheme="minorHAnsi" w:hAnsiTheme="minorHAnsi" w:cstheme="minorHAnsi"/>
          <w:u w:val="single"/>
        </w:rPr>
        <w:t>Totale Ontzorging</w:t>
      </w:r>
      <w:r w:rsidRPr="005712FB">
        <w:rPr>
          <w:rFonts w:asciiTheme="minorHAnsi" w:hAnsiTheme="minorHAnsi" w:cstheme="minorHAnsi"/>
        </w:rPr>
        <w:t xml:space="preserve"> van de jaarlijkse zuiveringsheffing per Defensieobject.</w:t>
      </w:r>
      <w:r>
        <w:rPr>
          <w:rFonts w:asciiTheme="minorHAnsi" w:hAnsiTheme="minorHAnsi" w:cstheme="minorHAnsi"/>
        </w:rPr>
        <w:t xml:space="preserve"> (planning, bemonstering, analyse, rapportage, aanvraag beschikking, aangifte zuiveringsheffing, contacten B.G. melden van storingen etc.)</w:t>
      </w:r>
    </w:p>
    <w:p w14:paraId="25F30584" w14:textId="77777777" w:rsidR="00CB2885" w:rsidRPr="005712FB" w:rsidRDefault="00CB2885" w:rsidP="00CB2885">
      <w:pPr>
        <w:rPr>
          <w:rFonts w:asciiTheme="minorHAnsi" w:hAnsiTheme="minorHAnsi" w:cstheme="minorHAnsi"/>
        </w:rPr>
      </w:pPr>
    </w:p>
    <w:p w14:paraId="77275D49" w14:textId="77777777" w:rsidR="00CB2885" w:rsidRPr="00493154" w:rsidRDefault="00CB2885" w:rsidP="00CB2885">
      <w:pPr>
        <w:pStyle w:val="Lijstalinea"/>
        <w:numPr>
          <w:ilvl w:val="0"/>
          <w:numId w:val="18"/>
        </w:numPr>
        <w:rPr>
          <w:rFonts w:asciiTheme="minorHAnsi" w:hAnsiTheme="minorHAnsi" w:cstheme="minorHAnsi"/>
        </w:rPr>
      </w:pPr>
      <w:r>
        <w:rPr>
          <w:rFonts w:asciiTheme="minorHAnsi" w:hAnsiTheme="minorHAnsi" w:cstheme="minorHAnsi"/>
        </w:rPr>
        <w:t>(Kleine) correctieve w</w:t>
      </w:r>
      <w:r w:rsidRPr="00493154">
        <w:rPr>
          <w:rFonts w:asciiTheme="minorHAnsi" w:hAnsiTheme="minorHAnsi" w:cstheme="minorHAnsi"/>
        </w:rPr>
        <w:t>erkzaamheden ten behoeve van een goede werking van de aanwezige bemonsteringsapparatuur</w:t>
      </w:r>
      <w:r>
        <w:rPr>
          <w:rFonts w:asciiTheme="minorHAnsi" w:hAnsiTheme="minorHAnsi" w:cstheme="minorHAnsi"/>
        </w:rPr>
        <w:t xml:space="preserve"> is bij de prijs inbegrepen.</w:t>
      </w:r>
    </w:p>
    <w:p w14:paraId="3C32AC89" w14:textId="77777777" w:rsidR="00CB2885" w:rsidRPr="00D302D1" w:rsidRDefault="00CB2885" w:rsidP="00CB2885">
      <w:pPr>
        <w:pStyle w:val="Lijstalinea"/>
        <w:rPr>
          <w:rFonts w:asciiTheme="minorHAnsi" w:hAnsiTheme="minorHAnsi" w:cstheme="minorHAnsi"/>
        </w:rPr>
      </w:pPr>
    </w:p>
    <w:p w14:paraId="7F11D6B6" w14:textId="77777777" w:rsidR="00CB2885" w:rsidRPr="005712FB" w:rsidRDefault="00CB2885" w:rsidP="00CB2885">
      <w:pPr>
        <w:pStyle w:val="Lijstalinea"/>
        <w:numPr>
          <w:ilvl w:val="0"/>
          <w:numId w:val="18"/>
        </w:numPr>
        <w:rPr>
          <w:rFonts w:asciiTheme="minorHAnsi" w:hAnsiTheme="minorHAnsi" w:cstheme="minorHAnsi"/>
        </w:rPr>
      </w:pPr>
      <w:r w:rsidRPr="005712FB">
        <w:rPr>
          <w:rFonts w:asciiTheme="minorHAnsi" w:hAnsiTheme="minorHAnsi" w:cstheme="minorHAnsi"/>
        </w:rPr>
        <w:t xml:space="preserve">Bemonsteren van afvalwater, hemelwater en proceswater i.h.k.v. naleving wettelijke verplichtingen, rapportage en advisering. </w:t>
      </w:r>
    </w:p>
    <w:p w14:paraId="6A67073D" w14:textId="77777777" w:rsidR="00CB2885" w:rsidRDefault="00CB2885" w:rsidP="00CB2885">
      <w:pPr>
        <w:pStyle w:val="Lijstalinea"/>
        <w:rPr>
          <w:rFonts w:asciiTheme="minorHAnsi" w:hAnsiTheme="minorHAnsi" w:cstheme="minorHAnsi"/>
        </w:rPr>
      </w:pPr>
    </w:p>
    <w:p w14:paraId="0D8DAA92" w14:textId="77777777" w:rsidR="00CB2885" w:rsidRDefault="00CB2885" w:rsidP="00CB2885">
      <w:pPr>
        <w:pStyle w:val="Lijstalinea"/>
        <w:numPr>
          <w:ilvl w:val="0"/>
          <w:numId w:val="18"/>
        </w:numPr>
        <w:rPr>
          <w:rFonts w:asciiTheme="minorHAnsi" w:hAnsiTheme="minorHAnsi" w:cstheme="minorHAnsi"/>
        </w:rPr>
      </w:pPr>
      <w:r w:rsidRPr="005712FB">
        <w:rPr>
          <w:rFonts w:asciiTheme="minorHAnsi" w:hAnsiTheme="minorHAnsi" w:cstheme="minorHAnsi"/>
        </w:rPr>
        <w:t>Uitvoeren van bemonsteringen i.h.k.v. (opgelegde) zorgplicht en/of aanvullende interne bed</w:t>
      </w:r>
      <w:r>
        <w:rPr>
          <w:rFonts w:asciiTheme="minorHAnsi" w:hAnsiTheme="minorHAnsi" w:cstheme="minorHAnsi"/>
        </w:rPr>
        <w:t>rijfsregels van Defensie, rapportage en advisering.</w:t>
      </w:r>
    </w:p>
    <w:p w14:paraId="0ED55CBD" w14:textId="77777777" w:rsidR="00CB2885" w:rsidRPr="005712FB" w:rsidRDefault="00CB2885" w:rsidP="00CB2885">
      <w:pPr>
        <w:rPr>
          <w:rFonts w:asciiTheme="minorHAnsi" w:hAnsiTheme="minorHAnsi" w:cstheme="minorHAnsi"/>
        </w:rPr>
      </w:pPr>
    </w:p>
    <w:p w14:paraId="2A536CE4" w14:textId="77777777" w:rsidR="00CB2885" w:rsidRPr="005712FB" w:rsidRDefault="00CB2885" w:rsidP="00CB2885">
      <w:pPr>
        <w:pStyle w:val="Lijstalinea"/>
        <w:numPr>
          <w:ilvl w:val="0"/>
          <w:numId w:val="18"/>
        </w:numPr>
        <w:rPr>
          <w:rFonts w:asciiTheme="minorHAnsi" w:hAnsiTheme="minorHAnsi" w:cstheme="minorHAnsi"/>
        </w:rPr>
      </w:pPr>
      <w:r>
        <w:rPr>
          <w:rFonts w:asciiTheme="minorHAnsi" w:hAnsiTheme="minorHAnsi" w:cstheme="minorHAnsi"/>
        </w:rPr>
        <w:t>Voor het doen van de analyses g</w:t>
      </w:r>
      <w:r w:rsidRPr="005712FB">
        <w:rPr>
          <w:rFonts w:asciiTheme="minorHAnsi" w:hAnsiTheme="minorHAnsi" w:cstheme="minorHAnsi"/>
        </w:rPr>
        <w:t xml:space="preserve">ebruik maken </w:t>
      </w:r>
      <w:r>
        <w:rPr>
          <w:rFonts w:asciiTheme="minorHAnsi" w:hAnsiTheme="minorHAnsi" w:cstheme="minorHAnsi"/>
        </w:rPr>
        <w:t>van e</w:t>
      </w:r>
      <w:r w:rsidRPr="005712FB">
        <w:rPr>
          <w:rFonts w:asciiTheme="minorHAnsi" w:hAnsiTheme="minorHAnsi" w:cstheme="minorHAnsi"/>
        </w:rPr>
        <w:t>en</w:t>
      </w:r>
      <w:r>
        <w:rPr>
          <w:rFonts w:asciiTheme="minorHAnsi" w:hAnsiTheme="minorHAnsi" w:cstheme="minorHAnsi"/>
        </w:rPr>
        <w:t xml:space="preserve"> laboratorium </w:t>
      </w:r>
      <w:r w:rsidRPr="005712FB">
        <w:rPr>
          <w:rFonts w:asciiTheme="minorHAnsi" w:hAnsiTheme="minorHAnsi" w:cstheme="minorHAnsi"/>
        </w:rPr>
        <w:t xml:space="preserve">geaccrediteerd </w:t>
      </w:r>
      <w:r>
        <w:rPr>
          <w:rFonts w:asciiTheme="minorHAnsi" w:hAnsiTheme="minorHAnsi" w:cstheme="minorHAnsi"/>
        </w:rPr>
        <w:t xml:space="preserve">tegen NEN-EN-ISO/IEC 17025:2018 </w:t>
      </w:r>
      <w:r w:rsidRPr="005712FB">
        <w:rPr>
          <w:rFonts w:asciiTheme="minorHAnsi" w:hAnsiTheme="minorHAnsi" w:cstheme="minorHAnsi"/>
        </w:rPr>
        <w:t xml:space="preserve">conform de </w:t>
      </w:r>
      <w:r>
        <w:rPr>
          <w:rFonts w:asciiTheme="minorHAnsi" w:hAnsiTheme="minorHAnsi" w:cstheme="minorHAnsi"/>
        </w:rPr>
        <w:t xml:space="preserve">per parameter </w:t>
      </w:r>
      <w:r w:rsidRPr="005712FB">
        <w:rPr>
          <w:rFonts w:asciiTheme="minorHAnsi" w:hAnsiTheme="minorHAnsi" w:cstheme="minorHAnsi"/>
        </w:rPr>
        <w:t>geldende NEN-(EN) normen.</w:t>
      </w:r>
    </w:p>
    <w:p w14:paraId="5D854370" w14:textId="77777777" w:rsidR="00CB2885" w:rsidRPr="005712FB" w:rsidRDefault="00CB2885" w:rsidP="00CB2885">
      <w:pPr>
        <w:rPr>
          <w:rFonts w:asciiTheme="minorHAnsi" w:hAnsiTheme="minorHAnsi" w:cstheme="minorHAnsi"/>
        </w:rPr>
      </w:pPr>
    </w:p>
    <w:p w14:paraId="5C790D02" w14:textId="77777777" w:rsidR="00CB2885" w:rsidRDefault="00CB2885" w:rsidP="00CB2885">
      <w:pPr>
        <w:pStyle w:val="Lijstalinea"/>
        <w:numPr>
          <w:ilvl w:val="0"/>
          <w:numId w:val="18"/>
        </w:numPr>
        <w:rPr>
          <w:rFonts w:asciiTheme="minorHAnsi" w:hAnsiTheme="minorHAnsi" w:cstheme="minorHAnsi"/>
        </w:rPr>
      </w:pPr>
      <w:r>
        <w:rPr>
          <w:rFonts w:asciiTheme="minorHAnsi" w:hAnsiTheme="minorHAnsi" w:cstheme="minorHAnsi"/>
          <w:color w:val="000000" w:themeColor="text1"/>
        </w:rPr>
        <w:t>Jaarlijkse c</w:t>
      </w:r>
      <w:r w:rsidRPr="00047877">
        <w:rPr>
          <w:rFonts w:asciiTheme="minorHAnsi" w:hAnsiTheme="minorHAnsi" w:cstheme="minorHAnsi"/>
          <w:color w:val="000000" w:themeColor="text1"/>
        </w:rPr>
        <w:t xml:space="preserve">ontrole van de </w:t>
      </w:r>
      <w:r>
        <w:rPr>
          <w:rFonts w:asciiTheme="minorHAnsi" w:hAnsiTheme="minorHAnsi" w:cstheme="minorHAnsi"/>
          <w:color w:val="000000" w:themeColor="text1"/>
        </w:rPr>
        <w:t>“GPS Locatie document”</w:t>
      </w:r>
      <w:r w:rsidRPr="00047877">
        <w:rPr>
          <w:rFonts w:asciiTheme="minorHAnsi" w:hAnsiTheme="minorHAnsi" w:cstheme="minorHAnsi"/>
          <w:color w:val="000000" w:themeColor="text1"/>
        </w:rPr>
        <w:t xml:space="preserve"> bij wijziging de locaties markeren op de bij dit bestek geleverde kaartmateriaal</w:t>
      </w:r>
      <w:r>
        <w:rPr>
          <w:rFonts w:asciiTheme="minorHAnsi" w:hAnsiTheme="minorHAnsi" w:cstheme="minorHAnsi"/>
          <w:color w:val="000000" w:themeColor="text1"/>
        </w:rPr>
        <w:t xml:space="preserve"> en Exel document.</w:t>
      </w:r>
      <w:r w:rsidRPr="00047877">
        <w:rPr>
          <w:rFonts w:asciiTheme="minorHAnsi" w:hAnsiTheme="minorHAnsi" w:cstheme="minorHAnsi"/>
          <w:color w:val="000000" w:themeColor="text1"/>
        </w:rPr>
        <w:t xml:space="preserve"> </w:t>
      </w:r>
      <w:r>
        <w:rPr>
          <w:rFonts w:asciiTheme="minorHAnsi" w:hAnsiTheme="minorHAnsi" w:cstheme="minorHAnsi"/>
          <w:color w:val="000000" w:themeColor="text1"/>
        </w:rPr>
        <w:t>D</w:t>
      </w:r>
      <w:r w:rsidRPr="00047877">
        <w:rPr>
          <w:rFonts w:asciiTheme="minorHAnsi" w:hAnsiTheme="minorHAnsi" w:cstheme="minorHAnsi"/>
          <w:color w:val="000000" w:themeColor="text1"/>
        </w:rPr>
        <w:t xml:space="preserve">oorgeven </w:t>
      </w:r>
      <w:r>
        <w:rPr>
          <w:rFonts w:asciiTheme="minorHAnsi" w:hAnsiTheme="minorHAnsi" w:cstheme="minorHAnsi"/>
          <w:color w:val="000000" w:themeColor="text1"/>
        </w:rPr>
        <w:t xml:space="preserve">van </w:t>
      </w:r>
      <w:proofErr w:type="spellStart"/>
      <w:r w:rsidRPr="00047877">
        <w:rPr>
          <w:rFonts w:asciiTheme="minorHAnsi" w:hAnsiTheme="minorHAnsi" w:cstheme="minorHAnsi"/>
          <w:color w:val="000000" w:themeColor="text1"/>
        </w:rPr>
        <w:t>x,y</w:t>
      </w:r>
      <w:proofErr w:type="spellEnd"/>
      <w:r w:rsidRPr="00047877">
        <w:rPr>
          <w:rFonts w:asciiTheme="minorHAnsi" w:hAnsiTheme="minorHAnsi" w:cstheme="minorHAnsi"/>
          <w:color w:val="000000" w:themeColor="text1"/>
        </w:rPr>
        <w:t xml:space="preserve"> coördinaat</w:t>
      </w:r>
      <w:r>
        <w:rPr>
          <w:rFonts w:asciiTheme="minorHAnsi" w:hAnsiTheme="minorHAnsi" w:cstheme="minorHAnsi"/>
          <w:color w:val="000000" w:themeColor="text1"/>
        </w:rPr>
        <w:t xml:space="preserve"> in XML bestand aan het RVB</w:t>
      </w:r>
      <w:r w:rsidRPr="00047877">
        <w:rPr>
          <w:rFonts w:asciiTheme="minorHAnsi" w:hAnsiTheme="minorHAnsi" w:cstheme="minorHAnsi"/>
          <w:color w:val="000000" w:themeColor="text1"/>
        </w:rPr>
        <w:t xml:space="preserve">. Tekeningen </w:t>
      </w:r>
      <w:r>
        <w:rPr>
          <w:rFonts w:asciiTheme="minorHAnsi" w:hAnsiTheme="minorHAnsi" w:cstheme="minorHAnsi"/>
          <w:color w:val="000000" w:themeColor="text1"/>
        </w:rPr>
        <w:t xml:space="preserve">en tabel </w:t>
      </w:r>
      <w:r w:rsidRPr="00047877">
        <w:rPr>
          <w:rFonts w:asciiTheme="minorHAnsi" w:hAnsiTheme="minorHAnsi" w:cstheme="minorHAnsi"/>
          <w:color w:val="000000" w:themeColor="text1"/>
        </w:rPr>
        <w:t>worden beschikbaar</w:t>
      </w:r>
      <w:r>
        <w:rPr>
          <w:rFonts w:asciiTheme="minorHAnsi" w:hAnsiTheme="minorHAnsi" w:cstheme="minorHAnsi"/>
          <w:color w:val="000000" w:themeColor="text1"/>
        </w:rPr>
        <w:t xml:space="preserve"> gesteld</w:t>
      </w:r>
      <w:r w:rsidRPr="00047877">
        <w:rPr>
          <w:rFonts w:asciiTheme="minorHAnsi" w:hAnsiTheme="minorHAnsi" w:cstheme="minorHAnsi"/>
          <w:color w:val="000000" w:themeColor="text1"/>
        </w:rPr>
        <w:t xml:space="preserve"> </w:t>
      </w:r>
      <w:r>
        <w:rPr>
          <w:rFonts w:asciiTheme="minorHAnsi" w:hAnsiTheme="minorHAnsi" w:cstheme="minorHAnsi"/>
          <w:color w:val="000000" w:themeColor="text1"/>
        </w:rPr>
        <w:t>bij start van het project</w:t>
      </w:r>
      <w:r w:rsidRPr="00047877">
        <w:rPr>
          <w:rFonts w:asciiTheme="minorHAnsi" w:hAnsiTheme="minorHAnsi" w:cstheme="minorHAnsi"/>
          <w:color w:val="000000" w:themeColor="text1"/>
        </w:rPr>
        <w:t xml:space="preserve">. </w:t>
      </w:r>
    </w:p>
    <w:p w14:paraId="2AF4E017" w14:textId="77777777" w:rsidR="00CB2885" w:rsidRPr="00A71413" w:rsidRDefault="00CB2885" w:rsidP="00CB2885">
      <w:pPr>
        <w:pStyle w:val="Lijstalinea"/>
        <w:rPr>
          <w:rFonts w:asciiTheme="minorHAnsi" w:hAnsiTheme="minorHAnsi" w:cstheme="minorHAnsi"/>
        </w:rPr>
      </w:pPr>
    </w:p>
    <w:p w14:paraId="0F45AE72" w14:textId="77777777" w:rsidR="00CB2885" w:rsidRDefault="00CB2885" w:rsidP="00CB2885">
      <w:pPr>
        <w:pStyle w:val="Lijstalinea"/>
        <w:numPr>
          <w:ilvl w:val="0"/>
          <w:numId w:val="18"/>
        </w:numPr>
        <w:rPr>
          <w:rFonts w:asciiTheme="minorHAnsi" w:hAnsiTheme="minorHAnsi" w:cstheme="minorHAnsi"/>
        </w:rPr>
      </w:pPr>
      <w:r>
        <w:rPr>
          <w:rFonts w:asciiTheme="minorHAnsi" w:hAnsiTheme="minorHAnsi" w:cstheme="minorHAnsi"/>
        </w:rPr>
        <w:t>Het in bezit hebben of kunnen verkrijgen van een geldige VOG en/of type 4 Defensiepas.</w:t>
      </w:r>
    </w:p>
    <w:p w14:paraId="7F4207F4" w14:textId="77777777" w:rsidR="00CB2885" w:rsidRDefault="00CB2885" w:rsidP="00CB2885">
      <w:pPr>
        <w:pStyle w:val="Lijstalinea"/>
        <w:rPr>
          <w:rFonts w:asciiTheme="minorHAnsi" w:hAnsiTheme="minorHAnsi" w:cstheme="minorHAnsi"/>
        </w:rPr>
      </w:pPr>
    </w:p>
    <w:p w14:paraId="233812DB" w14:textId="77777777" w:rsidR="00CB2885" w:rsidRDefault="00CB2885" w:rsidP="00CB2885">
      <w:pPr>
        <w:pStyle w:val="Lijstalinea"/>
        <w:numPr>
          <w:ilvl w:val="0"/>
          <w:numId w:val="18"/>
        </w:numPr>
        <w:rPr>
          <w:rFonts w:asciiTheme="minorHAnsi" w:hAnsiTheme="minorHAnsi" w:cstheme="minorHAnsi"/>
        </w:rPr>
      </w:pPr>
      <w:r>
        <w:rPr>
          <w:rFonts w:asciiTheme="minorHAnsi" w:hAnsiTheme="minorHAnsi" w:cstheme="minorHAnsi"/>
        </w:rPr>
        <w:t xml:space="preserve">De aannemer dient er zorg voor te dragen dat er overdracht plaatsvindt met de vorige aannemer. Deze overdracht dient ertoe om kennis te nemen van de aard van de objecten, bemonsteringslocaties,  en de hierin opgenomen elementen. Hiervoor kan beroep worden gedaan op een aantal overleg-uren </w:t>
      </w:r>
      <w:r w:rsidRPr="00984C1B">
        <w:rPr>
          <w:rFonts w:asciiTheme="minorHAnsi" w:hAnsiTheme="minorHAnsi" w:cstheme="minorHAnsi"/>
          <w:u w:val="single"/>
        </w:rPr>
        <w:t xml:space="preserve">voor </w:t>
      </w:r>
      <w:r>
        <w:rPr>
          <w:rFonts w:asciiTheme="minorHAnsi" w:hAnsiTheme="minorHAnsi" w:cstheme="minorHAnsi"/>
        </w:rPr>
        <w:t>de start van het contract.</w:t>
      </w:r>
    </w:p>
    <w:p w14:paraId="39380EBC" w14:textId="77777777" w:rsidR="00CB2885" w:rsidRPr="004A3E9C" w:rsidRDefault="00CB2885" w:rsidP="00CB2885">
      <w:pPr>
        <w:pStyle w:val="Lijstalinea"/>
        <w:rPr>
          <w:rFonts w:asciiTheme="minorHAnsi" w:hAnsiTheme="minorHAnsi" w:cstheme="minorHAnsi"/>
        </w:rPr>
      </w:pPr>
    </w:p>
    <w:p w14:paraId="369A1E76" w14:textId="77777777" w:rsidR="00CB2885" w:rsidRPr="00047877" w:rsidRDefault="00CB2885" w:rsidP="00CB2885">
      <w:pPr>
        <w:pStyle w:val="Lijstalinea"/>
        <w:numPr>
          <w:ilvl w:val="0"/>
          <w:numId w:val="18"/>
        </w:numPr>
        <w:rPr>
          <w:rFonts w:asciiTheme="minorHAnsi" w:hAnsiTheme="minorHAnsi" w:cstheme="minorHAnsi"/>
          <w:color w:val="000000" w:themeColor="text1"/>
        </w:rPr>
      </w:pPr>
      <w:r w:rsidRPr="00047877">
        <w:rPr>
          <w:rFonts w:asciiTheme="minorHAnsi" w:hAnsiTheme="minorHAnsi" w:cstheme="minorHAnsi"/>
          <w:color w:val="000000" w:themeColor="text1"/>
        </w:rPr>
        <w:t>Bijzonderheden en afwijkingen die zich tijdens de uitvoering van de werkzaamheden voordoen dienen door de opdrachtnemer zoveel mogelijk, met in kennisstelling van de opdrachtgever op locatie opgelost te worden.</w:t>
      </w:r>
    </w:p>
    <w:p w14:paraId="518F5860" w14:textId="77777777" w:rsidR="00CB2885" w:rsidRPr="009A5478" w:rsidRDefault="00CB2885" w:rsidP="00CB2885">
      <w:pPr>
        <w:pStyle w:val="Lijstalinea"/>
        <w:rPr>
          <w:rFonts w:asciiTheme="minorHAnsi" w:hAnsiTheme="minorHAnsi" w:cstheme="minorHAnsi"/>
        </w:rPr>
      </w:pPr>
    </w:p>
    <w:p w14:paraId="6461178E" w14:textId="77777777" w:rsidR="009C0003" w:rsidRDefault="009C0003" w:rsidP="009C0003">
      <w:pPr>
        <w:pStyle w:val="Geenafstand"/>
        <w:rPr>
          <w:rFonts w:cstheme="minorHAnsi"/>
          <w:sz w:val="18"/>
          <w:szCs w:val="20"/>
          <w:lang w:val="nl-NL"/>
        </w:rPr>
      </w:pPr>
    </w:p>
    <w:p w14:paraId="687FAC69" w14:textId="5469086D" w:rsidR="009C0003" w:rsidRPr="005712FB" w:rsidRDefault="009C0003" w:rsidP="009C0003">
      <w:pPr>
        <w:rPr>
          <w:szCs w:val="20"/>
        </w:rPr>
      </w:pPr>
      <w:r w:rsidRPr="005712FB">
        <w:rPr>
          <w:rFonts w:asciiTheme="minorHAnsi" w:hAnsiTheme="minorHAnsi" w:cstheme="minorHAnsi"/>
          <w:szCs w:val="20"/>
        </w:rPr>
        <w:t xml:space="preserve">Deze werkomschrijving maakt onderdeel uit van het contract meten en bemonsteren van afvalwater bij het Ministerie van Defensie </w:t>
      </w:r>
      <w:r w:rsidRPr="00451B73">
        <w:rPr>
          <w:rFonts w:asciiTheme="minorHAnsi" w:hAnsiTheme="minorHAnsi" w:cstheme="minorHAnsi"/>
          <w:szCs w:val="20"/>
        </w:rPr>
        <w:t>202</w:t>
      </w:r>
      <w:r w:rsidR="002475BD" w:rsidRPr="00451B73">
        <w:rPr>
          <w:rFonts w:asciiTheme="minorHAnsi" w:hAnsiTheme="minorHAnsi" w:cstheme="minorHAnsi"/>
          <w:szCs w:val="20"/>
        </w:rPr>
        <w:t>6</w:t>
      </w:r>
      <w:r w:rsidRPr="00451B73">
        <w:rPr>
          <w:rFonts w:asciiTheme="minorHAnsi" w:hAnsiTheme="minorHAnsi" w:cstheme="minorHAnsi"/>
          <w:szCs w:val="20"/>
        </w:rPr>
        <w:t xml:space="preserve"> - 20</w:t>
      </w:r>
      <w:r w:rsidR="00DB0A69" w:rsidRPr="00451B73">
        <w:rPr>
          <w:rFonts w:asciiTheme="minorHAnsi" w:hAnsiTheme="minorHAnsi" w:cstheme="minorHAnsi"/>
          <w:szCs w:val="20"/>
        </w:rPr>
        <w:t>29</w:t>
      </w:r>
      <w:r w:rsidRPr="005712FB">
        <w:rPr>
          <w:rFonts w:asciiTheme="minorHAnsi" w:hAnsiTheme="minorHAnsi" w:cstheme="minorHAnsi"/>
          <w:szCs w:val="20"/>
        </w:rPr>
        <w:t xml:space="preserve">, perceel </w:t>
      </w:r>
      <w:r w:rsidR="00451B73">
        <w:rPr>
          <w:rFonts w:asciiTheme="minorHAnsi" w:hAnsiTheme="minorHAnsi" w:cstheme="minorHAnsi"/>
          <w:szCs w:val="20"/>
        </w:rPr>
        <w:t>2</w:t>
      </w:r>
      <w:r w:rsidRPr="00242C97">
        <w:rPr>
          <w:rFonts w:cstheme="minorHAnsi"/>
          <w:szCs w:val="20"/>
        </w:rPr>
        <w:t xml:space="preserve">.  </w:t>
      </w:r>
    </w:p>
    <w:p w14:paraId="05061BF4" w14:textId="77777777" w:rsidR="00C22CDF" w:rsidRPr="00C22CDF" w:rsidRDefault="00C22CDF" w:rsidP="00C22CDF">
      <w:pPr>
        <w:pStyle w:val="Geenafstand"/>
        <w:rPr>
          <w:rFonts w:cstheme="minorHAnsi"/>
          <w:sz w:val="20"/>
          <w:szCs w:val="20"/>
          <w:lang w:val="nl-NL"/>
        </w:rPr>
      </w:pPr>
    </w:p>
    <w:p w14:paraId="566B1104" w14:textId="77777777" w:rsidR="00C22CDF" w:rsidRPr="00C22CDF" w:rsidRDefault="00C22CDF" w:rsidP="00C22CDF">
      <w:pPr>
        <w:pStyle w:val="Geenafstand"/>
        <w:rPr>
          <w:rFonts w:cstheme="minorHAnsi"/>
          <w:sz w:val="20"/>
          <w:szCs w:val="20"/>
          <w:lang w:val="nl-NL"/>
        </w:rPr>
      </w:pPr>
    </w:p>
    <w:p w14:paraId="6478BB31" w14:textId="77777777" w:rsidR="00C22CDF" w:rsidRPr="00C22CDF" w:rsidRDefault="00C22CDF" w:rsidP="00C22CDF">
      <w:pPr>
        <w:pStyle w:val="Geenafstand"/>
        <w:rPr>
          <w:rFonts w:cstheme="minorHAnsi"/>
          <w:sz w:val="20"/>
          <w:szCs w:val="20"/>
          <w:lang w:val="nl-NL"/>
        </w:rPr>
      </w:pPr>
    </w:p>
    <w:p w14:paraId="06B2207E" w14:textId="77777777" w:rsidR="00C22CDF" w:rsidRPr="00C22CDF" w:rsidRDefault="00C22CDF" w:rsidP="00C22CDF">
      <w:pPr>
        <w:pStyle w:val="Geenafstand"/>
        <w:rPr>
          <w:rFonts w:cstheme="minorHAnsi"/>
          <w:sz w:val="20"/>
          <w:szCs w:val="20"/>
          <w:lang w:val="nl-NL"/>
        </w:rPr>
      </w:pPr>
    </w:p>
    <w:p w14:paraId="7A954581" w14:textId="77777777" w:rsidR="00C22CDF" w:rsidRPr="00C22CDF" w:rsidRDefault="00C22CDF" w:rsidP="00C22CDF">
      <w:pPr>
        <w:pStyle w:val="Geenafstand"/>
        <w:rPr>
          <w:rFonts w:cstheme="minorHAnsi"/>
          <w:sz w:val="20"/>
          <w:szCs w:val="20"/>
          <w:lang w:val="nl-NL"/>
        </w:rPr>
      </w:pPr>
    </w:p>
    <w:p w14:paraId="4B986DDC" w14:textId="77777777" w:rsidR="00C22CDF" w:rsidRPr="00C22CDF" w:rsidRDefault="00C22CDF" w:rsidP="00C22CDF">
      <w:pPr>
        <w:pStyle w:val="Geenafstand"/>
        <w:rPr>
          <w:rFonts w:cstheme="minorHAnsi"/>
          <w:sz w:val="20"/>
          <w:szCs w:val="20"/>
          <w:lang w:val="nl-NL"/>
        </w:rPr>
      </w:pPr>
    </w:p>
    <w:p w14:paraId="31BB5E79" w14:textId="77777777" w:rsidR="00C22CDF" w:rsidRPr="00C22CDF" w:rsidRDefault="00C22CDF" w:rsidP="00C22CDF">
      <w:pPr>
        <w:pStyle w:val="Geenafstand"/>
        <w:rPr>
          <w:rFonts w:cstheme="minorHAnsi"/>
          <w:sz w:val="20"/>
          <w:szCs w:val="20"/>
          <w:lang w:val="nl-NL"/>
        </w:rPr>
      </w:pPr>
    </w:p>
    <w:p w14:paraId="7C2421B8" w14:textId="77777777" w:rsidR="00C22CDF" w:rsidRPr="00C22CDF" w:rsidRDefault="00C22CDF" w:rsidP="00C22CDF">
      <w:pPr>
        <w:pStyle w:val="Geenafstand"/>
        <w:rPr>
          <w:rFonts w:cstheme="minorHAnsi"/>
          <w:sz w:val="20"/>
          <w:szCs w:val="20"/>
          <w:lang w:val="nl-NL"/>
        </w:rPr>
      </w:pPr>
      <w:r w:rsidRPr="00C22CDF">
        <w:rPr>
          <w:rFonts w:cstheme="minorHAnsi"/>
          <w:sz w:val="20"/>
          <w:szCs w:val="20"/>
          <w:lang w:val="nl-NL"/>
        </w:rPr>
        <w:tab/>
      </w:r>
    </w:p>
    <w:p w14:paraId="112E80EA" w14:textId="77777777" w:rsidR="00242C97" w:rsidRDefault="00C22CDF" w:rsidP="00242C97">
      <w:pPr>
        <w:pStyle w:val="Geenafstand"/>
        <w:rPr>
          <w:rFonts w:cstheme="minorHAnsi"/>
          <w:sz w:val="20"/>
          <w:szCs w:val="20"/>
          <w:lang w:val="nl-NL"/>
        </w:rPr>
      </w:pPr>
      <w:r w:rsidRPr="00C22CDF">
        <w:rPr>
          <w:rFonts w:cstheme="minorHAnsi"/>
          <w:sz w:val="20"/>
          <w:szCs w:val="20"/>
          <w:lang w:val="nl-NL"/>
        </w:rPr>
        <w:t xml:space="preserve"> </w:t>
      </w:r>
    </w:p>
    <w:p w14:paraId="4014483B" w14:textId="77777777" w:rsidR="00242C97" w:rsidRDefault="00242C97" w:rsidP="00242C97">
      <w:pPr>
        <w:rPr>
          <w:rFonts w:asciiTheme="minorHAnsi" w:eastAsiaTheme="minorEastAsia" w:hAnsiTheme="minorHAnsi"/>
          <w:lang w:eastAsia="en-US"/>
        </w:rPr>
      </w:pPr>
      <w:r>
        <w:br w:type="page"/>
      </w:r>
    </w:p>
    <w:p w14:paraId="6523D440" w14:textId="77777777" w:rsidR="00C22CDF" w:rsidRPr="00DE580F" w:rsidRDefault="00C22CDF" w:rsidP="004B0507">
      <w:pPr>
        <w:pStyle w:val="Kop1"/>
      </w:pPr>
      <w:bookmarkStart w:id="21" w:name="_Toc194586194"/>
      <w:r w:rsidRPr="004B0507">
        <w:lastRenderedPageBreak/>
        <w:t>Zuiveringsheffing</w:t>
      </w:r>
      <w:bookmarkEnd w:id="21"/>
    </w:p>
    <w:p w14:paraId="2A928CC5" w14:textId="77777777" w:rsidR="00242C97" w:rsidRPr="00DE580F" w:rsidRDefault="00C22CDF" w:rsidP="004B0507">
      <w:pPr>
        <w:pStyle w:val="Kop2"/>
      </w:pPr>
      <w:bookmarkStart w:id="22" w:name="_Toc194586195"/>
      <w:r w:rsidRPr="00DE580F">
        <w:t>Algemene bepalingen</w:t>
      </w:r>
      <w:bookmarkEnd w:id="22"/>
    </w:p>
    <w:p w14:paraId="532F1C29" w14:textId="77777777" w:rsidR="00242C97" w:rsidRDefault="00242C97" w:rsidP="00242C97">
      <w:pPr>
        <w:pStyle w:val="Geenafstand"/>
        <w:rPr>
          <w:rFonts w:cstheme="minorHAnsi"/>
          <w:sz w:val="20"/>
          <w:szCs w:val="20"/>
          <w:lang w:val="nl-NL"/>
        </w:rPr>
      </w:pPr>
    </w:p>
    <w:p w14:paraId="51582C62" w14:textId="61884358" w:rsidR="009C0003" w:rsidRDefault="009C0003" w:rsidP="009C0003">
      <w:pPr>
        <w:pStyle w:val="Geenafstand"/>
        <w:rPr>
          <w:rFonts w:cstheme="minorHAnsi"/>
          <w:position w:val="4"/>
          <w:sz w:val="18"/>
          <w:szCs w:val="20"/>
          <w:lang w:val="nl-NL"/>
        </w:rPr>
      </w:pPr>
      <w:r w:rsidRPr="00DE580F">
        <w:rPr>
          <w:rFonts w:cstheme="minorHAnsi"/>
          <w:position w:val="4"/>
          <w:sz w:val="18"/>
          <w:szCs w:val="20"/>
          <w:lang w:val="nl-NL"/>
        </w:rPr>
        <w:t>Naast de bij de objecten aangegeven detailleringen en de te verric</w:t>
      </w:r>
      <w:r>
        <w:rPr>
          <w:rFonts w:cstheme="minorHAnsi"/>
          <w:position w:val="4"/>
          <w:sz w:val="18"/>
          <w:szCs w:val="20"/>
          <w:lang w:val="nl-NL"/>
        </w:rPr>
        <w:t>h</w:t>
      </w:r>
      <w:r>
        <w:rPr>
          <w:rFonts w:cstheme="minorHAnsi"/>
          <w:position w:val="4"/>
          <w:sz w:val="18"/>
          <w:szCs w:val="20"/>
          <w:lang w:val="nl-NL"/>
        </w:rPr>
        <w:softHyphen/>
        <w:t>ten werkzaamheden</w:t>
      </w:r>
      <w:r w:rsidRPr="00DE580F">
        <w:rPr>
          <w:rFonts w:cstheme="minorHAnsi"/>
          <w:position w:val="4"/>
          <w:sz w:val="18"/>
          <w:szCs w:val="20"/>
          <w:lang w:val="nl-NL"/>
        </w:rPr>
        <w:t xml:space="preserve"> zijn de volgende voorzieningen en bepalingen inbegrepen in de prijsopgave:</w:t>
      </w:r>
    </w:p>
    <w:p w14:paraId="3EAB7D20" w14:textId="77777777" w:rsidR="009C0003" w:rsidRDefault="009C0003" w:rsidP="009C0003">
      <w:pPr>
        <w:pStyle w:val="Geenafstand"/>
        <w:rPr>
          <w:rFonts w:cstheme="minorHAnsi"/>
          <w:position w:val="4"/>
          <w:sz w:val="18"/>
          <w:szCs w:val="20"/>
          <w:lang w:val="nl-NL"/>
        </w:rPr>
      </w:pPr>
    </w:p>
    <w:p w14:paraId="23C50F21" w14:textId="77777777" w:rsidR="00451B73" w:rsidRDefault="00451B73" w:rsidP="00451B73">
      <w:pPr>
        <w:pStyle w:val="Geenafstand"/>
        <w:numPr>
          <w:ilvl w:val="0"/>
          <w:numId w:val="20"/>
        </w:numPr>
        <w:rPr>
          <w:rFonts w:cstheme="minorHAnsi"/>
          <w:position w:val="4"/>
          <w:sz w:val="18"/>
          <w:szCs w:val="20"/>
          <w:lang w:val="nl-NL"/>
        </w:rPr>
      </w:pPr>
      <w:r>
        <w:rPr>
          <w:rFonts w:cstheme="minorHAnsi"/>
          <w:position w:val="4"/>
          <w:sz w:val="18"/>
          <w:szCs w:val="20"/>
          <w:lang w:val="nl-NL"/>
        </w:rPr>
        <w:t>Totale verzorging van de jaarlijkse Zuiveringsheffing op basis van afgegeven beschikkingen. Hieronder vallen o.a. de volgende werkzaamheden; bemonstering, analyse, rapportage, opmaken planning, aanvraag beschikking, aangifte zuiveringsheffing per object, opname watermeterstanden, contacten onderhouden BG;</w:t>
      </w:r>
    </w:p>
    <w:p w14:paraId="59E2353C" w14:textId="77777777" w:rsidR="00451B73" w:rsidRDefault="00451B73" w:rsidP="00451B73">
      <w:pPr>
        <w:pStyle w:val="Geenafstand"/>
        <w:ind w:left="720"/>
        <w:rPr>
          <w:rFonts w:cstheme="minorHAnsi"/>
          <w:position w:val="4"/>
          <w:sz w:val="18"/>
          <w:szCs w:val="20"/>
          <w:lang w:val="nl-NL"/>
        </w:rPr>
      </w:pPr>
    </w:p>
    <w:p w14:paraId="56212D3D" w14:textId="77777777" w:rsidR="00451B73" w:rsidRDefault="00451B73" w:rsidP="00451B73">
      <w:pPr>
        <w:pStyle w:val="Geenafstand"/>
        <w:numPr>
          <w:ilvl w:val="0"/>
          <w:numId w:val="20"/>
        </w:numPr>
        <w:spacing w:line="276" w:lineRule="auto"/>
        <w:rPr>
          <w:rFonts w:cstheme="minorHAnsi"/>
          <w:sz w:val="18"/>
          <w:szCs w:val="20"/>
          <w:lang w:val="nl-NL"/>
        </w:rPr>
      </w:pPr>
      <w:r w:rsidRPr="00DE580F">
        <w:rPr>
          <w:rFonts w:cstheme="minorHAnsi"/>
          <w:sz w:val="18"/>
          <w:szCs w:val="20"/>
          <w:lang w:val="nl-NL"/>
        </w:rPr>
        <w:t xml:space="preserve">In jaar 1 zal de aanvraag meetbeschikking door </w:t>
      </w:r>
      <w:r>
        <w:rPr>
          <w:rFonts w:cstheme="minorHAnsi"/>
          <w:sz w:val="18"/>
          <w:szCs w:val="20"/>
          <w:lang w:val="nl-NL"/>
        </w:rPr>
        <w:t xml:space="preserve">de </w:t>
      </w:r>
      <w:r w:rsidRPr="00292742">
        <w:rPr>
          <w:rFonts w:cstheme="minorHAnsi"/>
          <w:sz w:val="18"/>
          <w:szCs w:val="20"/>
          <w:lang w:val="nl-NL"/>
        </w:rPr>
        <w:t xml:space="preserve">huidige contractant </w:t>
      </w:r>
      <w:r>
        <w:rPr>
          <w:rFonts w:cstheme="minorHAnsi"/>
          <w:sz w:val="18"/>
          <w:szCs w:val="20"/>
          <w:lang w:val="nl-NL"/>
        </w:rPr>
        <w:t>worden verzorgd</w:t>
      </w:r>
      <w:r w:rsidRPr="00DE580F">
        <w:rPr>
          <w:rFonts w:cstheme="minorHAnsi"/>
          <w:sz w:val="18"/>
          <w:szCs w:val="20"/>
          <w:lang w:val="nl-NL"/>
        </w:rPr>
        <w:t xml:space="preserve"> en ter beschikking worden gesteld. De daaropvolgende jaren zal de </w:t>
      </w:r>
      <w:r w:rsidRPr="00292742">
        <w:rPr>
          <w:rFonts w:cstheme="minorHAnsi"/>
          <w:sz w:val="18"/>
          <w:szCs w:val="20"/>
          <w:lang w:val="nl-NL"/>
        </w:rPr>
        <w:t>nieuwe</w:t>
      </w:r>
      <w:r>
        <w:rPr>
          <w:rFonts w:cstheme="minorHAnsi"/>
          <w:color w:val="FF0000"/>
          <w:sz w:val="18"/>
          <w:szCs w:val="20"/>
          <w:lang w:val="nl-NL"/>
        </w:rPr>
        <w:t xml:space="preserve"> </w:t>
      </w:r>
      <w:r w:rsidRPr="00DE580F">
        <w:rPr>
          <w:rFonts w:cstheme="minorHAnsi"/>
          <w:sz w:val="18"/>
          <w:szCs w:val="20"/>
          <w:lang w:val="nl-NL"/>
        </w:rPr>
        <w:t>opdrachtnemer de aanvraag meetbeschikking en ken</w:t>
      </w:r>
      <w:r>
        <w:rPr>
          <w:rFonts w:cstheme="minorHAnsi"/>
          <w:sz w:val="18"/>
          <w:szCs w:val="20"/>
          <w:lang w:val="nl-NL"/>
        </w:rPr>
        <w:t>nisgeving (waar ver</w:t>
      </w:r>
      <w:r w:rsidRPr="00DE580F">
        <w:rPr>
          <w:rFonts w:cstheme="minorHAnsi"/>
          <w:sz w:val="18"/>
          <w:szCs w:val="20"/>
          <w:lang w:val="nl-NL"/>
        </w:rPr>
        <w:t xml:space="preserve">eist) verzorgen en dit afstemmen met </w:t>
      </w:r>
      <w:r>
        <w:rPr>
          <w:rFonts w:cstheme="minorHAnsi"/>
          <w:sz w:val="18"/>
          <w:szCs w:val="20"/>
          <w:lang w:val="nl-NL"/>
        </w:rPr>
        <w:t>de opdrachtgever. De besteks</w:t>
      </w:r>
      <w:r w:rsidRPr="00DE580F">
        <w:rPr>
          <w:rFonts w:cstheme="minorHAnsi"/>
          <w:sz w:val="18"/>
          <w:szCs w:val="20"/>
          <w:lang w:val="nl-NL"/>
        </w:rPr>
        <w:t>hoeveelheden voo</w:t>
      </w:r>
      <w:r>
        <w:rPr>
          <w:rFonts w:cstheme="minorHAnsi"/>
          <w:sz w:val="18"/>
          <w:szCs w:val="20"/>
          <w:lang w:val="nl-NL"/>
        </w:rPr>
        <w:t>r het jaar 202</w:t>
      </w:r>
      <w:r w:rsidRPr="00047877">
        <w:rPr>
          <w:rFonts w:cstheme="minorHAnsi"/>
          <w:color w:val="000000" w:themeColor="text1"/>
          <w:sz w:val="18"/>
          <w:szCs w:val="20"/>
          <w:lang w:val="nl-NL"/>
        </w:rPr>
        <w:t>6</w:t>
      </w:r>
      <w:r>
        <w:rPr>
          <w:rFonts w:cstheme="minorHAnsi"/>
          <w:sz w:val="18"/>
          <w:szCs w:val="20"/>
          <w:lang w:val="nl-NL"/>
        </w:rPr>
        <w:t xml:space="preserve"> zijn gebaseerd op ervaringen</w:t>
      </w:r>
      <w:r w:rsidRPr="00DE580F">
        <w:rPr>
          <w:rFonts w:cstheme="minorHAnsi"/>
          <w:sz w:val="18"/>
          <w:szCs w:val="20"/>
          <w:lang w:val="nl-NL"/>
        </w:rPr>
        <w:t xml:space="preserve"> uit eerdere jare</w:t>
      </w:r>
      <w:r>
        <w:rPr>
          <w:rFonts w:cstheme="minorHAnsi"/>
          <w:sz w:val="18"/>
          <w:szCs w:val="20"/>
          <w:lang w:val="nl-NL"/>
        </w:rPr>
        <w:t>n</w:t>
      </w:r>
      <w:r w:rsidRPr="00DE580F">
        <w:rPr>
          <w:rFonts w:cstheme="minorHAnsi"/>
          <w:sz w:val="18"/>
          <w:szCs w:val="20"/>
          <w:lang w:val="nl-NL"/>
        </w:rPr>
        <w:t>;</w:t>
      </w:r>
    </w:p>
    <w:p w14:paraId="51D17352" w14:textId="77777777" w:rsidR="00451B73" w:rsidRDefault="00451B73" w:rsidP="00451B73">
      <w:pPr>
        <w:pStyle w:val="Geenafstand"/>
        <w:spacing w:line="276" w:lineRule="auto"/>
        <w:ind w:left="720"/>
        <w:rPr>
          <w:rFonts w:cstheme="minorHAnsi"/>
          <w:sz w:val="18"/>
          <w:szCs w:val="20"/>
          <w:lang w:val="nl-NL"/>
        </w:rPr>
      </w:pPr>
    </w:p>
    <w:p w14:paraId="6B41FBC9" w14:textId="77777777" w:rsidR="00451B73" w:rsidRDefault="00451B73" w:rsidP="00451B73">
      <w:pPr>
        <w:pStyle w:val="Geenafstand"/>
        <w:numPr>
          <w:ilvl w:val="0"/>
          <w:numId w:val="20"/>
        </w:numPr>
        <w:spacing w:line="276" w:lineRule="auto"/>
        <w:rPr>
          <w:rFonts w:cstheme="minorHAnsi"/>
          <w:sz w:val="18"/>
          <w:szCs w:val="20"/>
          <w:lang w:val="nl-NL"/>
        </w:rPr>
      </w:pPr>
      <w:r w:rsidRPr="007C4473">
        <w:rPr>
          <w:rFonts w:cstheme="minorHAnsi"/>
          <w:sz w:val="18"/>
          <w:szCs w:val="20"/>
          <w:lang w:val="nl-NL"/>
        </w:rPr>
        <w:t>Een eerste planning (meetkalender) afkomstig van het Waterschap wordt door opdrachtgever met Defensie afgestemd. Bij goedkeuring zal deze ter beschikking worden gesteld aan de opdrachtnemer</w:t>
      </w:r>
      <w:r>
        <w:rPr>
          <w:rFonts w:cstheme="minorHAnsi"/>
          <w:sz w:val="18"/>
          <w:szCs w:val="20"/>
          <w:lang w:val="nl-NL"/>
        </w:rPr>
        <w:t>;</w:t>
      </w:r>
    </w:p>
    <w:p w14:paraId="5D65368B" w14:textId="77777777" w:rsidR="00451B73" w:rsidRDefault="00451B73" w:rsidP="00451B73">
      <w:pPr>
        <w:pStyle w:val="Lijstalinea"/>
        <w:rPr>
          <w:rFonts w:cstheme="minorHAnsi"/>
          <w:szCs w:val="20"/>
        </w:rPr>
      </w:pPr>
    </w:p>
    <w:p w14:paraId="0EEA5B53" w14:textId="77777777" w:rsidR="00451B73" w:rsidRDefault="00451B73" w:rsidP="00451B73">
      <w:pPr>
        <w:pStyle w:val="Geenafstand"/>
        <w:numPr>
          <w:ilvl w:val="0"/>
          <w:numId w:val="20"/>
        </w:numPr>
        <w:spacing w:line="276" w:lineRule="auto"/>
        <w:rPr>
          <w:rFonts w:cstheme="minorHAnsi"/>
          <w:sz w:val="18"/>
          <w:szCs w:val="20"/>
          <w:lang w:val="nl-NL"/>
        </w:rPr>
      </w:pPr>
      <w:r w:rsidRPr="00C01FF3">
        <w:rPr>
          <w:rFonts w:cstheme="minorHAnsi"/>
          <w:sz w:val="18"/>
          <w:szCs w:val="20"/>
          <w:lang w:val="nl-NL"/>
        </w:rPr>
        <w:t>In de planning wordt rekening gehouden met vakantieperi</w:t>
      </w:r>
      <w:r w:rsidRPr="00C01FF3">
        <w:rPr>
          <w:rFonts w:cstheme="minorHAnsi"/>
          <w:sz w:val="18"/>
          <w:szCs w:val="20"/>
          <w:lang w:val="nl-NL"/>
        </w:rPr>
        <w:softHyphen/>
        <w:t>o</w:t>
      </w:r>
      <w:r w:rsidRPr="00C01FF3">
        <w:rPr>
          <w:rFonts w:cstheme="minorHAnsi"/>
          <w:sz w:val="18"/>
          <w:szCs w:val="20"/>
          <w:lang w:val="nl-NL"/>
        </w:rPr>
        <w:softHyphen/>
        <w:t>des</w:t>
      </w:r>
      <w:r>
        <w:rPr>
          <w:rFonts w:cstheme="minorHAnsi"/>
          <w:sz w:val="18"/>
          <w:szCs w:val="20"/>
          <w:lang w:val="nl-NL"/>
        </w:rPr>
        <w:t>, oefeningen en relevante werkzaamheden, voor zover bekend bij de opmaak. Opdrachtgever stelt opdrachtnemer gedurende het kalenderjaar tijdig (binnen 5 werkdagen) op de hoogte van wijzigingen;</w:t>
      </w:r>
    </w:p>
    <w:p w14:paraId="4FBE370C" w14:textId="77777777" w:rsidR="00451B73" w:rsidRDefault="00451B73" w:rsidP="00451B73">
      <w:pPr>
        <w:pStyle w:val="Geenafstand"/>
        <w:spacing w:line="276" w:lineRule="auto"/>
        <w:ind w:left="720"/>
        <w:rPr>
          <w:rFonts w:cstheme="minorHAnsi"/>
          <w:sz w:val="18"/>
          <w:szCs w:val="20"/>
          <w:lang w:val="nl-NL"/>
        </w:rPr>
      </w:pPr>
    </w:p>
    <w:p w14:paraId="4F52B487" w14:textId="77777777" w:rsidR="00451B73" w:rsidRPr="00D302D1" w:rsidRDefault="00451B73" w:rsidP="00451B73">
      <w:pPr>
        <w:pStyle w:val="Geenafstand"/>
        <w:numPr>
          <w:ilvl w:val="0"/>
          <w:numId w:val="20"/>
        </w:numPr>
        <w:rPr>
          <w:rFonts w:cstheme="minorHAnsi"/>
          <w:sz w:val="18"/>
          <w:szCs w:val="20"/>
          <w:lang w:val="nl-NL"/>
        </w:rPr>
      </w:pPr>
      <w:r>
        <w:rPr>
          <w:rFonts w:cstheme="minorHAnsi"/>
          <w:position w:val="4"/>
          <w:sz w:val="18"/>
          <w:szCs w:val="20"/>
          <w:lang w:val="nl-NL"/>
        </w:rPr>
        <w:t>Alle werkzaamheden, benodigdheden en voorzieningen voor het uitvoeren van de metingen en bemonsteringen</w:t>
      </w:r>
      <w:r w:rsidRPr="00DE580F">
        <w:rPr>
          <w:rFonts w:cstheme="minorHAnsi"/>
          <w:position w:val="4"/>
          <w:sz w:val="18"/>
          <w:szCs w:val="20"/>
          <w:lang w:val="nl-NL"/>
        </w:rPr>
        <w:t>;</w:t>
      </w:r>
    </w:p>
    <w:p w14:paraId="32E491D6" w14:textId="77777777" w:rsidR="00451B73" w:rsidRPr="00F978E5" w:rsidRDefault="00451B73" w:rsidP="00451B73">
      <w:pPr>
        <w:pStyle w:val="Geenafstand"/>
        <w:ind w:left="720"/>
        <w:rPr>
          <w:rFonts w:cstheme="minorHAnsi"/>
          <w:sz w:val="18"/>
          <w:szCs w:val="20"/>
          <w:lang w:val="nl-NL"/>
        </w:rPr>
      </w:pPr>
    </w:p>
    <w:p w14:paraId="04AC0DEA" w14:textId="282F8CE9" w:rsidR="00451B73" w:rsidRDefault="00451B73" w:rsidP="00F81613">
      <w:pPr>
        <w:pStyle w:val="Geenafstand"/>
        <w:numPr>
          <w:ilvl w:val="0"/>
          <w:numId w:val="20"/>
        </w:numPr>
        <w:rPr>
          <w:rFonts w:cstheme="minorHAnsi"/>
          <w:position w:val="4"/>
          <w:sz w:val="18"/>
          <w:szCs w:val="20"/>
          <w:lang w:val="nl-NL"/>
        </w:rPr>
      </w:pPr>
      <w:r w:rsidRPr="00451B73">
        <w:rPr>
          <w:rFonts w:cstheme="minorHAnsi"/>
          <w:position w:val="4"/>
          <w:sz w:val="18"/>
          <w:szCs w:val="20"/>
          <w:lang w:val="nl-NL"/>
        </w:rPr>
        <w:t>In perceel Zuid wordt gebruik gemaakt van permanente meet- en bemonsteringsapparatuur</w:t>
      </w:r>
      <w:r>
        <w:rPr>
          <w:rFonts w:cstheme="minorHAnsi"/>
          <w:position w:val="4"/>
          <w:sz w:val="18"/>
          <w:szCs w:val="20"/>
          <w:lang w:val="nl-NL"/>
        </w:rPr>
        <w:t>;</w:t>
      </w:r>
    </w:p>
    <w:p w14:paraId="112F7607" w14:textId="77777777" w:rsidR="00451B73" w:rsidRDefault="00451B73" w:rsidP="00451B73">
      <w:pPr>
        <w:pStyle w:val="Lijstalinea"/>
        <w:rPr>
          <w:rFonts w:cstheme="minorHAnsi"/>
          <w:position w:val="4"/>
          <w:szCs w:val="20"/>
        </w:rPr>
      </w:pPr>
    </w:p>
    <w:p w14:paraId="579E7B89" w14:textId="77777777" w:rsidR="00451B73" w:rsidRPr="00D302D1" w:rsidRDefault="00451B73" w:rsidP="00451B73">
      <w:pPr>
        <w:pStyle w:val="Geenafstand"/>
        <w:numPr>
          <w:ilvl w:val="0"/>
          <w:numId w:val="20"/>
        </w:numPr>
        <w:spacing w:line="276" w:lineRule="auto"/>
        <w:rPr>
          <w:rFonts w:cstheme="minorHAnsi"/>
          <w:sz w:val="18"/>
          <w:szCs w:val="20"/>
          <w:lang w:val="nl-NL"/>
        </w:rPr>
      </w:pPr>
      <w:r w:rsidRPr="00DE580F">
        <w:rPr>
          <w:rFonts w:cstheme="minorHAnsi"/>
          <w:position w:val="4"/>
          <w:sz w:val="18"/>
          <w:szCs w:val="20"/>
          <w:lang w:val="nl-NL"/>
        </w:rPr>
        <w:t xml:space="preserve">De opdrachtnemer zal de meterstanden van de debietmeter, hoofd- en </w:t>
      </w:r>
      <w:r>
        <w:rPr>
          <w:rFonts w:cstheme="minorHAnsi"/>
          <w:position w:val="4"/>
          <w:sz w:val="18"/>
          <w:szCs w:val="20"/>
          <w:lang w:val="nl-NL"/>
        </w:rPr>
        <w:t>(</w:t>
      </w:r>
      <w:r w:rsidRPr="00DE580F">
        <w:rPr>
          <w:rFonts w:cstheme="minorHAnsi"/>
          <w:position w:val="4"/>
          <w:sz w:val="18"/>
          <w:szCs w:val="20"/>
          <w:lang w:val="nl-NL"/>
        </w:rPr>
        <w:t>tussen</w:t>
      </w:r>
      <w:r>
        <w:rPr>
          <w:rFonts w:cstheme="minorHAnsi"/>
          <w:position w:val="4"/>
          <w:sz w:val="18"/>
          <w:szCs w:val="20"/>
          <w:lang w:val="nl-NL"/>
        </w:rPr>
        <w:t>)</w:t>
      </w:r>
      <w:r w:rsidRPr="00DE580F">
        <w:rPr>
          <w:rFonts w:cstheme="minorHAnsi"/>
          <w:position w:val="4"/>
          <w:sz w:val="18"/>
          <w:szCs w:val="20"/>
          <w:lang w:val="nl-NL"/>
        </w:rPr>
        <w:t>watermeters opnemen</w:t>
      </w:r>
      <w:r>
        <w:rPr>
          <w:rFonts w:cstheme="minorHAnsi"/>
          <w:position w:val="4"/>
          <w:sz w:val="18"/>
          <w:szCs w:val="20"/>
          <w:lang w:val="nl-NL"/>
        </w:rPr>
        <w:t xml:space="preserve"> en rapporteren</w:t>
      </w:r>
      <w:r w:rsidRPr="00DE580F">
        <w:rPr>
          <w:rFonts w:cstheme="minorHAnsi"/>
          <w:position w:val="4"/>
          <w:sz w:val="18"/>
          <w:szCs w:val="20"/>
          <w:lang w:val="nl-NL"/>
        </w:rPr>
        <w:t>;</w:t>
      </w:r>
    </w:p>
    <w:p w14:paraId="75F61314" w14:textId="77777777" w:rsidR="00451B73" w:rsidRPr="00DE580F" w:rsidRDefault="00451B73" w:rsidP="00451B73">
      <w:pPr>
        <w:pStyle w:val="Geenafstand"/>
        <w:spacing w:line="276" w:lineRule="auto"/>
        <w:ind w:left="720"/>
        <w:rPr>
          <w:rFonts w:cstheme="minorHAnsi"/>
          <w:sz w:val="18"/>
          <w:szCs w:val="20"/>
          <w:lang w:val="nl-NL"/>
        </w:rPr>
      </w:pPr>
    </w:p>
    <w:p w14:paraId="7C46DE13" w14:textId="77777777" w:rsidR="00451B73" w:rsidRDefault="00451B73" w:rsidP="00451B73">
      <w:pPr>
        <w:pStyle w:val="Geenafstand"/>
        <w:numPr>
          <w:ilvl w:val="0"/>
          <w:numId w:val="20"/>
        </w:numPr>
        <w:rPr>
          <w:rFonts w:cstheme="minorHAnsi"/>
          <w:sz w:val="18"/>
          <w:szCs w:val="20"/>
          <w:lang w:val="nl-NL"/>
        </w:rPr>
      </w:pPr>
      <w:r w:rsidRPr="002A5FCA">
        <w:rPr>
          <w:rFonts w:cstheme="minorHAnsi"/>
          <w:sz w:val="18"/>
          <w:szCs w:val="20"/>
          <w:lang w:val="nl-NL"/>
        </w:rPr>
        <w:t xml:space="preserve">Certificaten van de IJkingen worden </w:t>
      </w:r>
      <w:r>
        <w:rPr>
          <w:rFonts w:cstheme="minorHAnsi"/>
          <w:sz w:val="18"/>
          <w:szCs w:val="20"/>
          <w:lang w:val="nl-NL"/>
        </w:rPr>
        <w:t xml:space="preserve">aan het einde van elke kalenderjaar </w:t>
      </w:r>
      <w:r w:rsidRPr="002A5FCA">
        <w:rPr>
          <w:rFonts w:cstheme="minorHAnsi"/>
          <w:sz w:val="18"/>
          <w:szCs w:val="20"/>
          <w:lang w:val="nl-NL"/>
        </w:rPr>
        <w:t>ter beschikking geteld aan de opdrachtnemer voor aangifte van de afvalwaterheffing</w:t>
      </w:r>
      <w:r>
        <w:rPr>
          <w:rFonts w:cstheme="minorHAnsi"/>
          <w:sz w:val="18"/>
          <w:szCs w:val="20"/>
          <w:lang w:val="nl-NL"/>
        </w:rPr>
        <w:t>;</w:t>
      </w:r>
    </w:p>
    <w:p w14:paraId="45C269D3" w14:textId="77777777" w:rsidR="00451B73" w:rsidRDefault="00451B73" w:rsidP="00451B73">
      <w:pPr>
        <w:pStyle w:val="Lijstalinea"/>
        <w:rPr>
          <w:rFonts w:cstheme="minorHAnsi"/>
          <w:szCs w:val="20"/>
        </w:rPr>
      </w:pPr>
    </w:p>
    <w:p w14:paraId="4E62A549" w14:textId="77777777" w:rsidR="00451B73" w:rsidRDefault="00451B73" w:rsidP="00451B73">
      <w:pPr>
        <w:pStyle w:val="Geenafstand"/>
        <w:numPr>
          <w:ilvl w:val="0"/>
          <w:numId w:val="20"/>
        </w:numPr>
        <w:rPr>
          <w:rFonts w:cstheme="minorHAnsi"/>
          <w:sz w:val="18"/>
          <w:szCs w:val="20"/>
          <w:lang w:val="nl-NL"/>
        </w:rPr>
      </w:pPr>
      <w:r w:rsidRPr="00C73C48">
        <w:rPr>
          <w:rFonts w:cstheme="minorHAnsi"/>
          <w:sz w:val="18"/>
          <w:szCs w:val="20"/>
          <w:lang w:val="nl-NL"/>
        </w:rPr>
        <w:t xml:space="preserve">Wijzigingen of nadere eisen die gesteld worden door het bevoegd gezag zullen conform de </w:t>
      </w:r>
      <w:proofErr w:type="spellStart"/>
      <w:r w:rsidRPr="00C73C48">
        <w:rPr>
          <w:rFonts w:cstheme="minorHAnsi"/>
          <w:sz w:val="18"/>
          <w:szCs w:val="20"/>
          <w:lang w:val="nl-NL"/>
        </w:rPr>
        <w:t>bestekstarieven</w:t>
      </w:r>
      <w:proofErr w:type="spellEnd"/>
      <w:r w:rsidRPr="00C73C48">
        <w:rPr>
          <w:rFonts w:cstheme="minorHAnsi"/>
          <w:sz w:val="18"/>
          <w:szCs w:val="20"/>
          <w:lang w:val="nl-NL"/>
        </w:rPr>
        <w:t xml:space="preserve"> worden verrekend. Prijsstelling </w:t>
      </w:r>
      <w:r>
        <w:rPr>
          <w:rFonts w:cstheme="minorHAnsi"/>
          <w:sz w:val="18"/>
          <w:szCs w:val="20"/>
          <w:lang w:val="nl-NL"/>
        </w:rPr>
        <w:t xml:space="preserve">is verdeeld in de </w:t>
      </w:r>
      <w:r w:rsidRPr="00C73C48">
        <w:rPr>
          <w:rFonts w:cstheme="minorHAnsi"/>
          <w:sz w:val="18"/>
          <w:szCs w:val="20"/>
          <w:lang w:val="nl-NL"/>
        </w:rPr>
        <w:t>analyse en de monstername van het afvalwater</w:t>
      </w:r>
      <w:r>
        <w:rPr>
          <w:rFonts w:cstheme="minorHAnsi"/>
          <w:sz w:val="18"/>
          <w:szCs w:val="20"/>
          <w:lang w:val="nl-NL"/>
        </w:rPr>
        <w:t>;</w:t>
      </w:r>
    </w:p>
    <w:p w14:paraId="37289006" w14:textId="77777777" w:rsidR="009C3C59" w:rsidRDefault="009C3C59" w:rsidP="009C3C59">
      <w:pPr>
        <w:pStyle w:val="Lijstalinea"/>
        <w:rPr>
          <w:rFonts w:cstheme="minorHAnsi"/>
          <w:szCs w:val="20"/>
        </w:rPr>
      </w:pPr>
    </w:p>
    <w:p w14:paraId="2A29F50C" w14:textId="7ED7A0AD" w:rsidR="009C3C59" w:rsidRPr="00C73C48" w:rsidRDefault="009C3C59" w:rsidP="009C3C59">
      <w:pPr>
        <w:pStyle w:val="Geenafstand"/>
        <w:numPr>
          <w:ilvl w:val="0"/>
          <w:numId w:val="20"/>
        </w:numPr>
        <w:rPr>
          <w:rFonts w:cstheme="minorHAnsi"/>
          <w:sz w:val="18"/>
          <w:szCs w:val="20"/>
          <w:lang w:val="nl-NL"/>
        </w:rPr>
      </w:pPr>
      <w:r>
        <w:rPr>
          <w:rFonts w:cstheme="minorHAnsi"/>
          <w:sz w:val="18"/>
          <w:szCs w:val="20"/>
          <w:lang w:val="nl-NL"/>
        </w:rPr>
        <w:t xml:space="preserve">Voor bepaling van de CZV/TCO factor is een post onvoorzien opgenomen. Aannemer wordt geacht i.o.m. Waterschap en opdrachtgever invulling te geven aan het bepalen van de Verhoudingsfactor CZV/TCO conform die nieuwe Heffingsmethode Verordening Zuiveringsheffing van de Unie van Waterschappen. </w:t>
      </w:r>
    </w:p>
    <w:p w14:paraId="34FBB3AC" w14:textId="77777777" w:rsidR="009C3C59" w:rsidRPr="00C73C48" w:rsidRDefault="009C3C59" w:rsidP="009C3C59">
      <w:pPr>
        <w:pStyle w:val="Geenafstand"/>
        <w:ind w:left="720"/>
        <w:rPr>
          <w:rFonts w:cstheme="minorHAnsi"/>
          <w:sz w:val="18"/>
          <w:szCs w:val="20"/>
          <w:lang w:val="nl-NL"/>
        </w:rPr>
      </w:pPr>
    </w:p>
    <w:p w14:paraId="1559C025" w14:textId="77777777" w:rsidR="00DE580F" w:rsidRPr="00DE580F" w:rsidRDefault="00DE580F" w:rsidP="00941016">
      <w:pPr>
        <w:pStyle w:val="Geenafstand"/>
        <w:spacing w:line="276" w:lineRule="auto"/>
        <w:ind w:left="720"/>
        <w:rPr>
          <w:rFonts w:cstheme="minorHAnsi"/>
          <w:sz w:val="18"/>
          <w:szCs w:val="20"/>
          <w:lang w:val="nl-NL"/>
        </w:rPr>
      </w:pPr>
    </w:p>
    <w:p w14:paraId="2F2D0DD4" w14:textId="77777777" w:rsidR="00C22CDF" w:rsidRPr="00C22CDF" w:rsidRDefault="00C22CDF" w:rsidP="00C22CDF">
      <w:pPr>
        <w:pStyle w:val="Geenafstand"/>
        <w:rPr>
          <w:rFonts w:cstheme="minorHAnsi"/>
          <w:sz w:val="20"/>
          <w:szCs w:val="20"/>
          <w:lang w:val="nl-NL"/>
        </w:rPr>
      </w:pPr>
    </w:p>
    <w:p w14:paraId="6E78554E" w14:textId="77777777" w:rsidR="00C22CDF" w:rsidRPr="00C22CDF" w:rsidRDefault="00C22CDF" w:rsidP="00C22CDF">
      <w:pPr>
        <w:pStyle w:val="Geenafstand"/>
        <w:rPr>
          <w:rFonts w:eastAsiaTheme="majorEastAsia" w:cstheme="minorHAnsi"/>
          <w:color w:val="404040" w:themeColor="text1" w:themeTint="BF"/>
          <w:sz w:val="20"/>
          <w:szCs w:val="20"/>
          <w:lang w:val="nl-NL"/>
        </w:rPr>
      </w:pPr>
      <w:r w:rsidRPr="00C22CDF">
        <w:rPr>
          <w:rFonts w:cstheme="minorHAnsi"/>
          <w:sz w:val="20"/>
          <w:szCs w:val="20"/>
          <w:lang w:val="nl-NL"/>
        </w:rPr>
        <w:br w:type="page"/>
      </w:r>
    </w:p>
    <w:p w14:paraId="196D82A1" w14:textId="77777777" w:rsidR="00C22CDF" w:rsidRPr="00A33B88" w:rsidRDefault="00C22CDF" w:rsidP="004B0507">
      <w:pPr>
        <w:pStyle w:val="Kop2"/>
      </w:pPr>
      <w:bookmarkStart w:id="23" w:name="_Toc194586196"/>
      <w:r w:rsidRPr="00A33B88">
        <w:lastRenderedPageBreak/>
        <w:t xml:space="preserve">Eisen bij </w:t>
      </w:r>
      <w:r w:rsidRPr="004B0507">
        <w:t>bemonsteren</w:t>
      </w:r>
      <w:bookmarkEnd w:id="23"/>
    </w:p>
    <w:p w14:paraId="1939268B" w14:textId="77777777" w:rsidR="00C22CDF" w:rsidRPr="00DE580F" w:rsidRDefault="00C22CDF" w:rsidP="00C22CDF">
      <w:pPr>
        <w:pStyle w:val="Geenafstand"/>
        <w:rPr>
          <w:rFonts w:cstheme="minorHAnsi"/>
          <w:sz w:val="18"/>
          <w:szCs w:val="20"/>
          <w:lang w:val="nl-NL"/>
        </w:rPr>
      </w:pPr>
    </w:p>
    <w:p w14:paraId="71BB9A27" w14:textId="77777777" w:rsidR="00451B73" w:rsidRPr="00FF502C" w:rsidRDefault="00451B73" w:rsidP="00451B73">
      <w:pPr>
        <w:pStyle w:val="Geenafstand"/>
        <w:numPr>
          <w:ilvl w:val="0"/>
          <w:numId w:val="21"/>
        </w:numPr>
        <w:spacing w:line="276" w:lineRule="auto"/>
        <w:rPr>
          <w:rFonts w:cstheme="minorHAnsi"/>
          <w:sz w:val="18"/>
          <w:szCs w:val="20"/>
          <w:lang w:val="nl-NL"/>
        </w:rPr>
      </w:pPr>
      <w:r w:rsidRPr="00DE580F">
        <w:rPr>
          <w:rFonts w:cstheme="minorHAnsi"/>
          <w:position w:val="4"/>
          <w:sz w:val="18"/>
          <w:szCs w:val="20"/>
          <w:lang w:val="nl-NL"/>
        </w:rPr>
        <w:t>Bemonsteren en analyseren van het afvalwater conform de actuele meetbeschikking</w:t>
      </w:r>
      <w:r>
        <w:rPr>
          <w:rFonts w:cstheme="minorHAnsi"/>
          <w:position w:val="4"/>
          <w:sz w:val="18"/>
          <w:szCs w:val="20"/>
          <w:lang w:val="nl-NL"/>
        </w:rPr>
        <w:t xml:space="preserve"> of</w:t>
      </w:r>
      <w:r w:rsidRPr="00DE580F">
        <w:rPr>
          <w:rFonts w:cstheme="minorHAnsi"/>
          <w:position w:val="4"/>
          <w:sz w:val="18"/>
          <w:szCs w:val="20"/>
          <w:lang w:val="nl-NL"/>
        </w:rPr>
        <w:t xml:space="preserve"> verordening zuiveringsheffing van het bevoegd gezag;</w:t>
      </w:r>
    </w:p>
    <w:p w14:paraId="4515CD5E" w14:textId="77777777" w:rsidR="00451B73" w:rsidRPr="00DE580F" w:rsidRDefault="00451B73" w:rsidP="00451B73">
      <w:pPr>
        <w:pStyle w:val="Geenafstand"/>
        <w:spacing w:line="276" w:lineRule="auto"/>
        <w:ind w:left="720"/>
        <w:rPr>
          <w:rFonts w:cstheme="minorHAnsi"/>
          <w:sz w:val="18"/>
          <w:szCs w:val="20"/>
          <w:lang w:val="nl-NL"/>
        </w:rPr>
      </w:pPr>
    </w:p>
    <w:p w14:paraId="70746B15" w14:textId="77777777" w:rsidR="00451B73" w:rsidRPr="00D302D1" w:rsidRDefault="00451B73" w:rsidP="00451B73">
      <w:pPr>
        <w:pStyle w:val="Geenafstand"/>
        <w:numPr>
          <w:ilvl w:val="0"/>
          <w:numId w:val="21"/>
        </w:numPr>
        <w:rPr>
          <w:rFonts w:cstheme="minorHAnsi"/>
          <w:sz w:val="18"/>
          <w:szCs w:val="20"/>
          <w:lang w:val="nl-NL"/>
        </w:rPr>
      </w:pPr>
      <w:r w:rsidRPr="00E801C5">
        <w:rPr>
          <w:rFonts w:cstheme="minorHAnsi"/>
          <w:position w:val="4"/>
          <w:sz w:val="18"/>
          <w:szCs w:val="20"/>
          <w:lang w:val="nl-NL"/>
        </w:rPr>
        <w:t xml:space="preserve">De bemonsteringen worden uitgevoerd conform de </w:t>
      </w:r>
      <w:r w:rsidRPr="002A5FCA">
        <w:rPr>
          <w:rFonts w:cstheme="minorHAnsi"/>
          <w:position w:val="4"/>
          <w:sz w:val="18"/>
          <w:szCs w:val="20"/>
          <w:lang w:val="nl-NL"/>
        </w:rPr>
        <w:t xml:space="preserve">NEN 6600-1 (2019) </w:t>
      </w:r>
      <w:r w:rsidRPr="00E801C5">
        <w:rPr>
          <w:rFonts w:cstheme="minorHAnsi"/>
          <w:position w:val="4"/>
          <w:sz w:val="18"/>
          <w:szCs w:val="20"/>
          <w:lang w:val="nl-NL"/>
        </w:rPr>
        <w:t xml:space="preserve">en </w:t>
      </w:r>
      <w:r>
        <w:rPr>
          <w:rFonts w:cstheme="minorHAnsi"/>
          <w:position w:val="4"/>
          <w:sz w:val="18"/>
          <w:szCs w:val="20"/>
          <w:lang w:val="nl-NL"/>
        </w:rPr>
        <w:t xml:space="preserve">de </w:t>
      </w:r>
      <w:r w:rsidRPr="00E801C5">
        <w:rPr>
          <w:rFonts w:cstheme="minorHAnsi"/>
          <w:position w:val="4"/>
          <w:sz w:val="18"/>
          <w:szCs w:val="20"/>
          <w:lang w:val="nl-NL"/>
        </w:rPr>
        <w:t xml:space="preserve">opdrachtnemer dient hiervoor in </w:t>
      </w:r>
      <w:r>
        <w:rPr>
          <w:rFonts w:cstheme="minorHAnsi"/>
          <w:position w:val="4"/>
          <w:sz w:val="18"/>
          <w:szCs w:val="20"/>
          <w:lang w:val="nl-NL"/>
        </w:rPr>
        <w:t xml:space="preserve">het </w:t>
      </w:r>
      <w:r w:rsidRPr="00E801C5">
        <w:rPr>
          <w:rFonts w:cstheme="minorHAnsi"/>
          <w:position w:val="4"/>
          <w:sz w:val="18"/>
          <w:szCs w:val="20"/>
          <w:lang w:val="nl-NL"/>
        </w:rPr>
        <w:t>bezit te zijn van een accreditatie voor monsterneming, NEN-EN ISO 17025:</w:t>
      </w:r>
      <w:r w:rsidRPr="002A5FCA">
        <w:rPr>
          <w:rFonts w:cstheme="minorHAnsi"/>
          <w:position w:val="4"/>
          <w:sz w:val="18"/>
          <w:szCs w:val="20"/>
          <w:lang w:val="nl-NL"/>
        </w:rPr>
        <w:t>2018</w:t>
      </w:r>
      <w:r>
        <w:rPr>
          <w:rFonts w:cstheme="minorHAnsi"/>
          <w:position w:val="4"/>
          <w:sz w:val="18"/>
          <w:szCs w:val="20"/>
          <w:lang w:val="nl-NL"/>
        </w:rPr>
        <w:t>, RVA T021;</w:t>
      </w:r>
    </w:p>
    <w:p w14:paraId="3D3CFFF6" w14:textId="77777777" w:rsidR="00451B73" w:rsidRPr="00E801C5" w:rsidRDefault="00451B73" w:rsidP="00451B73">
      <w:pPr>
        <w:pStyle w:val="Geenafstand"/>
        <w:ind w:left="720"/>
        <w:rPr>
          <w:rFonts w:cstheme="minorHAnsi"/>
          <w:sz w:val="18"/>
          <w:szCs w:val="20"/>
          <w:lang w:val="nl-NL"/>
        </w:rPr>
      </w:pPr>
    </w:p>
    <w:p w14:paraId="6834599B" w14:textId="77777777" w:rsidR="00451B73" w:rsidRDefault="00451B73" w:rsidP="00451B73">
      <w:pPr>
        <w:pStyle w:val="Geenafstand"/>
        <w:numPr>
          <w:ilvl w:val="0"/>
          <w:numId w:val="21"/>
        </w:numPr>
        <w:spacing w:line="276" w:lineRule="auto"/>
        <w:rPr>
          <w:rFonts w:cstheme="minorHAnsi"/>
          <w:sz w:val="18"/>
          <w:szCs w:val="20"/>
          <w:lang w:val="nl-NL"/>
        </w:rPr>
      </w:pPr>
      <w:r w:rsidRPr="00DE580F">
        <w:rPr>
          <w:rFonts w:cstheme="minorHAnsi"/>
          <w:sz w:val="18"/>
          <w:szCs w:val="20"/>
          <w:lang w:val="nl-NL"/>
        </w:rPr>
        <w:t>Het geheel aan m</w:t>
      </w:r>
      <w:r>
        <w:rPr>
          <w:rFonts w:cstheme="minorHAnsi"/>
          <w:sz w:val="18"/>
          <w:szCs w:val="20"/>
          <w:lang w:val="nl-NL"/>
        </w:rPr>
        <w:t>etingen en bemonsteringen moet</w:t>
      </w:r>
      <w:r w:rsidRPr="00DE580F">
        <w:rPr>
          <w:rFonts w:cstheme="minorHAnsi"/>
          <w:sz w:val="18"/>
          <w:szCs w:val="20"/>
          <w:lang w:val="nl-NL"/>
        </w:rPr>
        <w:t xml:space="preserve"> voor medio december zijn uitgevoerd, voor zover dit mogelijk is binnen</w:t>
      </w:r>
      <w:r>
        <w:rPr>
          <w:rFonts w:cstheme="minorHAnsi"/>
          <w:sz w:val="18"/>
          <w:szCs w:val="20"/>
          <w:lang w:val="nl-NL"/>
        </w:rPr>
        <w:t xml:space="preserve"> de voorschriften van de vigerende </w:t>
      </w:r>
      <w:r w:rsidRPr="00DE580F">
        <w:rPr>
          <w:rFonts w:cstheme="minorHAnsi"/>
          <w:sz w:val="18"/>
          <w:szCs w:val="20"/>
          <w:lang w:val="nl-NL"/>
        </w:rPr>
        <w:t>vergunning, meetbeschikking en toegankelijkheid;</w:t>
      </w:r>
    </w:p>
    <w:p w14:paraId="3B5E75F6" w14:textId="77777777" w:rsidR="00451B73" w:rsidRDefault="00451B73" w:rsidP="00451B73">
      <w:pPr>
        <w:pStyle w:val="Geenafstand"/>
        <w:spacing w:line="276" w:lineRule="auto"/>
        <w:ind w:left="720"/>
        <w:rPr>
          <w:rFonts w:cstheme="minorHAnsi"/>
          <w:sz w:val="18"/>
          <w:szCs w:val="20"/>
          <w:lang w:val="nl-NL"/>
        </w:rPr>
      </w:pPr>
    </w:p>
    <w:p w14:paraId="31E0325D" w14:textId="77777777" w:rsidR="00451B73" w:rsidRPr="00DE580F" w:rsidRDefault="00451B73" w:rsidP="00451B73">
      <w:pPr>
        <w:pStyle w:val="Geenafstand"/>
        <w:numPr>
          <w:ilvl w:val="0"/>
          <w:numId w:val="21"/>
        </w:numPr>
        <w:spacing w:line="276" w:lineRule="auto"/>
        <w:rPr>
          <w:rFonts w:cstheme="minorHAnsi"/>
          <w:sz w:val="18"/>
          <w:szCs w:val="20"/>
          <w:lang w:val="nl-NL"/>
        </w:rPr>
      </w:pPr>
      <w:r w:rsidRPr="00DE580F">
        <w:rPr>
          <w:rFonts w:cstheme="minorHAnsi"/>
          <w:sz w:val="18"/>
          <w:szCs w:val="20"/>
          <w:lang w:val="nl-NL"/>
        </w:rPr>
        <w:t>Het schoon, verzorgd en stand-by/gereed achterlaten van de aanwezige meet -en bemonster</w:t>
      </w:r>
      <w:r>
        <w:rPr>
          <w:rFonts w:cstheme="minorHAnsi"/>
          <w:sz w:val="18"/>
          <w:szCs w:val="20"/>
          <w:lang w:val="nl-NL"/>
        </w:rPr>
        <w:t>ings</w:t>
      </w:r>
      <w:r w:rsidRPr="00DE580F">
        <w:rPr>
          <w:rFonts w:cstheme="minorHAnsi"/>
          <w:sz w:val="18"/>
          <w:szCs w:val="20"/>
          <w:lang w:val="nl-NL"/>
        </w:rPr>
        <w:t>voorziening</w:t>
      </w:r>
      <w:r>
        <w:rPr>
          <w:rFonts w:cstheme="minorHAnsi"/>
          <w:sz w:val="18"/>
          <w:szCs w:val="20"/>
          <w:lang w:val="nl-NL"/>
        </w:rPr>
        <w:t>;</w:t>
      </w:r>
    </w:p>
    <w:p w14:paraId="00F8E504" w14:textId="77777777" w:rsidR="00451B73" w:rsidRPr="00E801C5" w:rsidRDefault="00451B73" w:rsidP="00451B73">
      <w:pPr>
        <w:pStyle w:val="Geenafstand"/>
        <w:ind w:left="720"/>
        <w:rPr>
          <w:rFonts w:cstheme="minorHAnsi"/>
          <w:sz w:val="18"/>
          <w:szCs w:val="20"/>
          <w:lang w:val="nl-NL"/>
        </w:rPr>
      </w:pPr>
    </w:p>
    <w:p w14:paraId="67768C03" w14:textId="77777777" w:rsidR="00451B73" w:rsidRPr="00DE580F" w:rsidRDefault="00451B73" w:rsidP="00451B73">
      <w:pPr>
        <w:pStyle w:val="Geenafstand"/>
        <w:numPr>
          <w:ilvl w:val="0"/>
          <w:numId w:val="21"/>
        </w:numPr>
        <w:rPr>
          <w:rFonts w:cstheme="minorHAnsi"/>
          <w:sz w:val="18"/>
          <w:szCs w:val="20"/>
          <w:lang w:val="nl-NL"/>
        </w:rPr>
      </w:pPr>
      <w:r w:rsidRPr="00DE580F">
        <w:rPr>
          <w:rFonts w:cstheme="minorHAnsi"/>
          <w:sz w:val="18"/>
          <w:szCs w:val="20"/>
          <w:lang w:val="nl-NL"/>
        </w:rPr>
        <w:t>Werkzaamheden worden uitgevoerd conform geldende Arbo- en veiligheidsregels;</w:t>
      </w:r>
    </w:p>
    <w:p w14:paraId="49E64CD2" w14:textId="77777777" w:rsidR="00451B73" w:rsidRPr="00DE580F" w:rsidRDefault="00451B73" w:rsidP="00451B73">
      <w:pPr>
        <w:pStyle w:val="Geenafstand"/>
        <w:ind w:left="720"/>
        <w:rPr>
          <w:rFonts w:cstheme="minorHAnsi"/>
          <w:sz w:val="18"/>
          <w:szCs w:val="20"/>
          <w:lang w:val="nl-NL"/>
        </w:rPr>
      </w:pPr>
    </w:p>
    <w:p w14:paraId="231DF1A7" w14:textId="77777777" w:rsidR="00451B73" w:rsidRPr="00C01FF3" w:rsidRDefault="00451B73" w:rsidP="00451B73">
      <w:pPr>
        <w:pStyle w:val="Geenafstand"/>
        <w:numPr>
          <w:ilvl w:val="0"/>
          <w:numId w:val="21"/>
        </w:numPr>
        <w:rPr>
          <w:rFonts w:cstheme="minorHAnsi"/>
          <w:sz w:val="18"/>
          <w:szCs w:val="20"/>
          <w:lang w:val="nl-NL"/>
        </w:rPr>
      </w:pPr>
      <w:r w:rsidRPr="00DE580F">
        <w:rPr>
          <w:rFonts w:cstheme="minorHAnsi"/>
          <w:position w:val="4"/>
          <w:sz w:val="18"/>
          <w:szCs w:val="20"/>
          <w:lang w:val="nl-NL"/>
        </w:rPr>
        <w:t>Kennis hebben en naleven van toegangsprotocollen van de diverse Defensie objecten. Dit mag niet leiden tot meerwerk. Bij extreme afwijkingen wordt per ommegaande de opdrachtgever geïnformeerd.</w:t>
      </w:r>
      <w:r>
        <w:rPr>
          <w:rFonts w:cstheme="minorHAnsi"/>
          <w:position w:val="4"/>
          <w:sz w:val="18"/>
          <w:szCs w:val="20"/>
          <w:lang w:val="nl-NL"/>
        </w:rPr>
        <w:t xml:space="preserve"> </w:t>
      </w:r>
      <w:r w:rsidRPr="002A5FCA">
        <w:rPr>
          <w:rFonts w:cstheme="minorHAnsi"/>
          <w:position w:val="4"/>
          <w:sz w:val="18"/>
          <w:szCs w:val="20"/>
          <w:lang w:val="nl-NL"/>
        </w:rPr>
        <w:t>Schadeloosstelling</w:t>
      </w:r>
      <w:r w:rsidRPr="004C0C54">
        <w:rPr>
          <w:rFonts w:cstheme="minorHAnsi"/>
          <w:color w:val="FF0000"/>
          <w:position w:val="4"/>
          <w:sz w:val="18"/>
          <w:szCs w:val="20"/>
          <w:lang w:val="nl-NL"/>
        </w:rPr>
        <w:t xml:space="preserve"> </w:t>
      </w:r>
      <w:r>
        <w:rPr>
          <w:rFonts w:cstheme="minorHAnsi"/>
          <w:position w:val="4"/>
          <w:sz w:val="18"/>
          <w:szCs w:val="20"/>
          <w:lang w:val="nl-NL"/>
        </w:rPr>
        <w:t>wordt per geval bekeken;</w:t>
      </w:r>
    </w:p>
    <w:p w14:paraId="4ECC5395" w14:textId="77777777" w:rsidR="00451B73" w:rsidRDefault="00451B73" w:rsidP="00451B73">
      <w:pPr>
        <w:pStyle w:val="Geenafstand"/>
        <w:rPr>
          <w:rFonts w:cstheme="minorHAnsi"/>
          <w:sz w:val="20"/>
          <w:szCs w:val="20"/>
          <w:lang w:val="nl-NL"/>
        </w:rPr>
      </w:pPr>
    </w:p>
    <w:p w14:paraId="6EFF39EF" w14:textId="77777777" w:rsidR="009C0003" w:rsidRDefault="009C0003">
      <w:pPr>
        <w:spacing w:line="240" w:lineRule="auto"/>
        <w:rPr>
          <w:rFonts w:asciiTheme="minorHAnsi" w:eastAsiaTheme="minorEastAsia" w:hAnsiTheme="minorHAnsi" w:cstheme="minorHAnsi"/>
          <w:position w:val="4"/>
          <w:szCs w:val="20"/>
          <w:lang w:eastAsia="en-US"/>
        </w:rPr>
      </w:pPr>
      <w:r>
        <w:rPr>
          <w:rFonts w:cstheme="minorHAnsi"/>
          <w:position w:val="4"/>
          <w:szCs w:val="20"/>
        </w:rPr>
        <w:br w:type="page"/>
      </w:r>
    </w:p>
    <w:p w14:paraId="505E6F66" w14:textId="77777777" w:rsidR="00C22CDF" w:rsidRPr="00DE580F" w:rsidRDefault="00C22CDF" w:rsidP="004B0507">
      <w:pPr>
        <w:pStyle w:val="Kop2"/>
      </w:pPr>
      <w:bookmarkStart w:id="24" w:name="_Toc208385682"/>
      <w:bookmarkStart w:id="25" w:name="_Toc280191950"/>
      <w:bookmarkStart w:id="26" w:name="_Toc299952847"/>
      <w:bookmarkStart w:id="27" w:name="_Toc299952879"/>
      <w:r w:rsidRPr="00DE580F">
        <w:lastRenderedPageBreak/>
        <w:t xml:space="preserve"> </w:t>
      </w:r>
      <w:bookmarkStart w:id="28" w:name="_Toc194586197"/>
      <w:r w:rsidRPr="00DE580F">
        <w:t>Rapportage</w:t>
      </w:r>
      <w:bookmarkEnd w:id="24"/>
      <w:bookmarkEnd w:id="25"/>
      <w:bookmarkEnd w:id="26"/>
      <w:bookmarkEnd w:id="27"/>
      <w:r w:rsidRPr="00DE580F">
        <w:t xml:space="preserve"> en </w:t>
      </w:r>
      <w:r w:rsidRPr="004B0507">
        <w:t>Advies</w:t>
      </w:r>
      <w:bookmarkEnd w:id="28"/>
    </w:p>
    <w:p w14:paraId="51E47358" w14:textId="77777777" w:rsidR="00C22CDF" w:rsidRPr="00DE580F" w:rsidRDefault="00C22CDF" w:rsidP="00C22CDF">
      <w:pPr>
        <w:pStyle w:val="Geenafstand"/>
        <w:rPr>
          <w:rFonts w:cstheme="minorHAnsi"/>
          <w:sz w:val="18"/>
          <w:szCs w:val="18"/>
          <w:lang w:val="nl-NL"/>
        </w:rPr>
      </w:pPr>
    </w:p>
    <w:p w14:paraId="6F5F755D" w14:textId="77777777" w:rsidR="00451B73" w:rsidRDefault="00451B73" w:rsidP="00451B73">
      <w:pPr>
        <w:pStyle w:val="Geenafstand"/>
        <w:rPr>
          <w:rFonts w:cstheme="minorHAnsi"/>
          <w:position w:val="4"/>
          <w:sz w:val="18"/>
          <w:szCs w:val="18"/>
          <w:lang w:val="nl-NL"/>
        </w:rPr>
      </w:pPr>
      <w:r w:rsidRPr="00DE580F">
        <w:rPr>
          <w:rFonts w:cstheme="minorHAnsi"/>
          <w:position w:val="4"/>
          <w:sz w:val="18"/>
          <w:szCs w:val="18"/>
          <w:lang w:val="nl-NL"/>
        </w:rPr>
        <w:t>De rapportage vindt plaats conform de meetbeschikking en verordening zuiveringsheffing van het bevoegd gezag</w:t>
      </w:r>
      <w:r>
        <w:rPr>
          <w:rFonts w:cstheme="minorHAnsi"/>
          <w:position w:val="4"/>
          <w:sz w:val="18"/>
          <w:szCs w:val="18"/>
          <w:lang w:val="nl-NL"/>
        </w:rPr>
        <w:t xml:space="preserve"> en wordt</w:t>
      </w:r>
      <w:r w:rsidRPr="002A5FCA">
        <w:rPr>
          <w:rFonts w:cstheme="minorHAnsi"/>
          <w:position w:val="4"/>
          <w:sz w:val="18"/>
          <w:szCs w:val="18"/>
          <w:lang w:val="nl-NL"/>
        </w:rPr>
        <w:t xml:space="preserve"> periodiek </w:t>
      </w:r>
      <w:r>
        <w:rPr>
          <w:rFonts w:cstheme="minorHAnsi"/>
          <w:position w:val="4"/>
          <w:sz w:val="18"/>
          <w:szCs w:val="18"/>
          <w:lang w:val="nl-NL"/>
        </w:rPr>
        <w:t>verstrekt aan de opdrachtgever</w:t>
      </w:r>
      <w:r w:rsidRPr="00DE580F">
        <w:rPr>
          <w:rFonts w:cstheme="minorHAnsi"/>
          <w:position w:val="4"/>
          <w:sz w:val="18"/>
          <w:szCs w:val="18"/>
          <w:lang w:val="nl-NL"/>
        </w:rPr>
        <w:t>. De rapportage bevat tenminste de onderstaande gegevens:</w:t>
      </w:r>
    </w:p>
    <w:p w14:paraId="3C265950" w14:textId="77777777" w:rsidR="00451B73" w:rsidRPr="00DE580F" w:rsidRDefault="00451B73" w:rsidP="00451B73">
      <w:pPr>
        <w:pStyle w:val="Geenafstand"/>
        <w:rPr>
          <w:rFonts w:cstheme="minorHAnsi"/>
          <w:position w:val="4"/>
          <w:sz w:val="18"/>
          <w:szCs w:val="18"/>
          <w:lang w:val="nl-NL"/>
        </w:rPr>
      </w:pPr>
    </w:p>
    <w:p w14:paraId="263D1487"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 xml:space="preserve">Gegevens over </w:t>
      </w:r>
      <w:r>
        <w:rPr>
          <w:rFonts w:cstheme="minorHAnsi"/>
          <w:position w:val="4"/>
          <w:sz w:val="18"/>
          <w:szCs w:val="18"/>
          <w:lang w:val="nl-NL"/>
        </w:rPr>
        <w:t xml:space="preserve">de </w:t>
      </w:r>
      <w:r w:rsidRPr="00DE580F">
        <w:rPr>
          <w:rFonts w:cstheme="minorHAnsi"/>
          <w:position w:val="4"/>
          <w:sz w:val="18"/>
          <w:szCs w:val="18"/>
          <w:lang w:val="nl-NL"/>
        </w:rPr>
        <w:t>gebruikte meet- en bemonsteringsapparatuur;</w:t>
      </w:r>
    </w:p>
    <w:p w14:paraId="104936F1"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 xml:space="preserve">Opname van de meterstanden </w:t>
      </w:r>
      <w:r>
        <w:rPr>
          <w:rFonts w:cstheme="minorHAnsi"/>
          <w:position w:val="4"/>
          <w:sz w:val="18"/>
          <w:szCs w:val="18"/>
          <w:lang w:val="nl-NL"/>
        </w:rPr>
        <w:t xml:space="preserve">van de </w:t>
      </w:r>
      <w:r w:rsidRPr="00DE580F">
        <w:rPr>
          <w:rFonts w:cstheme="minorHAnsi"/>
          <w:position w:val="4"/>
          <w:sz w:val="18"/>
          <w:szCs w:val="18"/>
          <w:lang w:val="nl-NL"/>
        </w:rPr>
        <w:t>debietmeter(s) lozing per meetdag;</w:t>
      </w:r>
    </w:p>
    <w:p w14:paraId="63CD825B"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Opname alle meterstanden ingenomen drinkwater per meetdag;</w:t>
      </w:r>
    </w:p>
    <w:p w14:paraId="5E0ECFD9"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Waterbalans per meetdag en een totaal aan het einde van elke kalender jaar;</w:t>
      </w:r>
    </w:p>
    <w:p w14:paraId="79489C28"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Gegevens van de bemonstering (datum</w:t>
      </w:r>
      <w:r>
        <w:rPr>
          <w:rFonts w:cstheme="minorHAnsi"/>
          <w:position w:val="4"/>
          <w:sz w:val="18"/>
          <w:szCs w:val="18"/>
          <w:lang w:val="nl-NL"/>
        </w:rPr>
        <w:t>, omstandigheden, afwijkingen</w:t>
      </w:r>
      <w:r w:rsidRPr="00DE580F">
        <w:rPr>
          <w:rFonts w:cstheme="minorHAnsi"/>
          <w:position w:val="4"/>
          <w:sz w:val="18"/>
          <w:szCs w:val="18"/>
          <w:lang w:val="nl-NL"/>
        </w:rPr>
        <w:t xml:space="preserve"> en tijdstip);</w:t>
      </w:r>
    </w:p>
    <w:p w14:paraId="719BB30C"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Analyseresultaten per meetlocatie per meetdag;</w:t>
      </w:r>
    </w:p>
    <w:p w14:paraId="7D30D1C3"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 xml:space="preserve">Heffingsberekening van </w:t>
      </w:r>
      <w:r>
        <w:rPr>
          <w:rFonts w:cstheme="minorHAnsi"/>
          <w:position w:val="4"/>
          <w:sz w:val="18"/>
          <w:szCs w:val="18"/>
          <w:lang w:val="nl-NL"/>
        </w:rPr>
        <w:t>(niet)</w:t>
      </w:r>
      <w:r w:rsidRPr="00DE580F">
        <w:rPr>
          <w:rFonts w:cstheme="minorHAnsi"/>
          <w:position w:val="4"/>
          <w:sz w:val="18"/>
          <w:szCs w:val="18"/>
          <w:lang w:val="nl-NL"/>
        </w:rPr>
        <w:t>zuurstofbindende stoffen;</w:t>
      </w:r>
    </w:p>
    <w:p w14:paraId="54EC102A" w14:textId="77777777" w:rsidR="00451B73" w:rsidRPr="003B0D03" w:rsidRDefault="00451B73" w:rsidP="00451B73">
      <w:pPr>
        <w:pStyle w:val="Geenafstand"/>
        <w:numPr>
          <w:ilvl w:val="0"/>
          <w:numId w:val="22"/>
        </w:numPr>
        <w:spacing w:line="276" w:lineRule="auto"/>
        <w:rPr>
          <w:rFonts w:cstheme="minorHAnsi"/>
          <w:color w:val="FF0000"/>
          <w:sz w:val="18"/>
          <w:szCs w:val="20"/>
          <w:lang w:val="nl-NL"/>
        </w:rPr>
      </w:pPr>
      <w:r>
        <w:rPr>
          <w:rFonts w:cstheme="minorHAnsi"/>
          <w:sz w:val="18"/>
          <w:szCs w:val="20"/>
          <w:lang w:val="nl-NL"/>
        </w:rPr>
        <w:t>Storing in</w:t>
      </w:r>
      <w:r w:rsidRPr="00DE580F">
        <w:rPr>
          <w:rFonts w:cstheme="minorHAnsi"/>
          <w:sz w:val="18"/>
          <w:szCs w:val="20"/>
          <w:lang w:val="nl-NL"/>
        </w:rPr>
        <w:t xml:space="preserve"> metingen, bemonstering, analyse of overschrijding van de toegestane normen, moeten binnen 24 uur ter kennis name (alarmering) worden </w:t>
      </w:r>
      <w:r>
        <w:rPr>
          <w:rFonts w:cstheme="minorHAnsi"/>
          <w:sz w:val="18"/>
          <w:szCs w:val="20"/>
          <w:lang w:val="nl-NL"/>
        </w:rPr>
        <w:t xml:space="preserve">gemeld aan de </w:t>
      </w:r>
      <w:r w:rsidRPr="002A5FCA">
        <w:rPr>
          <w:rFonts w:cstheme="minorHAnsi"/>
          <w:sz w:val="18"/>
          <w:szCs w:val="20"/>
          <w:lang w:val="nl-NL"/>
        </w:rPr>
        <w:t>contactpersoon van de opdrachtgever (RVB);</w:t>
      </w:r>
    </w:p>
    <w:p w14:paraId="7F34EB81" w14:textId="77777777" w:rsidR="00451B73" w:rsidRPr="00DE580F" w:rsidRDefault="00451B73" w:rsidP="00451B73">
      <w:pPr>
        <w:pStyle w:val="Geenafstand"/>
        <w:numPr>
          <w:ilvl w:val="0"/>
          <w:numId w:val="22"/>
        </w:numPr>
        <w:spacing w:line="276" w:lineRule="auto"/>
        <w:rPr>
          <w:rFonts w:cstheme="minorHAnsi"/>
          <w:sz w:val="18"/>
          <w:szCs w:val="18"/>
          <w:lang w:val="nl-NL"/>
        </w:rPr>
      </w:pPr>
      <w:r w:rsidRPr="00DE580F">
        <w:rPr>
          <w:rFonts w:cstheme="minorHAnsi"/>
          <w:position w:val="4"/>
          <w:sz w:val="18"/>
          <w:szCs w:val="18"/>
          <w:lang w:val="nl-NL"/>
        </w:rPr>
        <w:t>Digitaal beschikbaar stellen  aan de opdrachtgever van</w:t>
      </w:r>
      <w:r>
        <w:rPr>
          <w:rFonts w:cstheme="minorHAnsi"/>
          <w:position w:val="4"/>
          <w:sz w:val="18"/>
          <w:szCs w:val="18"/>
          <w:lang w:val="nl-NL"/>
        </w:rPr>
        <w:t xml:space="preserve"> de (analyse)resultaten binnen 2</w:t>
      </w:r>
      <w:r w:rsidRPr="00DE580F">
        <w:rPr>
          <w:rFonts w:cstheme="minorHAnsi"/>
          <w:position w:val="4"/>
          <w:sz w:val="18"/>
          <w:szCs w:val="18"/>
          <w:lang w:val="nl-NL"/>
        </w:rPr>
        <w:t xml:space="preserve"> weken na bemonstering</w:t>
      </w:r>
      <w:r>
        <w:rPr>
          <w:rFonts w:cstheme="minorHAnsi"/>
          <w:position w:val="4"/>
          <w:sz w:val="18"/>
          <w:szCs w:val="18"/>
          <w:lang w:val="nl-NL"/>
        </w:rPr>
        <w:t xml:space="preserve"> leveren in </w:t>
      </w:r>
      <w:r w:rsidRPr="002A5FCA">
        <w:rPr>
          <w:rFonts w:cstheme="minorHAnsi"/>
          <w:position w:val="4"/>
          <w:sz w:val="18"/>
          <w:szCs w:val="18"/>
          <w:lang w:val="nl-NL"/>
        </w:rPr>
        <w:t xml:space="preserve">PDF </w:t>
      </w:r>
      <w:r w:rsidRPr="00292742">
        <w:rPr>
          <w:rFonts w:cstheme="minorHAnsi"/>
          <w:position w:val="4"/>
          <w:sz w:val="18"/>
          <w:szCs w:val="18"/>
          <w:lang w:val="nl-NL"/>
        </w:rPr>
        <w:t>en CSV/XML bestand;</w:t>
      </w:r>
    </w:p>
    <w:p w14:paraId="2C3BA24F" w14:textId="77777777" w:rsidR="00451B73" w:rsidRPr="002A5FCA" w:rsidRDefault="00451B73" w:rsidP="00451B73">
      <w:pPr>
        <w:pStyle w:val="Geenafstand"/>
        <w:numPr>
          <w:ilvl w:val="0"/>
          <w:numId w:val="22"/>
        </w:numPr>
        <w:spacing w:line="276" w:lineRule="auto"/>
        <w:rPr>
          <w:rFonts w:cstheme="minorHAnsi"/>
          <w:position w:val="4"/>
          <w:sz w:val="18"/>
          <w:szCs w:val="18"/>
          <w:lang w:val="nl-NL"/>
        </w:rPr>
      </w:pPr>
      <w:r w:rsidRPr="002A5FCA">
        <w:rPr>
          <w:rFonts w:cstheme="minorHAnsi"/>
          <w:position w:val="4"/>
          <w:sz w:val="18"/>
          <w:szCs w:val="18"/>
          <w:lang w:val="nl-NL"/>
        </w:rPr>
        <w:t xml:space="preserve">Het opnemen van de beschikkingen, aangifte, meetkalender en meet, -en analyseresultaten in </w:t>
      </w:r>
      <w:proofErr w:type="spellStart"/>
      <w:r w:rsidRPr="002A5FCA">
        <w:rPr>
          <w:rFonts w:cstheme="minorHAnsi"/>
          <w:position w:val="4"/>
          <w:sz w:val="18"/>
          <w:szCs w:val="18"/>
          <w:lang w:val="nl-NL"/>
        </w:rPr>
        <w:t>WebisMeet</w:t>
      </w:r>
      <w:proofErr w:type="spellEnd"/>
      <w:r>
        <w:rPr>
          <w:rFonts w:cstheme="minorHAnsi"/>
          <w:position w:val="4"/>
          <w:sz w:val="18"/>
          <w:szCs w:val="18"/>
          <w:lang w:val="nl-NL"/>
        </w:rPr>
        <w:t>;</w:t>
      </w:r>
    </w:p>
    <w:p w14:paraId="398BACE5" w14:textId="433D9060" w:rsidR="009C0003" w:rsidRPr="009C0003" w:rsidRDefault="009C0003" w:rsidP="009C0003">
      <w:pPr>
        <w:pStyle w:val="Geenafstand"/>
        <w:numPr>
          <w:ilvl w:val="0"/>
          <w:numId w:val="22"/>
        </w:numPr>
        <w:spacing w:line="276" w:lineRule="auto"/>
        <w:rPr>
          <w:rFonts w:cstheme="minorHAnsi"/>
          <w:sz w:val="18"/>
          <w:szCs w:val="18"/>
          <w:lang w:val="nl-NL"/>
        </w:rPr>
      </w:pPr>
      <w:r w:rsidRPr="009C0003">
        <w:rPr>
          <w:rFonts w:cstheme="minorHAnsi"/>
          <w:position w:val="4"/>
          <w:sz w:val="18"/>
          <w:szCs w:val="18"/>
          <w:lang w:val="nl-NL"/>
        </w:rPr>
        <w:br w:type="page"/>
      </w:r>
    </w:p>
    <w:p w14:paraId="3E74A8C1" w14:textId="77777777" w:rsidR="00C22CDF" w:rsidRPr="00B56FEF" w:rsidRDefault="00C22CDF" w:rsidP="004B0507">
      <w:pPr>
        <w:pStyle w:val="Kop1"/>
      </w:pPr>
      <w:bookmarkStart w:id="29" w:name="_Toc194586198"/>
      <w:r w:rsidRPr="004B0507">
        <w:lastRenderedPageBreak/>
        <w:t>Vergunningsplicht</w:t>
      </w:r>
      <w:r w:rsidR="009C0003">
        <w:t xml:space="preserve"> en/of Zor</w:t>
      </w:r>
      <w:r w:rsidR="00B75CF4">
        <w:t>g</w:t>
      </w:r>
      <w:r w:rsidR="009C0003">
        <w:t>plicht</w:t>
      </w:r>
      <w:bookmarkEnd w:id="29"/>
    </w:p>
    <w:p w14:paraId="1C7ACC9B" w14:textId="77777777" w:rsidR="00C22CDF" w:rsidRPr="00B56FEF" w:rsidRDefault="004653AF" w:rsidP="004B0507">
      <w:pPr>
        <w:pStyle w:val="Kop2"/>
        <w:rPr>
          <w:rFonts w:eastAsiaTheme="majorEastAsia"/>
        </w:rPr>
      </w:pPr>
      <w:bookmarkStart w:id="30" w:name="_Toc194586199"/>
      <w:r>
        <w:rPr>
          <w:rFonts w:eastAsiaTheme="majorEastAsia"/>
        </w:rPr>
        <w:t>Algemene bepalingen</w:t>
      </w:r>
      <w:bookmarkEnd w:id="30"/>
    </w:p>
    <w:p w14:paraId="2E081DA4" w14:textId="77777777" w:rsidR="00B56FEF" w:rsidRPr="00B56FEF" w:rsidRDefault="00B56FEF" w:rsidP="00B56FEF">
      <w:pPr>
        <w:rPr>
          <w:rFonts w:asciiTheme="minorHAnsi" w:hAnsiTheme="minorHAnsi" w:cstheme="minorHAnsi"/>
          <w:b/>
        </w:rPr>
      </w:pPr>
    </w:p>
    <w:p w14:paraId="68F26D39" w14:textId="77777777" w:rsidR="00451B73" w:rsidRDefault="00451B73" w:rsidP="00451B73">
      <w:pPr>
        <w:pStyle w:val="Geenafstand"/>
        <w:rPr>
          <w:rFonts w:cstheme="minorHAnsi"/>
          <w:position w:val="4"/>
          <w:sz w:val="18"/>
          <w:szCs w:val="20"/>
          <w:lang w:val="nl-NL"/>
        </w:rPr>
      </w:pPr>
      <w:r w:rsidRPr="00B56FEF">
        <w:rPr>
          <w:rFonts w:cstheme="minorHAnsi"/>
          <w:position w:val="4"/>
          <w:sz w:val="18"/>
          <w:szCs w:val="20"/>
          <w:lang w:val="nl-NL"/>
        </w:rPr>
        <w:t>Naast de bij de objecten aangegeven detailleringen en de te verrich</w:t>
      </w:r>
      <w:r w:rsidRPr="00B56FEF">
        <w:rPr>
          <w:rFonts w:cstheme="minorHAnsi"/>
          <w:position w:val="4"/>
          <w:sz w:val="18"/>
          <w:szCs w:val="20"/>
          <w:lang w:val="nl-NL"/>
        </w:rPr>
        <w:softHyphen/>
        <w:t>ten werkzaamheden  zijn de volgende bepalingen  inbegrepen in de prijsopgave</w:t>
      </w:r>
      <w:r>
        <w:rPr>
          <w:rFonts w:cstheme="minorHAnsi"/>
          <w:position w:val="4"/>
          <w:sz w:val="18"/>
          <w:szCs w:val="20"/>
          <w:lang w:val="nl-NL"/>
        </w:rPr>
        <w:t>:</w:t>
      </w:r>
    </w:p>
    <w:p w14:paraId="3755258F" w14:textId="77777777" w:rsidR="00451B73" w:rsidRPr="00B56FEF" w:rsidRDefault="00451B73" w:rsidP="00451B73">
      <w:pPr>
        <w:pStyle w:val="Geenafstand"/>
        <w:rPr>
          <w:rFonts w:cstheme="minorHAnsi"/>
          <w:sz w:val="18"/>
          <w:szCs w:val="20"/>
          <w:lang w:val="nl-NL"/>
        </w:rPr>
      </w:pPr>
    </w:p>
    <w:p w14:paraId="588EB078" w14:textId="77777777" w:rsidR="00451B73" w:rsidRDefault="00451B73" w:rsidP="00451B73">
      <w:pPr>
        <w:pStyle w:val="Geenafstand"/>
        <w:numPr>
          <w:ilvl w:val="0"/>
          <w:numId w:val="23"/>
        </w:numPr>
        <w:spacing w:line="276" w:lineRule="auto"/>
        <w:rPr>
          <w:rFonts w:cstheme="minorHAnsi"/>
          <w:sz w:val="18"/>
          <w:szCs w:val="20"/>
          <w:lang w:val="nl-NL"/>
        </w:rPr>
      </w:pPr>
      <w:r>
        <w:rPr>
          <w:rFonts w:cstheme="minorHAnsi"/>
          <w:sz w:val="18"/>
          <w:szCs w:val="20"/>
          <w:lang w:val="nl-NL"/>
        </w:rPr>
        <w:t xml:space="preserve">Afgeven van een jaarplanning. </w:t>
      </w:r>
      <w:r w:rsidRPr="00C01FF3">
        <w:rPr>
          <w:rFonts w:cstheme="minorHAnsi"/>
          <w:sz w:val="18"/>
          <w:szCs w:val="20"/>
          <w:lang w:val="nl-NL"/>
        </w:rPr>
        <w:t>In de planning wordt rekening gehouden met vakantieperi</w:t>
      </w:r>
      <w:r w:rsidRPr="00C01FF3">
        <w:rPr>
          <w:rFonts w:cstheme="minorHAnsi"/>
          <w:sz w:val="18"/>
          <w:szCs w:val="20"/>
          <w:lang w:val="nl-NL"/>
        </w:rPr>
        <w:softHyphen/>
        <w:t>o</w:t>
      </w:r>
      <w:r w:rsidRPr="00C01FF3">
        <w:rPr>
          <w:rFonts w:cstheme="minorHAnsi"/>
          <w:sz w:val="18"/>
          <w:szCs w:val="20"/>
          <w:lang w:val="nl-NL"/>
        </w:rPr>
        <w:softHyphen/>
        <w:t>des</w:t>
      </w:r>
      <w:r>
        <w:rPr>
          <w:rFonts w:cstheme="minorHAnsi"/>
          <w:sz w:val="18"/>
          <w:szCs w:val="20"/>
          <w:lang w:val="nl-NL"/>
        </w:rPr>
        <w:t>, oefeningen en relevante werkzaamheden, voor zover bekend bij de opmaak. Opdrachtgever stelt opdrachtnemer gedurende het kalenderjaar tijdig (binnen 5 werkdagen) op de hoogte van wijzigingen;</w:t>
      </w:r>
    </w:p>
    <w:p w14:paraId="7514DD68" w14:textId="77777777" w:rsidR="00451B73" w:rsidRDefault="00451B73" w:rsidP="00451B73">
      <w:pPr>
        <w:pStyle w:val="Geenafstand"/>
        <w:spacing w:line="276" w:lineRule="auto"/>
        <w:ind w:left="720"/>
        <w:rPr>
          <w:rFonts w:cstheme="minorHAnsi"/>
          <w:sz w:val="18"/>
          <w:szCs w:val="20"/>
          <w:lang w:val="nl-NL"/>
        </w:rPr>
      </w:pPr>
    </w:p>
    <w:p w14:paraId="3C7EDB9D" w14:textId="0F4F00DC" w:rsidR="00451B73" w:rsidRPr="005D0D9D" w:rsidRDefault="00451B73" w:rsidP="00451B73">
      <w:pPr>
        <w:pStyle w:val="Geenafstand"/>
        <w:numPr>
          <w:ilvl w:val="0"/>
          <w:numId w:val="23"/>
        </w:numPr>
        <w:spacing w:line="276" w:lineRule="auto"/>
        <w:ind w:left="709"/>
        <w:rPr>
          <w:rFonts w:cstheme="minorHAnsi"/>
          <w:color w:val="FF0000"/>
          <w:sz w:val="18"/>
          <w:szCs w:val="20"/>
          <w:lang w:val="nl-NL"/>
        </w:rPr>
      </w:pPr>
      <w:r>
        <w:rPr>
          <w:rFonts w:cstheme="minorHAnsi"/>
          <w:sz w:val="18"/>
          <w:szCs w:val="20"/>
          <w:lang w:val="nl-NL"/>
        </w:rPr>
        <w:t>Storing in meting</w:t>
      </w:r>
      <w:r w:rsidRPr="00B56FEF">
        <w:rPr>
          <w:rFonts w:cstheme="minorHAnsi"/>
          <w:sz w:val="18"/>
          <w:szCs w:val="20"/>
          <w:lang w:val="nl-NL"/>
        </w:rPr>
        <w:t>, bemonstering, analyse of overschrijding van de toe</w:t>
      </w:r>
      <w:r>
        <w:rPr>
          <w:rFonts w:cstheme="minorHAnsi"/>
          <w:sz w:val="18"/>
          <w:szCs w:val="20"/>
          <w:lang w:val="nl-NL"/>
        </w:rPr>
        <w:t>gestane (wettelijke) normen, moeten binnen 24</w:t>
      </w:r>
      <w:r w:rsidRPr="00B56FEF">
        <w:rPr>
          <w:rFonts w:cstheme="minorHAnsi"/>
          <w:sz w:val="18"/>
          <w:szCs w:val="20"/>
          <w:lang w:val="nl-NL"/>
        </w:rPr>
        <w:t xml:space="preserve"> uur na vaststelling ter kennis name wor</w:t>
      </w:r>
      <w:r>
        <w:rPr>
          <w:rFonts w:cstheme="minorHAnsi"/>
          <w:sz w:val="18"/>
          <w:szCs w:val="20"/>
          <w:lang w:val="nl-NL"/>
        </w:rPr>
        <w:t xml:space="preserve">den gemeld aan </w:t>
      </w:r>
      <w:r w:rsidRPr="00B56FEF">
        <w:rPr>
          <w:rFonts w:cstheme="minorHAnsi"/>
          <w:sz w:val="18"/>
          <w:szCs w:val="20"/>
          <w:lang w:val="nl-NL"/>
        </w:rPr>
        <w:t>de opdrachtgever</w:t>
      </w:r>
      <w:r>
        <w:rPr>
          <w:rFonts w:cstheme="minorHAnsi"/>
          <w:sz w:val="18"/>
          <w:szCs w:val="20"/>
          <w:lang w:val="nl-NL"/>
        </w:rPr>
        <w:t xml:space="preserve">. </w:t>
      </w:r>
      <w:r w:rsidRPr="00F064A1">
        <w:rPr>
          <w:rFonts w:cstheme="minorHAnsi"/>
          <w:sz w:val="18"/>
          <w:szCs w:val="20"/>
          <w:lang w:val="nl-NL"/>
        </w:rPr>
        <w:t xml:space="preserve">Telefonisch bij de Adviseur </w:t>
      </w:r>
      <w:r w:rsidR="00130C9F">
        <w:rPr>
          <w:rFonts w:cstheme="minorHAnsi"/>
          <w:sz w:val="18"/>
          <w:szCs w:val="20"/>
          <w:lang w:val="nl-NL"/>
        </w:rPr>
        <w:t>Zuid</w:t>
      </w:r>
      <w:r w:rsidRPr="00F064A1">
        <w:rPr>
          <w:rFonts w:cstheme="minorHAnsi"/>
          <w:sz w:val="18"/>
          <w:szCs w:val="20"/>
          <w:lang w:val="nl-NL"/>
        </w:rPr>
        <w:t xml:space="preserve"> </w:t>
      </w:r>
      <w:r w:rsidRPr="00F064A1">
        <w:rPr>
          <w:rFonts w:cstheme="minorHAnsi"/>
          <w:b/>
          <w:bCs/>
          <w:sz w:val="20"/>
          <w:szCs w:val="22"/>
          <w:u w:val="single"/>
          <w:lang w:val="nl-NL"/>
        </w:rPr>
        <w:t>en</w:t>
      </w:r>
      <w:r w:rsidRPr="00F064A1">
        <w:rPr>
          <w:rFonts w:cstheme="minorHAnsi"/>
          <w:sz w:val="18"/>
          <w:szCs w:val="20"/>
          <w:lang w:val="nl-NL"/>
        </w:rPr>
        <w:t xml:space="preserve"> een bevestiging per mail </w:t>
      </w:r>
      <w:hyperlink r:id="rId14" w:history="1">
        <w:r w:rsidRPr="00F064A1">
          <w:rPr>
            <w:rStyle w:val="Hyperlink"/>
            <w:rFonts w:cstheme="minorHAnsi"/>
            <w:color w:val="auto"/>
            <w:sz w:val="18"/>
            <w:szCs w:val="20"/>
            <w:lang w:val="nl-NL"/>
          </w:rPr>
          <w:t>postbus.rvb.afvalwaterbeheer@rijksoverheid.nl</w:t>
        </w:r>
      </w:hyperlink>
      <w:r>
        <w:rPr>
          <w:rStyle w:val="Hyperlink"/>
          <w:rFonts w:cstheme="minorHAnsi"/>
          <w:color w:val="auto"/>
          <w:sz w:val="18"/>
          <w:szCs w:val="20"/>
          <w:lang w:val="nl-NL"/>
        </w:rPr>
        <w:t>;</w:t>
      </w:r>
    </w:p>
    <w:p w14:paraId="69BBE130" w14:textId="77777777" w:rsidR="00451B73" w:rsidRPr="005D0D9D" w:rsidRDefault="00451B73" w:rsidP="00451B73">
      <w:pPr>
        <w:pStyle w:val="Geenafstand"/>
        <w:spacing w:line="276" w:lineRule="auto"/>
        <w:ind w:left="709"/>
        <w:rPr>
          <w:rFonts w:cstheme="minorHAnsi"/>
          <w:color w:val="FF0000"/>
          <w:sz w:val="18"/>
          <w:szCs w:val="20"/>
          <w:lang w:val="nl-NL"/>
        </w:rPr>
      </w:pPr>
    </w:p>
    <w:p w14:paraId="67BACF65" w14:textId="77777777" w:rsidR="00451B73" w:rsidRPr="005D0D9D" w:rsidRDefault="00451B73" w:rsidP="00451B73">
      <w:pPr>
        <w:pStyle w:val="Geenafstand"/>
        <w:numPr>
          <w:ilvl w:val="0"/>
          <w:numId w:val="23"/>
        </w:numPr>
        <w:spacing w:line="276" w:lineRule="auto"/>
        <w:ind w:left="709"/>
        <w:rPr>
          <w:rFonts w:cstheme="minorHAnsi"/>
          <w:color w:val="FF0000"/>
          <w:sz w:val="18"/>
          <w:szCs w:val="20"/>
          <w:lang w:val="nl-NL"/>
        </w:rPr>
      </w:pPr>
      <w:r>
        <w:rPr>
          <w:rFonts w:cstheme="minorHAnsi"/>
          <w:sz w:val="18"/>
          <w:szCs w:val="20"/>
          <w:lang w:val="nl-NL"/>
        </w:rPr>
        <w:t>Waterbe</w:t>
      </w:r>
      <w:r w:rsidRPr="00B56FEF">
        <w:rPr>
          <w:rFonts w:cstheme="minorHAnsi"/>
          <w:sz w:val="18"/>
          <w:szCs w:val="20"/>
          <w:lang w:val="nl-NL"/>
        </w:rPr>
        <w:t xml:space="preserve">monsteringen </w:t>
      </w:r>
      <w:r>
        <w:rPr>
          <w:rFonts w:cstheme="minorHAnsi"/>
          <w:sz w:val="18"/>
          <w:szCs w:val="20"/>
          <w:lang w:val="nl-NL"/>
        </w:rPr>
        <w:t>die van</w:t>
      </w:r>
      <w:r w:rsidRPr="00B56FEF">
        <w:rPr>
          <w:rFonts w:cstheme="minorHAnsi"/>
          <w:sz w:val="18"/>
          <w:szCs w:val="20"/>
          <w:lang w:val="nl-NL"/>
        </w:rPr>
        <w:t xml:space="preserve"> </w:t>
      </w:r>
      <w:r>
        <w:rPr>
          <w:rFonts w:cstheme="minorHAnsi"/>
          <w:sz w:val="18"/>
          <w:szCs w:val="20"/>
          <w:lang w:val="nl-NL"/>
        </w:rPr>
        <w:t>(</w:t>
      </w:r>
      <w:r w:rsidRPr="00B56FEF">
        <w:rPr>
          <w:rFonts w:cstheme="minorHAnsi"/>
          <w:sz w:val="18"/>
          <w:szCs w:val="20"/>
          <w:lang w:val="nl-NL"/>
        </w:rPr>
        <w:t>stromend</w:t>
      </w:r>
      <w:r>
        <w:rPr>
          <w:rFonts w:cstheme="minorHAnsi"/>
          <w:sz w:val="18"/>
          <w:szCs w:val="20"/>
          <w:lang w:val="nl-NL"/>
        </w:rPr>
        <w:t>)</w:t>
      </w:r>
      <w:r w:rsidRPr="00B56FEF">
        <w:rPr>
          <w:rFonts w:cstheme="minorHAnsi"/>
          <w:sz w:val="18"/>
          <w:szCs w:val="20"/>
          <w:lang w:val="nl-NL"/>
        </w:rPr>
        <w:t xml:space="preserve"> </w:t>
      </w:r>
      <w:r>
        <w:rPr>
          <w:rFonts w:cstheme="minorHAnsi"/>
          <w:sz w:val="18"/>
          <w:szCs w:val="20"/>
          <w:lang w:val="nl-NL"/>
        </w:rPr>
        <w:t>hemel</w:t>
      </w:r>
      <w:r w:rsidRPr="00B56FEF">
        <w:rPr>
          <w:rFonts w:cstheme="minorHAnsi"/>
          <w:sz w:val="18"/>
          <w:szCs w:val="20"/>
          <w:lang w:val="nl-NL"/>
        </w:rPr>
        <w:t xml:space="preserve">water genomen </w:t>
      </w:r>
      <w:r>
        <w:rPr>
          <w:rFonts w:cstheme="minorHAnsi"/>
          <w:sz w:val="18"/>
          <w:szCs w:val="20"/>
          <w:lang w:val="nl-NL"/>
        </w:rPr>
        <w:t xml:space="preserve">moeten </w:t>
      </w:r>
      <w:r w:rsidRPr="00B56FEF">
        <w:rPr>
          <w:rFonts w:cstheme="minorHAnsi"/>
          <w:sz w:val="18"/>
          <w:szCs w:val="20"/>
          <w:lang w:val="nl-NL"/>
        </w:rPr>
        <w:t>worden</w:t>
      </w:r>
      <w:r>
        <w:rPr>
          <w:rFonts w:cstheme="minorHAnsi"/>
          <w:sz w:val="18"/>
          <w:szCs w:val="20"/>
          <w:lang w:val="nl-NL"/>
        </w:rPr>
        <w:t xml:space="preserve">, dienen binnen 2 werkdagen na regenval te zijn uitgevoerd. Zie NEN-EN 6600-1 paragraaf 8.2.1. </w:t>
      </w:r>
      <w:r w:rsidRPr="00A9708A">
        <w:rPr>
          <w:rFonts w:cstheme="minorHAnsi"/>
          <w:sz w:val="18"/>
          <w:szCs w:val="20"/>
          <w:lang w:val="nl-NL"/>
        </w:rPr>
        <w:t>Bij periodes van lange droogte kunnen bemonsteringen komen te vervallen, dit kan alleen in overleg met de opdrachtgever;</w:t>
      </w:r>
    </w:p>
    <w:p w14:paraId="04B3312F" w14:textId="77777777" w:rsidR="00451B73" w:rsidRDefault="00451B73" w:rsidP="00451B73">
      <w:pPr>
        <w:pStyle w:val="Geenafstand"/>
        <w:spacing w:line="276" w:lineRule="auto"/>
        <w:ind w:left="709"/>
        <w:rPr>
          <w:rFonts w:cstheme="minorHAnsi"/>
          <w:sz w:val="18"/>
          <w:szCs w:val="20"/>
          <w:lang w:val="nl-NL"/>
        </w:rPr>
      </w:pPr>
    </w:p>
    <w:p w14:paraId="6972833B" w14:textId="77777777" w:rsidR="00451B73" w:rsidRPr="00B56FEF" w:rsidRDefault="00451B73" w:rsidP="00451B73">
      <w:pPr>
        <w:pStyle w:val="Geenafstand"/>
        <w:numPr>
          <w:ilvl w:val="0"/>
          <w:numId w:val="23"/>
        </w:numPr>
        <w:spacing w:line="276" w:lineRule="auto"/>
        <w:ind w:left="709"/>
        <w:rPr>
          <w:rFonts w:cstheme="minorHAnsi"/>
          <w:sz w:val="18"/>
          <w:szCs w:val="20"/>
          <w:lang w:val="nl-NL"/>
        </w:rPr>
      </w:pPr>
      <w:r w:rsidRPr="00B56FEF">
        <w:rPr>
          <w:rFonts w:cstheme="minorHAnsi"/>
          <w:sz w:val="18"/>
          <w:szCs w:val="20"/>
          <w:lang w:val="nl-NL"/>
        </w:rPr>
        <w:t>Wijzigingen in vergunningen en toestemmingen die gedurende de contractperiode optrede</w:t>
      </w:r>
      <w:r>
        <w:rPr>
          <w:rFonts w:cstheme="minorHAnsi"/>
          <w:sz w:val="18"/>
          <w:szCs w:val="20"/>
          <w:lang w:val="nl-NL"/>
        </w:rPr>
        <w:t xml:space="preserve">n en leiden tot meerwerk, worden </w:t>
      </w:r>
      <w:r w:rsidRPr="00B56FEF">
        <w:rPr>
          <w:rFonts w:cstheme="minorHAnsi"/>
          <w:sz w:val="18"/>
          <w:szCs w:val="20"/>
          <w:lang w:val="nl-NL"/>
        </w:rPr>
        <w:t>op basis van de</w:t>
      </w:r>
      <w:r>
        <w:rPr>
          <w:rFonts w:cstheme="minorHAnsi"/>
          <w:sz w:val="18"/>
          <w:szCs w:val="20"/>
          <w:lang w:val="nl-NL"/>
        </w:rPr>
        <w:t xml:space="preserve"> contractuele verrekenprijzen</w:t>
      </w:r>
      <w:r w:rsidRPr="00B56FEF">
        <w:rPr>
          <w:rFonts w:cstheme="minorHAnsi"/>
          <w:sz w:val="18"/>
          <w:szCs w:val="20"/>
          <w:lang w:val="nl-NL"/>
        </w:rPr>
        <w:t xml:space="preserve"> in </w:t>
      </w:r>
      <w:r>
        <w:rPr>
          <w:rFonts w:cstheme="minorHAnsi"/>
          <w:sz w:val="18"/>
          <w:szCs w:val="20"/>
          <w:lang w:val="nl-NL"/>
        </w:rPr>
        <w:t xml:space="preserve">de </w:t>
      </w:r>
      <w:r w:rsidRPr="00B56FEF">
        <w:rPr>
          <w:rFonts w:cstheme="minorHAnsi"/>
          <w:sz w:val="18"/>
          <w:szCs w:val="20"/>
          <w:lang w:val="nl-NL"/>
        </w:rPr>
        <w:t>inschrijfstaat opgedragen;</w:t>
      </w:r>
    </w:p>
    <w:p w14:paraId="5DE1FD33" w14:textId="77777777" w:rsidR="00DF3BC6" w:rsidRDefault="00DF3BC6" w:rsidP="00C22CDF">
      <w:pPr>
        <w:pStyle w:val="Geenafstand"/>
        <w:rPr>
          <w:rFonts w:cstheme="minorHAnsi"/>
          <w:sz w:val="18"/>
          <w:szCs w:val="20"/>
          <w:lang w:val="nl-NL"/>
        </w:rPr>
      </w:pPr>
    </w:p>
    <w:p w14:paraId="41BB6C3D" w14:textId="77777777" w:rsidR="00C22CDF" w:rsidRPr="00B56FEF" w:rsidRDefault="00C22CDF" w:rsidP="00C22CDF">
      <w:pPr>
        <w:pStyle w:val="Geenafstand"/>
        <w:rPr>
          <w:rFonts w:cstheme="minorHAnsi"/>
          <w:sz w:val="18"/>
          <w:szCs w:val="20"/>
          <w:lang w:val="nl-NL"/>
        </w:rPr>
      </w:pPr>
      <w:r w:rsidRPr="00B56FEF">
        <w:rPr>
          <w:rFonts w:cstheme="minorHAnsi"/>
          <w:sz w:val="18"/>
          <w:szCs w:val="20"/>
          <w:lang w:val="nl-NL"/>
        </w:rPr>
        <w:t xml:space="preserve"> </w:t>
      </w:r>
    </w:p>
    <w:p w14:paraId="4E342A6A" w14:textId="77777777" w:rsidR="00C22CDF" w:rsidRDefault="004653AF" w:rsidP="004B0507">
      <w:pPr>
        <w:pStyle w:val="Kop2"/>
        <w:rPr>
          <w:rFonts w:eastAsiaTheme="majorEastAsia"/>
        </w:rPr>
      </w:pPr>
      <w:bookmarkStart w:id="31" w:name="_Toc194586200"/>
      <w:r>
        <w:rPr>
          <w:rFonts w:eastAsiaTheme="majorEastAsia"/>
        </w:rPr>
        <w:t>Eisen bij b</w:t>
      </w:r>
      <w:r w:rsidR="00C22CDF" w:rsidRPr="004B0507">
        <w:rPr>
          <w:rFonts w:eastAsiaTheme="majorEastAsia"/>
        </w:rPr>
        <w:t>emonster</w:t>
      </w:r>
      <w:r>
        <w:rPr>
          <w:rFonts w:eastAsiaTheme="majorEastAsia"/>
        </w:rPr>
        <w:t>en</w:t>
      </w:r>
      <w:bookmarkEnd w:id="31"/>
      <w:r w:rsidR="00C22CDF" w:rsidRPr="00DE580F">
        <w:rPr>
          <w:rFonts w:eastAsiaTheme="majorEastAsia"/>
        </w:rPr>
        <w:tab/>
      </w:r>
    </w:p>
    <w:p w14:paraId="424BFE92" w14:textId="77777777" w:rsidR="00DF3BC6" w:rsidRPr="00DF3BC6" w:rsidRDefault="00DF3BC6" w:rsidP="00DF3BC6">
      <w:pPr>
        <w:rPr>
          <w:rFonts w:eastAsiaTheme="majorEastAsia"/>
        </w:rPr>
      </w:pPr>
    </w:p>
    <w:p w14:paraId="555C4C26" w14:textId="77777777" w:rsidR="00451B73" w:rsidRDefault="00451B73" w:rsidP="00451B73">
      <w:pPr>
        <w:pStyle w:val="Geenafstand"/>
        <w:numPr>
          <w:ilvl w:val="0"/>
          <w:numId w:val="24"/>
        </w:numPr>
        <w:spacing w:line="276" w:lineRule="auto"/>
        <w:rPr>
          <w:rFonts w:cstheme="minorHAnsi"/>
          <w:sz w:val="18"/>
          <w:szCs w:val="20"/>
          <w:lang w:val="nl-NL"/>
        </w:rPr>
      </w:pPr>
      <w:r w:rsidRPr="006408CD">
        <w:rPr>
          <w:rFonts w:cstheme="minorHAnsi"/>
          <w:sz w:val="18"/>
          <w:szCs w:val="20"/>
          <w:lang w:val="nl-NL"/>
        </w:rPr>
        <w:t>Bemonsteren en analyse</w:t>
      </w:r>
      <w:r>
        <w:rPr>
          <w:rFonts w:cstheme="minorHAnsi"/>
          <w:sz w:val="18"/>
          <w:szCs w:val="20"/>
          <w:lang w:val="nl-NL"/>
        </w:rPr>
        <w:t xml:space="preserve">ren van het afval,- hemel,- en proceswater, </w:t>
      </w:r>
      <w:r w:rsidRPr="006408CD">
        <w:rPr>
          <w:rFonts w:cstheme="minorHAnsi"/>
          <w:sz w:val="18"/>
          <w:szCs w:val="20"/>
          <w:lang w:val="nl-NL"/>
        </w:rPr>
        <w:t xml:space="preserve">conform de </w:t>
      </w:r>
      <w:r>
        <w:rPr>
          <w:rFonts w:cstheme="minorHAnsi"/>
          <w:sz w:val="18"/>
          <w:szCs w:val="20"/>
          <w:lang w:val="nl-NL"/>
        </w:rPr>
        <w:t xml:space="preserve">in dit document beschreven </w:t>
      </w:r>
      <w:r w:rsidRPr="006408CD">
        <w:rPr>
          <w:rFonts w:cstheme="minorHAnsi"/>
          <w:sz w:val="18"/>
          <w:szCs w:val="20"/>
          <w:lang w:val="nl-NL"/>
        </w:rPr>
        <w:t>werkom</w:t>
      </w:r>
      <w:r>
        <w:rPr>
          <w:rFonts w:cstheme="minorHAnsi"/>
          <w:sz w:val="18"/>
          <w:szCs w:val="20"/>
          <w:lang w:val="nl-NL"/>
        </w:rPr>
        <w:t>schrijvingen</w:t>
      </w:r>
      <w:r w:rsidRPr="006408CD">
        <w:rPr>
          <w:rFonts w:cstheme="minorHAnsi"/>
          <w:sz w:val="18"/>
          <w:szCs w:val="20"/>
          <w:lang w:val="nl-NL"/>
        </w:rPr>
        <w:t xml:space="preserve"> per Defensieobject; </w:t>
      </w:r>
    </w:p>
    <w:p w14:paraId="50E23517" w14:textId="77777777" w:rsidR="00451B73" w:rsidRPr="006408CD" w:rsidRDefault="00451B73" w:rsidP="00451B73">
      <w:pPr>
        <w:pStyle w:val="Geenafstand"/>
        <w:spacing w:line="276" w:lineRule="auto"/>
        <w:ind w:left="709"/>
        <w:rPr>
          <w:rFonts w:cstheme="minorHAnsi"/>
          <w:sz w:val="18"/>
          <w:szCs w:val="20"/>
          <w:lang w:val="nl-NL"/>
        </w:rPr>
      </w:pPr>
    </w:p>
    <w:p w14:paraId="111B9870" w14:textId="77777777" w:rsidR="00451B73" w:rsidRPr="00E95A78" w:rsidRDefault="00451B73" w:rsidP="00451B73">
      <w:pPr>
        <w:pStyle w:val="Geenafstand"/>
        <w:numPr>
          <w:ilvl w:val="0"/>
          <w:numId w:val="24"/>
        </w:numPr>
        <w:spacing w:line="276" w:lineRule="auto"/>
        <w:rPr>
          <w:rFonts w:cstheme="minorHAnsi"/>
          <w:sz w:val="18"/>
          <w:szCs w:val="20"/>
          <w:lang w:val="nl-NL"/>
        </w:rPr>
      </w:pPr>
      <w:r w:rsidRPr="00E95A78">
        <w:rPr>
          <w:rFonts w:cstheme="minorHAnsi"/>
          <w:position w:val="4"/>
          <w:sz w:val="18"/>
          <w:szCs w:val="20"/>
          <w:lang w:val="nl-NL"/>
        </w:rPr>
        <w:t xml:space="preserve">De bemonsteringen worden uitgevoerd conform de </w:t>
      </w:r>
      <w:r w:rsidRPr="00A9708A">
        <w:rPr>
          <w:rFonts w:cstheme="minorHAnsi"/>
          <w:position w:val="4"/>
          <w:sz w:val="18"/>
          <w:szCs w:val="20"/>
          <w:lang w:val="nl-NL"/>
        </w:rPr>
        <w:t>NEN 6600-1 Afvalwater en de NEN 6600-2 Oppervlaktewater (2019)</w:t>
      </w:r>
      <w:r w:rsidRPr="00A26DD8">
        <w:rPr>
          <w:rFonts w:cstheme="minorHAnsi"/>
          <w:color w:val="FF0000"/>
          <w:position w:val="4"/>
          <w:sz w:val="18"/>
          <w:szCs w:val="20"/>
          <w:lang w:val="nl-NL"/>
        </w:rPr>
        <w:t xml:space="preserve"> </w:t>
      </w:r>
      <w:r w:rsidRPr="00E95A78">
        <w:rPr>
          <w:rFonts w:cstheme="minorHAnsi"/>
          <w:position w:val="4"/>
          <w:sz w:val="18"/>
          <w:szCs w:val="20"/>
          <w:lang w:val="nl-NL"/>
        </w:rPr>
        <w:t xml:space="preserve">en de opdrachtnemer dient hiervoor in het bezit te zijn van een accreditatie voor monsterneming, </w:t>
      </w:r>
      <w:r w:rsidRPr="00A9708A">
        <w:rPr>
          <w:rFonts w:cstheme="minorHAnsi"/>
          <w:position w:val="4"/>
          <w:sz w:val="18"/>
          <w:szCs w:val="20"/>
          <w:lang w:val="nl-NL"/>
        </w:rPr>
        <w:t>NEN-EN ISO 17025:2018,</w:t>
      </w:r>
      <w:r w:rsidRPr="00E95A78">
        <w:rPr>
          <w:rFonts w:cstheme="minorHAnsi"/>
          <w:position w:val="4"/>
          <w:sz w:val="18"/>
          <w:szCs w:val="20"/>
          <w:lang w:val="nl-NL"/>
        </w:rPr>
        <w:t xml:space="preserve"> RVA T021</w:t>
      </w:r>
      <w:r>
        <w:rPr>
          <w:rFonts w:cstheme="minorHAnsi"/>
          <w:position w:val="4"/>
          <w:sz w:val="18"/>
          <w:szCs w:val="20"/>
          <w:lang w:val="nl-NL"/>
        </w:rPr>
        <w:t>;</w:t>
      </w:r>
    </w:p>
    <w:p w14:paraId="6AB3B56F" w14:textId="77777777" w:rsidR="00451B73" w:rsidRDefault="00451B73" w:rsidP="00451B73">
      <w:pPr>
        <w:pStyle w:val="Geenafstand"/>
        <w:spacing w:line="276" w:lineRule="auto"/>
        <w:ind w:left="709"/>
        <w:rPr>
          <w:rFonts w:cstheme="minorHAnsi"/>
          <w:sz w:val="18"/>
          <w:szCs w:val="20"/>
          <w:lang w:val="nl-NL"/>
        </w:rPr>
      </w:pPr>
    </w:p>
    <w:p w14:paraId="0B445EBC" w14:textId="77777777" w:rsidR="00451B73" w:rsidRPr="00B56FEF" w:rsidRDefault="00451B73" w:rsidP="00451B73">
      <w:pPr>
        <w:pStyle w:val="Geenafstand"/>
        <w:numPr>
          <w:ilvl w:val="0"/>
          <w:numId w:val="24"/>
        </w:numPr>
        <w:spacing w:line="276" w:lineRule="auto"/>
        <w:rPr>
          <w:rFonts w:cstheme="minorHAnsi"/>
          <w:sz w:val="18"/>
          <w:szCs w:val="20"/>
          <w:lang w:val="nl-NL"/>
        </w:rPr>
      </w:pPr>
      <w:r w:rsidRPr="00B56FEF">
        <w:rPr>
          <w:rFonts w:cstheme="minorHAnsi"/>
          <w:sz w:val="18"/>
          <w:szCs w:val="20"/>
          <w:lang w:val="nl-NL"/>
        </w:rPr>
        <w:t xml:space="preserve">Het geheel aan metingen en bemonsteringen </w:t>
      </w:r>
      <w:r>
        <w:rPr>
          <w:rFonts w:cstheme="minorHAnsi"/>
          <w:sz w:val="18"/>
          <w:szCs w:val="20"/>
          <w:lang w:val="nl-NL"/>
        </w:rPr>
        <w:t>moet</w:t>
      </w:r>
      <w:r w:rsidRPr="00B56FEF">
        <w:rPr>
          <w:rFonts w:cstheme="minorHAnsi"/>
          <w:sz w:val="18"/>
          <w:szCs w:val="20"/>
          <w:lang w:val="nl-NL"/>
        </w:rPr>
        <w:t xml:space="preserve"> voor medio december</w:t>
      </w:r>
      <w:r>
        <w:rPr>
          <w:rFonts w:cstheme="minorHAnsi"/>
          <w:sz w:val="18"/>
          <w:szCs w:val="20"/>
          <w:lang w:val="nl-NL"/>
        </w:rPr>
        <w:t xml:space="preserve"> van elk kalenderjaar te</w:t>
      </w:r>
      <w:r w:rsidRPr="00B56FEF">
        <w:rPr>
          <w:rFonts w:cstheme="minorHAnsi"/>
          <w:sz w:val="18"/>
          <w:szCs w:val="20"/>
          <w:lang w:val="nl-NL"/>
        </w:rPr>
        <w:t xml:space="preserve"> zijn uitgevoerd, voor zover dit mogelijk is binnen de voorschriften van de lozingsvergunning, meetbeschikking en toegankelijkheid;</w:t>
      </w:r>
    </w:p>
    <w:p w14:paraId="58F30BFE" w14:textId="77777777" w:rsidR="00451B73" w:rsidRDefault="00451B73" w:rsidP="00451B73">
      <w:pPr>
        <w:pStyle w:val="Geenafstand"/>
        <w:spacing w:line="276" w:lineRule="auto"/>
        <w:ind w:left="709"/>
        <w:rPr>
          <w:rFonts w:cstheme="minorHAnsi"/>
          <w:sz w:val="18"/>
          <w:szCs w:val="20"/>
          <w:lang w:val="nl-NL"/>
        </w:rPr>
      </w:pPr>
    </w:p>
    <w:p w14:paraId="7F1FE3DD" w14:textId="77777777" w:rsidR="00451B73" w:rsidRPr="00A9708A" w:rsidRDefault="00451B73" w:rsidP="00451B73">
      <w:pPr>
        <w:pStyle w:val="Geenafstand"/>
        <w:numPr>
          <w:ilvl w:val="0"/>
          <w:numId w:val="24"/>
        </w:numPr>
        <w:spacing w:line="276" w:lineRule="auto"/>
        <w:rPr>
          <w:rFonts w:cstheme="minorHAnsi"/>
          <w:sz w:val="18"/>
          <w:szCs w:val="20"/>
          <w:lang w:val="nl-NL"/>
        </w:rPr>
      </w:pPr>
      <w:r w:rsidRPr="00A9708A">
        <w:rPr>
          <w:rFonts w:cstheme="minorHAnsi"/>
          <w:sz w:val="18"/>
          <w:szCs w:val="20"/>
          <w:lang w:val="nl-NL"/>
        </w:rPr>
        <w:t>Het stand-by/gereed achterlaten van de aanwezige meet -en bemonstervoorzieningen;</w:t>
      </w:r>
    </w:p>
    <w:p w14:paraId="05759844" w14:textId="77777777" w:rsidR="00451B73" w:rsidRDefault="00451B73" w:rsidP="00451B73">
      <w:pPr>
        <w:pStyle w:val="Geenafstand"/>
        <w:ind w:left="709"/>
        <w:rPr>
          <w:rFonts w:cstheme="minorHAnsi"/>
          <w:sz w:val="18"/>
          <w:szCs w:val="20"/>
          <w:lang w:val="nl-NL"/>
        </w:rPr>
      </w:pPr>
    </w:p>
    <w:p w14:paraId="0B5F094D" w14:textId="77777777" w:rsidR="00451B73" w:rsidRPr="00590C49" w:rsidRDefault="00451B73" w:rsidP="00451B73">
      <w:pPr>
        <w:pStyle w:val="Geenafstand"/>
        <w:numPr>
          <w:ilvl w:val="0"/>
          <w:numId w:val="24"/>
        </w:numPr>
        <w:rPr>
          <w:rFonts w:cstheme="minorHAnsi"/>
          <w:sz w:val="18"/>
          <w:szCs w:val="20"/>
          <w:lang w:val="nl-NL"/>
        </w:rPr>
      </w:pPr>
      <w:r>
        <w:rPr>
          <w:rFonts w:cstheme="minorHAnsi"/>
          <w:sz w:val="18"/>
          <w:szCs w:val="20"/>
          <w:lang w:val="nl-NL"/>
        </w:rPr>
        <w:t xml:space="preserve">De parameters pH, zuurstof en Temperatuur dienen in het veld te worden gemeten; </w:t>
      </w:r>
    </w:p>
    <w:p w14:paraId="57F482F9" w14:textId="77777777" w:rsidR="00451B73" w:rsidRDefault="00451B73" w:rsidP="00451B73">
      <w:pPr>
        <w:pStyle w:val="Geenafstand"/>
        <w:ind w:left="709"/>
        <w:rPr>
          <w:rFonts w:cstheme="minorHAnsi"/>
          <w:sz w:val="18"/>
          <w:szCs w:val="20"/>
          <w:lang w:val="nl-NL"/>
        </w:rPr>
      </w:pPr>
    </w:p>
    <w:p w14:paraId="5A51668B" w14:textId="77777777" w:rsidR="00451B73" w:rsidRDefault="00451B73" w:rsidP="00451B73">
      <w:pPr>
        <w:pStyle w:val="Geenafstand"/>
        <w:numPr>
          <w:ilvl w:val="0"/>
          <w:numId w:val="24"/>
        </w:numPr>
        <w:rPr>
          <w:rFonts w:cstheme="minorHAnsi"/>
          <w:sz w:val="18"/>
          <w:szCs w:val="20"/>
          <w:lang w:val="nl-NL"/>
        </w:rPr>
      </w:pPr>
      <w:r w:rsidRPr="00DE580F">
        <w:rPr>
          <w:rFonts w:cstheme="minorHAnsi"/>
          <w:sz w:val="18"/>
          <w:szCs w:val="20"/>
          <w:lang w:val="nl-NL"/>
        </w:rPr>
        <w:t>Werkzaamheden worden uitgevoerd conform geldende Arbo- en veiligheidsregels;</w:t>
      </w:r>
    </w:p>
    <w:p w14:paraId="7FD7C566" w14:textId="77777777" w:rsidR="00451B73" w:rsidRDefault="00451B73" w:rsidP="00451B73">
      <w:pPr>
        <w:pStyle w:val="Geenafstand"/>
        <w:ind w:left="720"/>
        <w:rPr>
          <w:rFonts w:cstheme="minorHAnsi"/>
          <w:sz w:val="18"/>
          <w:szCs w:val="20"/>
          <w:lang w:val="nl-NL"/>
        </w:rPr>
      </w:pPr>
    </w:p>
    <w:p w14:paraId="13BCD145" w14:textId="77777777" w:rsidR="00451B73" w:rsidRPr="00A9708A" w:rsidRDefault="00451B73" w:rsidP="00451B73">
      <w:pPr>
        <w:pStyle w:val="Geenafstand"/>
        <w:numPr>
          <w:ilvl w:val="0"/>
          <w:numId w:val="21"/>
        </w:numPr>
        <w:rPr>
          <w:rFonts w:cstheme="minorHAnsi"/>
          <w:sz w:val="18"/>
          <w:szCs w:val="20"/>
          <w:lang w:val="nl-NL"/>
        </w:rPr>
      </w:pPr>
      <w:r w:rsidRPr="00DE580F">
        <w:rPr>
          <w:rFonts w:cstheme="minorHAnsi"/>
          <w:position w:val="4"/>
          <w:sz w:val="18"/>
          <w:szCs w:val="20"/>
          <w:lang w:val="nl-NL"/>
        </w:rPr>
        <w:t>Kennis hebben en naleven van toegangsprotocollen van de diverse Defensie objecten. Dit mag niet leiden tot meerwerk. Bij extreme afwijkingen wordt per ommegaande de opdrachtgever geïnformeerd.</w:t>
      </w:r>
      <w:r>
        <w:rPr>
          <w:rFonts w:cstheme="minorHAnsi"/>
          <w:position w:val="4"/>
          <w:sz w:val="18"/>
          <w:szCs w:val="20"/>
          <w:lang w:val="nl-NL"/>
        </w:rPr>
        <w:t xml:space="preserve"> </w:t>
      </w:r>
      <w:r w:rsidRPr="00A9708A">
        <w:rPr>
          <w:rFonts w:cstheme="minorHAnsi"/>
          <w:position w:val="4"/>
          <w:sz w:val="18"/>
          <w:szCs w:val="20"/>
          <w:lang w:val="nl-NL"/>
        </w:rPr>
        <w:t>Schadeloosstelling wordt per geval bekeken</w:t>
      </w:r>
      <w:r>
        <w:rPr>
          <w:rFonts w:cstheme="minorHAnsi"/>
          <w:position w:val="4"/>
          <w:sz w:val="18"/>
          <w:szCs w:val="20"/>
          <w:lang w:val="nl-NL"/>
        </w:rPr>
        <w:t>;</w:t>
      </w:r>
    </w:p>
    <w:p w14:paraId="00430920" w14:textId="77777777" w:rsidR="00D97C6C" w:rsidRDefault="00D97C6C">
      <w:pPr>
        <w:spacing w:line="240" w:lineRule="auto"/>
        <w:rPr>
          <w:rFonts w:asciiTheme="minorHAnsi" w:eastAsiaTheme="minorEastAsia" w:hAnsiTheme="minorHAnsi" w:cstheme="minorHAnsi"/>
          <w:szCs w:val="20"/>
          <w:lang w:eastAsia="en-US"/>
        </w:rPr>
      </w:pPr>
      <w:r>
        <w:rPr>
          <w:rFonts w:cstheme="minorHAnsi"/>
          <w:szCs w:val="20"/>
        </w:rPr>
        <w:br w:type="page"/>
      </w:r>
    </w:p>
    <w:p w14:paraId="26C1BF4F" w14:textId="77777777" w:rsidR="00B56FEF" w:rsidRDefault="00C22CDF" w:rsidP="004B0507">
      <w:pPr>
        <w:pStyle w:val="Kop2"/>
        <w:rPr>
          <w:rFonts w:eastAsiaTheme="majorEastAsia"/>
        </w:rPr>
      </w:pPr>
      <w:bookmarkStart w:id="32" w:name="_Toc194586201"/>
      <w:r w:rsidRPr="004B0507">
        <w:rPr>
          <w:rFonts w:eastAsiaTheme="majorEastAsia"/>
        </w:rPr>
        <w:lastRenderedPageBreak/>
        <w:t>Rapportage</w:t>
      </w:r>
      <w:r w:rsidR="00941016">
        <w:rPr>
          <w:rFonts w:eastAsiaTheme="majorEastAsia"/>
        </w:rPr>
        <w:t xml:space="preserve"> en Advies</w:t>
      </w:r>
      <w:bookmarkEnd w:id="32"/>
    </w:p>
    <w:p w14:paraId="71D4F365" w14:textId="77777777" w:rsidR="00DF3BC6" w:rsidRPr="00DF3BC6" w:rsidRDefault="00DF3BC6" w:rsidP="00DF3BC6">
      <w:pPr>
        <w:rPr>
          <w:rFonts w:eastAsiaTheme="majorEastAsia"/>
        </w:rPr>
      </w:pPr>
    </w:p>
    <w:p w14:paraId="04B698C0" w14:textId="77777777" w:rsidR="00451B73" w:rsidRDefault="00451B73" w:rsidP="00451B73">
      <w:pPr>
        <w:rPr>
          <w:rFonts w:asciiTheme="minorHAnsi" w:hAnsiTheme="minorHAnsi" w:cstheme="minorHAnsi"/>
          <w:szCs w:val="18"/>
        </w:rPr>
      </w:pPr>
      <w:r>
        <w:rPr>
          <w:rFonts w:asciiTheme="minorHAnsi" w:hAnsiTheme="minorHAnsi" w:cstheme="minorHAnsi"/>
          <w:szCs w:val="18"/>
        </w:rPr>
        <w:t>De opdrachtgever ontvangt van elke bemonstering en p</w:t>
      </w:r>
      <w:r w:rsidRPr="00B56FEF">
        <w:rPr>
          <w:rFonts w:asciiTheme="minorHAnsi" w:hAnsiTheme="minorHAnsi" w:cstheme="minorHAnsi"/>
          <w:szCs w:val="18"/>
        </w:rPr>
        <w:t xml:space="preserve">er object </w:t>
      </w:r>
      <w:r>
        <w:rPr>
          <w:rFonts w:asciiTheme="minorHAnsi" w:hAnsiTheme="minorHAnsi" w:cstheme="minorHAnsi"/>
          <w:szCs w:val="18"/>
        </w:rPr>
        <w:t xml:space="preserve">een </w:t>
      </w:r>
      <w:r w:rsidRPr="00B56FEF">
        <w:rPr>
          <w:rFonts w:asciiTheme="minorHAnsi" w:hAnsiTheme="minorHAnsi" w:cstheme="minorHAnsi"/>
          <w:szCs w:val="18"/>
        </w:rPr>
        <w:t>rapportage van de resultaten</w:t>
      </w:r>
      <w:r>
        <w:rPr>
          <w:rFonts w:asciiTheme="minorHAnsi" w:hAnsiTheme="minorHAnsi" w:cstheme="minorHAnsi"/>
          <w:szCs w:val="18"/>
        </w:rPr>
        <w:t>. Deze rapportage dient t</w:t>
      </w:r>
      <w:r w:rsidRPr="00B56FEF">
        <w:rPr>
          <w:rFonts w:asciiTheme="minorHAnsi" w:hAnsiTheme="minorHAnsi" w:cstheme="minorHAnsi"/>
          <w:szCs w:val="18"/>
        </w:rPr>
        <w:t>en minste te bestaan uit:</w:t>
      </w:r>
    </w:p>
    <w:p w14:paraId="6C0EA72F" w14:textId="77777777" w:rsidR="00451B73" w:rsidRPr="00B56FEF" w:rsidRDefault="00451B73" w:rsidP="00451B73">
      <w:pPr>
        <w:rPr>
          <w:rFonts w:asciiTheme="minorHAnsi" w:eastAsiaTheme="majorEastAsia" w:hAnsiTheme="minorHAnsi" w:cstheme="minorHAnsi"/>
          <w:szCs w:val="18"/>
        </w:rPr>
      </w:pPr>
    </w:p>
    <w:p w14:paraId="0930A113" w14:textId="77777777" w:rsidR="00451B73" w:rsidRPr="00B56FEF" w:rsidRDefault="00451B73" w:rsidP="00451B73">
      <w:pPr>
        <w:pStyle w:val="Geenafstand"/>
        <w:numPr>
          <w:ilvl w:val="0"/>
          <w:numId w:val="25"/>
        </w:numPr>
        <w:spacing w:line="276" w:lineRule="auto"/>
        <w:ind w:left="709"/>
        <w:rPr>
          <w:rFonts w:cstheme="minorHAnsi"/>
          <w:sz w:val="18"/>
          <w:szCs w:val="18"/>
          <w:lang w:val="nl-NL"/>
        </w:rPr>
      </w:pPr>
      <w:r w:rsidRPr="00B56FEF">
        <w:rPr>
          <w:rFonts w:cstheme="minorHAnsi"/>
          <w:sz w:val="18"/>
          <w:szCs w:val="18"/>
          <w:lang w:val="nl-NL"/>
        </w:rPr>
        <w:t>Gegevens bemonstering (datum</w:t>
      </w:r>
      <w:r>
        <w:rPr>
          <w:rFonts w:cstheme="minorHAnsi"/>
          <w:sz w:val="18"/>
          <w:szCs w:val="18"/>
          <w:lang w:val="nl-NL"/>
        </w:rPr>
        <w:t>,</w:t>
      </w:r>
      <w:r w:rsidRPr="00B56FEF">
        <w:rPr>
          <w:rFonts w:cstheme="minorHAnsi"/>
          <w:sz w:val="18"/>
          <w:szCs w:val="18"/>
          <w:lang w:val="nl-NL"/>
        </w:rPr>
        <w:t xml:space="preserve"> tijdstip</w:t>
      </w:r>
      <w:r>
        <w:rPr>
          <w:rFonts w:cstheme="minorHAnsi"/>
          <w:sz w:val="18"/>
          <w:szCs w:val="18"/>
          <w:lang w:val="nl-NL"/>
        </w:rPr>
        <w:t xml:space="preserve"> en evt. afwijkende omstandigheden</w:t>
      </w:r>
      <w:r w:rsidRPr="00B56FEF">
        <w:rPr>
          <w:rFonts w:cstheme="minorHAnsi"/>
          <w:sz w:val="18"/>
          <w:szCs w:val="18"/>
          <w:lang w:val="nl-NL"/>
        </w:rPr>
        <w:t>) per monsterlocatie;</w:t>
      </w:r>
    </w:p>
    <w:p w14:paraId="29A01811" w14:textId="77777777" w:rsidR="00451B73" w:rsidRPr="00B56FEF" w:rsidRDefault="00451B73" w:rsidP="00451B73">
      <w:pPr>
        <w:pStyle w:val="Geenafstand"/>
        <w:numPr>
          <w:ilvl w:val="0"/>
          <w:numId w:val="25"/>
        </w:numPr>
        <w:spacing w:line="276" w:lineRule="auto"/>
        <w:ind w:left="709"/>
        <w:rPr>
          <w:rFonts w:cstheme="minorHAnsi"/>
          <w:sz w:val="18"/>
          <w:szCs w:val="18"/>
          <w:lang w:val="nl-NL"/>
        </w:rPr>
      </w:pPr>
      <w:r w:rsidRPr="00B56FEF">
        <w:rPr>
          <w:rFonts w:cstheme="minorHAnsi"/>
          <w:sz w:val="18"/>
          <w:szCs w:val="18"/>
          <w:lang w:val="nl-NL"/>
        </w:rPr>
        <w:t>Analyse resul</w:t>
      </w:r>
      <w:r>
        <w:rPr>
          <w:rFonts w:cstheme="minorHAnsi"/>
          <w:sz w:val="18"/>
          <w:szCs w:val="18"/>
          <w:lang w:val="nl-NL"/>
        </w:rPr>
        <w:t>taten (inclusief lozingsnorm en analysenorm</w:t>
      </w:r>
      <w:r w:rsidRPr="00B56FEF">
        <w:rPr>
          <w:rFonts w:cstheme="minorHAnsi"/>
          <w:sz w:val="18"/>
          <w:szCs w:val="18"/>
          <w:lang w:val="nl-NL"/>
        </w:rPr>
        <w:t>) per monsterlocatie;</w:t>
      </w:r>
    </w:p>
    <w:p w14:paraId="7DC8068F" w14:textId="77777777" w:rsidR="00451B73" w:rsidRPr="00B56FEF" w:rsidRDefault="00451B73" w:rsidP="00451B73">
      <w:pPr>
        <w:pStyle w:val="Geenafstand"/>
        <w:numPr>
          <w:ilvl w:val="0"/>
          <w:numId w:val="25"/>
        </w:numPr>
        <w:spacing w:line="276" w:lineRule="auto"/>
        <w:ind w:left="709"/>
        <w:rPr>
          <w:rFonts w:cstheme="minorHAnsi"/>
          <w:position w:val="4"/>
          <w:sz w:val="18"/>
          <w:szCs w:val="18"/>
          <w:lang w:val="nl-NL"/>
        </w:rPr>
      </w:pPr>
      <w:r w:rsidRPr="00B56FEF">
        <w:rPr>
          <w:rFonts w:cstheme="minorHAnsi"/>
          <w:sz w:val="18"/>
          <w:szCs w:val="18"/>
          <w:lang w:val="nl-NL"/>
        </w:rPr>
        <w:t>Toetsing van de result</w:t>
      </w:r>
      <w:r>
        <w:rPr>
          <w:rFonts w:cstheme="minorHAnsi"/>
          <w:sz w:val="18"/>
          <w:szCs w:val="18"/>
          <w:lang w:val="nl-NL"/>
        </w:rPr>
        <w:t>aten aan de opgegeven normen</w:t>
      </w:r>
      <w:r w:rsidRPr="00B56FEF">
        <w:rPr>
          <w:rFonts w:cstheme="minorHAnsi"/>
          <w:sz w:val="18"/>
          <w:szCs w:val="18"/>
          <w:lang w:val="nl-NL"/>
        </w:rPr>
        <w:t>;</w:t>
      </w:r>
    </w:p>
    <w:p w14:paraId="7DB0999A" w14:textId="77777777" w:rsidR="00451B73" w:rsidRPr="00B56FEF" w:rsidRDefault="00451B73" w:rsidP="00451B73">
      <w:pPr>
        <w:pStyle w:val="Geenafstand"/>
        <w:numPr>
          <w:ilvl w:val="0"/>
          <w:numId w:val="25"/>
        </w:numPr>
        <w:spacing w:line="276" w:lineRule="auto"/>
        <w:ind w:left="709"/>
        <w:rPr>
          <w:rFonts w:cstheme="minorHAnsi"/>
          <w:sz w:val="18"/>
          <w:szCs w:val="18"/>
          <w:lang w:val="nl-NL"/>
        </w:rPr>
      </w:pPr>
      <w:r>
        <w:rPr>
          <w:rFonts w:cstheme="minorHAnsi"/>
          <w:sz w:val="18"/>
          <w:szCs w:val="18"/>
          <w:lang w:val="nl-NL"/>
        </w:rPr>
        <w:t xml:space="preserve">Melding van overschrijdingen </w:t>
      </w:r>
      <w:r w:rsidRPr="00B56FEF">
        <w:rPr>
          <w:rFonts w:cstheme="minorHAnsi"/>
          <w:sz w:val="18"/>
          <w:szCs w:val="18"/>
          <w:lang w:val="nl-NL"/>
        </w:rPr>
        <w:t>en relevante bijzonderheden;</w:t>
      </w:r>
    </w:p>
    <w:p w14:paraId="2AC4528F" w14:textId="77777777" w:rsidR="00130C9F" w:rsidRPr="00630569" w:rsidRDefault="00130C9F" w:rsidP="00130C9F">
      <w:pPr>
        <w:pStyle w:val="Geenafstand"/>
        <w:numPr>
          <w:ilvl w:val="0"/>
          <w:numId w:val="25"/>
        </w:numPr>
        <w:spacing w:line="276" w:lineRule="auto"/>
        <w:ind w:left="709"/>
        <w:rPr>
          <w:rFonts w:cstheme="minorHAnsi"/>
          <w:position w:val="4"/>
          <w:sz w:val="18"/>
          <w:szCs w:val="18"/>
          <w:lang w:val="nl-NL"/>
        </w:rPr>
      </w:pPr>
      <w:r w:rsidRPr="00630569">
        <w:rPr>
          <w:rFonts w:cstheme="minorHAnsi"/>
          <w:sz w:val="18"/>
          <w:szCs w:val="18"/>
          <w:lang w:val="nl-NL"/>
        </w:rPr>
        <w:t>Digitaal beschikbaar stellen  van de (analyse)resultaten binnen 2 weken na het beëindigen van de bemonstering zowel in PDF, XML, Excel als CSV bestand beschikbaar zijn.</w:t>
      </w:r>
      <w:r>
        <w:rPr>
          <w:rFonts w:cstheme="minorHAnsi"/>
          <w:sz w:val="18"/>
          <w:szCs w:val="18"/>
          <w:lang w:val="nl-NL"/>
        </w:rPr>
        <w:t xml:space="preserve"> De opdrachtgever dient rekening te houden met de aanvulling van de X, Y coördinaten van de bemonsteringslocaties in de rapportages, zodat gegevens ontsloten kunnen worden in een GIS systeem </w:t>
      </w:r>
    </w:p>
    <w:p w14:paraId="0789C229" w14:textId="77777777" w:rsidR="00451B73" w:rsidRPr="00B56FEF" w:rsidRDefault="00451B73" w:rsidP="00451B73">
      <w:pPr>
        <w:pStyle w:val="Geenafstand"/>
        <w:spacing w:line="276" w:lineRule="auto"/>
        <w:ind w:left="709"/>
        <w:rPr>
          <w:rFonts w:cstheme="minorHAnsi"/>
          <w:position w:val="4"/>
          <w:sz w:val="18"/>
          <w:szCs w:val="18"/>
          <w:lang w:val="nl-NL"/>
        </w:rPr>
      </w:pPr>
    </w:p>
    <w:p w14:paraId="4AEA634E" w14:textId="77777777" w:rsidR="00451B73" w:rsidRPr="00F90FA0" w:rsidRDefault="00451B73" w:rsidP="00451B73">
      <w:pPr>
        <w:spacing w:line="240" w:lineRule="auto"/>
        <w:rPr>
          <w:rFonts w:asciiTheme="minorHAnsi" w:hAnsiTheme="minorHAnsi" w:cstheme="minorHAnsi"/>
          <w:b/>
          <w:bCs/>
          <w:sz w:val="24"/>
          <w:szCs w:val="22"/>
        </w:rPr>
      </w:pPr>
      <w:r w:rsidRPr="00F90FA0">
        <w:rPr>
          <w:rFonts w:asciiTheme="minorHAnsi" w:hAnsiTheme="minorHAnsi" w:cstheme="minorHAnsi"/>
          <w:b/>
          <w:bCs/>
          <w:sz w:val="24"/>
          <w:szCs w:val="22"/>
        </w:rPr>
        <w:t>Definities:</w:t>
      </w:r>
    </w:p>
    <w:p w14:paraId="1CF07AF5" w14:textId="77777777" w:rsidR="00451B73" w:rsidRDefault="00451B73" w:rsidP="00451B73">
      <w:pPr>
        <w:spacing w:line="240" w:lineRule="auto"/>
        <w:rPr>
          <w:rFonts w:asciiTheme="minorHAnsi" w:hAnsiTheme="minorHAnsi" w:cstheme="minorHAnsi"/>
          <w:szCs w:val="18"/>
          <w:u w:val="single"/>
        </w:rPr>
      </w:pPr>
    </w:p>
    <w:p w14:paraId="50A9D7C1" w14:textId="77777777" w:rsidR="00451B73" w:rsidRPr="00F90FA0" w:rsidRDefault="00451B73" w:rsidP="00451B73">
      <w:pPr>
        <w:spacing w:line="240" w:lineRule="auto"/>
        <w:rPr>
          <w:rFonts w:asciiTheme="minorHAnsi" w:hAnsiTheme="minorHAnsi" w:cstheme="minorHAnsi"/>
          <w:szCs w:val="18"/>
          <w:u w:val="single"/>
        </w:rPr>
      </w:pPr>
      <w:bookmarkStart w:id="33" w:name="_Hlk193720452"/>
      <w:r w:rsidRPr="00F90FA0">
        <w:rPr>
          <w:rFonts w:asciiTheme="minorHAnsi" w:hAnsiTheme="minorHAnsi" w:cstheme="minorHAnsi"/>
          <w:szCs w:val="18"/>
          <w:u w:val="single"/>
        </w:rPr>
        <w:t>Vergunningsplicht</w:t>
      </w:r>
    </w:p>
    <w:p w14:paraId="1EC6DD48" w14:textId="2D256C4D" w:rsidR="00451B73" w:rsidRPr="00F90FA0" w:rsidRDefault="00451B73" w:rsidP="00451B73">
      <w:pPr>
        <w:spacing w:line="240" w:lineRule="auto"/>
        <w:rPr>
          <w:rFonts w:asciiTheme="minorHAnsi" w:hAnsiTheme="minorHAnsi" w:cstheme="minorHAnsi"/>
          <w:szCs w:val="18"/>
        </w:rPr>
      </w:pPr>
      <w:r w:rsidRPr="00F90FA0">
        <w:rPr>
          <w:rFonts w:asciiTheme="minorHAnsi" w:hAnsiTheme="minorHAnsi" w:cstheme="minorHAnsi"/>
          <w:szCs w:val="18"/>
        </w:rPr>
        <w:t>Bemonstering voortkomende uit</w:t>
      </w:r>
      <w:r w:rsidR="00130C9F">
        <w:rPr>
          <w:rFonts w:asciiTheme="minorHAnsi" w:hAnsiTheme="minorHAnsi" w:cstheme="minorHAnsi"/>
          <w:szCs w:val="18"/>
        </w:rPr>
        <w:t xml:space="preserve"> de</w:t>
      </w:r>
      <w:r w:rsidRPr="00F90FA0">
        <w:rPr>
          <w:rFonts w:asciiTheme="minorHAnsi" w:hAnsiTheme="minorHAnsi" w:cstheme="minorHAnsi"/>
          <w:szCs w:val="18"/>
        </w:rPr>
        <w:t xml:space="preserve"> voorschriften die vermeldt staan in vigerende vergunningen </w:t>
      </w:r>
    </w:p>
    <w:p w14:paraId="4E23E8A6" w14:textId="77777777" w:rsidR="00451B73" w:rsidRPr="00F90FA0" w:rsidRDefault="00451B73" w:rsidP="00451B73">
      <w:pPr>
        <w:spacing w:line="240" w:lineRule="auto"/>
        <w:rPr>
          <w:rFonts w:asciiTheme="minorHAnsi" w:hAnsiTheme="minorHAnsi" w:cstheme="minorHAnsi"/>
          <w:szCs w:val="18"/>
        </w:rPr>
      </w:pPr>
    </w:p>
    <w:p w14:paraId="52A10BCF" w14:textId="77777777" w:rsidR="00451B73" w:rsidRPr="00F90FA0" w:rsidRDefault="00451B73" w:rsidP="00451B73">
      <w:pPr>
        <w:spacing w:line="240" w:lineRule="auto"/>
        <w:rPr>
          <w:rFonts w:asciiTheme="minorHAnsi" w:hAnsiTheme="minorHAnsi" w:cstheme="minorHAnsi"/>
          <w:szCs w:val="18"/>
          <w:u w:val="single"/>
        </w:rPr>
      </w:pPr>
      <w:r w:rsidRPr="00F90FA0">
        <w:rPr>
          <w:rFonts w:asciiTheme="minorHAnsi" w:hAnsiTheme="minorHAnsi" w:cstheme="minorHAnsi"/>
          <w:szCs w:val="18"/>
          <w:u w:val="single"/>
        </w:rPr>
        <w:t>Zorgplicht vergunning</w:t>
      </w:r>
    </w:p>
    <w:p w14:paraId="074EE66F" w14:textId="1A958F34" w:rsidR="00451B73" w:rsidRPr="00F90FA0" w:rsidRDefault="00451B73" w:rsidP="00451B73">
      <w:pPr>
        <w:spacing w:line="240" w:lineRule="auto"/>
        <w:rPr>
          <w:rFonts w:asciiTheme="minorHAnsi" w:hAnsiTheme="minorHAnsi" w:cstheme="minorHAnsi"/>
          <w:szCs w:val="18"/>
        </w:rPr>
      </w:pPr>
      <w:r w:rsidRPr="00F90FA0">
        <w:rPr>
          <w:rFonts w:asciiTheme="minorHAnsi" w:hAnsiTheme="minorHAnsi" w:cstheme="minorHAnsi"/>
          <w:szCs w:val="18"/>
        </w:rPr>
        <w:t xml:space="preserve">Bemonstering voortkomende uit </w:t>
      </w:r>
      <w:r w:rsidR="00130C9F">
        <w:rPr>
          <w:rFonts w:asciiTheme="minorHAnsi" w:hAnsiTheme="minorHAnsi" w:cstheme="minorHAnsi"/>
          <w:szCs w:val="18"/>
        </w:rPr>
        <w:t xml:space="preserve">de </w:t>
      </w:r>
      <w:r w:rsidRPr="00F90FA0">
        <w:rPr>
          <w:rFonts w:asciiTheme="minorHAnsi" w:hAnsiTheme="minorHAnsi" w:cstheme="minorHAnsi"/>
          <w:szCs w:val="18"/>
        </w:rPr>
        <w:t>zorgplicht</w:t>
      </w:r>
      <w:r w:rsidR="00130C9F">
        <w:rPr>
          <w:rFonts w:asciiTheme="minorHAnsi" w:hAnsiTheme="minorHAnsi" w:cstheme="minorHAnsi"/>
          <w:szCs w:val="18"/>
        </w:rPr>
        <w:t>verplichting</w:t>
      </w:r>
      <w:r w:rsidRPr="00F90FA0">
        <w:rPr>
          <w:rFonts w:asciiTheme="minorHAnsi" w:hAnsiTheme="minorHAnsi" w:cstheme="minorHAnsi"/>
          <w:szCs w:val="18"/>
        </w:rPr>
        <w:t xml:space="preserve"> die vermeldt staan in vigerende vergunningen of toestemmingen.</w:t>
      </w:r>
    </w:p>
    <w:p w14:paraId="78EAE8D1" w14:textId="77777777" w:rsidR="00451B73" w:rsidRPr="00F90FA0" w:rsidRDefault="00451B73" w:rsidP="00451B73">
      <w:pPr>
        <w:spacing w:line="240" w:lineRule="auto"/>
        <w:rPr>
          <w:rFonts w:asciiTheme="minorHAnsi" w:hAnsiTheme="minorHAnsi" w:cstheme="minorHAnsi"/>
          <w:szCs w:val="18"/>
        </w:rPr>
      </w:pPr>
    </w:p>
    <w:p w14:paraId="66F2987A" w14:textId="77777777" w:rsidR="00451B73" w:rsidRPr="00F90FA0" w:rsidRDefault="00451B73" w:rsidP="00451B73">
      <w:pPr>
        <w:spacing w:line="240" w:lineRule="auto"/>
        <w:rPr>
          <w:rFonts w:asciiTheme="minorHAnsi" w:hAnsiTheme="minorHAnsi" w:cstheme="minorHAnsi"/>
          <w:szCs w:val="18"/>
          <w:u w:val="single"/>
        </w:rPr>
      </w:pPr>
      <w:r w:rsidRPr="00F90FA0">
        <w:rPr>
          <w:rFonts w:asciiTheme="minorHAnsi" w:hAnsiTheme="minorHAnsi" w:cstheme="minorHAnsi"/>
          <w:szCs w:val="18"/>
          <w:u w:val="single"/>
        </w:rPr>
        <w:t>Zorgplicht Defensie</w:t>
      </w:r>
    </w:p>
    <w:p w14:paraId="5D94F2B6" w14:textId="1DB6EF0B" w:rsidR="004B0507" w:rsidRPr="00D97C6C" w:rsidRDefault="00451B73" w:rsidP="00C930A1">
      <w:pPr>
        <w:pStyle w:val="Geenafstand"/>
        <w:spacing w:line="276" w:lineRule="auto"/>
        <w:rPr>
          <w:sz w:val="22"/>
          <w:szCs w:val="20"/>
          <w:lang w:val="nl-NL"/>
        </w:rPr>
      </w:pPr>
      <w:r w:rsidRPr="00451B73">
        <w:rPr>
          <w:rFonts w:cstheme="minorHAnsi"/>
          <w:sz w:val="18"/>
          <w:szCs w:val="18"/>
          <w:lang w:val="nl-NL"/>
        </w:rPr>
        <w:t xml:space="preserve">Bemonstering voortkomende uit </w:t>
      </w:r>
      <w:r w:rsidR="00130C9F">
        <w:rPr>
          <w:rFonts w:cstheme="minorHAnsi"/>
          <w:sz w:val="18"/>
          <w:szCs w:val="18"/>
          <w:lang w:val="nl-NL"/>
        </w:rPr>
        <w:t xml:space="preserve">de </w:t>
      </w:r>
      <w:r w:rsidRPr="00451B73">
        <w:rPr>
          <w:rFonts w:cstheme="minorHAnsi"/>
          <w:sz w:val="18"/>
          <w:szCs w:val="18"/>
          <w:lang w:val="nl-NL"/>
        </w:rPr>
        <w:t>zorgplicht voor borging van inter</w:t>
      </w:r>
      <w:r w:rsidR="00130C9F">
        <w:rPr>
          <w:rFonts w:cstheme="minorHAnsi"/>
          <w:sz w:val="18"/>
          <w:szCs w:val="18"/>
          <w:lang w:val="nl-NL"/>
        </w:rPr>
        <w:t>ne</w:t>
      </w:r>
      <w:r w:rsidRPr="00451B73">
        <w:rPr>
          <w:rFonts w:cstheme="minorHAnsi"/>
          <w:sz w:val="18"/>
          <w:szCs w:val="18"/>
          <w:lang w:val="nl-NL"/>
        </w:rPr>
        <w:t xml:space="preserve"> bedrijfsprocessen van Defensie</w:t>
      </w:r>
      <w:r w:rsidRPr="00451B73">
        <w:rPr>
          <w:sz w:val="18"/>
          <w:szCs w:val="18"/>
          <w:lang w:val="nl-NL"/>
        </w:rPr>
        <w:t>.</w:t>
      </w:r>
      <w:bookmarkEnd w:id="33"/>
      <w:r w:rsidR="004B0507" w:rsidRPr="00D97C6C">
        <w:rPr>
          <w:sz w:val="22"/>
          <w:szCs w:val="20"/>
          <w:lang w:val="nl-NL"/>
        </w:rPr>
        <w:br w:type="page"/>
      </w:r>
    </w:p>
    <w:p w14:paraId="36300696" w14:textId="77777777" w:rsidR="00D22A40" w:rsidRPr="003A4332" w:rsidRDefault="003A4332" w:rsidP="004B0507">
      <w:pPr>
        <w:pStyle w:val="Kop1"/>
      </w:pPr>
      <w:bookmarkStart w:id="34" w:name="start"/>
      <w:bookmarkStart w:id="35" w:name="_Toc245963697"/>
      <w:bookmarkStart w:id="36" w:name="begin"/>
      <w:bookmarkStart w:id="37" w:name="_Toc194586202"/>
      <w:bookmarkStart w:id="38" w:name="_Toc281989721"/>
      <w:bookmarkEnd w:id="34"/>
      <w:bookmarkEnd w:id="35"/>
      <w:bookmarkEnd w:id="36"/>
      <w:r w:rsidRPr="003A4332">
        <w:lastRenderedPageBreak/>
        <w:t xml:space="preserve">49G01 Vliegbasis </w:t>
      </w:r>
      <w:r w:rsidRPr="004B0507">
        <w:t>Woensdrecht</w:t>
      </w:r>
      <w:bookmarkEnd w:id="37"/>
    </w:p>
    <w:p w14:paraId="6B79737E" w14:textId="77777777" w:rsidR="000935EA" w:rsidRPr="003A4332" w:rsidRDefault="000935EA" w:rsidP="000935EA">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Adres</w:t>
      </w:r>
      <w:r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ab/>
        <w:t xml:space="preserve">: </w:t>
      </w:r>
      <w:r w:rsidRPr="003A4332">
        <w:rPr>
          <w:rFonts w:asciiTheme="minorHAnsi" w:hAnsiTheme="minorHAnsi" w:cstheme="minorHAnsi"/>
          <w:color w:val="000000" w:themeColor="text1"/>
          <w:szCs w:val="18"/>
        </w:rPr>
        <w:tab/>
      </w:r>
      <w:proofErr w:type="spellStart"/>
      <w:r w:rsidRPr="003A4332">
        <w:rPr>
          <w:rFonts w:asciiTheme="minorHAnsi" w:hAnsiTheme="minorHAnsi" w:cstheme="minorHAnsi"/>
          <w:color w:val="000000" w:themeColor="text1"/>
          <w:szCs w:val="18"/>
        </w:rPr>
        <w:t>Kooiweg</w:t>
      </w:r>
      <w:proofErr w:type="spellEnd"/>
      <w:r w:rsidRPr="003A4332">
        <w:rPr>
          <w:rFonts w:asciiTheme="minorHAnsi" w:hAnsiTheme="minorHAnsi" w:cstheme="minorHAnsi"/>
          <w:color w:val="000000" w:themeColor="text1"/>
          <w:szCs w:val="18"/>
        </w:rPr>
        <w:t xml:space="preserve"> 40-41</w:t>
      </w:r>
    </w:p>
    <w:p w14:paraId="2D50A229" w14:textId="77777777" w:rsidR="000935EA" w:rsidRPr="003A4332" w:rsidRDefault="000935EA" w:rsidP="000935EA">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Postcode</w:t>
      </w:r>
      <w:r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ab/>
        <w:t xml:space="preserve">: </w:t>
      </w:r>
      <w:r w:rsidRPr="003A4332">
        <w:rPr>
          <w:rFonts w:asciiTheme="minorHAnsi" w:hAnsiTheme="minorHAnsi" w:cstheme="minorHAnsi"/>
          <w:color w:val="000000" w:themeColor="text1"/>
          <w:szCs w:val="18"/>
        </w:rPr>
        <w:tab/>
        <w:t xml:space="preserve">4631 SZ </w:t>
      </w:r>
    </w:p>
    <w:p w14:paraId="0969BC44" w14:textId="77777777" w:rsidR="000935EA" w:rsidRPr="00B8683F" w:rsidRDefault="000935EA" w:rsidP="000935EA">
      <w:pPr>
        <w:pStyle w:val="Geenafstand"/>
        <w:rPr>
          <w:sz w:val="18"/>
          <w:szCs w:val="18"/>
          <w:lang w:val="nl-NL"/>
        </w:rPr>
      </w:pPr>
      <w:r w:rsidRPr="00B8683F">
        <w:rPr>
          <w:rFonts w:cstheme="minorHAnsi"/>
          <w:color w:val="000000" w:themeColor="text1"/>
          <w:sz w:val="18"/>
          <w:szCs w:val="18"/>
          <w:lang w:val="nl-NL"/>
        </w:rPr>
        <w:t>Plaats / gemeente</w:t>
      </w:r>
      <w:r w:rsidRPr="00B8683F">
        <w:rPr>
          <w:rFonts w:cstheme="minorHAnsi"/>
          <w:color w:val="000000" w:themeColor="text1"/>
          <w:sz w:val="18"/>
          <w:szCs w:val="18"/>
          <w:lang w:val="nl-NL"/>
        </w:rPr>
        <w:tab/>
      </w:r>
      <w:r w:rsidRPr="00B8683F">
        <w:rPr>
          <w:rFonts w:cstheme="minorHAnsi"/>
          <w:color w:val="000000" w:themeColor="text1"/>
          <w:sz w:val="18"/>
          <w:szCs w:val="18"/>
          <w:lang w:val="nl-NL"/>
        </w:rPr>
        <w:tab/>
      </w:r>
      <w:r w:rsidR="00B8683F">
        <w:rPr>
          <w:rFonts w:cstheme="minorHAnsi"/>
          <w:color w:val="000000" w:themeColor="text1"/>
          <w:sz w:val="18"/>
          <w:szCs w:val="18"/>
          <w:lang w:val="nl-NL"/>
        </w:rPr>
        <w:tab/>
      </w:r>
      <w:r w:rsidRPr="00B8683F">
        <w:rPr>
          <w:rFonts w:cstheme="minorHAnsi"/>
          <w:color w:val="000000" w:themeColor="text1"/>
          <w:sz w:val="18"/>
          <w:szCs w:val="18"/>
          <w:lang w:val="nl-NL"/>
        </w:rPr>
        <w:t xml:space="preserve">: </w:t>
      </w:r>
      <w:r w:rsidRPr="00B8683F">
        <w:rPr>
          <w:rFonts w:cstheme="minorHAnsi"/>
          <w:color w:val="000000" w:themeColor="text1"/>
          <w:sz w:val="18"/>
          <w:szCs w:val="18"/>
          <w:lang w:val="nl-NL"/>
        </w:rPr>
        <w:tab/>
        <w:t>Hoogerheide</w:t>
      </w:r>
      <w:r w:rsidRPr="00B8683F">
        <w:rPr>
          <w:sz w:val="18"/>
          <w:szCs w:val="18"/>
          <w:lang w:val="nl-NL"/>
        </w:rPr>
        <w:t xml:space="preserve"> </w:t>
      </w:r>
    </w:p>
    <w:p w14:paraId="3868271D" w14:textId="77777777" w:rsidR="00B8683F" w:rsidRPr="00B8683F" w:rsidRDefault="00B8683F" w:rsidP="000935EA">
      <w:pPr>
        <w:pStyle w:val="Geenafstand"/>
        <w:rPr>
          <w:sz w:val="18"/>
          <w:szCs w:val="18"/>
          <w:lang w:val="nl-NL"/>
        </w:rPr>
      </w:pPr>
    </w:p>
    <w:p w14:paraId="0EB15609" w14:textId="77777777" w:rsidR="009C4A38" w:rsidRPr="009C4A38" w:rsidRDefault="009C4A38" w:rsidP="009C4A38">
      <w:pPr>
        <w:rPr>
          <w:rFonts w:asciiTheme="minorHAnsi" w:hAnsiTheme="minorHAnsi" w:cstheme="minorHAnsi"/>
          <w:szCs w:val="18"/>
        </w:rPr>
      </w:pPr>
      <w:r w:rsidRPr="009C4A38">
        <w:rPr>
          <w:rFonts w:asciiTheme="minorHAnsi" w:hAnsiTheme="minorHAnsi" w:cstheme="minorHAnsi"/>
          <w:szCs w:val="18"/>
        </w:rPr>
        <w:t>Bevoegd gezag zuiveringsheffing</w:t>
      </w:r>
      <w:r w:rsidRPr="009C4A38">
        <w:rPr>
          <w:rFonts w:asciiTheme="minorHAnsi" w:hAnsiTheme="minorHAnsi" w:cstheme="minorHAnsi"/>
          <w:szCs w:val="18"/>
        </w:rPr>
        <w:tab/>
        <w:t xml:space="preserve">: </w:t>
      </w:r>
      <w:r w:rsidRPr="009C4A38">
        <w:rPr>
          <w:rFonts w:asciiTheme="minorHAnsi" w:hAnsiTheme="minorHAnsi" w:cstheme="minorHAnsi"/>
          <w:szCs w:val="18"/>
        </w:rPr>
        <w:tab/>
        <w:t>Waterschap Brabantse Delta</w:t>
      </w:r>
    </w:p>
    <w:p w14:paraId="443E4A39" w14:textId="77777777" w:rsidR="009C4A38" w:rsidRPr="009C4A38" w:rsidRDefault="009C4A38" w:rsidP="009C4A38">
      <w:pPr>
        <w:rPr>
          <w:rFonts w:asciiTheme="minorHAnsi" w:hAnsiTheme="minorHAnsi" w:cstheme="minorHAnsi"/>
          <w:szCs w:val="18"/>
        </w:rPr>
      </w:pPr>
      <w:r w:rsidRPr="009C4A38">
        <w:rPr>
          <w:rFonts w:asciiTheme="minorHAnsi" w:hAnsiTheme="minorHAnsi" w:cstheme="minorHAnsi"/>
          <w:szCs w:val="18"/>
          <w:lang w:val="nl-BE"/>
        </w:rPr>
        <w:t>Contactgegevens</w:t>
      </w:r>
      <w:r w:rsidRPr="009C4A38">
        <w:rPr>
          <w:rFonts w:asciiTheme="minorHAnsi" w:hAnsiTheme="minorHAnsi" w:cstheme="minorHAnsi"/>
          <w:szCs w:val="18"/>
          <w:lang w:val="nl-BE"/>
        </w:rPr>
        <w:tab/>
      </w:r>
      <w:r w:rsidRPr="009C4A38">
        <w:rPr>
          <w:rFonts w:asciiTheme="minorHAnsi" w:hAnsiTheme="minorHAnsi" w:cstheme="minorHAnsi"/>
          <w:szCs w:val="18"/>
          <w:lang w:val="nl-BE"/>
        </w:rPr>
        <w:tab/>
      </w:r>
      <w:r w:rsidRPr="009C4A38">
        <w:rPr>
          <w:rFonts w:asciiTheme="minorHAnsi" w:hAnsiTheme="minorHAnsi" w:cstheme="minorHAnsi"/>
          <w:szCs w:val="18"/>
          <w:lang w:val="nl-BE"/>
        </w:rPr>
        <w:tab/>
        <w:t xml:space="preserve">: </w:t>
      </w:r>
      <w:r w:rsidRPr="009C4A38">
        <w:rPr>
          <w:rFonts w:asciiTheme="minorHAnsi" w:hAnsiTheme="minorHAnsi" w:cstheme="minorHAnsi"/>
          <w:szCs w:val="18"/>
          <w:lang w:val="nl-BE"/>
        </w:rPr>
        <w:tab/>
        <w:t xml:space="preserve">mw. </w:t>
      </w:r>
      <w:r w:rsidRPr="009C4A38">
        <w:rPr>
          <w:rFonts w:asciiTheme="minorHAnsi" w:hAnsiTheme="minorHAnsi" w:cstheme="minorHAnsi"/>
          <w:szCs w:val="18"/>
        </w:rPr>
        <w:t>N. Norbart</w:t>
      </w:r>
    </w:p>
    <w:p w14:paraId="24B233F7" w14:textId="77777777" w:rsidR="009C4A38" w:rsidRPr="009C4A38" w:rsidRDefault="009C4A38" w:rsidP="009C4A38">
      <w:pPr>
        <w:rPr>
          <w:rStyle w:val="Hyperlink"/>
          <w:rFonts w:asciiTheme="minorHAnsi" w:hAnsiTheme="minorHAnsi" w:cstheme="minorHAnsi"/>
          <w:color w:val="auto"/>
          <w:szCs w:val="18"/>
        </w:rPr>
      </w:pPr>
      <w:r w:rsidRPr="009C4A38">
        <w:rPr>
          <w:rFonts w:asciiTheme="minorHAnsi" w:hAnsiTheme="minorHAnsi" w:cstheme="minorHAnsi"/>
          <w:szCs w:val="18"/>
        </w:rPr>
        <w:tab/>
      </w:r>
      <w:r w:rsidRPr="009C4A38">
        <w:rPr>
          <w:rFonts w:asciiTheme="minorHAnsi" w:hAnsiTheme="minorHAnsi" w:cstheme="minorHAnsi"/>
          <w:szCs w:val="18"/>
        </w:rPr>
        <w:tab/>
      </w:r>
      <w:r w:rsidRPr="009C4A38">
        <w:rPr>
          <w:rFonts w:asciiTheme="minorHAnsi" w:hAnsiTheme="minorHAnsi" w:cstheme="minorHAnsi"/>
          <w:szCs w:val="18"/>
        </w:rPr>
        <w:tab/>
        <w:t xml:space="preserve"> </w:t>
      </w:r>
      <w:r w:rsidRPr="009C4A38">
        <w:rPr>
          <w:rFonts w:asciiTheme="minorHAnsi" w:hAnsiTheme="minorHAnsi" w:cstheme="minorHAnsi"/>
          <w:szCs w:val="18"/>
        </w:rPr>
        <w:tab/>
        <w:t xml:space="preserve"> </w:t>
      </w:r>
      <w:r w:rsidRPr="009C4A38">
        <w:rPr>
          <w:rFonts w:asciiTheme="minorHAnsi" w:hAnsiTheme="minorHAnsi" w:cstheme="minorHAnsi"/>
          <w:szCs w:val="18"/>
        </w:rPr>
        <w:tab/>
      </w:r>
      <w:hyperlink r:id="rId15" w:history="1">
        <w:r w:rsidRPr="009C4A38">
          <w:rPr>
            <w:rStyle w:val="Hyperlink"/>
            <w:rFonts w:asciiTheme="minorHAnsi" w:hAnsiTheme="minorHAnsi" w:cstheme="minorHAnsi"/>
            <w:szCs w:val="18"/>
          </w:rPr>
          <w:t>M&amp;B@brabantsedelta.nl</w:t>
        </w:r>
      </w:hyperlink>
    </w:p>
    <w:p w14:paraId="63805A9A" w14:textId="77777777" w:rsidR="009C4A38" w:rsidRPr="009C4A38" w:rsidRDefault="009C4A38" w:rsidP="009C4A38">
      <w:pPr>
        <w:pStyle w:val="Geenafstand"/>
        <w:rPr>
          <w:rFonts w:cstheme="minorHAnsi"/>
          <w:sz w:val="18"/>
          <w:szCs w:val="18"/>
          <w:lang w:val="nl-BE"/>
        </w:rPr>
      </w:pPr>
      <w:r w:rsidRPr="009C4A38">
        <w:rPr>
          <w:rFonts w:cstheme="minorHAnsi"/>
          <w:sz w:val="18"/>
          <w:szCs w:val="18"/>
          <w:lang w:val="nl-NL"/>
        </w:rPr>
        <w:tab/>
      </w:r>
      <w:r w:rsidRPr="009C4A38">
        <w:rPr>
          <w:rFonts w:cstheme="minorHAnsi"/>
          <w:sz w:val="18"/>
          <w:szCs w:val="18"/>
          <w:lang w:val="nl-NL"/>
        </w:rPr>
        <w:tab/>
      </w:r>
      <w:r w:rsidRPr="009C4A38">
        <w:rPr>
          <w:rFonts w:cstheme="minorHAnsi"/>
          <w:sz w:val="18"/>
          <w:szCs w:val="18"/>
          <w:lang w:val="nl-NL"/>
        </w:rPr>
        <w:tab/>
        <w:t xml:space="preserve"> </w:t>
      </w:r>
      <w:r w:rsidRPr="009C4A38">
        <w:rPr>
          <w:rFonts w:cstheme="minorHAnsi"/>
          <w:sz w:val="18"/>
          <w:szCs w:val="18"/>
          <w:lang w:val="nl-NL"/>
        </w:rPr>
        <w:tab/>
        <w:t xml:space="preserve"> </w:t>
      </w:r>
      <w:r w:rsidRPr="009C4A38">
        <w:rPr>
          <w:rFonts w:cstheme="minorHAnsi"/>
          <w:sz w:val="18"/>
          <w:szCs w:val="18"/>
          <w:lang w:val="nl-NL"/>
        </w:rPr>
        <w:tab/>
      </w:r>
      <w:r w:rsidRPr="009C4A38">
        <w:rPr>
          <w:rFonts w:cstheme="minorHAnsi"/>
          <w:sz w:val="18"/>
          <w:szCs w:val="18"/>
          <w:lang w:val="nl-BE"/>
        </w:rPr>
        <w:t>T: (076) 564 1579 /(076) 564 1000 (meldingen)</w:t>
      </w:r>
    </w:p>
    <w:p w14:paraId="4E20B7E9" w14:textId="77777777" w:rsidR="009C4A38" w:rsidRPr="009C4A38" w:rsidRDefault="009C4A38" w:rsidP="009C4A38">
      <w:pPr>
        <w:pStyle w:val="Geenafstand"/>
        <w:rPr>
          <w:rFonts w:cstheme="minorHAnsi"/>
          <w:sz w:val="18"/>
          <w:szCs w:val="18"/>
          <w:lang w:val="nl-BE"/>
        </w:rPr>
      </w:pPr>
    </w:p>
    <w:p w14:paraId="583C4A0C" w14:textId="77777777" w:rsidR="000935EA" w:rsidRDefault="000B461F" w:rsidP="004B0507">
      <w:pPr>
        <w:pStyle w:val="Kop2"/>
      </w:pPr>
      <w:bookmarkStart w:id="39" w:name="_Toc194586203"/>
      <w:r w:rsidRPr="004B0507">
        <w:t>Zuiveringsheffing</w:t>
      </w:r>
      <w:bookmarkEnd w:id="39"/>
    </w:p>
    <w:p w14:paraId="1BF1977C" w14:textId="77777777" w:rsidR="00B8683F" w:rsidRPr="00B8683F" w:rsidRDefault="00B8683F" w:rsidP="00B8683F"/>
    <w:p w14:paraId="1E4D43D2" w14:textId="77777777" w:rsidR="00AA0277" w:rsidRPr="00D97C6C" w:rsidRDefault="00AA0277" w:rsidP="00AA0277">
      <w:pPr>
        <w:pStyle w:val="Geenafstand"/>
        <w:rPr>
          <w:sz w:val="18"/>
          <w:szCs w:val="20"/>
          <w:lang w:val="nl-NL"/>
        </w:rPr>
      </w:pPr>
      <w:r w:rsidRPr="00D97C6C">
        <w:rPr>
          <w:sz w:val="18"/>
          <w:szCs w:val="20"/>
          <w:lang w:val="nl-NL"/>
        </w:rPr>
        <w:t>Meetweken per jaar</w:t>
      </w:r>
      <w:r w:rsidRPr="00D97C6C">
        <w:rPr>
          <w:sz w:val="18"/>
          <w:szCs w:val="20"/>
          <w:lang w:val="nl-NL"/>
        </w:rPr>
        <w:tab/>
      </w:r>
      <w:r w:rsidRPr="00D97C6C">
        <w:rPr>
          <w:sz w:val="18"/>
          <w:szCs w:val="20"/>
          <w:lang w:val="nl-NL"/>
        </w:rPr>
        <w:tab/>
        <w:t>:</w:t>
      </w:r>
      <w:r w:rsidRPr="00D97C6C">
        <w:rPr>
          <w:sz w:val="18"/>
          <w:szCs w:val="20"/>
          <w:lang w:val="nl-NL"/>
        </w:rPr>
        <w:tab/>
        <w:t>4</w:t>
      </w:r>
    </w:p>
    <w:p w14:paraId="152F859D" w14:textId="77777777" w:rsidR="00AA0277" w:rsidRPr="00D97C6C" w:rsidRDefault="00AA0277" w:rsidP="00AA0277">
      <w:pPr>
        <w:pStyle w:val="Geenafstand"/>
        <w:rPr>
          <w:sz w:val="18"/>
          <w:szCs w:val="20"/>
          <w:lang w:val="nl-NL"/>
        </w:rPr>
      </w:pPr>
      <w:r w:rsidRPr="00D97C6C">
        <w:rPr>
          <w:sz w:val="18"/>
          <w:szCs w:val="20"/>
          <w:lang w:val="nl-NL"/>
        </w:rPr>
        <w:t xml:space="preserve">Locaties </w:t>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w:t>
      </w:r>
      <w:r w:rsidRPr="00D97C6C">
        <w:rPr>
          <w:sz w:val="18"/>
          <w:szCs w:val="20"/>
          <w:lang w:val="nl-NL"/>
        </w:rPr>
        <w:tab/>
        <w:t>1</w:t>
      </w:r>
    </w:p>
    <w:p w14:paraId="5B25A5F6" w14:textId="77777777" w:rsidR="00AA0277" w:rsidRPr="00D97C6C" w:rsidRDefault="00AA0277" w:rsidP="00AA0277">
      <w:pPr>
        <w:pStyle w:val="Geenafstand"/>
        <w:rPr>
          <w:sz w:val="18"/>
          <w:szCs w:val="20"/>
          <w:lang w:val="nl-NL"/>
        </w:rPr>
      </w:pPr>
      <w:r w:rsidRPr="00D97C6C">
        <w:rPr>
          <w:sz w:val="18"/>
          <w:szCs w:val="20"/>
          <w:lang w:val="nl-NL"/>
        </w:rPr>
        <w:t>Leveren mobiele apparatuur</w:t>
      </w:r>
      <w:r w:rsidR="00D97C6C">
        <w:rPr>
          <w:sz w:val="18"/>
          <w:szCs w:val="20"/>
          <w:lang w:val="nl-NL"/>
        </w:rPr>
        <w:tab/>
      </w:r>
      <w:r w:rsidRPr="00D97C6C">
        <w:rPr>
          <w:sz w:val="18"/>
          <w:szCs w:val="20"/>
          <w:lang w:val="nl-NL"/>
        </w:rPr>
        <w:tab/>
        <w:t>:</w:t>
      </w:r>
      <w:r w:rsidRPr="00D97C6C">
        <w:rPr>
          <w:sz w:val="18"/>
          <w:szCs w:val="20"/>
          <w:lang w:val="nl-NL"/>
        </w:rPr>
        <w:tab/>
        <w:t>Nee</w:t>
      </w:r>
    </w:p>
    <w:p w14:paraId="4E5CA49C" w14:textId="77777777" w:rsidR="00AA0277" w:rsidRPr="00D97C6C" w:rsidRDefault="00AA0277" w:rsidP="00AA0277">
      <w:pPr>
        <w:pStyle w:val="Geenafstand"/>
        <w:rPr>
          <w:sz w:val="18"/>
          <w:szCs w:val="20"/>
          <w:lang w:val="nl-NL"/>
        </w:rPr>
      </w:pPr>
      <w:r w:rsidRPr="00D97C6C">
        <w:rPr>
          <w:sz w:val="18"/>
          <w:szCs w:val="20"/>
          <w:lang w:val="nl-NL"/>
        </w:rPr>
        <w:t>EMF meter aanwezig</w:t>
      </w:r>
      <w:r w:rsidRPr="00D97C6C">
        <w:rPr>
          <w:sz w:val="18"/>
          <w:szCs w:val="20"/>
          <w:lang w:val="nl-NL"/>
        </w:rPr>
        <w:tab/>
      </w:r>
      <w:r w:rsidRPr="00D97C6C">
        <w:rPr>
          <w:sz w:val="18"/>
          <w:szCs w:val="20"/>
          <w:lang w:val="nl-NL"/>
        </w:rPr>
        <w:tab/>
        <w:t>:</w:t>
      </w:r>
      <w:r w:rsidRPr="00D97C6C">
        <w:rPr>
          <w:sz w:val="18"/>
          <w:szCs w:val="20"/>
          <w:lang w:val="nl-NL"/>
        </w:rPr>
        <w:tab/>
        <w:t>Ja</w:t>
      </w:r>
    </w:p>
    <w:p w14:paraId="5323D122" w14:textId="77777777" w:rsidR="00AA0277" w:rsidRPr="00D97C6C" w:rsidRDefault="00AA0277" w:rsidP="00AA0277">
      <w:pPr>
        <w:pStyle w:val="Geenafstand"/>
        <w:rPr>
          <w:sz w:val="18"/>
          <w:szCs w:val="20"/>
          <w:lang w:val="nl-NL"/>
        </w:rPr>
      </w:pPr>
      <w:r w:rsidRPr="00D97C6C">
        <w:rPr>
          <w:sz w:val="18"/>
          <w:szCs w:val="20"/>
          <w:lang w:val="nl-NL"/>
        </w:rPr>
        <w:t>Debiet</w:t>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w:t>
      </w:r>
      <w:r w:rsidRPr="00D97C6C">
        <w:rPr>
          <w:sz w:val="18"/>
          <w:szCs w:val="20"/>
          <w:lang w:val="nl-NL"/>
        </w:rPr>
        <w:tab/>
      </w:r>
    </w:p>
    <w:p w14:paraId="201AE4BD" w14:textId="77777777" w:rsidR="00AA0277" w:rsidRPr="00D97C6C" w:rsidRDefault="00AA0277" w:rsidP="00AA0277">
      <w:pPr>
        <w:pStyle w:val="Geenafstand"/>
        <w:rPr>
          <w:sz w:val="18"/>
          <w:szCs w:val="20"/>
          <w:lang w:val="nl-NL"/>
        </w:rPr>
      </w:pPr>
      <w:r w:rsidRPr="00D97C6C">
        <w:rPr>
          <w:sz w:val="18"/>
          <w:szCs w:val="20"/>
          <w:lang w:val="nl-NL"/>
        </w:rPr>
        <w:t>Watermeters</w:t>
      </w:r>
      <w:r w:rsidRPr="00D97C6C">
        <w:rPr>
          <w:sz w:val="18"/>
          <w:szCs w:val="20"/>
          <w:lang w:val="nl-NL"/>
        </w:rPr>
        <w:tab/>
      </w:r>
      <w:r w:rsidRPr="00D97C6C">
        <w:rPr>
          <w:sz w:val="18"/>
          <w:szCs w:val="20"/>
          <w:lang w:val="nl-NL"/>
        </w:rPr>
        <w:tab/>
      </w:r>
      <w:r w:rsidRPr="00D97C6C">
        <w:rPr>
          <w:sz w:val="18"/>
          <w:szCs w:val="20"/>
          <w:lang w:val="nl-NL"/>
        </w:rPr>
        <w:tab/>
        <w:t>:</w:t>
      </w:r>
      <w:r w:rsidRPr="00D97C6C">
        <w:rPr>
          <w:sz w:val="18"/>
          <w:szCs w:val="20"/>
          <w:lang w:val="nl-NL"/>
        </w:rPr>
        <w:tab/>
      </w:r>
      <w:r w:rsidR="009C41C9" w:rsidRPr="00D97C6C">
        <w:rPr>
          <w:sz w:val="18"/>
          <w:szCs w:val="20"/>
          <w:lang w:val="nl-NL"/>
        </w:rPr>
        <w:t>1</w:t>
      </w:r>
    </w:p>
    <w:p w14:paraId="42C5E2E7" w14:textId="77777777" w:rsidR="00AA0277" w:rsidRPr="00D97C6C" w:rsidRDefault="00AA0277" w:rsidP="00AA0277">
      <w:pPr>
        <w:pStyle w:val="Geenafstand"/>
        <w:rPr>
          <w:sz w:val="18"/>
          <w:szCs w:val="20"/>
          <w:lang w:val="nl-NL"/>
        </w:rPr>
      </w:pPr>
      <w:r w:rsidRPr="00D97C6C">
        <w:rPr>
          <w:sz w:val="18"/>
          <w:szCs w:val="20"/>
          <w:lang w:val="nl-NL"/>
        </w:rPr>
        <w:t>Overige info</w:t>
      </w:r>
      <w:r w:rsidRPr="00D97C6C">
        <w:rPr>
          <w:sz w:val="18"/>
          <w:szCs w:val="20"/>
          <w:lang w:val="nl-NL"/>
        </w:rPr>
        <w:tab/>
      </w:r>
      <w:r w:rsidRPr="00D97C6C">
        <w:rPr>
          <w:sz w:val="18"/>
          <w:szCs w:val="20"/>
          <w:lang w:val="nl-NL"/>
        </w:rPr>
        <w:tab/>
      </w:r>
      <w:r w:rsidRPr="00D97C6C">
        <w:rPr>
          <w:sz w:val="18"/>
          <w:szCs w:val="20"/>
          <w:lang w:val="nl-NL"/>
        </w:rPr>
        <w:tab/>
        <w:t xml:space="preserve">: </w:t>
      </w:r>
      <w:r w:rsidRPr="00D97C6C">
        <w:rPr>
          <w:sz w:val="18"/>
          <w:szCs w:val="20"/>
          <w:lang w:val="nl-NL"/>
        </w:rPr>
        <w:tab/>
      </w:r>
    </w:p>
    <w:p w14:paraId="3C9E9342" w14:textId="77777777" w:rsidR="00AA0277" w:rsidRPr="00D97C6C" w:rsidRDefault="00AA0277" w:rsidP="00AA0277">
      <w:pPr>
        <w:pStyle w:val="Geenafstand"/>
        <w:rPr>
          <w:i/>
          <w:sz w:val="18"/>
          <w:szCs w:val="20"/>
          <w:lang w:val="nl-NL"/>
        </w:rPr>
      </w:pPr>
      <w:r w:rsidRPr="00D97C6C">
        <w:rPr>
          <w:i/>
          <w:sz w:val="18"/>
          <w:szCs w:val="20"/>
          <w:lang w:val="nl-NL"/>
        </w:rPr>
        <w:tab/>
      </w:r>
    </w:p>
    <w:p w14:paraId="2A840E90" w14:textId="77777777" w:rsidR="00AA0277" w:rsidRPr="00D97C6C" w:rsidRDefault="00AA0277" w:rsidP="00AA0277">
      <w:pPr>
        <w:pStyle w:val="Geenafstand"/>
        <w:rPr>
          <w:b/>
          <w:i/>
          <w:sz w:val="18"/>
          <w:szCs w:val="20"/>
          <w:lang w:val="nl-NL"/>
        </w:rPr>
      </w:pPr>
      <w:r w:rsidRPr="00D97C6C">
        <w:rPr>
          <w:b/>
          <w:i/>
          <w:sz w:val="18"/>
          <w:szCs w:val="20"/>
          <w:lang w:val="nl-NL"/>
        </w:rPr>
        <w:t>Zuurstofbindend</w:t>
      </w:r>
    </w:p>
    <w:p w14:paraId="272F7E02" w14:textId="55A57FFF" w:rsidR="00AA0277" w:rsidRDefault="00AA0277" w:rsidP="00AA0277">
      <w:pPr>
        <w:pStyle w:val="Geenafstand"/>
        <w:rPr>
          <w:sz w:val="18"/>
          <w:szCs w:val="20"/>
          <w:lang w:val="nl-NL"/>
        </w:rPr>
      </w:pPr>
      <w:r w:rsidRPr="00D97C6C">
        <w:rPr>
          <w:sz w:val="18"/>
          <w:szCs w:val="20"/>
          <w:lang w:val="nl-NL"/>
        </w:rPr>
        <w:t>Aantal monster per meetweek</w:t>
      </w:r>
      <w:r w:rsidRPr="00D97C6C">
        <w:rPr>
          <w:sz w:val="18"/>
          <w:szCs w:val="20"/>
          <w:lang w:val="nl-NL"/>
        </w:rPr>
        <w:tab/>
        <w:t xml:space="preserve">: </w:t>
      </w:r>
      <w:r w:rsidRPr="00D97C6C">
        <w:rPr>
          <w:sz w:val="18"/>
          <w:szCs w:val="20"/>
          <w:lang w:val="nl-NL"/>
        </w:rPr>
        <w:tab/>
        <w:t xml:space="preserve">6 verzamelmonsters (5x dagelijks en 1x 48-uurs </w:t>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00D97C6C">
        <w:rPr>
          <w:sz w:val="18"/>
          <w:szCs w:val="20"/>
          <w:lang w:val="nl-NL"/>
        </w:rPr>
        <w:tab/>
      </w:r>
      <w:r w:rsidRPr="00D97C6C">
        <w:rPr>
          <w:sz w:val="18"/>
          <w:szCs w:val="20"/>
          <w:lang w:val="nl-NL"/>
        </w:rPr>
        <w:t>verzamelmonster)</w:t>
      </w:r>
    </w:p>
    <w:p w14:paraId="628D92A8" w14:textId="77777777" w:rsidR="009C3C59" w:rsidRPr="00010A45" w:rsidRDefault="00AA0277" w:rsidP="009C3C59">
      <w:pPr>
        <w:pStyle w:val="Geenafstand"/>
        <w:rPr>
          <w:sz w:val="18"/>
          <w:szCs w:val="18"/>
          <w:lang w:val="nl-NL"/>
        </w:rPr>
      </w:pPr>
      <w:r w:rsidRPr="00D97C6C">
        <w:rPr>
          <w:sz w:val="18"/>
          <w:szCs w:val="20"/>
          <w:lang w:val="nl-NL"/>
        </w:rPr>
        <w:t>Paramater(s) per monster</w:t>
      </w:r>
      <w:r w:rsidRPr="00D97C6C">
        <w:rPr>
          <w:sz w:val="18"/>
          <w:szCs w:val="20"/>
          <w:lang w:val="nl-NL"/>
        </w:rPr>
        <w:tab/>
      </w:r>
      <w:r w:rsidRPr="00D97C6C">
        <w:rPr>
          <w:sz w:val="18"/>
          <w:szCs w:val="20"/>
          <w:lang w:val="nl-NL"/>
        </w:rPr>
        <w:tab/>
        <w:t>:</w:t>
      </w:r>
      <w:r w:rsidRPr="00D97C6C">
        <w:rPr>
          <w:sz w:val="18"/>
          <w:szCs w:val="20"/>
          <w:lang w:val="nl-NL"/>
        </w:rPr>
        <w:tab/>
      </w:r>
      <w:r w:rsidR="009C3C59" w:rsidRPr="00010A45">
        <w:rPr>
          <w:sz w:val="18"/>
          <w:szCs w:val="18"/>
          <w:lang w:val="nl-NL"/>
        </w:rPr>
        <w:t>TOC (mg/l) Tot</w:t>
      </w:r>
      <w:r w:rsidR="009C3C59">
        <w:rPr>
          <w:sz w:val="18"/>
          <w:szCs w:val="18"/>
          <w:lang w:val="nl-NL"/>
        </w:rPr>
        <w:t>aal Organische koolstof</w:t>
      </w:r>
    </w:p>
    <w:p w14:paraId="6C400FF8" w14:textId="77777777" w:rsidR="009C3C59" w:rsidRDefault="009C3C59" w:rsidP="009C3C59">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70B18E3C" w14:textId="77777777" w:rsidR="009C3C59" w:rsidRPr="00953907" w:rsidRDefault="009C3C59" w:rsidP="009C3C59">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6401E871" w14:textId="66AA786C" w:rsidR="009C3C59" w:rsidRPr="00BC1E5B" w:rsidRDefault="009C3C59" w:rsidP="009C3C59">
      <w:pPr>
        <w:pStyle w:val="Geenafstand"/>
        <w:rPr>
          <w:sz w:val="20"/>
          <w:szCs w:val="20"/>
          <w:lang w:val="nl-NL"/>
        </w:rPr>
      </w:pPr>
    </w:p>
    <w:p w14:paraId="5D25E747" w14:textId="2BFD15CE" w:rsidR="00AA0277" w:rsidRPr="00BC1E5B" w:rsidRDefault="00AA0277" w:rsidP="00AA0277">
      <w:pPr>
        <w:pStyle w:val="Geenafstand"/>
        <w:rPr>
          <w:sz w:val="20"/>
          <w:szCs w:val="20"/>
          <w:lang w:val="nl-NL"/>
        </w:rPr>
      </w:pPr>
      <w:r w:rsidRPr="00BC1E5B">
        <w:rPr>
          <w:b/>
          <w:sz w:val="20"/>
          <w:szCs w:val="20"/>
          <w:lang w:val="nl-NL"/>
        </w:rPr>
        <w:t>Tot</w:t>
      </w:r>
      <w:r w:rsidR="00C0685C">
        <w:rPr>
          <w:b/>
          <w:sz w:val="20"/>
          <w:szCs w:val="20"/>
          <w:lang w:val="nl-NL"/>
        </w:rPr>
        <w:t>aal aantal monsters per jaar</w:t>
      </w:r>
      <w:r w:rsidR="00C0685C">
        <w:rPr>
          <w:b/>
          <w:sz w:val="20"/>
          <w:szCs w:val="20"/>
          <w:lang w:val="nl-NL"/>
        </w:rPr>
        <w:tab/>
        <w:t>:</w:t>
      </w:r>
      <w:r w:rsidR="00C0685C">
        <w:rPr>
          <w:b/>
          <w:sz w:val="20"/>
          <w:szCs w:val="20"/>
          <w:lang w:val="nl-NL"/>
        </w:rPr>
        <w:tab/>
        <w:t>24</w:t>
      </w:r>
    </w:p>
    <w:p w14:paraId="122682DC" w14:textId="77777777" w:rsidR="00AA0277" w:rsidRDefault="00AA0277" w:rsidP="00AA0277">
      <w:pPr>
        <w:pStyle w:val="Geenafstand"/>
        <w:rPr>
          <w:i/>
          <w:sz w:val="20"/>
          <w:szCs w:val="20"/>
          <w:lang w:val="nl-NL"/>
        </w:rPr>
      </w:pPr>
      <w:r w:rsidRPr="00BC1E5B">
        <w:rPr>
          <w:i/>
          <w:sz w:val="20"/>
          <w:szCs w:val="20"/>
          <w:lang w:val="nl-NL"/>
        </w:rPr>
        <w:tab/>
      </w:r>
    </w:p>
    <w:p w14:paraId="6A76F342" w14:textId="77777777" w:rsidR="00D97C6C" w:rsidRDefault="00D97C6C" w:rsidP="00AA0277">
      <w:pPr>
        <w:pStyle w:val="Geenafstand"/>
        <w:rPr>
          <w:i/>
          <w:sz w:val="20"/>
          <w:szCs w:val="20"/>
          <w:lang w:val="nl-NL"/>
        </w:rPr>
      </w:pPr>
    </w:p>
    <w:p w14:paraId="705F13CC" w14:textId="77777777" w:rsidR="00AA0277" w:rsidRPr="00D97C6C" w:rsidRDefault="00AA0277" w:rsidP="00AA0277">
      <w:pPr>
        <w:pStyle w:val="Geenafstand"/>
        <w:rPr>
          <w:i/>
          <w:sz w:val="18"/>
          <w:szCs w:val="20"/>
          <w:lang w:val="nl-NL"/>
        </w:rPr>
      </w:pPr>
      <w:r w:rsidRPr="00D97C6C">
        <w:rPr>
          <w:b/>
          <w:i/>
          <w:sz w:val="18"/>
          <w:szCs w:val="20"/>
          <w:lang w:val="nl-NL"/>
        </w:rPr>
        <w:t>Niet zuurstofbindend</w:t>
      </w:r>
      <w:r w:rsidRPr="00D97C6C">
        <w:rPr>
          <w:b/>
          <w:i/>
          <w:sz w:val="18"/>
          <w:szCs w:val="20"/>
          <w:lang w:val="nl-NL"/>
        </w:rPr>
        <w:tab/>
      </w:r>
      <w:r w:rsidRPr="00D97C6C">
        <w:rPr>
          <w:b/>
          <w:i/>
          <w:sz w:val="18"/>
          <w:szCs w:val="20"/>
          <w:lang w:val="nl-NL"/>
        </w:rPr>
        <w:tab/>
      </w:r>
      <w:r w:rsidRPr="00D97C6C">
        <w:rPr>
          <w:i/>
          <w:sz w:val="18"/>
          <w:szCs w:val="20"/>
          <w:lang w:val="nl-NL"/>
        </w:rPr>
        <w:tab/>
      </w:r>
    </w:p>
    <w:p w14:paraId="0A877DBC" w14:textId="77777777" w:rsidR="00AA0277" w:rsidRPr="00D97C6C" w:rsidRDefault="00AA0277" w:rsidP="00AA0277">
      <w:pPr>
        <w:pStyle w:val="Geenafstand"/>
        <w:rPr>
          <w:i/>
          <w:sz w:val="18"/>
          <w:szCs w:val="20"/>
          <w:lang w:val="nl-NL"/>
        </w:rPr>
      </w:pPr>
      <w:r w:rsidRPr="00D97C6C">
        <w:rPr>
          <w:sz w:val="18"/>
          <w:szCs w:val="20"/>
          <w:lang w:val="nl-NL"/>
        </w:rPr>
        <w:t>A</w:t>
      </w:r>
      <w:r w:rsidR="000935EA" w:rsidRPr="00D97C6C">
        <w:rPr>
          <w:sz w:val="18"/>
          <w:szCs w:val="20"/>
          <w:lang w:val="nl-NL"/>
        </w:rPr>
        <w:t>antal monsters per meetweek</w:t>
      </w:r>
      <w:r w:rsidR="000935EA" w:rsidRPr="00D97C6C">
        <w:rPr>
          <w:sz w:val="18"/>
          <w:szCs w:val="20"/>
          <w:lang w:val="nl-NL"/>
        </w:rPr>
        <w:tab/>
      </w:r>
      <w:r w:rsidRPr="00D97C6C">
        <w:rPr>
          <w:sz w:val="18"/>
          <w:szCs w:val="20"/>
          <w:lang w:val="nl-NL"/>
        </w:rPr>
        <w:t>:</w:t>
      </w:r>
      <w:r w:rsidRPr="00D97C6C">
        <w:rPr>
          <w:sz w:val="18"/>
          <w:szCs w:val="20"/>
          <w:lang w:val="nl-NL"/>
        </w:rPr>
        <w:tab/>
        <w:t>2 verzamelmonsters</w:t>
      </w:r>
    </w:p>
    <w:p w14:paraId="0AEF5C42" w14:textId="77777777" w:rsidR="00AA0277" w:rsidRPr="00D97C6C" w:rsidRDefault="000935EA" w:rsidP="00AA0277">
      <w:pPr>
        <w:pStyle w:val="Geenafstand"/>
        <w:rPr>
          <w:sz w:val="18"/>
          <w:szCs w:val="20"/>
        </w:rPr>
      </w:pPr>
      <w:r w:rsidRPr="00D97C6C">
        <w:rPr>
          <w:sz w:val="18"/>
          <w:szCs w:val="20"/>
        </w:rPr>
        <w:t>Parameter(s) per monster</w:t>
      </w:r>
      <w:r w:rsidRPr="00D97C6C">
        <w:rPr>
          <w:sz w:val="18"/>
          <w:szCs w:val="20"/>
        </w:rPr>
        <w:tab/>
      </w:r>
      <w:r w:rsidRPr="00D97C6C">
        <w:rPr>
          <w:sz w:val="18"/>
          <w:szCs w:val="20"/>
        </w:rPr>
        <w:tab/>
      </w:r>
      <w:r w:rsidR="00AA0277" w:rsidRPr="00D97C6C">
        <w:rPr>
          <w:sz w:val="18"/>
          <w:szCs w:val="20"/>
        </w:rPr>
        <w:t>:</w:t>
      </w:r>
      <w:r w:rsidR="00AA0277" w:rsidRPr="00D97C6C">
        <w:rPr>
          <w:sz w:val="18"/>
          <w:szCs w:val="20"/>
        </w:rPr>
        <w:tab/>
        <w:t>Cadmium</w:t>
      </w:r>
    </w:p>
    <w:p w14:paraId="1BB303FB" w14:textId="77777777" w:rsidR="00AA0277" w:rsidRPr="00D97C6C" w:rsidRDefault="000935EA" w:rsidP="00AA0277">
      <w:pPr>
        <w:pStyle w:val="Geenafstand"/>
        <w:rPr>
          <w:sz w:val="18"/>
          <w:szCs w:val="20"/>
        </w:rPr>
      </w:pPr>
      <w:r w:rsidRPr="00D97C6C">
        <w:rPr>
          <w:sz w:val="18"/>
          <w:szCs w:val="20"/>
        </w:rPr>
        <w:tab/>
      </w:r>
      <w:r w:rsidRPr="00D97C6C">
        <w:rPr>
          <w:sz w:val="18"/>
          <w:szCs w:val="20"/>
        </w:rPr>
        <w:tab/>
      </w:r>
      <w:r w:rsidRPr="00D97C6C">
        <w:rPr>
          <w:sz w:val="18"/>
          <w:szCs w:val="20"/>
        </w:rPr>
        <w:tab/>
      </w:r>
      <w:r w:rsidRPr="00D97C6C">
        <w:rPr>
          <w:sz w:val="18"/>
          <w:szCs w:val="20"/>
        </w:rPr>
        <w:tab/>
      </w:r>
      <w:r w:rsidR="00AA0277" w:rsidRPr="00D97C6C">
        <w:rPr>
          <w:sz w:val="18"/>
          <w:szCs w:val="20"/>
        </w:rPr>
        <w:tab/>
      </w:r>
      <w:proofErr w:type="spellStart"/>
      <w:r w:rsidR="00AA0277" w:rsidRPr="00D97C6C">
        <w:rPr>
          <w:sz w:val="18"/>
          <w:szCs w:val="20"/>
        </w:rPr>
        <w:t>Chroom</w:t>
      </w:r>
      <w:proofErr w:type="spellEnd"/>
    </w:p>
    <w:p w14:paraId="3DAC69E8" w14:textId="77777777" w:rsidR="00AA0277" w:rsidRPr="00D97C6C" w:rsidRDefault="00AA0277" w:rsidP="00AA0277">
      <w:pPr>
        <w:pStyle w:val="Geenafstand"/>
        <w:rPr>
          <w:sz w:val="18"/>
          <w:szCs w:val="20"/>
          <w:lang w:val="nl-NL"/>
        </w:rPr>
      </w:pPr>
      <w:r w:rsidRPr="00D97C6C">
        <w:rPr>
          <w:sz w:val="18"/>
          <w:szCs w:val="20"/>
        </w:rPr>
        <w:tab/>
      </w:r>
      <w:r w:rsidRPr="00D97C6C">
        <w:rPr>
          <w:sz w:val="18"/>
          <w:szCs w:val="20"/>
        </w:rPr>
        <w:tab/>
      </w:r>
      <w:r w:rsidRPr="00D97C6C">
        <w:rPr>
          <w:sz w:val="18"/>
          <w:szCs w:val="20"/>
        </w:rPr>
        <w:tab/>
      </w:r>
      <w:r w:rsidRPr="00D97C6C">
        <w:rPr>
          <w:sz w:val="18"/>
          <w:szCs w:val="20"/>
        </w:rPr>
        <w:tab/>
      </w:r>
      <w:r w:rsidRPr="00D97C6C">
        <w:rPr>
          <w:sz w:val="18"/>
          <w:szCs w:val="20"/>
        </w:rPr>
        <w:tab/>
      </w:r>
      <w:r w:rsidRPr="00D97C6C">
        <w:rPr>
          <w:sz w:val="18"/>
          <w:szCs w:val="20"/>
          <w:lang w:val="nl-NL"/>
        </w:rPr>
        <w:t>Koper</w:t>
      </w:r>
    </w:p>
    <w:p w14:paraId="1A67CC30" w14:textId="77777777" w:rsidR="00AA0277" w:rsidRPr="00D97C6C" w:rsidRDefault="00AA0277" w:rsidP="00AA0277">
      <w:pPr>
        <w:pStyle w:val="Geenafstand"/>
        <w:rPr>
          <w:sz w:val="18"/>
          <w:szCs w:val="20"/>
          <w:lang w:val="nl-NL"/>
        </w:rPr>
      </w:pP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Lood</w:t>
      </w:r>
    </w:p>
    <w:p w14:paraId="1B111E4A" w14:textId="77777777" w:rsidR="00AA0277" w:rsidRPr="00D97C6C" w:rsidRDefault="00AA0277" w:rsidP="00AA0277">
      <w:pPr>
        <w:pStyle w:val="Geenafstand"/>
        <w:rPr>
          <w:sz w:val="18"/>
          <w:szCs w:val="20"/>
          <w:lang w:val="nl-NL"/>
        </w:rPr>
      </w:pP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Nikkel</w:t>
      </w:r>
    </w:p>
    <w:p w14:paraId="7AC3AFFB" w14:textId="77777777" w:rsidR="00AA0277" w:rsidRPr="00D97C6C" w:rsidRDefault="00AA0277" w:rsidP="00AA0277">
      <w:pPr>
        <w:pStyle w:val="Geenafstand"/>
        <w:rPr>
          <w:sz w:val="18"/>
          <w:szCs w:val="20"/>
          <w:lang w:val="nl-NL"/>
        </w:rPr>
      </w:pP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r>
      <w:r w:rsidRPr="00D97C6C">
        <w:rPr>
          <w:sz w:val="18"/>
          <w:szCs w:val="20"/>
          <w:lang w:val="nl-NL"/>
        </w:rPr>
        <w:tab/>
        <w:t>Zink</w:t>
      </w:r>
    </w:p>
    <w:p w14:paraId="40432BBE" w14:textId="77777777" w:rsidR="00AA0277" w:rsidRPr="00BC1E5B" w:rsidRDefault="00AA0277" w:rsidP="00AA0277">
      <w:pPr>
        <w:pStyle w:val="Geenafstand"/>
        <w:rPr>
          <w:sz w:val="20"/>
          <w:szCs w:val="20"/>
          <w:lang w:val="nl-NL"/>
        </w:rPr>
      </w:pPr>
      <w:r w:rsidRPr="00BC1E5B">
        <w:rPr>
          <w:sz w:val="20"/>
          <w:szCs w:val="20"/>
          <w:lang w:val="nl-NL"/>
        </w:rPr>
        <w:tab/>
      </w:r>
      <w:r w:rsidRPr="00BC1E5B">
        <w:rPr>
          <w:sz w:val="20"/>
          <w:szCs w:val="20"/>
          <w:lang w:val="nl-NL"/>
        </w:rPr>
        <w:tab/>
      </w:r>
      <w:r w:rsidRPr="00BC1E5B">
        <w:rPr>
          <w:sz w:val="20"/>
          <w:szCs w:val="20"/>
          <w:lang w:val="nl-NL"/>
        </w:rPr>
        <w:tab/>
      </w:r>
      <w:r w:rsidRPr="00BC1E5B">
        <w:rPr>
          <w:sz w:val="20"/>
          <w:szCs w:val="20"/>
          <w:lang w:val="nl-NL"/>
        </w:rPr>
        <w:tab/>
      </w:r>
      <w:r w:rsidRPr="00BC1E5B">
        <w:rPr>
          <w:sz w:val="20"/>
          <w:szCs w:val="20"/>
          <w:lang w:val="nl-NL"/>
        </w:rPr>
        <w:tab/>
      </w:r>
    </w:p>
    <w:p w14:paraId="6BF1DFBA" w14:textId="77777777" w:rsidR="00A854BC" w:rsidRDefault="00AA0277" w:rsidP="00AA0277">
      <w:pPr>
        <w:pStyle w:val="Geenafstand"/>
        <w:rPr>
          <w:b/>
          <w:sz w:val="20"/>
          <w:szCs w:val="20"/>
          <w:lang w:val="nl-NL"/>
        </w:rPr>
      </w:pPr>
      <w:r w:rsidRPr="00BC1E5B">
        <w:rPr>
          <w:b/>
          <w:sz w:val="20"/>
          <w:szCs w:val="20"/>
          <w:lang w:val="nl-NL"/>
        </w:rPr>
        <w:t>Totaal aantal monsters per jaar</w:t>
      </w:r>
      <w:r w:rsidRPr="00BC1E5B">
        <w:rPr>
          <w:b/>
          <w:sz w:val="20"/>
          <w:szCs w:val="20"/>
          <w:lang w:val="nl-NL"/>
        </w:rPr>
        <w:tab/>
      </w:r>
      <w:r>
        <w:rPr>
          <w:b/>
          <w:sz w:val="20"/>
          <w:szCs w:val="20"/>
          <w:lang w:val="nl-NL"/>
        </w:rPr>
        <w:t>:</w:t>
      </w:r>
      <w:r>
        <w:rPr>
          <w:b/>
          <w:sz w:val="20"/>
          <w:szCs w:val="20"/>
          <w:lang w:val="nl-NL"/>
        </w:rPr>
        <w:tab/>
        <w:t>8</w:t>
      </w:r>
    </w:p>
    <w:p w14:paraId="3920DC41" w14:textId="77777777" w:rsidR="00A854BC" w:rsidRDefault="00A854BC">
      <w:pPr>
        <w:spacing w:line="240" w:lineRule="auto"/>
        <w:rPr>
          <w:rFonts w:asciiTheme="minorHAnsi" w:eastAsiaTheme="minorEastAsia" w:hAnsiTheme="minorHAnsi" w:cstheme="minorBidi"/>
          <w:b/>
          <w:sz w:val="20"/>
          <w:szCs w:val="20"/>
          <w:lang w:eastAsia="en-US"/>
        </w:rPr>
      </w:pPr>
      <w:r>
        <w:rPr>
          <w:b/>
          <w:sz w:val="20"/>
          <w:szCs w:val="20"/>
        </w:rPr>
        <w:br w:type="page"/>
      </w:r>
    </w:p>
    <w:p w14:paraId="3CAE82DA" w14:textId="516948F3" w:rsidR="00A854BC" w:rsidRDefault="00A854BC" w:rsidP="004B0507">
      <w:pPr>
        <w:pStyle w:val="Kop2"/>
      </w:pPr>
      <w:bookmarkStart w:id="40" w:name="_Toc4586845"/>
      <w:bookmarkStart w:id="41" w:name="_Toc194586204"/>
      <w:r w:rsidRPr="00A854BC">
        <w:lastRenderedPageBreak/>
        <w:t xml:space="preserve">Zorgplicht </w:t>
      </w:r>
      <w:bookmarkEnd w:id="40"/>
      <w:proofErr w:type="spellStart"/>
      <w:r w:rsidR="00F842D5" w:rsidRPr="005923B2">
        <w:t>Vergunnig</w:t>
      </w:r>
      <w:bookmarkEnd w:id="41"/>
      <w:proofErr w:type="spellEnd"/>
    </w:p>
    <w:p w14:paraId="0DDECBDA" w14:textId="77777777" w:rsidR="004B0507" w:rsidRPr="004B0507" w:rsidRDefault="004B0507" w:rsidP="004B0507"/>
    <w:p w14:paraId="373F17D4" w14:textId="565F613B" w:rsidR="00A854BC" w:rsidRPr="004B0507" w:rsidRDefault="00A854BC" w:rsidP="004B0507">
      <w:pPr>
        <w:pStyle w:val="Kop3"/>
      </w:pPr>
      <w:bookmarkStart w:id="42" w:name="_Toc194586205"/>
      <w:bookmarkStart w:id="43" w:name="_Toc4586846"/>
      <w:r w:rsidRPr="004B0507">
        <w:t>Lozingen op hemelwaterriool</w:t>
      </w:r>
      <w:bookmarkEnd w:id="42"/>
      <w:r w:rsidR="001B736D">
        <w:t xml:space="preserve"> </w:t>
      </w:r>
      <w:bookmarkEnd w:id="43"/>
    </w:p>
    <w:p w14:paraId="0A81EB3F" w14:textId="77777777" w:rsidR="00A854BC" w:rsidRPr="00A854BC" w:rsidRDefault="00A854BC" w:rsidP="00A854BC">
      <w:pPr>
        <w:rPr>
          <w:rFonts w:asciiTheme="minorHAnsi" w:hAnsiTheme="minorHAnsi" w:cstheme="minorHAnsi"/>
          <w:bCs/>
          <w:i/>
          <w:szCs w:val="18"/>
          <w:lang w:val="nl-BE"/>
        </w:rPr>
      </w:pPr>
    </w:p>
    <w:p w14:paraId="352A917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Bemonsteringswijze</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Steekmonster </w:t>
      </w:r>
      <w:r w:rsidRPr="00A854BC">
        <w:rPr>
          <w:rFonts w:asciiTheme="minorHAnsi" w:hAnsiTheme="minorHAnsi" w:cstheme="minorHAnsi"/>
          <w:bCs/>
          <w:color w:val="000000" w:themeColor="text1"/>
        </w:rPr>
        <w:t>(tijdens regenachtige omstandigheden)</w:t>
      </w:r>
    </w:p>
    <w:p w14:paraId="3D1AC025"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4 x per jaar </w:t>
      </w:r>
    </w:p>
    <w:p w14:paraId="464A1D57" w14:textId="77777777" w:rsid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9 </w:t>
      </w:r>
    </w:p>
    <w:p w14:paraId="24545A8A" w14:textId="77777777" w:rsidR="004B0507" w:rsidRDefault="004B0507" w:rsidP="00A854BC">
      <w:pPr>
        <w:rPr>
          <w:rFonts w:asciiTheme="minorHAnsi" w:hAnsiTheme="minorHAnsi" w:cstheme="minorHAnsi"/>
          <w:szCs w:val="18"/>
        </w:rPr>
      </w:pPr>
    </w:p>
    <w:p w14:paraId="532221FE" w14:textId="77777777" w:rsidR="000A0AD5" w:rsidRDefault="000A0AD5" w:rsidP="00A854BC">
      <w:pPr>
        <w:rPr>
          <w:rFonts w:asciiTheme="minorHAnsi" w:hAnsiTheme="minorHAnsi" w:cstheme="minorHAnsi"/>
          <w:szCs w:val="18"/>
        </w:rPr>
      </w:pPr>
      <w:r>
        <w:rPr>
          <w:rFonts w:asciiTheme="minorHAnsi" w:hAnsiTheme="minorHAnsi" w:cstheme="minorHAnsi"/>
          <w:szCs w:val="18"/>
        </w:rPr>
        <w:t>Olieafscheiders;</w:t>
      </w:r>
    </w:p>
    <w:p w14:paraId="5F7F0083" w14:textId="77777777" w:rsidR="000A0AD5" w:rsidRPr="00103E10" w:rsidRDefault="00103E10" w:rsidP="00BE4A6E">
      <w:pPr>
        <w:pStyle w:val="Lijstalinea"/>
        <w:numPr>
          <w:ilvl w:val="0"/>
          <w:numId w:val="7"/>
        </w:numPr>
        <w:rPr>
          <w:rFonts w:asciiTheme="minorHAnsi" w:hAnsiTheme="minorHAnsi" w:cstheme="minorHAnsi"/>
          <w:szCs w:val="18"/>
        </w:rPr>
      </w:pPr>
      <w:r w:rsidRPr="00103E10">
        <w:rPr>
          <w:rFonts w:asciiTheme="minorHAnsi" w:hAnsiTheme="minorHAnsi" w:cstheme="minorHAnsi"/>
          <w:bCs/>
          <w:i/>
          <w:szCs w:val="18"/>
          <w:lang w:val="nl-BE"/>
        </w:rPr>
        <w:t xml:space="preserve">842sow-m, 838sow-m, 825 </w:t>
      </w:r>
      <w:proofErr w:type="spellStart"/>
      <w:r w:rsidRPr="00103E10">
        <w:rPr>
          <w:rFonts w:asciiTheme="minorHAnsi" w:hAnsiTheme="minorHAnsi" w:cstheme="minorHAnsi"/>
          <w:bCs/>
          <w:i/>
          <w:szCs w:val="18"/>
          <w:lang w:val="nl-BE"/>
        </w:rPr>
        <w:t>sow</w:t>
      </w:r>
      <w:proofErr w:type="spellEnd"/>
      <w:r w:rsidRPr="00103E10">
        <w:rPr>
          <w:rFonts w:asciiTheme="minorHAnsi" w:hAnsiTheme="minorHAnsi" w:cstheme="minorHAnsi"/>
          <w:bCs/>
          <w:i/>
          <w:szCs w:val="18"/>
          <w:lang w:val="nl-BE"/>
        </w:rPr>
        <w:t xml:space="preserve">-m, 827sow-m, 837sow-m, 839sowc-m, 809 </w:t>
      </w:r>
      <w:proofErr w:type="spellStart"/>
      <w:r w:rsidRPr="00103E10">
        <w:rPr>
          <w:rFonts w:asciiTheme="minorHAnsi" w:hAnsiTheme="minorHAnsi" w:cstheme="minorHAnsi"/>
          <w:bCs/>
          <w:i/>
          <w:szCs w:val="18"/>
          <w:lang w:val="nl-BE"/>
        </w:rPr>
        <w:t>sowc</w:t>
      </w:r>
      <w:proofErr w:type="spellEnd"/>
      <w:r w:rsidRPr="00103E10">
        <w:rPr>
          <w:rFonts w:asciiTheme="minorHAnsi" w:hAnsiTheme="minorHAnsi" w:cstheme="minorHAnsi"/>
          <w:bCs/>
          <w:i/>
          <w:szCs w:val="18"/>
          <w:lang w:val="nl-BE"/>
        </w:rPr>
        <w:t xml:space="preserve">-m 810 </w:t>
      </w:r>
      <w:proofErr w:type="spellStart"/>
      <w:r w:rsidRPr="00103E10">
        <w:rPr>
          <w:rFonts w:asciiTheme="minorHAnsi" w:hAnsiTheme="minorHAnsi" w:cstheme="minorHAnsi"/>
          <w:bCs/>
          <w:i/>
          <w:szCs w:val="18"/>
          <w:lang w:val="nl-BE"/>
        </w:rPr>
        <w:t>sowc</w:t>
      </w:r>
      <w:proofErr w:type="spellEnd"/>
      <w:r w:rsidRPr="00103E10">
        <w:rPr>
          <w:rFonts w:asciiTheme="minorHAnsi" w:hAnsiTheme="minorHAnsi" w:cstheme="minorHAnsi"/>
          <w:bCs/>
          <w:i/>
          <w:szCs w:val="18"/>
          <w:lang w:val="nl-BE"/>
        </w:rPr>
        <w:t xml:space="preserve">-m en 806 </w:t>
      </w:r>
      <w:proofErr w:type="spellStart"/>
      <w:r w:rsidRPr="00103E10">
        <w:rPr>
          <w:rFonts w:asciiTheme="minorHAnsi" w:hAnsiTheme="minorHAnsi" w:cstheme="minorHAnsi"/>
          <w:bCs/>
          <w:i/>
          <w:szCs w:val="18"/>
          <w:lang w:val="nl-BE"/>
        </w:rPr>
        <w:t>sowc</w:t>
      </w:r>
      <w:proofErr w:type="spellEnd"/>
      <w:r w:rsidRPr="00103E10">
        <w:rPr>
          <w:rFonts w:asciiTheme="minorHAnsi" w:hAnsiTheme="minorHAnsi" w:cstheme="minorHAnsi"/>
          <w:bCs/>
          <w:i/>
          <w:szCs w:val="18"/>
          <w:lang w:val="nl-BE"/>
        </w:rPr>
        <w:t>-m</w:t>
      </w:r>
    </w:p>
    <w:p w14:paraId="2643895E" w14:textId="77777777" w:rsidR="004B0507" w:rsidRDefault="004B0507" w:rsidP="000A0AD5">
      <w:pPr>
        <w:rPr>
          <w:rFonts w:asciiTheme="minorHAnsi" w:hAnsiTheme="minorHAnsi" w:cstheme="minorHAnsi"/>
          <w:szCs w:val="18"/>
        </w:rPr>
      </w:pPr>
    </w:p>
    <w:p w14:paraId="07F9A495" w14:textId="77777777" w:rsidR="00A854BC" w:rsidRDefault="000A0AD5" w:rsidP="000A0AD5">
      <w:pPr>
        <w:rPr>
          <w:rFonts w:asciiTheme="minorHAnsi" w:hAnsiTheme="minorHAnsi" w:cstheme="minorHAnsi"/>
          <w:szCs w:val="18"/>
        </w:rPr>
      </w:pPr>
      <w:r>
        <w:rPr>
          <w:rFonts w:asciiTheme="minorHAnsi" w:hAnsiTheme="minorHAnsi" w:cstheme="minorHAnsi"/>
          <w:szCs w:val="18"/>
        </w:rPr>
        <w:t>Opmerkingen</w:t>
      </w:r>
      <w:r>
        <w:rPr>
          <w:rFonts w:asciiTheme="minorHAnsi" w:hAnsiTheme="minorHAnsi" w:cstheme="minorHAnsi"/>
          <w:szCs w:val="18"/>
        </w:rPr>
        <w:tab/>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r>
      <w:r w:rsidR="00103E10">
        <w:rPr>
          <w:rFonts w:asciiTheme="minorHAnsi" w:hAnsiTheme="minorHAnsi" w:cstheme="minorHAnsi"/>
          <w:i/>
          <w:szCs w:val="18"/>
        </w:rPr>
        <w:t xml:space="preserve">Controleput </w:t>
      </w:r>
      <w:r w:rsidRPr="00A854BC">
        <w:rPr>
          <w:rFonts w:asciiTheme="minorHAnsi" w:hAnsiTheme="minorHAnsi" w:cstheme="minorHAnsi"/>
          <w:bCs/>
          <w:i/>
          <w:szCs w:val="18"/>
          <w:lang w:val="nl-BE"/>
        </w:rPr>
        <w:t xml:space="preserve">ter plaatse van afloop (richting </w:t>
      </w:r>
      <w:r w:rsidR="00103E10">
        <w:rPr>
          <w:rFonts w:asciiTheme="minorHAnsi" w:hAnsiTheme="minorHAnsi" w:cstheme="minorHAnsi"/>
          <w:bCs/>
          <w:i/>
          <w:szCs w:val="18"/>
          <w:lang w:val="nl-BE"/>
        </w:rPr>
        <w:t xml:space="preserve">oppervlaktewater 3 (806) en </w:t>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r>
      <w:r w:rsidR="00103E10">
        <w:rPr>
          <w:rFonts w:asciiTheme="minorHAnsi" w:hAnsiTheme="minorHAnsi" w:cstheme="minorHAnsi"/>
          <w:bCs/>
          <w:i/>
          <w:szCs w:val="18"/>
          <w:lang w:val="nl-BE"/>
        </w:rPr>
        <w:tab/>
        <w:t>2 (overige))</w:t>
      </w:r>
    </w:p>
    <w:p w14:paraId="0F2B9BE8"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Parameters en Norm</w:t>
      </w:r>
      <w:r w:rsidRPr="00A854BC">
        <w:rPr>
          <w:rFonts w:asciiTheme="minorHAnsi" w:eastAsiaTheme="minorEastAsia" w:hAnsiTheme="minorHAnsi" w:cstheme="minorHAnsi"/>
          <w:szCs w:val="18"/>
          <w:lang w:eastAsia="en-US"/>
        </w:rPr>
        <w:tab/>
      </w:r>
      <w:r w:rsidR="000B461F">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 xml:space="preserve">:      </w:t>
      </w:r>
    </w:p>
    <w:tbl>
      <w:tblPr>
        <w:tblStyle w:val="Tabelraster"/>
        <w:tblW w:w="3544" w:type="dxa"/>
        <w:tblInd w:w="-5" w:type="dxa"/>
        <w:tblLook w:val="04A0" w:firstRow="1" w:lastRow="0" w:firstColumn="1" w:lastColumn="0" w:noHBand="0" w:noVBand="1"/>
      </w:tblPr>
      <w:tblGrid>
        <w:gridCol w:w="2410"/>
        <w:gridCol w:w="1134"/>
      </w:tblGrid>
      <w:tr w:rsidR="00BF77B8" w:rsidRPr="00A854BC" w14:paraId="458A9E70" w14:textId="77777777" w:rsidTr="00BF77B8">
        <w:tc>
          <w:tcPr>
            <w:tcW w:w="2410" w:type="dxa"/>
          </w:tcPr>
          <w:p w14:paraId="1708DA77"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1134" w:type="dxa"/>
          </w:tcPr>
          <w:p w14:paraId="49B1D023"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10 mg/l</w:t>
            </w:r>
          </w:p>
        </w:tc>
      </w:tr>
      <w:tr w:rsidR="00BF77B8" w:rsidRPr="00A854BC" w14:paraId="5D5D2B26" w14:textId="77777777" w:rsidTr="00BF77B8">
        <w:tc>
          <w:tcPr>
            <w:tcW w:w="2410" w:type="dxa"/>
          </w:tcPr>
          <w:p w14:paraId="71ED12B7"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134" w:type="dxa"/>
          </w:tcPr>
          <w:p w14:paraId="2EF3E321" w14:textId="77777777" w:rsidR="00BF77B8" w:rsidRPr="00A854BC" w:rsidRDefault="00BF77B8"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bl>
    <w:p w14:paraId="5A4D398E" w14:textId="77777777" w:rsidR="00A854BC" w:rsidRPr="00A854BC" w:rsidRDefault="00A854BC" w:rsidP="00A854BC">
      <w:pPr>
        <w:spacing w:line="240" w:lineRule="auto"/>
        <w:rPr>
          <w:color w:val="FF0000"/>
          <w:lang w:val="nl-BE"/>
        </w:rPr>
      </w:pPr>
    </w:p>
    <w:p w14:paraId="5FA5D3E0" w14:textId="77777777" w:rsidR="00A854BC"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36</w:t>
      </w:r>
    </w:p>
    <w:p w14:paraId="77BE29AA" w14:textId="77777777" w:rsidR="000B461F" w:rsidRDefault="000B461F" w:rsidP="00A854BC">
      <w:pPr>
        <w:spacing w:line="240" w:lineRule="auto"/>
        <w:rPr>
          <w:rFonts w:asciiTheme="minorHAnsi" w:hAnsiTheme="minorHAnsi" w:cstheme="minorHAnsi"/>
          <w:b/>
          <w:lang w:val="nl-BE"/>
        </w:rPr>
      </w:pPr>
    </w:p>
    <w:p w14:paraId="5551512C" w14:textId="77777777" w:rsidR="000B461F" w:rsidRPr="00B8683F" w:rsidRDefault="000B461F" w:rsidP="00A854BC">
      <w:pPr>
        <w:spacing w:line="240" w:lineRule="auto"/>
        <w:rPr>
          <w:rFonts w:asciiTheme="minorHAnsi" w:hAnsiTheme="minorHAnsi" w:cstheme="minorHAnsi"/>
          <w:b/>
          <w:lang w:val="nl-BE"/>
        </w:rPr>
      </w:pPr>
    </w:p>
    <w:p w14:paraId="2BA3ECE9" w14:textId="2421F59E" w:rsidR="00A854BC" w:rsidRPr="005923B2" w:rsidRDefault="00A854BC" w:rsidP="004B0507">
      <w:pPr>
        <w:pStyle w:val="Kop3"/>
      </w:pPr>
      <w:bookmarkStart w:id="44" w:name="_Toc4586847"/>
      <w:bookmarkStart w:id="45" w:name="_Toc194586206"/>
      <w:r w:rsidRPr="005923B2">
        <w:t xml:space="preserve">Lozing hemelwater </w:t>
      </w:r>
      <w:bookmarkEnd w:id="44"/>
      <w:r w:rsidR="00356DF2" w:rsidRPr="005923B2">
        <w:t>op oppervlaktewater</w:t>
      </w:r>
      <w:bookmarkEnd w:id="45"/>
      <w:r w:rsidR="001B736D" w:rsidRPr="005923B2">
        <w:t xml:space="preserve"> </w:t>
      </w:r>
    </w:p>
    <w:p w14:paraId="4AC47E03" w14:textId="77777777" w:rsidR="00A854BC" w:rsidRPr="00A854BC" w:rsidRDefault="00A854BC" w:rsidP="00A854BC">
      <w:pPr>
        <w:spacing w:line="240" w:lineRule="auto"/>
        <w:rPr>
          <w:color w:val="FF0000"/>
          <w:lang w:val="nl-BE"/>
        </w:rPr>
      </w:pPr>
    </w:p>
    <w:p w14:paraId="6F230AFC"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Bemonsteringswijze</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steekmonster (tijdens regenachtige omstandigheden) </w:t>
      </w:r>
    </w:p>
    <w:p w14:paraId="2E6953D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4 x per jaar, steekmonster </w:t>
      </w:r>
    </w:p>
    <w:p w14:paraId="19C24755" w14:textId="77777777" w:rsidR="000A0AD5" w:rsidRDefault="00A854BC" w:rsidP="000A0AD5">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2 </w:t>
      </w:r>
    </w:p>
    <w:p w14:paraId="4D3754C1" w14:textId="77777777" w:rsidR="000A0AD5" w:rsidRDefault="000A0AD5" w:rsidP="00BE4A6E">
      <w:pPr>
        <w:pStyle w:val="Lijstalinea"/>
        <w:numPr>
          <w:ilvl w:val="0"/>
          <w:numId w:val="7"/>
        </w:numPr>
        <w:rPr>
          <w:rFonts w:asciiTheme="minorHAnsi" w:hAnsiTheme="minorHAnsi" w:cstheme="minorHAnsi"/>
          <w:szCs w:val="18"/>
        </w:rPr>
      </w:pPr>
      <w:r>
        <w:rPr>
          <w:rFonts w:asciiTheme="minorHAnsi" w:hAnsiTheme="minorHAnsi" w:cstheme="minorHAnsi"/>
          <w:szCs w:val="18"/>
        </w:rPr>
        <w:t xml:space="preserve">LP2 Kop van de Baan </w:t>
      </w:r>
    </w:p>
    <w:p w14:paraId="5EBB57E3" w14:textId="77777777" w:rsidR="000B461F" w:rsidRDefault="00A854BC" w:rsidP="00BE4A6E">
      <w:pPr>
        <w:pStyle w:val="Lijstalinea"/>
        <w:numPr>
          <w:ilvl w:val="0"/>
          <w:numId w:val="7"/>
        </w:numPr>
        <w:rPr>
          <w:rFonts w:asciiTheme="minorHAnsi" w:hAnsiTheme="minorHAnsi" w:cstheme="minorHAnsi"/>
          <w:szCs w:val="18"/>
        </w:rPr>
      </w:pPr>
      <w:r w:rsidRPr="000A0AD5">
        <w:rPr>
          <w:rFonts w:asciiTheme="minorHAnsi" w:hAnsiTheme="minorHAnsi" w:cstheme="minorHAnsi"/>
          <w:szCs w:val="18"/>
        </w:rPr>
        <w:t>LP3 EMVO noord</w:t>
      </w:r>
    </w:p>
    <w:p w14:paraId="54278F42" w14:textId="77777777" w:rsidR="000A0AD5" w:rsidRDefault="000B461F" w:rsidP="000B461F">
      <w:pPr>
        <w:pStyle w:val="Lijstalinea"/>
        <w:ind w:left="142" w:hanging="142"/>
        <w:rPr>
          <w:rFonts w:asciiTheme="minorHAnsi" w:hAnsiTheme="minorHAnsi" w:cstheme="minorHAnsi"/>
          <w:bCs/>
          <w:lang w:val="nl-BE"/>
        </w:rPr>
      </w:pPr>
      <w:r w:rsidRPr="000B461F">
        <w:rPr>
          <w:rFonts w:asciiTheme="minorHAnsi" w:hAnsiTheme="minorHAnsi" w:cstheme="minorHAnsi"/>
          <w:bCs/>
          <w:lang w:val="nl-BE"/>
        </w:rPr>
        <w:t>Opmerkingen</w:t>
      </w:r>
      <w:r w:rsidRPr="000B461F">
        <w:rPr>
          <w:rFonts w:asciiTheme="minorHAnsi" w:hAnsiTheme="minorHAnsi" w:cstheme="minorHAnsi"/>
          <w:bCs/>
          <w:lang w:val="nl-BE"/>
        </w:rPr>
        <w:tab/>
      </w:r>
      <w:r w:rsidRPr="000B461F">
        <w:rPr>
          <w:rFonts w:asciiTheme="minorHAnsi" w:hAnsiTheme="minorHAnsi" w:cstheme="minorHAnsi"/>
          <w:bCs/>
          <w:lang w:val="nl-BE"/>
        </w:rPr>
        <w:tab/>
      </w:r>
      <w:r w:rsidRPr="000B461F">
        <w:rPr>
          <w:rFonts w:asciiTheme="minorHAnsi" w:hAnsiTheme="minorHAnsi" w:cstheme="minorHAnsi"/>
          <w:bCs/>
          <w:lang w:val="nl-BE"/>
        </w:rPr>
        <w:tab/>
        <w:t>:</w:t>
      </w:r>
      <w:r>
        <w:rPr>
          <w:rFonts w:asciiTheme="minorHAnsi" w:hAnsiTheme="minorHAnsi" w:cstheme="minorHAnsi"/>
          <w:bCs/>
          <w:lang w:val="nl-BE"/>
        </w:rPr>
        <w:tab/>
      </w:r>
      <w:r w:rsidRPr="000B461F">
        <w:rPr>
          <w:rFonts w:asciiTheme="minorHAnsi" w:hAnsiTheme="minorHAnsi" w:cstheme="minorHAnsi"/>
          <w:bCs/>
          <w:lang w:val="nl-BE"/>
        </w:rPr>
        <w:t xml:space="preserve">ter plaatse van Lozingspunt 2 en Lozingspunt 3 richting </w:t>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0B461F">
        <w:rPr>
          <w:rFonts w:asciiTheme="minorHAnsi" w:hAnsiTheme="minorHAnsi" w:cstheme="minorHAnsi"/>
          <w:bCs/>
          <w:lang w:val="nl-BE"/>
        </w:rPr>
        <w:t>oppervlaktewater (conform bestaande invulling zorgplicht M&amp;B)</w:t>
      </w:r>
    </w:p>
    <w:p w14:paraId="0BC6E4AF" w14:textId="0D7F8DBD" w:rsidR="00237330" w:rsidRPr="000B461F" w:rsidRDefault="00237330" w:rsidP="000B461F">
      <w:pPr>
        <w:pStyle w:val="Lijstalinea"/>
        <w:ind w:left="142" w:hanging="142"/>
        <w:rPr>
          <w:rFonts w:asciiTheme="minorHAnsi" w:hAnsiTheme="minorHAnsi" w:cstheme="minorHAnsi"/>
          <w:szCs w:val="18"/>
        </w:rPr>
      </w:pP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p>
    <w:p w14:paraId="0CAFB11E" w14:textId="77777777" w:rsidR="000B461F" w:rsidRDefault="000B461F" w:rsidP="00A854BC">
      <w:pPr>
        <w:rPr>
          <w:rFonts w:asciiTheme="minorHAnsi" w:hAnsiTheme="minorHAnsi" w:cstheme="minorHAnsi"/>
          <w:szCs w:val="18"/>
        </w:rPr>
      </w:pPr>
      <w:r>
        <w:rPr>
          <w:rFonts w:asciiTheme="minorHAnsi" w:hAnsiTheme="minorHAnsi" w:cstheme="minorHAnsi"/>
          <w:szCs w:val="18"/>
        </w:rPr>
        <w:t>P</w:t>
      </w:r>
      <w:r w:rsidR="005A14EA">
        <w:rPr>
          <w:rFonts w:asciiTheme="minorHAnsi" w:hAnsiTheme="minorHAnsi" w:cstheme="minorHAnsi"/>
          <w:szCs w:val="18"/>
        </w:rPr>
        <w:t>arameters en Richtlijn</w:t>
      </w:r>
      <w:r>
        <w:rPr>
          <w:rFonts w:asciiTheme="minorHAnsi" w:hAnsiTheme="minorHAnsi" w:cstheme="minorHAnsi"/>
          <w:szCs w:val="18"/>
        </w:rPr>
        <w:tab/>
      </w:r>
      <w:r w:rsidR="00A854BC" w:rsidRPr="00A854BC">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1696"/>
        <w:gridCol w:w="1276"/>
      </w:tblGrid>
      <w:tr w:rsidR="00CF38E5" w14:paraId="6D33387E" w14:textId="77777777" w:rsidTr="001A14BC">
        <w:tc>
          <w:tcPr>
            <w:tcW w:w="1696" w:type="dxa"/>
          </w:tcPr>
          <w:p w14:paraId="4B2A9314"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PH</w:t>
            </w:r>
          </w:p>
        </w:tc>
        <w:tc>
          <w:tcPr>
            <w:tcW w:w="1276" w:type="dxa"/>
          </w:tcPr>
          <w:p w14:paraId="3B595589" w14:textId="77777777" w:rsidR="00CF38E5" w:rsidRPr="00A854BC" w:rsidRDefault="00CF38E5" w:rsidP="00CF38E5">
            <w:pPr>
              <w:rPr>
                <w:rFonts w:cstheme="minorHAnsi"/>
                <w:szCs w:val="18"/>
              </w:rPr>
            </w:pPr>
            <w:r w:rsidRPr="00A854BC">
              <w:rPr>
                <w:rFonts w:asciiTheme="minorHAnsi" w:hAnsiTheme="minorHAnsi" w:cstheme="minorHAnsi"/>
                <w:szCs w:val="18"/>
              </w:rPr>
              <w:t>6,5-9</w:t>
            </w:r>
          </w:p>
        </w:tc>
      </w:tr>
      <w:tr w:rsidR="00CF38E5" w14:paraId="7D8FFD24" w14:textId="77777777" w:rsidTr="001A14BC">
        <w:tc>
          <w:tcPr>
            <w:tcW w:w="1696" w:type="dxa"/>
          </w:tcPr>
          <w:p w14:paraId="610B1DCD"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Zuurstof (mg/l)</w:t>
            </w:r>
          </w:p>
        </w:tc>
        <w:tc>
          <w:tcPr>
            <w:tcW w:w="1276" w:type="dxa"/>
          </w:tcPr>
          <w:p w14:paraId="02832E33" w14:textId="77777777" w:rsidR="00CF38E5" w:rsidRPr="00A854BC" w:rsidRDefault="00CF38E5" w:rsidP="00CF38E5">
            <w:pPr>
              <w:rPr>
                <w:rFonts w:cstheme="minorHAnsi"/>
                <w:szCs w:val="18"/>
              </w:rPr>
            </w:pPr>
            <w:r w:rsidRPr="00A854BC">
              <w:rPr>
                <w:rFonts w:asciiTheme="minorHAnsi" w:hAnsiTheme="minorHAnsi" w:cstheme="minorHAnsi"/>
                <w:szCs w:val="18"/>
              </w:rPr>
              <w:t>&gt;2 mg/l</w:t>
            </w:r>
          </w:p>
        </w:tc>
      </w:tr>
      <w:tr w:rsidR="00CF38E5" w14:paraId="0921444C" w14:textId="77777777" w:rsidTr="001A14BC">
        <w:tc>
          <w:tcPr>
            <w:tcW w:w="1696" w:type="dxa"/>
          </w:tcPr>
          <w:p w14:paraId="17EF4B23"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Temperatuur (°C)</w:t>
            </w:r>
          </w:p>
        </w:tc>
        <w:tc>
          <w:tcPr>
            <w:tcW w:w="1276" w:type="dxa"/>
          </w:tcPr>
          <w:p w14:paraId="52224E43" w14:textId="77777777" w:rsidR="00CF38E5" w:rsidRPr="00A854BC" w:rsidRDefault="00CF38E5" w:rsidP="00CF38E5">
            <w:pPr>
              <w:rPr>
                <w:rFonts w:cstheme="minorHAnsi"/>
                <w:szCs w:val="18"/>
              </w:rPr>
            </w:pPr>
            <w:r>
              <w:rPr>
                <w:rFonts w:cstheme="minorHAnsi"/>
                <w:szCs w:val="18"/>
              </w:rPr>
              <w:t xml:space="preserve">- </w:t>
            </w:r>
          </w:p>
        </w:tc>
      </w:tr>
      <w:tr w:rsidR="00CF38E5" w14:paraId="526F99DF" w14:textId="77777777" w:rsidTr="001A14BC">
        <w:tc>
          <w:tcPr>
            <w:tcW w:w="1696" w:type="dxa"/>
          </w:tcPr>
          <w:p w14:paraId="5C45D6EC"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CZV (mg/l)</w:t>
            </w:r>
          </w:p>
        </w:tc>
        <w:tc>
          <w:tcPr>
            <w:tcW w:w="1276" w:type="dxa"/>
          </w:tcPr>
          <w:p w14:paraId="7E53083A" w14:textId="77777777" w:rsidR="00CF38E5" w:rsidRPr="00A854BC" w:rsidRDefault="00CF38E5" w:rsidP="00CF38E5">
            <w:pPr>
              <w:rPr>
                <w:rFonts w:cstheme="minorHAnsi"/>
                <w:szCs w:val="18"/>
              </w:rPr>
            </w:pPr>
            <w:r w:rsidRPr="00A854BC">
              <w:rPr>
                <w:rFonts w:asciiTheme="minorHAnsi" w:hAnsiTheme="minorHAnsi" w:cstheme="minorHAnsi"/>
                <w:szCs w:val="18"/>
              </w:rPr>
              <w:t>120 mg/l</w:t>
            </w:r>
          </w:p>
        </w:tc>
      </w:tr>
      <w:tr w:rsidR="00CF38E5" w14:paraId="4774D57B" w14:textId="77777777" w:rsidTr="001A14BC">
        <w:tc>
          <w:tcPr>
            <w:tcW w:w="1696" w:type="dxa"/>
          </w:tcPr>
          <w:p w14:paraId="1E6EE325"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BZV5 (mg/l)</w:t>
            </w:r>
          </w:p>
        </w:tc>
        <w:tc>
          <w:tcPr>
            <w:tcW w:w="1276" w:type="dxa"/>
          </w:tcPr>
          <w:p w14:paraId="1F0CC1D5" w14:textId="77777777" w:rsidR="00CF38E5" w:rsidRPr="00A854BC" w:rsidRDefault="00CF38E5" w:rsidP="00CF38E5">
            <w:pPr>
              <w:rPr>
                <w:rFonts w:cstheme="minorHAnsi"/>
                <w:szCs w:val="18"/>
              </w:rPr>
            </w:pPr>
            <w:r w:rsidRPr="00A854BC">
              <w:rPr>
                <w:rFonts w:asciiTheme="minorHAnsi" w:hAnsiTheme="minorHAnsi" w:cstheme="minorHAnsi"/>
                <w:szCs w:val="18"/>
              </w:rPr>
              <w:t>10 mg/l</w:t>
            </w:r>
          </w:p>
        </w:tc>
      </w:tr>
      <w:tr w:rsidR="00CF38E5" w14:paraId="6FAC2439" w14:textId="77777777" w:rsidTr="001A14BC">
        <w:tc>
          <w:tcPr>
            <w:tcW w:w="1696" w:type="dxa"/>
          </w:tcPr>
          <w:p w14:paraId="682EA600" w14:textId="77777777" w:rsidR="00CF38E5" w:rsidRPr="00CF38E5" w:rsidRDefault="00CF38E5" w:rsidP="00CF38E5">
            <w:pPr>
              <w:rPr>
                <w:rFonts w:asciiTheme="minorHAnsi" w:hAnsiTheme="minorHAnsi" w:cstheme="minorHAnsi"/>
              </w:rPr>
            </w:pPr>
            <w:proofErr w:type="spellStart"/>
            <w:r w:rsidRPr="00CF38E5">
              <w:rPr>
                <w:rFonts w:asciiTheme="minorHAnsi" w:hAnsiTheme="minorHAnsi" w:cstheme="minorHAnsi"/>
              </w:rPr>
              <w:t>NKj</w:t>
            </w:r>
            <w:proofErr w:type="spellEnd"/>
            <w:r w:rsidRPr="00CF38E5">
              <w:rPr>
                <w:rFonts w:asciiTheme="minorHAnsi" w:hAnsiTheme="minorHAnsi" w:cstheme="minorHAnsi"/>
              </w:rPr>
              <w:t xml:space="preserve"> (mg/l)</w:t>
            </w:r>
          </w:p>
        </w:tc>
        <w:tc>
          <w:tcPr>
            <w:tcW w:w="1276" w:type="dxa"/>
          </w:tcPr>
          <w:p w14:paraId="60A3316E" w14:textId="77777777" w:rsidR="00CF38E5" w:rsidRPr="00A854BC" w:rsidRDefault="00CF38E5" w:rsidP="00CF38E5">
            <w:pPr>
              <w:rPr>
                <w:rFonts w:cstheme="minorHAnsi"/>
                <w:szCs w:val="18"/>
              </w:rPr>
            </w:pPr>
            <w:r w:rsidRPr="00A854BC">
              <w:rPr>
                <w:rFonts w:asciiTheme="minorHAnsi" w:hAnsiTheme="minorHAnsi" w:cstheme="minorHAnsi"/>
                <w:szCs w:val="18"/>
              </w:rPr>
              <w:t>4,4 mg/l</w:t>
            </w:r>
          </w:p>
        </w:tc>
      </w:tr>
      <w:tr w:rsidR="00CF38E5" w14:paraId="095DE555" w14:textId="77777777" w:rsidTr="001A14BC">
        <w:tc>
          <w:tcPr>
            <w:tcW w:w="1696" w:type="dxa"/>
          </w:tcPr>
          <w:p w14:paraId="39F681B0" w14:textId="77777777" w:rsidR="00CF38E5" w:rsidRPr="00CF38E5" w:rsidRDefault="00CF38E5" w:rsidP="00CF38E5">
            <w:pPr>
              <w:rPr>
                <w:rFonts w:asciiTheme="minorHAnsi" w:hAnsiTheme="minorHAnsi" w:cstheme="minorHAnsi"/>
              </w:rPr>
            </w:pPr>
            <w:r w:rsidRPr="00CF38E5">
              <w:rPr>
                <w:rFonts w:asciiTheme="minorHAnsi" w:hAnsiTheme="minorHAnsi" w:cstheme="minorHAnsi"/>
              </w:rPr>
              <w:t xml:space="preserve">Minerale olie GC </w:t>
            </w:r>
          </w:p>
        </w:tc>
        <w:tc>
          <w:tcPr>
            <w:tcW w:w="1276" w:type="dxa"/>
          </w:tcPr>
          <w:p w14:paraId="40DA14D4" w14:textId="77777777" w:rsidR="00CF38E5" w:rsidRPr="00A854BC" w:rsidRDefault="00CF38E5" w:rsidP="00CF38E5">
            <w:pPr>
              <w:rPr>
                <w:rFonts w:cstheme="minorHAnsi"/>
                <w:szCs w:val="18"/>
              </w:rPr>
            </w:pPr>
            <w:r w:rsidRPr="00A854BC">
              <w:rPr>
                <w:rFonts w:asciiTheme="minorHAnsi" w:hAnsiTheme="minorHAnsi" w:cstheme="minorHAnsi"/>
                <w:szCs w:val="18"/>
              </w:rPr>
              <w:t>6 mg/l</w:t>
            </w:r>
          </w:p>
        </w:tc>
      </w:tr>
      <w:tr w:rsidR="00CF38E5" w14:paraId="099518B9" w14:textId="77777777" w:rsidTr="001A14BC">
        <w:tc>
          <w:tcPr>
            <w:tcW w:w="1696" w:type="dxa"/>
          </w:tcPr>
          <w:p w14:paraId="723398F6" w14:textId="77777777" w:rsidR="00CF38E5" w:rsidRPr="00CF38E5" w:rsidRDefault="00CF38E5" w:rsidP="00CF38E5">
            <w:pPr>
              <w:rPr>
                <w:rFonts w:asciiTheme="minorHAnsi" w:hAnsiTheme="minorHAnsi" w:cstheme="minorHAnsi"/>
              </w:rPr>
            </w:pPr>
            <w:r>
              <w:rPr>
                <w:rFonts w:asciiTheme="minorHAnsi" w:hAnsiTheme="minorHAnsi" w:cstheme="minorHAnsi"/>
              </w:rPr>
              <w:t>Cadmium</w:t>
            </w:r>
          </w:p>
        </w:tc>
        <w:tc>
          <w:tcPr>
            <w:tcW w:w="1276" w:type="dxa"/>
          </w:tcPr>
          <w:p w14:paraId="40800037" w14:textId="77777777" w:rsidR="00CF38E5" w:rsidRPr="00A854BC" w:rsidRDefault="00CF38E5" w:rsidP="00CF38E5">
            <w:pPr>
              <w:rPr>
                <w:rFonts w:cstheme="minorHAnsi"/>
                <w:szCs w:val="18"/>
              </w:rPr>
            </w:pPr>
            <w:r w:rsidRPr="00A854BC">
              <w:rPr>
                <w:rFonts w:asciiTheme="minorHAnsi" w:hAnsiTheme="minorHAnsi" w:cstheme="minorHAnsi"/>
                <w:szCs w:val="18"/>
              </w:rPr>
              <w:t>0,002 mg/l</w:t>
            </w:r>
          </w:p>
        </w:tc>
      </w:tr>
      <w:tr w:rsidR="00CF38E5" w14:paraId="225C8523" w14:textId="77777777" w:rsidTr="001A14BC">
        <w:tc>
          <w:tcPr>
            <w:tcW w:w="1696" w:type="dxa"/>
          </w:tcPr>
          <w:p w14:paraId="37E22369" w14:textId="77777777" w:rsidR="00CF38E5" w:rsidRPr="00CF38E5" w:rsidRDefault="00CF38E5" w:rsidP="00CF38E5">
            <w:pPr>
              <w:rPr>
                <w:rFonts w:asciiTheme="minorHAnsi" w:hAnsiTheme="minorHAnsi" w:cstheme="minorHAnsi"/>
              </w:rPr>
            </w:pPr>
            <w:r>
              <w:rPr>
                <w:rFonts w:asciiTheme="minorHAnsi" w:hAnsiTheme="minorHAnsi" w:cstheme="minorHAnsi"/>
              </w:rPr>
              <w:t>Chroom</w:t>
            </w:r>
          </w:p>
        </w:tc>
        <w:tc>
          <w:tcPr>
            <w:tcW w:w="1276" w:type="dxa"/>
          </w:tcPr>
          <w:p w14:paraId="79754171" w14:textId="77777777" w:rsidR="00CF38E5" w:rsidRPr="00A854BC" w:rsidRDefault="00CF38E5" w:rsidP="00CF38E5">
            <w:pPr>
              <w:rPr>
                <w:rFonts w:cstheme="minorHAnsi"/>
                <w:szCs w:val="18"/>
              </w:rPr>
            </w:pPr>
            <w:r w:rsidRPr="00A854BC">
              <w:rPr>
                <w:rFonts w:asciiTheme="minorHAnsi" w:hAnsiTheme="minorHAnsi" w:cstheme="minorHAnsi"/>
                <w:szCs w:val="18"/>
              </w:rPr>
              <w:t>0,040 mg/l</w:t>
            </w:r>
          </w:p>
        </w:tc>
      </w:tr>
      <w:tr w:rsidR="00CF38E5" w14:paraId="3BCFFD9C" w14:textId="77777777" w:rsidTr="001A14BC">
        <w:tc>
          <w:tcPr>
            <w:tcW w:w="1696" w:type="dxa"/>
          </w:tcPr>
          <w:p w14:paraId="526C5792" w14:textId="77777777" w:rsidR="00CF38E5" w:rsidRPr="00CF38E5" w:rsidRDefault="00CF38E5" w:rsidP="00CF38E5">
            <w:pPr>
              <w:rPr>
                <w:rFonts w:asciiTheme="minorHAnsi" w:hAnsiTheme="minorHAnsi" w:cstheme="minorHAnsi"/>
              </w:rPr>
            </w:pPr>
            <w:r>
              <w:rPr>
                <w:rFonts w:asciiTheme="minorHAnsi" w:hAnsiTheme="minorHAnsi" w:cstheme="minorHAnsi"/>
              </w:rPr>
              <w:t>Koper</w:t>
            </w:r>
          </w:p>
        </w:tc>
        <w:tc>
          <w:tcPr>
            <w:tcW w:w="1276" w:type="dxa"/>
          </w:tcPr>
          <w:p w14:paraId="21685D4C" w14:textId="77777777" w:rsidR="00CF38E5" w:rsidRPr="00A854BC" w:rsidRDefault="00CF38E5" w:rsidP="00CF38E5">
            <w:pPr>
              <w:rPr>
                <w:rFonts w:cstheme="minorHAnsi"/>
                <w:szCs w:val="18"/>
              </w:rPr>
            </w:pPr>
            <w:r w:rsidRPr="00A854BC">
              <w:rPr>
                <w:rFonts w:asciiTheme="minorHAnsi" w:hAnsiTheme="minorHAnsi" w:cstheme="minorHAnsi"/>
                <w:szCs w:val="18"/>
              </w:rPr>
              <w:t>0,006 mg/l</w:t>
            </w:r>
          </w:p>
        </w:tc>
      </w:tr>
      <w:tr w:rsidR="00CF38E5" w14:paraId="35E33BEC" w14:textId="77777777" w:rsidTr="001A14BC">
        <w:tc>
          <w:tcPr>
            <w:tcW w:w="1696" w:type="dxa"/>
          </w:tcPr>
          <w:p w14:paraId="35410AB6" w14:textId="77777777" w:rsidR="00CF38E5" w:rsidRPr="00CF38E5" w:rsidRDefault="00CF38E5" w:rsidP="00CF38E5">
            <w:pPr>
              <w:rPr>
                <w:rFonts w:asciiTheme="minorHAnsi" w:hAnsiTheme="minorHAnsi" w:cstheme="minorHAnsi"/>
              </w:rPr>
            </w:pPr>
            <w:r>
              <w:rPr>
                <w:rFonts w:asciiTheme="minorHAnsi" w:hAnsiTheme="minorHAnsi" w:cstheme="minorHAnsi"/>
              </w:rPr>
              <w:t>Lood</w:t>
            </w:r>
          </w:p>
        </w:tc>
        <w:tc>
          <w:tcPr>
            <w:tcW w:w="1276" w:type="dxa"/>
          </w:tcPr>
          <w:p w14:paraId="1B44B512" w14:textId="77777777" w:rsidR="00CF38E5" w:rsidRPr="00A854BC" w:rsidRDefault="00CF38E5" w:rsidP="00CF38E5">
            <w:pPr>
              <w:rPr>
                <w:rFonts w:cstheme="minorHAnsi"/>
                <w:szCs w:val="18"/>
              </w:rPr>
            </w:pPr>
            <w:r w:rsidRPr="00A854BC">
              <w:rPr>
                <w:rFonts w:asciiTheme="minorHAnsi" w:hAnsiTheme="minorHAnsi" w:cstheme="minorHAnsi"/>
                <w:szCs w:val="18"/>
              </w:rPr>
              <w:t>0,050 mg/l</w:t>
            </w:r>
          </w:p>
        </w:tc>
      </w:tr>
      <w:tr w:rsidR="00CF38E5" w14:paraId="4A8F8740" w14:textId="77777777" w:rsidTr="001A14BC">
        <w:tc>
          <w:tcPr>
            <w:tcW w:w="1696" w:type="dxa"/>
          </w:tcPr>
          <w:p w14:paraId="697E920A" w14:textId="77777777" w:rsidR="00CF38E5" w:rsidRPr="00CF38E5" w:rsidRDefault="00CF38E5" w:rsidP="00CF38E5">
            <w:pPr>
              <w:rPr>
                <w:rFonts w:asciiTheme="minorHAnsi" w:hAnsiTheme="minorHAnsi" w:cstheme="minorHAnsi"/>
              </w:rPr>
            </w:pPr>
            <w:r>
              <w:rPr>
                <w:rFonts w:asciiTheme="minorHAnsi" w:hAnsiTheme="minorHAnsi" w:cstheme="minorHAnsi"/>
              </w:rPr>
              <w:t>Nikkel</w:t>
            </w:r>
          </w:p>
        </w:tc>
        <w:tc>
          <w:tcPr>
            <w:tcW w:w="1276" w:type="dxa"/>
          </w:tcPr>
          <w:p w14:paraId="37B58A83" w14:textId="77777777" w:rsidR="00CF38E5" w:rsidRPr="00A854BC" w:rsidRDefault="00CF38E5" w:rsidP="00CF38E5">
            <w:pPr>
              <w:rPr>
                <w:rFonts w:cstheme="minorHAnsi"/>
                <w:szCs w:val="18"/>
              </w:rPr>
            </w:pPr>
            <w:r w:rsidRPr="00A854BC">
              <w:rPr>
                <w:rFonts w:asciiTheme="minorHAnsi" w:hAnsiTheme="minorHAnsi" w:cstheme="minorHAnsi"/>
                <w:szCs w:val="18"/>
              </w:rPr>
              <w:t>0,020 mg/l</w:t>
            </w:r>
          </w:p>
        </w:tc>
      </w:tr>
    </w:tbl>
    <w:p w14:paraId="7F447CE9" w14:textId="77777777" w:rsidR="00A854BC" w:rsidRPr="00A854BC" w:rsidRDefault="00A854BC" w:rsidP="00A854BC">
      <w:pPr>
        <w:spacing w:line="240" w:lineRule="auto"/>
        <w:rPr>
          <w:color w:val="FF0000"/>
          <w:lang w:val="nl-BE"/>
        </w:rPr>
      </w:pPr>
    </w:p>
    <w:p w14:paraId="0178EE9C" w14:textId="77777777" w:rsidR="000B461F"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8</w:t>
      </w:r>
    </w:p>
    <w:p w14:paraId="176682CF" w14:textId="77777777" w:rsidR="000B461F" w:rsidRDefault="000B461F">
      <w:pPr>
        <w:spacing w:line="240" w:lineRule="auto"/>
        <w:rPr>
          <w:rFonts w:asciiTheme="minorHAnsi" w:hAnsiTheme="minorHAnsi" w:cstheme="minorHAnsi"/>
          <w:b/>
          <w:lang w:val="nl-BE"/>
        </w:rPr>
      </w:pPr>
      <w:r>
        <w:rPr>
          <w:rFonts w:asciiTheme="minorHAnsi" w:hAnsiTheme="minorHAnsi" w:cstheme="minorHAnsi"/>
          <w:b/>
          <w:lang w:val="nl-BE"/>
        </w:rPr>
        <w:br w:type="page"/>
      </w:r>
    </w:p>
    <w:p w14:paraId="52B4F227" w14:textId="1F9F3719" w:rsidR="00A854BC" w:rsidRPr="00CF38E5" w:rsidRDefault="00A854BC" w:rsidP="004B0507">
      <w:pPr>
        <w:pStyle w:val="Kop3"/>
        <w:rPr>
          <w:lang w:val="nl-BE"/>
        </w:rPr>
      </w:pPr>
      <w:bookmarkStart w:id="46" w:name="_Toc4586848"/>
      <w:bookmarkStart w:id="47" w:name="_Toc194586207"/>
      <w:r w:rsidRPr="00CF38E5">
        <w:rPr>
          <w:lang w:val="nl-BE"/>
        </w:rPr>
        <w:lastRenderedPageBreak/>
        <w:t xml:space="preserve">Lozingen op </w:t>
      </w:r>
      <w:r w:rsidRPr="004B0507">
        <w:t>vuilwaterriool</w:t>
      </w:r>
      <w:r w:rsidRPr="00CF38E5">
        <w:rPr>
          <w:lang w:val="nl-BE"/>
        </w:rPr>
        <w:t xml:space="preserve"> </w:t>
      </w:r>
      <w:bookmarkEnd w:id="46"/>
      <w:r w:rsidR="004B0507">
        <w:rPr>
          <w:lang w:val="nl-BE"/>
        </w:rPr>
        <w:t>1</w:t>
      </w:r>
      <w:bookmarkEnd w:id="47"/>
    </w:p>
    <w:p w14:paraId="02BA94EE" w14:textId="77777777" w:rsidR="00A854BC" w:rsidRPr="00A854BC" w:rsidRDefault="00A854BC" w:rsidP="00A854BC">
      <w:pPr>
        <w:rPr>
          <w:rFonts w:asciiTheme="minorHAnsi" w:hAnsiTheme="minorHAnsi" w:cstheme="minorHAnsi"/>
          <w:szCs w:val="18"/>
        </w:rPr>
      </w:pPr>
    </w:p>
    <w:p w14:paraId="4AF026A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7A07DDB6"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2 x per jaar </w:t>
      </w:r>
    </w:p>
    <w:p w14:paraId="1AD1886E" w14:textId="77777777" w:rsid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4</w:t>
      </w:r>
    </w:p>
    <w:p w14:paraId="736B9A6E" w14:textId="77777777" w:rsidR="000B461F" w:rsidRPr="00A854BC" w:rsidRDefault="000B461F" w:rsidP="00A854BC">
      <w:pPr>
        <w:rPr>
          <w:rFonts w:asciiTheme="minorHAnsi" w:hAnsiTheme="minorHAnsi" w:cstheme="minorHAnsi"/>
          <w:szCs w:val="18"/>
        </w:rPr>
      </w:pPr>
    </w:p>
    <w:tbl>
      <w:tblPr>
        <w:tblStyle w:val="Tabelraster"/>
        <w:tblpPr w:leftFromText="141" w:rightFromText="141" w:vertAnchor="text" w:horzAnchor="margin" w:tblpY="15"/>
        <w:tblW w:w="0" w:type="auto"/>
        <w:tblLook w:val="04A0" w:firstRow="1" w:lastRow="0" w:firstColumn="1" w:lastColumn="0" w:noHBand="0" w:noVBand="1"/>
      </w:tblPr>
      <w:tblGrid>
        <w:gridCol w:w="1619"/>
        <w:gridCol w:w="1218"/>
        <w:gridCol w:w="5598"/>
      </w:tblGrid>
      <w:tr w:rsidR="000B461F" w:rsidRPr="00A854BC" w14:paraId="30C792AE" w14:textId="77777777" w:rsidTr="000B461F">
        <w:trPr>
          <w:trHeight w:val="145"/>
        </w:trPr>
        <w:tc>
          <w:tcPr>
            <w:tcW w:w="1619" w:type="dxa"/>
          </w:tcPr>
          <w:p w14:paraId="02107031" w14:textId="77777777" w:rsidR="000B461F" w:rsidRPr="00A854BC" w:rsidRDefault="000B461F" w:rsidP="000B461F">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1218" w:type="dxa"/>
          </w:tcPr>
          <w:p w14:paraId="4BACAF96" w14:textId="77777777" w:rsidR="000B461F" w:rsidRPr="00A854BC" w:rsidRDefault="000B461F" w:rsidP="000B461F">
            <w:pPr>
              <w:rPr>
                <w:rFonts w:asciiTheme="minorHAnsi" w:hAnsiTheme="minorHAnsi" w:cstheme="minorHAnsi"/>
                <w:b/>
                <w:szCs w:val="18"/>
              </w:rPr>
            </w:pPr>
            <w:r w:rsidRPr="00A854BC">
              <w:rPr>
                <w:rFonts w:asciiTheme="minorHAnsi" w:hAnsiTheme="minorHAnsi" w:cstheme="minorHAnsi"/>
                <w:b/>
                <w:szCs w:val="18"/>
              </w:rPr>
              <w:t>Controle voorziening</w:t>
            </w:r>
          </w:p>
        </w:tc>
        <w:tc>
          <w:tcPr>
            <w:tcW w:w="5598" w:type="dxa"/>
          </w:tcPr>
          <w:p w14:paraId="3AD8F8A5" w14:textId="77777777" w:rsidR="000B461F" w:rsidRPr="00A854BC" w:rsidRDefault="000B461F" w:rsidP="000B461F">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0B461F" w:rsidRPr="00A854BC" w14:paraId="3A00F01C" w14:textId="77777777" w:rsidTr="000B461F">
        <w:trPr>
          <w:trHeight w:val="295"/>
        </w:trPr>
        <w:tc>
          <w:tcPr>
            <w:tcW w:w="1619" w:type="dxa"/>
            <w:vMerge w:val="restart"/>
          </w:tcPr>
          <w:p w14:paraId="7352F4A6"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 xml:space="preserve">Lozingspunt 1 en Meetinrichting pompput </w:t>
            </w:r>
            <w:proofErr w:type="spellStart"/>
            <w:r w:rsidRPr="00A854BC">
              <w:rPr>
                <w:rFonts w:asciiTheme="minorHAnsi" w:hAnsiTheme="minorHAnsi" w:cstheme="minorHAnsi"/>
                <w:szCs w:val="18"/>
              </w:rPr>
              <w:t>Kooiweg</w:t>
            </w:r>
            <w:proofErr w:type="spellEnd"/>
          </w:p>
        </w:tc>
        <w:tc>
          <w:tcPr>
            <w:tcW w:w="1218" w:type="dxa"/>
          </w:tcPr>
          <w:p w14:paraId="50808388"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815sow-m</w:t>
            </w:r>
          </w:p>
        </w:tc>
        <w:tc>
          <w:tcPr>
            <w:tcW w:w="5598" w:type="dxa"/>
          </w:tcPr>
          <w:p w14:paraId="6D42E2BA" w14:textId="092FED94"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Verontreinigd hemelwater, gebouw 1B platform BOS</w:t>
            </w:r>
            <w:r w:rsidR="00237330">
              <w:rPr>
                <w:rFonts w:asciiTheme="minorHAnsi" w:hAnsiTheme="minorHAnsi" w:cstheme="minorHAnsi"/>
                <w:sz w:val="16"/>
                <w:szCs w:val="16"/>
              </w:rPr>
              <w:t xml:space="preserve"> </w:t>
            </w:r>
            <w:r w:rsidRPr="00A854BC">
              <w:rPr>
                <w:rFonts w:asciiTheme="minorHAnsi" w:hAnsiTheme="minorHAnsi" w:cstheme="minorHAnsi"/>
                <w:sz w:val="16"/>
                <w:szCs w:val="16"/>
              </w:rPr>
              <w:t>pomp overslag brandstoffen</w:t>
            </w:r>
          </w:p>
        </w:tc>
      </w:tr>
      <w:tr w:rsidR="000B461F" w:rsidRPr="00A854BC" w14:paraId="3AEAFD27" w14:textId="77777777" w:rsidTr="000B461F">
        <w:trPr>
          <w:trHeight w:val="295"/>
        </w:trPr>
        <w:tc>
          <w:tcPr>
            <w:tcW w:w="1619" w:type="dxa"/>
            <w:vMerge/>
          </w:tcPr>
          <w:p w14:paraId="5108236F" w14:textId="77777777" w:rsidR="000B461F" w:rsidRPr="00A854BC" w:rsidRDefault="000B461F" w:rsidP="000B461F">
            <w:pPr>
              <w:rPr>
                <w:rFonts w:asciiTheme="minorHAnsi" w:hAnsiTheme="minorHAnsi" w:cstheme="minorHAnsi"/>
                <w:szCs w:val="18"/>
              </w:rPr>
            </w:pPr>
          </w:p>
        </w:tc>
        <w:tc>
          <w:tcPr>
            <w:tcW w:w="1218" w:type="dxa"/>
          </w:tcPr>
          <w:p w14:paraId="40443B2E"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829sow-m</w:t>
            </w:r>
          </w:p>
        </w:tc>
        <w:tc>
          <w:tcPr>
            <w:tcW w:w="5598" w:type="dxa"/>
          </w:tcPr>
          <w:p w14:paraId="149F3618" w14:textId="77777777"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Spoelwater NDO en penetrant installatie, gebouw B</w:t>
            </w:r>
          </w:p>
        </w:tc>
      </w:tr>
      <w:tr w:rsidR="000B461F" w:rsidRPr="00A854BC" w14:paraId="5A8C77DF" w14:textId="77777777" w:rsidTr="000B461F">
        <w:trPr>
          <w:trHeight w:val="276"/>
        </w:trPr>
        <w:tc>
          <w:tcPr>
            <w:tcW w:w="1619" w:type="dxa"/>
            <w:vMerge/>
          </w:tcPr>
          <w:p w14:paraId="63FE911D" w14:textId="77777777" w:rsidR="000B461F" w:rsidRPr="00A854BC" w:rsidRDefault="000B461F" w:rsidP="000B461F">
            <w:pPr>
              <w:rPr>
                <w:rFonts w:asciiTheme="minorHAnsi" w:hAnsiTheme="minorHAnsi" w:cstheme="minorHAnsi"/>
                <w:szCs w:val="18"/>
              </w:rPr>
            </w:pPr>
          </w:p>
        </w:tc>
        <w:tc>
          <w:tcPr>
            <w:tcW w:w="1218" w:type="dxa"/>
          </w:tcPr>
          <w:p w14:paraId="3811FE78"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843sow-m</w:t>
            </w:r>
          </w:p>
        </w:tc>
        <w:tc>
          <w:tcPr>
            <w:tcW w:w="5598" w:type="dxa"/>
          </w:tcPr>
          <w:p w14:paraId="255C21E1" w14:textId="77777777"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Spoelwater chemische en mechanische reiniging</w:t>
            </w:r>
          </w:p>
        </w:tc>
      </w:tr>
      <w:tr w:rsidR="000B461F" w:rsidRPr="00A854BC" w14:paraId="3E9358CC" w14:textId="77777777" w:rsidTr="000B461F">
        <w:trPr>
          <w:trHeight w:val="266"/>
        </w:trPr>
        <w:tc>
          <w:tcPr>
            <w:tcW w:w="1619" w:type="dxa"/>
            <w:vMerge/>
          </w:tcPr>
          <w:p w14:paraId="59DF9C9F" w14:textId="77777777" w:rsidR="000B461F" w:rsidRPr="00A854BC" w:rsidRDefault="000B461F" w:rsidP="000B461F">
            <w:pPr>
              <w:rPr>
                <w:rFonts w:asciiTheme="minorHAnsi" w:hAnsiTheme="minorHAnsi" w:cstheme="minorHAnsi"/>
                <w:szCs w:val="18"/>
              </w:rPr>
            </w:pPr>
          </w:p>
        </w:tc>
        <w:tc>
          <w:tcPr>
            <w:tcW w:w="1218" w:type="dxa"/>
          </w:tcPr>
          <w:p w14:paraId="72886E34" w14:textId="77777777" w:rsidR="000B461F" w:rsidRPr="00A854BC" w:rsidRDefault="000B461F" w:rsidP="000B461F">
            <w:pPr>
              <w:rPr>
                <w:rFonts w:asciiTheme="minorHAnsi" w:hAnsiTheme="minorHAnsi" w:cstheme="minorHAnsi"/>
                <w:szCs w:val="18"/>
              </w:rPr>
            </w:pPr>
            <w:r w:rsidRPr="00A854BC">
              <w:rPr>
                <w:rFonts w:asciiTheme="minorHAnsi" w:hAnsiTheme="minorHAnsi" w:cstheme="minorHAnsi"/>
                <w:szCs w:val="18"/>
              </w:rPr>
              <w:t>834sow-m</w:t>
            </w:r>
          </w:p>
        </w:tc>
        <w:tc>
          <w:tcPr>
            <w:tcW w:w="5598" w:type="dxa"/>
          </w:tcPr>
          <w:p w14:paraId="76F8B70D" w14:textId="77777777" w:rsidR="000B461F" w:rsidRPr="00A854BC" w:rsidRDefault="000B461F" w:rsidP="000B461F">
            <w:pPr>
              <w:rPr>
                <w:rFonts w:asciiTheme="minorHAnsi" w:hAnsiTheme="minorHAnsi" w:cstheme="minorHAnsi"/>
                <w:sz w:val="16"/>
                <w:szCs w:val="16"/>
              </w:rPr>
            </w:pPr>
            <w:r w:rsidRPr="00A854BC">
              <w:rPr>
                <w:rFonts w:asciiTheme="minorHAnsi" w:hAnsiTheme="minorHAnsi" w:cstheme="minorHAnsi"/>
                <w:sz w:val="16"/>
                <w:szCs w:val="16"/>
              </w:rPr>
              <w:t>Waswater uitwendig wassen voertuigen, gebouw G / afvalwater SOW-container afkomstig van periodiek onderhoud slib/olie/waterafscheiders op de vliegbasis</w:t>
            </w:r>
          </w:p>
        </w:tc>
      </w:tr>
    </w:tbl>
    <w:p w14:paraId="35C25351" w14:textId="77777777" w:rsidR="000B461F" w:rsidRDefault="000B461F" w:rsidP="00A854BC">
      <w:pPr>
        <w:ind w:left="2836" w:hanging="2835"/>
        <w:rPr>
          <w:rFonts w:asciiTheme="minorHAnsi" w:hAnsiTheme="minorHAnsi" w:cstheme="minorHAnsi"/>
          <w:szCs w:val="18"/>
        </w:rPr>
      </w:pPr>
    </w:p>
    <w:p w14:paraId="7B030FA8" w14:textId="77777777" w:rsidR="000B461F" w:rsidRDefault="00A854BC" w:rsidP="00A854BC">
      <w:pPr>
        <w:ind w:left="2836" w:hanging="2835"/>
        <w:rPr>
          <w:rFonts w:asciiTheme="minorHAnsi" w:hAnsiTheme="minorHAnsi" w:cstheme="minorHAnsi"/>
          <w:bCs/>
          <w:szCs w:val="18"/>
          <w:lang w:val="nl-BE"/>
        </w:rPr>
      </w:pPr>
      <w:r w:rsidRPr="00A854BC">
        <w:rPr>
          <w:rFonts w:asciiTheme="minorHAnsi" w:hAnsiTheme="minorHAnsi" w:cstheme="minorHAnsi"/>
          <w:szCs w:val="18"/>
        </w:rPr>
        <w:t>Opmerkingen</w:t>
      </w:r>
      <w:r w:rsidRPr="00A854BC">
        <w:rPr>
          <w:rFonts w:asciiTheme="minorHAnsi" w:hAnsiTheme="minorHAnsi" w:cstheme="minorHAnsi"/>
          <w:szCs w:val="18"/>
        </w:rPr>
        <w:tab/>
        <w:t>:</w:t>
      </w:r>
      <w:r w:rsidRPr="00A854BC">
        <w:rPr>
          <w:rFonts w:asciiTheme="minorHAnsi" w:hAnsiTheme="minorHAnsi" w:cstheme="minorHAnsi"/>
          <w:szCs w:val="18"/>
        </w:rPr>
        <w:tab/>
      </w:r>
      <w:r w:rsidR="000B461F">
        <w:rPr>
          <w:rFonts w:asciiTheme="minorHAnsi" w:hAnsiTheme="minorHAnsi" w:cstheme="minorHAnsi"/>
          <w:szCs w:val="18"/>
        </w:rPr>
        <w:t xml:space="preserve">Controlepunt </w:t>
      </w:r>
      <w:r w:rsidR="000B461F" w:rsidRPr="00A854BC">
        <w:rPr>
          <w:rFonts w:asciiTheme="minorHAnsi" w:hAnsiTheme="minorHAnsi" w:cstheme="minorHAnsi"/>
          <w:bCs/>
          <w:szCs w:val="18"/>
          <w:lang w:val="nl-BE"/>
        </w:rPr>
        <w:t xml:space="preserve">ter plaatse van afloop OBAS 815sow-m, 829sow-m, </w:t>
      </w:r>
      <w:r w:rsidR="000B461F">
        <w:rPr>
          <w:rFonts w:asciiTheme="minorHAnsi" w:hAnsiTheme="minorHAnsi" w:cstheme="minorHAnsi"/>
          <w:bCs/>
          <w:szCs w:val="18"/>
          <w:lang w:val="nl-BE"/>
        </w:rPr>
        <w:tab/>
      </w:r>
      <w:r w:rsidR="000B461F" w:rsidRPr="00A854BC">
        <w:rPr>
          <w:rFonts w:asciiTheme="minorHAnsi" w:hAnsiTheme="minorHAnsi" w:cstheme="minorHAnsi"/>
          <w:bCs/>
          <w:szCs w:val="18"/>
          <w:lang w:val="nl-BE"/>
        </w:rPr>
        <w:t xml:space="preserve">843sow-m en 834 </w:t>
      </w:r>
      <w:r w:rsidR="000B461F" w:rsidRPr="000B461F">
        <w:rPr>
          <w:rFonts w:asciiTheme="minorHAnsi" w:hAnsiTheme="minorHAnsi" w:cstheme="minorHAnsi"/>
          <w:bCs/>
          <w:szCs w:val="18"/>
          <w:lang w:val="nl-BE"/>
        </w:rPr>
        <w:tab/>
      </w:r>
      <w:proofErr w:type="spellStart"/>
      <w:r w:rsidR="000B461F" w:rsidRPr="00A854BC">
        <w:rPr>
          <w:rFonts w:asciiTheme="minorHAnsi" w:hAnsiTheme="minorHAnsi" w:cstheme="minorHAnsi"/>
          <w:bCs/>
          <w:szCs w:val="18"/>
          <w:lang w:val="nl-BE"/>
        </w:rPr>
        <w:t>sow</w:t>
      </w:r>
      <w:proofErr w:type="spellEnd"/>
      <w:r w:rsidR="000B461F" w:rsidRPr="00A854BC">
        <w:rPr>
          <w:rFonts w:asciiTheme="minorHAnsi" w:hAnsiTheme="minorHAnsi" w:cstheme="minorHAnsi"/>
          <w:bCs/>
          <w:szCs w:val="18"/>
          <w:lang w:val="nl-BE"/>
        </w:rPr>
        <w:t xml:space="preserve">-m (en vandaar uit op rioolgemaal Postweg op </w:t>
      </w:r>
      <w:r w:rsidR="000B461F">
        <w:rPr>
          <w:rFonts w:asciiTheme="minorHAnsi" w:hAnsiTheme="minorHAnsi" w:cstheme="minorHAnsi"/>
          <w:bCs/>
          <w:szCs w:val="18"/>
          <w:lang w:val="nl-BE"/>
        </w:rPr>
        <w:tab/>
      </w:r>
      <w:r w:rsidR="000B461F" w:rsidRPr="00A854BC">
        <w:rPr>
          <w:rFonts w:asciiTheme="minorHAnsi" w:hAnsiTheme="minorHAnsi" w:cstheme="minorHAnsi"/>
          <w:bCs/>
          <w:szCs w:val="18"/>
          <w:lang w:val="nl-BE"/>
        </w:rPr>
        <w:t>RWZI Bath in beheer waterschap)</w:t>
      </w:r>
      <w:r w:rsidR="000B461F" w:rsidRPr="000B461F">
        <w:rPr>
          <w:rFonts w:asciiTheme="minorHAnsi" w:hAnsiTheme="minorHAnsi" w:cstheme="minorHAnsi"/>
          <w:bCs/>
          <w:szCs w:val="18"/>
          <w:lang w:val="nl-BE"/>
        </w:rPr>
        <w:t>.</w:t>
      </w:r>
    </w:p>
    <w:p w14:paraId="3F7C99F1" w14:textId="359AA81B" w:rsidR="00A854BC" w:rsidRPr="00A854BC" w:rsidRDefault="000B461F" w:rsidP="000B461F">
      <w:pPr>
        <w:ind w:left="2836" w:hanging="2835"/>
        <w:rPr>
          <w:rFonts w:asciiTheme="minorHAnsi" w:hAnsiTheme="minorHAnsi" w:cstheme="minorHAnsi"/>
          <w:szCs w:val="18"/>
        </w:rPr>
      </w:pPr>
      <w:r>
        <w:rPr>
          <w:rFonts w:asciiTheme="minorHAnsi" w:hAnsiTheme="minorHAnsi" w:cstheme="minorHAnsi"/>
          <w:bCs/>
          <w:szCs w:val="18"/>
          <w:lang w:val="nl-BE"/>
        </w:rPr>
        <w:tab/>
      </w:r>
      <w:r>
        <w:rPr>
          <w:rFonts w:asciiTheme="minorHAnsi" w:hAnsiTheme="minorHAnsi" w:cstheme="minorHAnsi"/>
          <w:bCs/>
          <w:szCs w:val="18"/>
          <w:lang w:val="nl-BE"/>
        </w:rPr>
        <w:tab/>
      </w:r>
      <w:r w:rsidR="00A854BC" w:rsidRPr="00A854BC">
        <w:rPr>
          <w:rFonts w:asciiTheme="minorHAnsi" w:hAnsiTheme="minorHAnsi" w:cstheme="minorHAnsi"/>
          <w:szCs w:val="18"/>
        </w:rPr>
        <w:t xml:space="preserve">Bemonstering van afloop </w:t>
      </w:r>
      <w:r w:rsidR="00237330">
        <w:rPr>
          <w:rFonts w:asciiTheme="minorHAnsi" w:hAnsiTheme="minorHAnsi" w:cstheme="minorHAnsi"/>
          <w:szCs w:val="18"/>
        </w:rPr>
        <w:t>OBAS</w:t>
      </w:r>
      <w:r w:rsidR="00A854BC" w:rsidRPr="00A854BC">
        <w:rPr>
          <w:rFonts w:asciiTheme="minorHAnsi" w:hAnsiTheme="minorHAnsi" w:cstheme="minorHAnsi"/>
          <w:szCs w:val="18"/>
        </w:rPr>
        <w:t xml:space="preserve"> 815 </w:t>
      </w:r>
      <w:proofErr w:type="spellStart"/>
      <w:r w:rsidR="00A854BC" w:rsidRPr="00A854BC">
        <w:rPr>
          <w:rFonts w:asciiTheme="minorHAnsi" w:hAnsiTheme="minorHAnsi" w:cstheme="minorHAnsi"/>
          <w:szCs w:val="18"/>
        </w:rPr>
        <w:t>sow</w:t>
      </w:r>
      <w:proofErr w:type="spellEnd"/>
      <w:r w:rsidR="00A854BC" w:rsidRPr="00A854BC">
        <w:rPr>
          <w:rFonts w:asciiTheme="minorHAnsi" w:hAnsiTheme="minorHAnsi" w:cstheme="minorHAnsi"/>
          <w:szCs w:val="18"/>
        </w:rPr>
        <w:t xml:space="preserve">-m dient bij regenachtige </w:t>
      </w:r>
      <w:r>
        <w:rPr>
          <w:rFonts w:asciiTheme="minorHAnsi" w:hAnsiTheme="minorHAnsi" w:cstheme="minorHAnsi"/>
          <w:szCs w:val="18"/>
        </w:rPr>
        <w:tab/>
      </w:r>
      <w:r>
        <w:rPr>
          <w:rFonts w:asciiTheme="minorHAnsi" w:hAnsiTheme="minorHAnsi" w:cstheme="minorHAnsi"/>
          <w:szCs w:val="18"/>
        </w:rPr>
        <w:tab/>
      </w:r>
      <w:r w:rsidR="00A854BC" w:rsidRPr="00A854BC">
        <w:rPr>
          <w:rFonts w:asciiTheme="minorHAnsi" w:hAnsiTheme="minorHAnsi" w:cstheme="minorHAnsi"/>
          <w:szCs w:val="18"/>
        </w:rPr>
        <w:t xml:space="preserve">omstandigheden plaats te vinden. </w:t>
      </w:r>
    </w:p>
    <w:p w14:paraId="2A2A7A69"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 xml:space="preserve">Parameters en Norm </w:t>
      </w:r>
      <w:r w:rsidRPr="00A854BC">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2263"/>
        <w:gridCol w:w="1276"/>
      </w:tblGrid>
      <w:tr w:rsidR="00B8683F" w:rsidRPr="00A854BC" w14:paraId="3590E8E4" w14:textId="77777777" w:rsidTr="00264CCD">
        <w:trPr>
          <w:trHeight w:val="246"/>
        </w:trPr>
        <w:tc>
          <w:tcPr>
            <w:tcW w:w="2263" w:type="dxa"/>
          </w:tcPr>
          <w:p w14:paraId="3AA6C90A"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1276" w:type="dxa"/>
          </w:tcPr>
          <w:p w14:paraId="2B7B55A2"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mg/l</w:t>
            </w:r>
          </w:p>
        </w:tc>
      </w:tr>
      <w:tr w:rsidR="00B8683F" w:rsidRPr="00A854BC" w14:paraId="188BD8F2" w14:textId="77777777" w:rsidTr="00264CCD">
        <w:trPr>
          <w:trHeight w:val="257"/>
        </w:trPr>
        <w:tc>
          <w:tcPr>
            <w:tcW w:w="2263" w:type="dxa"/>
          </w:tcPr>
          <w:p w14:paraId="13433FC8"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276" w:type="dxa"/>
          </w:tcPr>
          <w:p w14:paraId="15F2A40A"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B8683F" w:rsidRPr="00A854BC" w14:paraId="017C8F69" w14:textId="77777777" w:rsidTr="00264CCD">
        <w:trPr>
          <w:trHeight w:val="246"/>
        </w:trPr>
        <w:tc>
          <w:tcPr>
            <w:tcW w:w="2263" w:type="dxa"/>
          </w:tcPr>
          <w:p w14:paraId="480E7010"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Debiet (alleen 829sow-m)</w:t>
            </w:r>
          </w:p>
        </w:tc>
        <w:tc>
          <w:tcPr>
            <w:tcW w:w="1276" w:type="dxa"/>
          </w:tcPr>
          <w:p w14:paraId="6CEDFFD5"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m3/jaar</w:t>
            </w:r>
          </w:p>
        </w:tc>
      </w:tr>
    </w:tbl>
    <w:p w14:paraId="22965A88" w14:textId="77777777" w:rsidR="00A854BC" w:rsidRPr="00A854BC" w:rsidRDefault="00A854BC" w:rsidP="00A854BC">
      <w:pPr>
        <w:spacing w:line="240" w:lineRule="auto"/>
        <w:rPr>
          <w:rFonts w:asciiTheme="minorHAnsi" w:hAnsiTheme="minorHAnsi" w:cstheme="minorHAnsi"/>
          <w:b/>
          <w:lang w:val="nl-BE"/>
        </w:rPr>
      </w:pPr>
    </w:p>
    <w:p w14:paraId="7D1BCD66" w14:textId="77777777" w:rsidR="00A854BC" w:rsidRPr="00A854BC"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8</w:t>
      </w:r>
    </w:p>
    <w:p w14:paraId="2EA3BE06" w14:textId="77777777" w:rsidR="00A854BC" w:rsidRPr="00A854BC" w:rsidRDefault="00A854BC" w:rsidP="00A854BC">
      <w:pPr>
        <w:rPr>
          <w:rFonts w:asciiTheme="minorHAnsi" w:hAnsiTheme="minorHAnsi" w:cstheme="minorHAnsi"/>
          <w:color w:val="FF0000"/>
          <w:szCs w:val="18"/>
          <w:lang w:val="nl-BE"/>
        </w:rPr>
      </w:pPr>
    </w:p>
    <w:p w14:paraId="5ABDC711" w14:textId="77777777" w:rsidR="00A854BC" w:rsidRPr="00A854BC" w:rsidRDefault="00A854BC" w:rsidP="00A854BC">
      <w:pPr>
        <w:rPr>
          <w:rFonts w:asciiTheme="minorHAnsi" w:hAnsiTheme="minorHAnsi" w:cstheme="minorHAnsi"/>
          <w:color w:val="FF0000"/>
          <w:szCs w:val="18"/>
          <w:lang w:val="nl-BE"/>
        </w:rPr>
      </w:pPr>
    </w:p>
    <w:p w14:paraId="3D8ABDAE" w14:textId="70B909B4" w:rsidR="00A854BC" w:rsidRPr="00CF38E5" w:rsidRDefault="00A854BC" w:rsidP="004B0507">
      <w:pPr>
        <w:pStyle w:val="Kop3"/>
        <w:rPr>
          <w:lang w:val="nl-BE"/>
        </w:rPr>
      </w:pPr>
      <w:bookmarkStart w:id="48" w:name="_Toc4586849"/>
      <w:bookmarkStart w:id="49" w:name="_Toc194586208"/>
      <w:r w:rsidRPr="00CF38E5">
        <w:rPr>
          <w:lang w:val="nl-BE"/>
        </w:rPr>
        <w:t xml:space="preserve">Lozingen op </w:t>
      </w:r>
      <w:r w:rsidRPr="004B0507">
        <w:t>vuilwaterriool</w:t>
      </w:r>
      <w:r w:rsidRPr="00CF38E5">
        <w:rPr>
          <w:lang w:val="nl-BE"/>
        </w:rPr>
        <w:t xml:space="preserve"> </w:t>
      </w:r>
      <w:bookmarkEnd w:id="48"/>
      <w:r w:rsidR="004B0507">
        <w:rPr>
          <w:lang w:val="nl-BE"/>
        </w:rPr>
        <w:t>2</w:t>
      </w:r>
      <w:bookmarkEnd w:id="49"/>
      <w:r w:rsidR="001B736D">
        <w:rPr>
          <w:lang w:val="nl-BE"/>
        </w:rPr>
        <w:t xml:space="preserve"> </w:t>
      </w:r>
    </w:p>
    <w:p w14:paraId="0E9B8246" w14:textId="77777777" w:rsidR="00A854BC" w:rsidRPr="00A854BC" w:rsidRDefault="00A854BC" w:rsidP="00A854BC">
      <w:pPr>
        <w:keepNext/>
        <w:outlineLvl w:val="2"/>
        <w:rPr>
          <w:rFonts w:asciiTheme="minorHAnsi" w:hAnsiTheme="minorHAnsi" w:cstheme="minorHAnsi"/>
          <w:bCs/>
          <w:i/>
          <w:szCs w:val="18"/>
          <w:lang w:val="nl-BE"/>
        </w:rPr>
      </w:pPr>
    </w:p>
    <w:p w14:paraId="7EE1648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27DAC2F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4 x per jaar </w:t>
      </w:r>
    </w:p>
    <w:p w14:paraId="0E759C67"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2</w:t>
      </w:r>
    </w:p>
    <w:p w14:paraId="50FDD0C4" w14:textId="77777777" w:rsidR="00A854BC" w:rsidRPr="00A854BC" w:rsidRDefault="00A854BC" w:rsidP="00A854BC">
      <w:pPr>
        <w:rPr>
          <w:rFonts w:asciiTheme="minorHAnsi" w:hAnsiTheme="minorHAnsi" w:cstheme="minorHAnsi"/>
          <w:color w:val="FF0000"/>
          <w:szCs w:val="18"/>
          <w:lang w:val="nl-BE"/>
        </w:rPr>
      </w:pPr>
    </w:p>
    <w:tbl>
      <w:tblPr>
        <w:tblStyle w:val="Tabelraster"/>
        <w:tblW w:w="0" w:type="auto"/>
        <w:tblLook w:val="04A0" w:firstRow="1" w:lastRow="0" w:firstColumn="1" w:lastColumn="0" w:noHBand="0" w:noVBand="1"/>
      </w:tblPr>
      <w:tblGrid>
        <w:gridCol w:w="2263"/>
        <w:gridCol w:w="1276"/>
        <w:gridCol w:w="4618"/>
      </w:tblGrid>
      <w:tr w:rsidR="00A854BC" w:rsidRPr="00A854BC" w14:paraId="4A9D62E1" w14:textId="77777777" w:rsidTr="00B8683F">
        <w:trPr>
          <w:trHeight w:val="160"/>
        </w:trPr>
        <w:tc>
          <w:tcPr>
            <w:tcW w:w="2263" w:type="dxa"/>
          </w:tcPr>
          <w:p w14:paraId="343ED5A2"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1276" w:type="dxa"/>
          </w:tcPr>
          <w:p w14:paraId="699666F0"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Controle voorziening</w:t>
            </w:r>
          </w:p>
        </w:tc>
        <w:tc>
          <w:tcPr>
            <w:tcW w:w="4618" w:type="dxa"/>
          </w:tcPr>
          <w:p w14:paraId="49F80324"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A854BC" w:rsidRPr="00A854BC" w14:paraId="0DEA8B65" w14:textId="77777777" w:rsidTr="00B8683F">
        <w:trPr>
          <w:trHeight w:val="78"/>
        </w:trPr>
        <w:tc>
          <w:tcPr>
            <w:tcW w:w="2263" w:type="dxa"/>
            <w:vMerge w:val="restart"/>
          </w:tcPr>
          <w:p w14:paraId="12E733AC"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Lozingspunt 1 en Meetinrichting pompput </w:t>
            </w:r>
            <w:proofErr w:type="spellStart"/>
            <w:r w:rsidRPr="00A854BC">
              <w:rPr>
                <w:rFonts w:asciiTheme="minorHAnsi" w:hAnsiTheme="minorHAnsi" w:cstheme="minorHAnsi"/>
                <w:szCs w:val="18"/>
              </w:rPr>
              <w:t>Kooiweg</w:t>
            </w:r>
            <w:proofErr w:type="spellEnd"/>
          </w:p>
        </w:tc>
        <w:tc>
          <w:tcPr>
            <w:tcW w:w="1276" w:type="dxa"/>
          </w:tcPr>
          <w:p w14:paraId="4AB6107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807sow-m</w:t>
            </w:r>
          </w:p>
        </w:tc>
        <w:tc>
          <w:tcPr>
            <w:tcW w:w="4618" w:type="dxa"/>
          </w:tcPr>
          <w:p w14:paraId="45A2B445" w14:textId="77777777" w:rsidR="00A854BC" w:rsidRPr="00A854BC" w:rsidRDefault="00A854BC" w:rsidP="00A854BC">
            <w:pPr>
              <w:rPr>
                <w:rFonts w:asciiTheme="minorHAnsi" w:hAnsiTheme="minorHAnsi" w:cstheme="minorHAnsi"/>
                <w:sz w:val="16"/>
                <w:szCs w:val="16"/>
              </w:rPr>
            </w:pPr>
            <w:r w:rsidRPr="00A854BC">
              <w:rPr>
                <w:rFonts w:asciiTheme="minorHAnsi" w:hAnsiTheme="minorHAnsi" w:cstheme="minorHAnsi"/>
                <w:sz w:val="16"/>
                <w:szCs w:val="16"/>
              </w:rPr>
              <w:t>Waswater inpandig wassen luchtvaartuigen, gebouw W</w:t>
            </w:r>
          </w:p>
        </w:tc>
      </w:tr>
      <w:tr w:rsidR="00A854BC" w:rsidRPr="00A854BC" w14:paraId="65FC1FFB" w14:textId="77777777" w:rsidTr="00B8683F">
        <w:trPr>
          <w:trHeight w:val="577"/>
        </w:trPr>
        <w:tc>
          <w:tcPr>
            <w:tcW w:w="2263" w:type="dxa"/>
            <w:vMerge/>
          </w:tcPr>
          <w:p w14:paraId="79F24A60" w14:textId="77777777" w:rsidR="00A854BC" w:rsidRPr="00A854BC" w:rsidRDefault="00A854BC" w:rsidP="00A854BC">
            <w:pPr>
              <w:rPr>
                <w:rFonts w:asciiTheme="minorHAnsi" w:hAnsiTheme="minorHAnsi" w:cstheme="minorHAnsi"/>
                <w:szCs w:val="18"/>
              </w:rPr>
            </w:pPr>
          </w:p>
        </w:tc>
        <w:tc>
          <w:tcPr>
            <w:tcW w:w="1276" w:type="dxa"/>
          </w:tcPr>
          <w:p w14:paraId="5F1C36EA"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835sowc-m</w:t>
            </w:r>
          </w:p>
        </w:tc>
        <w:tc>
          <w:tcPr>
            <w:tcW w:w="4618" w:type="dxa"/>
          </w:tcPr>
          <w:p w14:paraId="58739A87" w14:textId="77777777" w:rsidR="00A854BC" w:rsidRPr="00A854BC" w:rsidRDefault="00A854BC" w:rsidP="00A854BC">
            <w:pPr>
              <w:rPr>
                <w:rFonts w:asciiTheme="minorHAnsi" w:hAnsiTheme="minorHAnsi" w:cstheme="minorHAnsi"/>
                <w:sz w:val="16"/>
                <w:szCs w:val="16"/>
              </w:rPr>
            </w:pPr>
            <w:r w:rsidRPr="00A854BC">
              <w:rPr>
                <w:rFonts w:asciiTheme="minorHAnsi" w:hAnsiTheme="minorHAnsi" w:cstheme="minorHAnsi"/>
                <w:sz w:val="16"/>
                <w:szCs w:val="16"/>
              </w:rPr>
              <w:t>Waswater uitpandig wassen luchtvaartuigen en verontreinigd hemelwater brandstof overslag luchtvaartuigen, gebouw Q, platform Noord</w:t>
            </w:r>
          </w:p>
        </w:tc>
      </w:tr>
    </w:tbl>
    <w:p w14:paraId="1463D274" w14:textId="77777777" w:rsidR="00B8683F" w:rsidRDefault="00B8683F" w:rsidP="00B8683F">
      <w:pPr>
        <w:rPr>
          <w:rFonts w:asciiTheme="minorHAnsi" w:hAnsiTheme="minorHAnsi" w:cstheme="minorHAnsi"/>
          <w:szCs w:val="18"/>
        </w:rPr>
      </w:pPr>
    </w:p>
    <w:p w14:paraId="548D5FB1" w14:textId="7F86D571" w:rsidR="00A854BC" w:rsidRPr="00B8683F" w:rsidRDefault="00B8683F" w:rsidP="00B8683F">
      <w:pPr>
        <w:rPr>
          <w:rFonts w:asciiTheme="minorHAnsi" w:hAnsiTheme="minorHAnsi" w:cstheme="minorHAnsi"/>
          <w:szCs w:val="18"/>
        </w:rPr>
      </w:pPr>
      <w:r w:rsidRPr="00B8683F">
        <w:rPr>
          <w:rFonts w:asciiTheme="minorHAnsi" w:hAnsiTheme="minorHAnsi" w:cstheme="minorHAnsi"/>
          <w:szCs w:val="18"/>
        </w:rPr>
        <w:t>Opmerkingen</w:t>
      </w:r>
      <w:r>
        <w:rPr>
          <w:rFonts w:asciiTheme="minorHAnsi" w:hAnsiTheme="minorHAnsi" w:cstheme="minorHAnsi"/>
          <w:szCs w:val="18"/>
        </w:rPr>
        <w:tab/>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r>
      <w:r w:rsidRPr="00B8683F">
        <w:rPr>
          <w:rFonts w:asciiTheme="minorHAnsi" w:hAnsiTheme="minorHAnsi" w:cstheme="minorHAnsi"/>
          <w:bCs/>
          <w:lang w:val="nl-BE"/>
        </w:rPr>
        <w:t xml:space="preserve">ter plaatse van afloop OBAS 807sow-m en 835sowc-m </w:t>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B8683F">
        <w:rPr>
          <w:rFonts w:asciiTheme="minorHAnsi" w:hAnsiTheme="minorHAnsi" w:cstheme="minorHAnsi"/>
          <w:bCs/>
          <w:lang w:val="nl-BE"/>
        </w:rPr>
        <w:t xml:space="preserve">(en vandaar uit op rioolgemaal Postweg op RWZI Bath in </w:t>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sidRPr="00B8683F">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B8683F">
        <w:rPr>
          <w:rFonts w:asciiTheme="minorHAnsi" w:hAnsiTheme="minorHAnsi" w:cstheme="minorHAnsi"/>
          <w:bCs/>
          <w:lang w:val="nl-BE"/>
        </w:rPr>
        <w:t>beheer waterschap)</w:t>
      </w:r>
    </w:p>
    <w:p w14:paraId="4E9CE1F1"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 xml:space="preserve">Parameters en Norm </w:t>
      </w:r>
      <w:r w:rsidRPr="00A854BC">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2263"/>
        <w:gridCol w:w="1281"/>
      </w:tblGrid>
      <w:tr w:rsidR="00B8683F" w:rsidRPr="00A854BC" w14:paraId="2298C823" w14:textId="77777777" w:rsidTr="00B8683F">
        <w:tc>
          <w:tcPr>
            <w:tcW w:w="2263" w:type="dxa"/>
          </w:tcPr>
          <w:p w14:paraId="7394AFD1"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1281" w:type="dxa"/>
          </w:tcPr>
          <w:p w14:paraId="2A29D9E4"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mg/l</w:t>
            </w:r>
          </w:p>
        </w:tc>
      </w:tr>
      <w:tr w:rsidR="00B8683F" w:rsidRPr="00A854BC" w14:paraId="5566C47E" w14:textId="77777777" w:rsidTr="00B8683F">
        <w:tc>
          <w:tcPr>
            <w:tcW w:w="2263" w:type="dxa"/>
          </w:tcPr>
          <w:p w14:paraId="5A42A50E"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281" w:type="dxa"/>
          </w:tcPr>
          <w:p w14:paraId="49C2E8B8"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B8683F" w:rsidRPr="00A854BC" w14:paraId="167A95CE" w14:textId="77777777" w:rsidTr="00B8683F">
        <w:tc>
          <w:tcPr>
            <w:tcW w:w="2263" w:type="dxa"/>
          </w:tcPr>
          <w:p w14:paraId="628CF3F5"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Cadmium</w:t>
            </w:r>
          </w:p>
        </w:tc>
        <w:tc>
          <w:tcPr>
            <w:tcW w:w="1281" w:type="dxa"/>
          </w:tcPr>
          <w:p w14:paraId="5477E435"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10 µg/l</w:t>
            </w:r>
          </w:p>
        </w:tc>
      </w:tr>
      <w:tr w:rsidR="00B8683F" w:rsidRPr="00A854BC" w14:paraId="3AAE3E00" w14:textId="77777777" w:rsidTr="00B8683F">
        <w:tc>
          <w:tcPr>
            <w:tcW w:w="2263" w:type="dxa"/>
          </w:tcPr>
          <w:p w14:paraId="77D1BD6D"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Zware metalen Som-totaal</w:t>
            </w:r>
          </w:p>
        </w:tc>
        <w:tc>
          <w:tcPr>
            <w:tcW w:w="1281" w:type="dxa"/>
          </w:tcPr>
          <w:p w14:paraId="445CE447" w14:textId="77777777" w:rsidR="00B8683F" w:rsidRPr="00A854BC" w:rsidRDefault="00B8683F"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 mg/l</w:t>
            </w:r>
          </w:p>
        </w:tc>
      </w:tr>
      <w:tr w:rsidR="00B8683F" w:rsidRPr="00A854BC" w14:paraId="2BC74EA4" w14:textId="77777777" w:rsidTr="00B8683F">
        <w:tc>
          <w:tcPr>
            <w:tcW w:w="2263" w:type="dxa"/>
          </w:tcPr>
          <w:p w14:paraId="498D6768"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Chroom</w:t>
            </w:r>
          </w:p>
        </w:tc>
        <w:tc>
          <w:tcPr>
            <w:tcW w:w="1281" w:type="dxa"/>
          </w:tcPr>
          <w:p w14:paraId="50C4DFB7"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1319F89A" w14:textId="77777777" w:rsidTr="00B8683F">
        <w:tc>
          <w:tcPr>
            <w:tcW w:w="2263" w:type="dxa"/>
          </w:tcPr>
          <w:p w14:paraId="1820B748"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Koper</w:t>
            </w:r>
          </w:p>
        </w:tc>
        <w:tc>
          <w:tcPr>
            <w:tcW w:w="1281" w:type="dxa"/>
          </w:tcPr>
          <w:p w14:paraId="3A24067F"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70371C38" w14:textId="77777777" w:rsidTr="00B8683F">
        <w:tc>
          <w:tcPr>
            <w:tcW w:w="2263" w:type="dxa"/>
          </w:tcPr>
          <w:p w14:paraId="6662E3D7"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Nikkel</w:t>
            </w:r>
          </w:p>
        </w:tc>
        <w:tc>
          <w:tcPr>
            <w:tcW w:w="1281" w:type="dxa"/>
          </w:tcPr>
          <w:p w14:paraId="7ACB9C46"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39F46757" w14:textId="77777777" w:rsidTr="00B8683F">
        <w:tc>
          <w:tcPr>
            <w:tcW w:w="2263" w:type="dxa"/>
          </w:tcPr>
          <w:p w14:paraId="0D4274AD"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Lood</w:t>
            </w:r>
          </w:p>
        </w:tc>
        <w:tc>
          <w:tcPr>
            <w:tcW w:w="1281" w:type="dxa"/>
          </w:tcPr>
          <w:p w14:paraId="4982CCB7" w14:textId="77777777" w:rsidR="00B8683F" w:rsidRPr="00A854BC" w:rsidRDefault="00B8683F" w:rsidP="00A854BC">
            <w:pPr>
              <w:rPr>
                <w:rFonts w:asciiTheme="minorHAnsi" w:eastAsiaTheme="minorEastAsia" w:hAnsiTheme="minorHAnsi" w:cstheme="minorHAnsi"/>
                <w:color w:val="FF0000"/>
                <w:szCs w:val="18"/>
                <w:lang w:eastAsia="en-US"/>
              </w:rPr>
            </w:pPr>
          </w:p>
        </w:tc>
      </w:tr>
      <w:tr w:rsidR="00B8683F" w:rsidRPr="00A854BC" w14:paraId="235234CA" w14:textId="77777777" w:rsidTr="00B8683F">
        <w:tc>
          <w:tcPr>
            <w:tcW w:w="2263" w:type="dxa"/>
          </w:tcPr>
          <w:p w14:paraId="702D4CCB" w14:textId="77777777" w:rsidR="00B8683F" w:rsidRPr="00A854BC" w:rsidRDefault="00B8683F" w:rsidP="00A854BC">
            <w:pPr>
              <w:jc w:val="cente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Zink</w:t>
            </w:r>
          </w:p>
        </w:tc>
        <w:tc>
          <w:tcPr>
            <w:tcW w:w="1281" w:type="dxa"/>
          </w:tcPr>
          <w:p w14:paraId="14E7FFEF" w14:textId="77777777" w:rsidR="00B8683F" w:rsidRPr="00A854BC" w:rsidRDefault="00B8683F" w:rsidP="00A854BC">
            <w:pPr>
              <w:rPr>
                <w:rFonts w:asciiTheme="minorHAnsi" w:eastAsiaTheme="minorEastAsia" w:hAnsiTheme="minorHAnsi" w:cstheme="minorHAnsi"/>
                <w:color w:val="FF0000"/>
                <w:szCs w:val="18"/>
                <w:lang w:eastAsia="en-US"/>
              </w:rPr>
            </w:pPr>
          </w:p>
        </w:tc>
      </w:tr>
    </w:tbl>
    <w:p w14:paraId="23BFEF5E" w14:textId="77777777" w:rsidR="00A854BC" w:rsidRPr="00A854BC" w:rsidRDefault="00A854BC" w:rsidP="00A854BC">
      <w:pPr>
        <w:spacing w:line="240" w:lineRule="auto"/>
        <w:rPr>
          <w:rFonts w:asciiTheme="minorHAnsi" w:hAnsiTheme="minorHAnsi" w:cstheme="minorHAnsi"/>
          <w:b/>
          <w:lang w:val="nl-BE"/>
        </w:rPr>
      </w:pPr>
    </w:p>
    <w:p w14:paraId="154EB5A7" w14:textId="77777777" w:rsidR="00A854BC" w:rsidRPr="00A854BC" w:rsidRDefault="00A854BC" w:rsidP="00A854BC">
      <w:pPr>
        <w:spacing w:line="240" w:lineRule="auto"/>
        <w:rPr>
          <w:rFonts w:asciiTheme="minorHAnsi" w:hAnsiTheme="minorHAnsi" w:cstheme="minorHAnsi"/>
          <w:b/>
          <w:lang w:val="nl-BE"/>
        </w:rPr>
      </w:pPr>
      <w:r w:rsidRPr="00A854BC">
        <w:rPr>
          <w:rFonts w:asciiTheme="minorHAnsi" w:hAnsiTheme="minorHAnsi" w:cstheme="minorHAnsi"/>
          <w:b/>
          <w:lang w:val="nl-BE"/>
        </w:rPr>
        <w:t>Totaal aantal monsters per jaar</w:t>
      </w:r>
      <w:r w:rsidRPr="00A854BC">
        <w:rPr>
          <w:rFonts w:asciiTheme="minorHAnsi" w:hAnsiTheme="minorHAnsi" w:cstheme="minorHAnsi"/>
          <w:b/>
          <w:lang w:val="nl-BE"/>
        </w:rPr>
        <w:tab/>
        <w:t>:</w:t>
      </w:r>
      <w:r w:rsidRPr="00A854BC">
        <w:rPr>
          <w:rFonts w:asciiTheme="minorHAnsi" w:hAnsiTheme="minorHAnsi" w:cstheme="minorHAnsi"/>
          <w:b/>
          <w:lang w:val="nl-BE"/>
        </w:rPr>
        <w:tab/>
        <w:t xml:space="preserve"> 8</w:t>
      </w:r>
    </w:p>
    <w:p w14:paraId="079B8C9B" w14:textId="74388951" w:rsidR="00A854BC" w:rsidRPr="00CF38E5" w:rsidRDefault="00A854BC" w:rsidP="004B0507">
      <w:pPr>
        <w:pStyle w:val="Kop3"/>
        <w:rPr>
          <w:lang w:val="nl-BE"/>
        </w:rPr>
      </w:pPr>
      <w:bookmarkStart w:id="50" w:name="_Toc4586850"/>
      <w:bookmarkStart w:id="51" w:name="_Toc194586209"/>
      <w:r w:rsidRPr="00CF38E5">
        <w:rPr>
          <w:lang w:val="nl-BE"/>
        </w:rPr>
        <w:lastRenderedPageBreak/>
        <w:t xml:space="preserve">Lozing op </w:t>
      </w:r>
      <w:r w:rsidRPr="004B0507">
        <w:t>vuilwaterriool</w:t>
      </w:r>
      <w:r w:rsidRPr="00CF38E5">
        <w:rPr>
          <w:lang w:val="nl-BE"/>
        </w:rPr>
        <w:t xml:space="preserve"> </w:t>
      </w:r>
      <w:bookmarkEnd w:id="50"/>
      <w:r w:rsidR="004B0507">
        <w:rPr>
          <w:lang w:val="nl-BE"/>
        </w:rPr>
        <w:t>3</w:t>
      </w:r>
      <w:bookmarkEnd w:id="51"/>
    </w:p>
    <w:p w14:paraId="756DCDFA" w14:textId="77777777" w:rsidR="00A854BC" w:rsidRPr="00A854BC" w:rsidRDefault="00A854BC" w:rsidP="00A854BC">
      <w:pPr>
        <w:rPr>
          <w:color w:val="FF0000"/>
          <w:lang w:val="nl-BE"/>
        </w:rPr>
      </w:pPr>
    </w:p>
    <w:p w14:paraId="1083EE74" w14:textId="77777777" w:rsidR="00A854BC" w:rsidRPr="00A854BC" w:rsidRDefault="00356DF2" w:rsidP="00A854BC">
      <w:pPr>
        <w:rPr>
          <w:rFonts w:asciiTheme="minorHAnsi" w:hAnsiTheme="minorHAnsi" w:cstheme="minorHAnsi"/>
          <w:szCs w:val="18"/>
        </w:rPr>
      </w:pPr>
      <w:r w:rsidRPr="00A854BC">
        <w:rPr>
          <w:rFonts w:asciiTheme="minorHAnsi" w:hAnsiTheme="minorHAnsi" w:cstheme="minorHAnsi"/>
          <w:szCs w:val="18"/>
        </w:rPr>
        <w:t>Bemonstering</w:t>
      </w:r>
      <w:r w:rsidR="00A854BC" w:rsidRPr="00A854BC">
        <w:rPr>
          <w:rFonts w:asciiTheme="minorHAnsi" w:hAnsiTheme="minorHAnsi" w:cstheme="minorHAnsi"/>
          <w:szCs w:val="18"/>
        </w:rPr>
        <w:tab/>
      </w:r>
      <w:r w:rsidR="00A854BC" w:rsidRPr="00A854BC">
        <w:rPr>
          <w:rFonts w:asciiTheme="minorHAnsi" w:hAnsiTheme="minorHAnsi" w:cstheme="minorHAnsi"/>
          <w:szCs w:val="18"/>
        </w:rPr>
        <w:tab/>
      </w:r>
      <w:r w:rsidR="00A854BC" w:rsidRPr="00A854BC">
        <w:rPr>
          <w:rFonts w:asciiTheme="minorHAnsi" w:hAnsiTheme="minorHAnsi" w:cstheme="minorHAnsi"/>
          <w:szCs w:val="18"/>
        </w:rPr>
        <w:tab/>
        <w:t xml:space="preserve">: </w:t>
      </w:r>
      <w:r w:rsidR="00A854BC" w:rsidRPr="00A854BC">
        <w:rPr>
          <w:rFonts w:asciiTheme="minorHAnsi" w:hAnsiTheme="minorHAnsi" w:cstheme="minorHAnsi"/>
          <w:szCs w:val="18"/>
        </w:rPr>
        <w:tab/>
        <w:t>steekmonster</w:t>
      </w:r>
    </w:p>
    <w:p w14:paraId="305F8AB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 xml:space="preserve">12 x per jaar </w:t>
      </w:r>
    </w:p>
    <w:p w14:paraId="5C597F9F"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1 (Afvoer chemische reiniging)</w:t>
      </w:r>
    </w:p>
    <w:p w14:paraId="7081DB3D" w14:textId="34D9E994"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Opmerking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 xml:space="preserve">: </w:t>
      </w:r>
      <w:r w:rsidRPr="00A854BC">
        <w:rPr>
          <w:rFonts w:asciiTheme="minorHAnsi" w:hAnsiTheme="minorHAnsi" w:cstheme="minorHAnsi"/>
          <w:szCs w:val="18"/>
        </w:rPr>
        <w:tab/>
        <w:t>Steekmonster wordt door personeel LCW genomen</w:t>
      </w:r>
    </w:p>
    <w:p w14:paraId="40C4A341" w14:textId="67F44669" w:rsidR="00B8683F" w:rsidRDefault="00A854BC" w:rsidP="00A854BC">
      <w:pPr>
        <w:ind w:left="3545"/>
        <w:rPr>
          <w:rFonts w:asciiTheme="minorHAnsi" w:hAnsiTheme="minorHAnsi" w:cstheme="minorHAnsi"/>
          <w:szCs w:val="18"/>
        </w:rPr>
      </w:pPr>
      <w:r w:rsidRPr="00A854BC">
        <w:rPr>
          <w:rFonts w:asciiTheme="minorHAnsi" w:hAnsiTheme="minorHAnsi" w:cstheme="minorHAnsi"/>
          <w:szCs w:val="18"/>
        </w:rPr>
        <w:t xml:space="preserve">en in koelkast bewaard.  Adviesbureau levert de monsterflessen aan LCW en </w:t>
      </w:r>
      <w:r w:rsidR="007E7AE5">
        <w:rPr>
          <w:rFonts w:asciiTheme="minorHAnsi" w:hAnsiTheme="minorHAnsi" w:cstheme="minorHAnsi"/>
          <w:szCs w:val="18"/>
        </w:rPr>
        <w:t xml:space="preserve">deze </w:t>
      </w:r>
      <w:r w:rsidRPr="00A854BC">
        <w:rPr>
          <w:rFonts w:asciiTheme="minorHAnsi" w:hAnsiTheme="minorHAnsi" w:cstheme="minorHAnsi"/>
          <w:szCs w:val="18"/>
        </w:rPr>
        <w:t>haalt de gevulde monsterflessen op.</w:t>
      </w:r>
      <w:r w:rsidR="00F94CE6">
        <w:rPr>
          <w:rFonts w:asciiTheme="minorHAnsi" w:hAnsiTheme="minorHAnsi" w:cstheme="minorHAnsi"/>
          <w:szCs w:val="18"/>
        </w:rPr>
        <w:t xml:space="preserve"> T.b.v. afvoer naar Moerdijk. Op uitvraag van acceptant. </w:t>
      </w:r>
    </w:p>
    <w:p w14:paraId="0352A117" w14:textId="77777777" w:rsidR="00F94CE6" w:rsidRDefault="00F94CE6" w:rsidP="00A854BC">
      <w:pPr>
        <w:ind w:left="3545"/>
        <w:rPr>
          <w:rFonts w:asciiTheme="minorHAnsi" w:hAnsiTheme="minorHAnsi" w:cstheme="minorHAnsi"/>
          <w:szCs w:val="18"/>
        </w:rPr>
      </w:pPr>
    </w:p>
    <w:p w14:paraId="6EF11B66" w14:textId="77777777" w:rsidR="00CF38E5" w:rsidRDefault="00CF38E5" w:rsidP="00A854BC">
      <w:pPr>
        <w:rPr>
          <w:rFonts w:asciiTheme="minorHAnsi" w:hAnsiTheme="minorHAnsi" w:cstheme="minorHAnsi"/>
          <w:szCs w:val="18"/>
        </w:rPr>
      </w:pPr>
      <w:r>
        <w:rPr>
          <w:rFonts w:asciiTheme="minorHAnsi" w:hAnsiTheme="minorHAnsi" w:cstheme="minorHAnsi"/>
          <w:szCs w:val="18"/>
        </w:rPr>
        <w:t>Parameters en Richtlijn</w:t>
      </w:r>
      <w:r w:rsidR="001A14BC">
        <w:rPr>
          <w:rFonts w:asciiTheme="minorHAnsi" w:hAnsiTheme="minorHAnsi" w:cstheme="minorHAnsi"/>
          <w:szCs w:val="18"/>
        </w:rPr>
        <w:tab/>
      </w:r>
      <w:r w:rsidR="001A14BC">
        <w:rPr>
          <w:rFonts w:asciiTheme="minorHAnsi" w:hAnsiTheme="minorHAnsi" w:cstheme="minorHAnsi"/>
          <w:szCs w:val="18"/>
        </w:rPr>
        <w:tab/>
        <w:t>:</w:t>
      </w:r>
    </w:p>
    <w:tbl>
      <w:tblPr>
        <w:tblStyle w:val="Tabelraster"/>
        <w:tblW w:w="0" w:type="auto"/>
        <w:tblLook w:val="04A0" w:firstRow="1" w:lastRow="0" w:firstColumn="1" w:lastColumn="0" w:noHBand="0" w:noVBand="1"/>
      </w:tblPr>
      <w:tblGrid>
        <w:gridCol w:w="1555"/>
        <w:gridCol w:w="1417"/>
      </w:tblGrid>
      <w:tr w:rsidR="001A14BC" w14:paraId="7F84FD16" w14:textId="77777777" w:rsidTr="001A14BC">
        <w:tc>
          <w:tcPr>
            <w:tcW w:w="1555" w:type="dxa"/>
          </w:tcPr>
          <w:p w14:paraId="32B508D3" w14:textId="77777777" w:rsidR="001A14BC" w:rsidRDefault="001A14BC" w:rsidP="001A14BC">
            <w:pPr>
              <w:rPr>
                <w:rFonts w:asciiTheme="minorHAnsi" w:hAnsiTheme="minorHAnsi" w:cstheme="minorHAnsi"/>
                <w:szCs w:val="18"/>
              </w:rPr>
            </w:pPr>
            <w:r>
              <w:rPr>
                <w:rFonts w:asciiTheme="minorHAnsi" w:hAnsiTheme="minorHAnsi" w:cstheme="minorHAnsi"/>
                <w:szCs w:val="18"/>
              </w:rPr>
              <w:t>pH</w:t>
            </w:r>
          </w:p>
        </w:tc>
        <w:tc>
          <w:tcPr>
            <w:tcW w:w="1417" w:type="dxa"/>
          </w:tcPr>
          <w:p w14:paraId="6620485D" w14:textId="77777777" w:rsidR="001A14BC" w:rsidRPr="00A854BC" w:rsidRDefault="001A14BC" w:rsidP="001A14BC">
            <w:pPr>
              <w:rPr>
                <w:rFonts w:cstheme="minorHAnsi"/>
                <w:szCs w:val="18"/>
              </w:rPr>
            </w:pPr>
            <w:r w:rsidRPr="00A854BC">
              <w:rPr>
                <w:rFonts w:asciiTheme="minorHAnsi" w:hAnsiTheme="minorHAnsi" w:cstheme="minorHAnsi"/>
                <w:szCs w:val="18"/>
              </w:rPr>
              <w:t>6,5-9</w:t>
            </w:r>
          </w:p>
        </w:tc>
      </w:tr>
      <w:tr w:rsidR="001A14BC" w14:paraId="5009C29E" w14:textId="77777777" w:rsidTr="001A14BC">
        <w:tc>
          <w:tcPr>
            <w:tcW w:w="1555" w:type="dxa"/>
          </w:tcPr>
          <w:p w14:paraId="2BEE2503" w14:textId="77777777" w:rsidR="001A14BC" w:rsidRDefault="001A14BC" w:rsidP="001A14BC">
            <w:pPr>
              <w:rPr>
                <w:rFonts w:asciiTheme="minorHAnsi" w:hAnsiTheme="minorHAnsi" w:cstheme="minorHAnsi"/>
                <w:szCs w:val="18"/>
              </w:rPr>
            </w:pPr>
            <w:r>
              <w:rPr>
                <w:rFonts w:asciiTheme="minorHAnsi" w:hAnsiTheme="minorHAnsi" w:cstheme="minorHAnsi"/>
                <w:szCs w:val="18"/>
              </w:rPr>
              <w:t>Cadmium</w:t>
            </w:r>
          </w:p>
        </w:tc>
        <w:tc>
          <w:tcPr>
            <w:tcW w:w="1417" w:type="dxa"/>
          </w:tcPr>
          <w:p w14:paraId="6A0EACD8" w14:textId="77777777" w:rsidR="001A14BC" w:rsidRPr="00A854BC" w:rsidRDefault="001A14BC" w:rsidP="001A14BC">
            <w:pPr>
              <w:rPr>
                <w:rFonts w:cstheme="minorHAnsi"/>
                <w:szCs w:val="18"/>
              </w:rPr>
            </w:pPr>
            <w:r>
              <w:rPr>
                <w:rFonts w:asciiTheme="minorHAnsi" w:hAnsiTheme="minorHAnsi" w:cstheme="minorHAnsi"/>
                <w:szCs w:val="18"/>
              </w:rPr>
              <w:t>0,002</w:t>
            </w:r>
            <w:r w:rsidRPr="00A854BC">
              <w:rPr>
                <w:rFonts w:asciiTheme="minorHAnsi" w:hAnsiTheme="minorHAnsi" w:cstheme="minorHAnsi"/>
                <w:szCs w:val="18"/>
              </w:rPr>
              <w:t xml:space="preserve"> mg/l</w:t>
            </w:r>
          </w:p>
        </w:tc>
      </w:tr>
      <w:tr w:rsidR="001A14BC" w14:paraId="42484FDF" w14:textId="77777777" w:rsidTr="001A14BC">
        <w:tc>
          <w:tcPr>
            <w:tcW w:w="1555" w:type="dxa"/>
          </w:tcPr>
          <w:p w14:paraId="217C13AC" w14:textId="77777777" w:rsidR="001A14BC" w:rsidRPr="00A854BC" w:rsidRDefault="001A14BC" w:rsidP="001A14BC">
            <w:pPr>
              <w:rPr>
                <w:rFonts w:cstheme="minorHAnsi"/>
                <w:szCs w:val="18"/>
              </w:rPr>
            </w:pPr>
            <w:r w:rsidRPr="00A854BC">
              <w:rPr>
                <w:rFonts w:asciiTheme="minorHAnsi" w:hAnsiTheme="minorHAnsi" w:cstheme="minorHAnsi"/>
                <w:szCs w:val="18"/>
              </w:rPr>
              <w:t>Chroom</w:t>
            </w:r>
          </w:p>
        </w:tc>
        <w:tc>
          <w:tcPr>
            <w:tcW w:w="1417" w:type="dxa"/>
          </w:tcPr>
          <w:p w14:paraId="300B7305" w14:textId="77777777" w:rsidR="001A14BC" w:rsidRPr="001A14BC" w:rsidRDefault="001A14BC" w:rsidP="001A14BC">
            <w:pPr>
              <w:rPr>
                <w:rFonts w:asciiTheme="minorHAnsi" w:hAnsiTheme="minorHAnsi" w:cstheme="minorHAnsi"/>
                <w:szCs w:val="18"/>
              </w:rPr>
            </w:pPr>
            <w:r w:rsidRPr="001A14BC">
              <w:rPr>
                <w:rFonts w:asciiTheme="minorHAnsi" w:hAnsiTheme="minorHAnsi" w:cstheme="minorHAnsi"/>
                <w:szCs w:val="18"/>
              </w:rPr>
              <w:t>0,040 mg/l</w:t>
            </w:r>
          </w:p>
        </w:tc>
      </w:tr>
      <w:tr w:rsidR="001A14BC" w14:paraId="54CC3189" w14:textId="77777777" w:rsidTr="001A14BC">
        <w:tc>
          <w:tcPr>
            <w:tcW w:w="1555" w:type="dxa"/>
          </w:tcPr>
          <w:p w14:paraId="6B2CFBAB" w14:textId="77777777" w:rsidR="001A14BC" w:rsidRPr="00A854BC" w:rsidRDefault="001A14BC" w:rsidP="001A14BC">
            <w:pPr>
              <w:rPr>
                <w:rFonts w:cstheme="minorHAnsi"/>
                <w:szCs w:val="18"/>
              </w:rPr>
            </w:pPr>
            <w:r w:rsidRPr="00A854BC">
              <w:rPr>
                <w:rFonts w:asciiTheme="minorHAnsi" w:hAnsiTheme="minorHAnsi" w:cstheme="minorHAnsi"/>
                <w:szCs w:val="18"/>
              </w:rPr>
              <w:t>Koper</w:t>
            </w:r>
          </w:p>
        </w:tc>
        <w:tc>
          <w:tcPr>
            <w:tcW w:w="1417" w:type="dxa"/>
          </w:tcPr>
          <w:p w14:paraId="37BFD146" w14:textId="77777777" w:rsidR="001A14BC" w:rsidRPr="00A854BC" w:rsidRDefault="001A14BC" w:rsidP="001A14BC">
            <w:pPr>
              <w:rPr>
                <w:rFonts w:cstheme="minorHAnsi"/>
                <w:szCs w:val="18"/>
              </w:rPr>
            </w:pPr>
            <w:r>
              <w:rPr>
                <w:rFonts w:asciiTheme="minorHAnsi" w:hAnsiTheme="minorHAnsi" w:cstheme="minorHAnsi"/>
                <w:szCs w:val="18"/>
              </w:rPr>
              <w:t xml:space="preserve">0,006 </w:t>
            </w:r>
            <w:r w:rsidRPr="00A854BC">
              <w:rPr>
                <w:rFonts w:asciiTheme="minorHAnsi" w:hAnsiTheme="minorHAnsi" w:cstheme="minorHAnsi"/>
                <w:szCs w:val="18"/>
              </w:rPr>
              <w:t>mg/l</w:t>
            </w:r>
          </w:p>
        </w:tc>
      </w:tr>
      <w:tr w:rsidR="001A14BC" w14:paraId="5BD92641" w14:textId="77777777" w:rsidTr="001A14BC">
        <w:tc>
          <w:tcPr>
            <w:tcW w:w="1555" w:type="dxa"/>
          </w:tcPr>
          <w:p w14:paraId="38953D12" w14:textId="77777777" w:rsidR="001A14BC" w:rsidRPr="00A854BC" w:rsidRDefault="001A14BC" w:rsidP="001A14BC">
            <w:pPr>
              <w:rPr>
                <w:rFonts w:cstheme="minorHAnsi"/>
                <w:szCs w:val="18"/>
              </w:rPr>
            </w:pPr>
            <w:r w:rsidRPr="00A854BC">
              <w:rPr>
                <w:rFonts w:asciiTheme="minorHAnsi" w:hAnsiTheme="minorHAnsi" w:cstheme="minorHAnsi"/>
                <w:szCs w:val="18"/>
              </w:rPr>
              <w:t>Lood</w:t>
            </w:r>
          </w:p>
        </w:tc>
        <w:tc>
          <w:tcPr>
            <w:tcW w:w="1417" w:type="dxa"/>
          </w:tcPr>
          <w:p w14:paraId="5054AF62" w14:textId="77777777" w:rsidR="001A14BC" w:rsidRPr="00A854BC" w:rsidRDefault="001A14BC" w:rsidP="001A14BC">
            <w:pPr>
              <w:rPr>
                <w:rFonts w:cstheme="minorHAnsi"/>
                <w:szCs w:val="18"/>
              </w:rPr>
            </w:pPr>
            <w:r>
              <w:rPr>
                <w:rFonts w:asciiTheme="minorHAnsi" w:hAnsiTheme="minorHAnsi" w:cstheme="minorHAnsi"/>
                <w:szCs w:val="18"/>
              </w:rPr>
              <w:t>0,050</w:t>
            </w:r>
            <w:r w:rsidRPr="00A854BC">
              <w:rPr>
                <w:rFonts w:asciiTheme="minorHAnsi" w:hAnsiTheme="minorHAnsi" w:cstheme="minorHAnsi"/>
                <w:szCs w:val="18"/>
              </w:rPr>
              <w:t xml:space="preserve"> mg/l</w:t>
            </w:r>
          </w:p>
        </w:tc>
      </w:tr>
      <w:tr w:rsidR="001A14BC" w14:paraId="2CD31C5F" w14:textId="77777777" w:rsidTr="001A14BC">
        <w:tc>
          <w:tcPr>
            <w:tcW w:w="1555" w:type="dxa"/>
          </w:tcPr>
          <w:p w14:paraId="349D7BC8" w14:textId="77777777" w:rsidR="001A14BC" w:rsidRPr="00A854BC" w:rsidRDefault="001A14BC" w:rsidP="001A14BC">
            <w:pPr>
              <w:rPr>
                <w:rFonts w:cstheme="minorHAnsi"/>
                <w:szCs w:val="18"/>
              </w:rPr>
            </w:pPr>
            <w:r w:rsidRPr="00A854BC">
              <w:rPr>
                <w:rFonts w:asciiTheme="minorHAnsi" w:hAnsiTheme="minorHAnsi" w:cstheme="minorHAnsi"/>
                <w:szCs w:val="18"/>
              </w:rPr>
              <w:t>Nikkel</w:t>
            </w:r>
          </w:p>
        </w:tc>
        <w:tc>
          <w:tcPr>
            <w:tcW w:w="1417" w:type="dxa"/>
          </w:tcPr>
          <w:p w14:paraId="18A27E47" w14:textId="77777777" w:rsidR="001A14BC" w:rsidRPr="00A854BC" w:rsidRDefault="001A14BC" w:rsidP="001A14BC">
            <w:pPr>
              <w:rPr>
                <w:rFonts w:cstheme="minorHAnsi"/>
                <w:szCs w:val="18"/>
              </w:rPr>
            </w:pPr>
            <w:r>
              <w:rPr>
                <w:rFonts w:asciiTheme="minorHAnsi" w:hAnsiTheme="minorHAnsi" w:cstheme="minorHAnsi"/>
                <w:szCs w:val="18"/>
              </w:rPr>
              <w:t>0,020</w:t>
            </w:r>
            <w:r w:rsidRPr="00A854BC">
              <w:rPr>
                <w:rFonts w:asciiTheme="minorHAnsi" w:hAnsiTheme="minorHAnsi" w:cstheme="minorHAnsi"/>
                <w:szCs w:val="18"/>
              </w:rPr>
              <w:t xml:space="preserve"> mg/l</w:t>
            </w:r>
          </w:p>
        </w:tc>
      </w:tr>
      <w:tr w:rsidR="001A14BC" w14:paraId="5975F383" w14:textId="77777777" w:rsidTr="001A14BC">
        <w:tc>
          <w:tcPr>
            <w:tcW w:w="1555" w:type="dxa"/>
          </w:tcPr>
          <w:p w14:paraId="39F4334A" w14:textId="77777777" w:rsidR="001A14BC" w:rsidRPr="00A854BC" w:rsidRDefault="001A14BC" w:rsidP="001A14BC">
            <w:pPr>
              <w:rPr>
                <w:rFonts w:cstheme="minorHAnsi"/>
                <w:szCs w:val="18"/>
              </w:rPr>
            </w:pPr>
            <w:r w:rsidRPr="00A854BC">
              <w:rPr>
                <w:rFonts w:asciiTheme="minorHAnsi" w:hAnsiTheme="minorHAnsi" w:cstheme="minorHAnsi"/>
                <w:szCs w:val="18"/>
              </w:rPr>
              <w:t xml:space="preserve">Zink </w:t>
            </w:r>
          </w:p>
        </w:tc>
        <w:tc>
          <w:tcPr>
            <w:tcW w:w="1417" w:type="dxa"/>
          </w:tcPr>
          <w:p w14:paraId="6860825C" w14:textId="77777777" w:rsidR="001A14BC" w:rsidRPr="00A854BC" w:rsidRDefault="001A14BC" w:rsidP="001A14BC">
            <w:pPr>
              <w:rPr>
                <w:rFonts w:cstheme="minorHAnsi"/>
                <w:szCs w:val="18"/>
              </w:rPr>
            </w:pPr>
            <w:r>
              <w:rPr>
                <w:rFonts w:asciiTheme="minorHAnsi" w:hAnsiTheme="minorHAnsi" w:cstheme="minorHAnsi"/>
                <w:szCs w:val="18"/>
              </w:rPr>
              <w:t>-</w:t>
            </w:r>
          </w:p>
        </w:tc>
      </w:tr>
      <w:tr w:rsidR="001A14BC" w14:paraId="0018F222" w14:textId="77777777" w:rsidTr="001A14BC">
        <w:tc>
          <w:tcPr>
            <w:tcW w:w="1555" w:type="dxa"/>
          </w:tcPr>
          <w:p w14:paraId="1D0BDE9B" w14:textId="77777777" w:rsidR="001A14BC" w:rsidRPr="00A854BC" w:rsidRDefault="001A14BC" w:rsidP="001A14BC">
            <w:pPr>
              <w:rPr>
                <w:rFonts w:cstheme="minorHAnsi"/>
                <w:szCs w:val="18"/>
              </w:rPr>
            </w:pPr>
            <w:r w:rsidRPr="00A854BC">
              <w:rPr>
                <w:rFonts w:asciiTheme="minorHAnsi" w:hAnsiTheme="minorHAnsi" w:cstheme="minorHAnsi"/>
                <w:szCs w:val="18"/>
              </w:rPr>
              <w:t xml:space="preserve">Onopgeloste best. </w:t>
            </w:r>
          </w:p>
        </w:tc>
        <w:tc>
          <w:tcPr>
            <w:tcW w:w="1417" w:type="dxa"/>
          </w:tcPr>
          <w:p w14:paraId="6B679701" w14:textId="77777777" w:rsidR="001A14BC" w:rsidRPr="00A854BC" w:rsidRDefault="001A14BC" w:rsidP="001A14BC">
            <w:pPr>
              <w:rPr>
                <w:rFonts w:cstheme="minorHAnsi"/>
                <w:szCs w:val="18"/>
              </w:rPr>
            </w:pPr>
            <w:r>
              <w:rPr>
                <w:rFonts w:asciiTheme="minorHAnsi" w:hAnsiTheme="minorHAnsi" w:cstheme="minorHAnsi"/>
                <w:szCs w:val="18"/>
              </w:rPr>
              <w:t xml:space="preserve">- </w:t>
            </w:r>
          </w:p>
        </w:tc>
      </w:tr>
      <w:tr w:rsidR="001A14BC" w14:paraId="3D447931" w14:textId="77777777" w:rsidTr="001A14BC">
        <w:tc>
          <w:tcPr>
            <w:tcW w:w="1555" w:type="dxa"/>
          </w:tcPr>
          <w:p w14:paraId="580DC410" w14:textId="77777777" w:rsidR="001A14BC" w:rsidRPr="00A854BC" w:rsidRDefault="001A14BC" w:rsidP="001A14BC">
            <w:pPr>
              <w:rPr>
                <w:rFonts w:asciiTheme="minorHAnsi" w:hAnsiTheme="minorHAnsi" w:cstheme="minorHAnsi"/>
                <w:szCs w:val="18"/>
              </w:rPr>
            </w:pPr>
            <w:r>
              <w:rPr>
                <w:rFonts w:asciiTheme="minorHAnsi" w:hAnsiTheme="minorHAnsi" w:cstheme="minorHAnsi"/>
                <w:szCs w:val="18"/>
              </w:rPr>
              <w:t>Min. Olie GC</w:t>
            </w:r>
          </w:p>
        </w:tc>
        <w:tc>
          <w:tcPr>
            <w:tcW w:w="1417" w:type="dxa"/>
          </w:tcPr>
          <w:p w14:paraId="23277F1E" w14:textId="77777777" w:rsidR="001A14BC" w:rsidRPr="00A854BC" w:rsidRDefault="001A14BC" w:rsidP="001A14BC">
            <w:pPr>
              <w:rPr>
                <w:rFonts w:cstheme="minorHAnsi"/>
                <w:szCs w:val="18"/>
              </w:rPr>
            </w:pPr>
            <w:r>
              <w:rPr>
                <w:rFonts w:asciiTheme="minorHAnsi" w:hAnsiTheme="minorHAnsi" w:cstheme="minorHAnsi"/>
                <w:szCs w:val="18"/>
              </w:rPr>
              <w:t>6</w:t>
            </w:r>
            <w:r w:rsidRPr="00A854BC">
              <w:rPr>
                <w:rFonts w:asciiTheme="minorHAnsi" w:hAnsiTheme="minorHAnsi" w:cstheme="minorHAnsi"/>
                <w:szCs w:val="18"/>
              </w:rPr>
              <w:t xml:space="preserve"> mg/l</w:t>
            </w:r>
          </w:p>
        </w:tc>
      </w:tr>
    </w:tbl>
    <w:p w14:paraId="06EA17BC" w14:textId="77777777" w:rsidR="00A854BC" w:rsidRPr="00A854BC" w:rsidRDefault="00A854BC" w:rsidP="00CF38E5">
      <w:pPr>
        <w:rPr>
          <w:lang w:val="nl-BE"/>
        </w:rPr>
      </w:pPr>
    </w:p>
    <w:p w14:paraId="5D9D2CFC" w14:textId="77777777" w:rsidR="00A854BC" w:rsidRPr="00A854BC" w:rsidRDefault="00A854BC" w:rsidP="00A854BC">
      <w:pPr>
        <w:spacing w:line="240" w:lineRule="auto"/>
        <w:rPr>
          <w:rFonts w:asciiTheme="minorHAnsi" w:hAnsiTheme="minorHAnsi" w:cstheme="minorHAnsi"/>
          <w:b/>
          <w:bCs/>
          <w:szCs w:val="18"/>
          <w:lang w:val="nl-BE"/>
        </w:rPr>
      </w:pPr>
      <w:r w:rsidRPr="00A854BC">
        <w:rPr>
          <w:rFonts w:asciiTheme="minorHAnsi" w:hAnsiTheme="minorHAnsi" w:cstheme="minorHAnsi"/>
          <w:b/>
          <w:bCs/>
          <w:szCs w:val="18"/>
          <w:lang w:val="nl-BE"/>
        </w:rPr>
        <w:t>Totaal aantal monsters per jaar</w:t>
      </w:r>
      <w:r w:rsidRPr="00A854BC">
        <w:rPr>
          <w:rFonts w:asciiTheme="minorHAnsi" w:hAnsiTheme="minorHAnsi" w:cstheme="minorHAnsi"/>
          <w:b/>
          <w:bCs/>
          <w:szCs w:val="18"/>
          <w:lang w:val="nl-BE"/>
        </w:rPr>
        <w:tab/>
        <w:t>:</w:t>
      </w:r>
      <w:r w:rsidRPr="00A854BC">
        <w:rPr>
          <w:rFonts w:asciiTheme="minorHAnsi" w:hAnsiTheme="minorHAnsi" w:cstheme="minorHAnsi"/>
          <w:b/>
          <w:bCs/>
          <w:szCs w:val="18"/>
          <w:lang w:val="nl-BE"/>
        </w:rPr>
        <w:tab/>
        <w:t xml:space="preserve"> 12</w:t>
      </w:r>
    </w:p>
    <w:p w14:paraId="71D3A765" w14:textId="77777777" w:rsidR="00A854BC" w:rsidRDefault="00A854BC" w:rsidP="00A854BC">
      <w:pPr>
        <w:rPr>
          <w:lang w:val="nl-BE"/>
        </w:rPr>
      </w:pPr>
    </w:p>
    <w:p w14:paraId="5FC9C473" w14:textId="77777777" w:rsidR="004B0507" w:rsidRPr="00A854BC" w:rsidRDefault="004B0507" w:rsidP="00A854BC">
      <w:pPr>
        <w:rPr>
          <w:lang w:val="nl-BE"/>
        </w:rPr>
      </w:pPr>
    </w:p>
    <w:p w14:paraId="5A826C3B" w14:textId="159159EB" w:rsidR="00A854BC" w:rsidRPr="001A14BC" w:rsidRDefault="00A854BC" w:rsidP="004B0507">
      <w:pPr>
        <w:pStyle w:val="Kop3"/>
        <w:rPr>
          <w:lang w:val="nl-BE"/>
        </w:rPr>
      </w:pPr>
      <w:bookmarkStart w:id="52" w:name="_Toc4586851"/>
      <w:bookmarkStart w:id="53" w:name="_Toc194586210"/>
      <w:r w:rsidRPr="001A14BC">
        <w:rPr>
          <w:lang w:val="nl-BE"/>
        </w:rPr>
        <w:t xml:space="preserve">Lozing op </w:t>
      </w:r>
      <w:r w:rsidRPr="004B0507">
        <w:t>vuilwaterriool</w:t>
      </w:r>
      <w:r w:rsidRPr="001A14BC">
        <w:rPr>
          <w:lang w:val="nl-BE"/>
        </w:rPr>
        <w:t xml:space="preserve"> </w:t>
      </w:r>
      <w:bookmarkEnd w:id="52"/>
      <w:r w:rsidR="004B0507">
        <w:rPr>
          <w:lang w:val="nl-BE"/>
        </w:rPr>
        <w:t>4</w:t>
      </w:r>
      <w:bookmarkEnd w:id="53"/>
      <w:r w:rsidR="004D0E1A">
        <w:rPr>
          <w:lang w:val="nl-BE"/>
        </w:rPr>
        <w:t xml:space="preserve"> </w:t>
      </w:r>
    </w:p>
    <w:p w14:paraId="587F0852" w14:textId="77777777" w:rsidR="00A854BC" w:rsidRPr="00A854BC" w:rsidRDefault="00A854BC" w:rsidP="00A854BC">
      <w:pPr>
        <w:keepNext/>
        <w:outlineLvl w:val="2"/>
        <w:rPr>
          <w:rFonts w:asciiTheme="minorHAnsi" w:hAnsiTheme="minorHAnsi" w:cstheme="minorHAnsi"/>
          <w:bCs/>
          <w:i/>
          <w:szCs w:val="18"/>
          <w:lang w:val="nl-BE"/>
        </w:rPr>
      </w:pPr>
    </w:p>
    <w:p w14:paraId="1C6F196B"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6D2ED95D"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12 x per jaar </w:t>
      </w:r>
    </w:p>
    <w:p w14:paraId="3955A72B"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1 (effluent FC-zuivering)</w:t>
      </w:r>
    </w:p>
    <w:p w14:paraId="25FAE321" w14:textId="77777777" w:rsidR="00A854BC" w:rsidRPr="00A854BC" w:rsidRDefault="00A854BC" w:rsidP="00A854BC">
      <w:pPr>
        <w:rPr>
          <w:rFonts w:asciiTheme="minorHAnsi" w:hAnsiTheme="minorHAnsi" w:cstheme="minorHAnsi"/>
          <w:color w:val="FF0000"/>
          <w:szCs w:val="18"/>
        </w:rPr>
      </w:pPr>
    </w:p>
    <w:tbl>
      <w:tblPr>
        <w:tblStyle w:val="Tabelraster"/>
        <w:tblW w:w="0" w:type="auto"/>
        <w:tblLook w:val="04A0" w:firstRow="1" w:lastRow="0" w:firstColumn="1" w:lastColumn="0" w:noHBand="0" w:noVBand="1"/>
      </w:tblPr>
      <w:tblGrid>
        <w:gridCol w:w="2122"/>
        <w:gridCol w:w="1768"/>
        <w:gridCol w:w="4809"/>
      </w:tblGrid>
      <w:tr w:rsidR="00A854BC" w:rsidRPr="00A854BC" w14:paraId="0707F1FD" w14:textId="77777777" w:rsidTr="00264CCD">
        <w:trPr>
          <w:trHeight w:val="259"/>
        </w:trPr>
        <w:tc>
          <w:tcPr>
            <w:tcW w:w="2122" w:type="dxa"/>
          </w:tcPr>
          <w:p w14:paraId="24E83FE8"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1768" w:type="dxa"/>
          </w:tcPr>
          <w:p w14:paraId="7CE875BA"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Controle voorziening</w:t>
            </w:r>
          </w:p>
        </w:tc>
        <w:tc>
          <w:tcPr>
            <w:tcW w:w="4809" w:type="dxa"/>
          </w:tcPr>
          <w:p w14:paraId="7CF96796"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A854BC" w:rsidRPr="00A854BC" w14:paraId="24AD105B" w14:textId="77777777" w:rsidTr="00264CCD">
        <w:trPr>
          <w:trHeight w:val="1067"/>
        </w:trPr>
        <w:tc>
          <w:tcPr>
            <w:tcW w:w="2122" w:type="dxa"/>
          </w:tcPr>
          <w:p w14:paraId="56DB1A3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Lozingspunt 1 en Meetinrichting pompput </w:t>
            </w:r>
            <w:proofErr w:type="spellStart"/>
            <w:r w:rsidRPr="00A854BC">
              <w:rPr>
                <w:rFonts w:asciiTheme="minorHAnsi" w:hAnsiTheme="minorHAnsi" w:cstheme="minorHAnsi"/>
                <w:szCs w:val="18"/>
              </w:rPr>
              <w:t>Kooiweg</w:t>
            </w:r>
            <w:proofErr w:type="spellEnd"/>
          </w:p>
        </w:tc>
        <w:tc>
          <w:tcPr>
            <w:tcW w:w="1768" w:type="dxa"/>
          </w:tcPr>
          <w:p w14:paraId="2E89059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Controlevoorziening effluent FC Zuivering</w:t>
            </w:r>
          </w:p>
        </w:tc>
        <w:tc>
          <w:tcPr>
            <w:tcW w:w="4809" w:type="dxa"/>
          </w:tcPr>
          <w:p w14:paraId="59A7933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Effluent FC-zuivering bestaande uit gezuiverd</w:t>
            </w:r>
          </w:p>
          <w:p w14:paraId="0CC7BBBD" w14:textId="77777777" w:rsidR="00A854BC" w:rsidRPr="00A854BC" w:rsidRDefault="00D17B70" w:rsidP="00BE4A6E">
            <w:pPr>
              <w:numPr>
                <w:ilvl w:val="0"/>
                <w:numId w:val="7"/>
              </w:numPr>
              <w:contextualSpacing/>
              <w:rPr>
                <w:rFonts w:asciiTheme="minorHAnsi" w:hAnsiTheme="minorHAnsi" w:cstheme="minorHAnsi"/>
                <w:szCs w:val="18"/>
              </w:rPr>
            </w:pPr>
            <w:r>
              <w:rPr>
                <w:rFonts w:asciiTheme="minorHAnsi" w:hAnsiTheme="minorHAnsi" w:cstheme="minorHAnsi"/>
                <w:szCs w:val="18"/>
              </w:rPr>
              <w:t>Spoelwater Galvano</w:t>
            </w:r>
          </w:p>
          <w:p w14:paraId="657A06D1" w14:textId="77777777" w:rsidR="00A854BC" w:rsidRPr="00A854BC" w:rsidRDefault="00A854BC" w:rsidP="00BE4A6E">
            <w:pPr>
              <w:numPr>
                <w:ilvl w:val="0"/>
                <w:numId w:val="7"/>
              </w:numPr>
              <w:contextualSpacing/>
              <w:rPr>
                <w:rFonts w:asciiTheme="minorHAnsi" w:hAnsiTheme="minorHAnsi" w:cstheme="minorHAnsi"/>
                <w:szCs w:val="18"/>
              </w:rPr>
            </w:pPr>
            <w:r w:rsidRPr="00A854BC">
              <w:rPr>
                <w:rFonts w:asciiTheme="minorHAnsi" w:hAnsiTheme="minorHAnsi" w:cstheme="minorHAnsi"/>
                <w:szCs w:val="18"/>
              </w:rPr>
              <w:t>Spoelwater chemische reiniging</w:t>
            </w:r>
          </w:p>
          <w:p w14:paraId="156472DE" w14:textId="77777777" w:rsidR="00A854BC" w:rsidRPr="00A854BC" w:rsidRDefault="00A854BC" w:rsidP="00BE4A6E">
            <w:pPr>
              <w:numPr>
                <w:ilvl w:val="0"/>
                <w:numId w:val="7"/>
              </w:numPr>
              <w:contextualSpacing/>
              <w:rPr>
                <w:rFonts w:asciiTheme="minorHAnsi" w:hAnsiTheme="minorHAnsi" w:cstheme="minorHAnsi"/>
                <w:szCs w:val="18"/>
              </w:rPr>
            </w:pPr>
            <w:r w:rsidRPr="00A854BC">
              <w:rPr>
                <w:rFonts w:asciiTheme="minorHAnsi" w:hAnsiTheme="minorHAnsi" w:cstheme="minorHAnsi"/>
                <w:szCs w:val="18"/>
              </w:rPr>
              <w:t>Spoelwater HAS (vanuit gebouw E) en</w:t>
            </w:r>
          </w:p>
          <w:p w14:paraId="49977A8D"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Regeneratiewater demiwaterbereiding</w:t>
            </w:r>
          </w:p>
          <w:p w14:paraId="53454D23" w14:textId="77777777" w:rsidR="00A854BC" w:rsidRPr="00A854BC" w:rsidRDefault="00A854BC" w:rsidP="00A854BC">
            <w:pPr>
              <w:ind w:left="1080"/>
              <w:contextualSpacing/>
              <w:rPr>
                <w:rFonts w:asciiTheme="minorHAnsi" w:hAnsiTheme="minorHAnsi" w:cstheme="minorHAnsi"/>
                <w:szCs w:val="18"/>
              </w:rPr>
            </w:pPr>
            <w:r w:rsidRPr="00A854BC">
              <w:rPr>
                <w:rFonts w:asciiTheme="minorHAnsi" w:hAnsiTheme="minorHAnsi" w:cstheme="minorHAnsi"/>
                <w:szCs w:val="18"/>
              </w:rPr>
              <w:t xml:space="preserve"> </w:t>
            </w:r>
          </w:p>
        </w:tc>
      </w:tr>
    </w:tbl>
    <w:p w14:paraId="1E594854" w14:textId="77777777" w:rsidR="004B0507" w:rsidRDefault="004B0507" w:rsidP="00A854BC">
      <w:pPr>
        <w:rPr>
          <w:rFonts w:asciiTheme="minorHAnsi" w:hAnsiTheme="minorHAnsi" w:cstheme="minorHAnsi"/>
          <w:bCs/>
          <w:lang w:val="nl-BE"/>
        </w:rPr>
      </w:pPr>
    </w:p>
    <w:p w14:paraId="62388D1D" w14:textId="77777777" w:rsidR="00A854BC" w:rsidRDefault="001A14BC" w:rsidP="00A854BC">
      <w:pPr>
        <w:rPr>
          <w:rFonts w:asciiTheme="minorHAnsi" w:hAnsiTheme="minorHAnsi" w:cstheme="minorHAnsi"/>
          <w:bCs/>
          <w:lang w:val="nl-BE"/>
        </w:rPr>
      </w:pPr>
      <w:r w:rsidRPr="001A14BC">
        <w:rPr>
          <w:rFonts w:asciiTheme="minorHAnsi" w:hAnsiTheme="minorHAnsi" w:cstheme="minorHAnsi"/>
          <w:bCs/>
          <w:lang w:val="nl-BE"/>
        </w:rPr>
        <w:t>Opmerkingen</w:t>
      </w:r>
      <w:r w:rsidRPr="001A14BC">
        <w:rPr>
          <w:rFonts w:asciiTheme="minorHAnsi" w:hAnsiTheme="minorHAnsi" w:cstheme="minorHAnsi"/>
          <w:bCs/>
          <w:lang w:val="nl-BE"/>
        </w:rPr>
        <w:tab/>
      </w:r>
      <w:r w:rsidRPr="001A14BC">
        <w:rPr>
          <w:rFonts w:asciiTheme="minorHAnsi" w:hAnsiTheme="minorHAnsi" w:cstheme="minorHAnsi"/>
          <w:bCs/>
          <w:lang w:val="nl-BE"/>
        </w:rPr>
        <w:tab/>
      </w:r>
      <w:r w:rsidRPr="001A14BC">
        <w:rPr>
          <w:rFonts w:asciiTheme="minorHAnsi" w:hAnsiTheme="minorHAnsi" w:cstheme="minorHAnsi"/>
          <w:bCs/>
          <w:lang w:val="nl-BE"/>
        </w:rPr>
        <w:tab/>
        <w:t>:</w:t>
      </w:r>
      <w:r w:rsidRPr="001A14BC">
        <w:rPr>
          <w:rFonts w:asciiTheme="minorHAnsi" w:hAnsiTheme="minorHAnsi" w:cstheme="minorHAnsi"/>
          <w:bCs/>
          <w:lang w:val="nl-BE"/>
        </w:rPr>
        <w:tab/>
      </w:r>
      <w:r>
        <w:rPr>
          <w:rFonts w:asciiTheme="minorHAnsi" w:hAnsiTheme="minorHAnsi" w:cstheme="minorHAnsi"/>
          <w:bCs/>
          <w:lang w:val="nl-BE"/>
        </w:rPr>
        <w:t xml:space="preserve">Controlepunt </w:t>
      </w:r>
      <w:r w:rsidRPr="001A14BC">
        <w:rPr>
          <w:rFonts w:asciiTheme="minorHAnsi" w:hAnsiTheme="minorHAnsi" w:cstheme="minorHAnsi"/>
          <w:bCs/>
          <w:lang w:val="nl-BE"/>
        </w:rPr>
        <w:t xml:space="preserve">ter plaatse van afloop effluent FC-zuivering  (en vandaar </w:t>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sidRPr="001A14BC">
        <w:rPr>
          <w:rFonts w:asciiTheme="minorHAnsi" w:hAnsiTheme="minorHAnsi" w:cstheme="minorHAnsi"/>
          <w:bCs/>
          <w:lang w:val="nl-BE"/>
        </w:rPr>
        <w:t>uit op rioolgemaal Postweg op RWZI Bath in beheer waterschap</w:t>
      </w:r>
      <w:r>
        <w:rPr>
          <w:rFonts w:asciiTheme="minorHAnsi" w:hAnsiTheme="minorHAnsi" w:cstheme="minorHAnsi"/>
          <w:bCs/>
          <w:lang w:val="nl-BE"/>
        </w:rPr>
        <w:t xml:space="preserve">; </w:t>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r>
      <w:r>
        <w:rPr>
          <w:rFonts w:asciiTheme="minorHAnsi" w:hAnsiTheme="minorHAnsi" w:cstheme="minorHAnsi"/>
          <w:bCs/>
          <w:lang w:val="nl-BE"/>
        </w:rPr>
        <w:tab/>
        <w:t xml:space="preserve">conform </w:t>
      </w:r>
      <w:r w:rsidRPr="001A14BC">
        <w:rPr>
          <w:rFonts w:asciiTheme="minorHAnsi" w:hAnsiTheme="minorHAnsi" w:cstheme="minorHAnsi"/>
          <w:bCs/>
          <w:lang w:val="nl-BE"/>
        </w:rPr>
        <w:t>bestaande invulling zorgplicht M&amp;B)</w:t>
      </w:r>
    </w:p>
    <w:p w14:paraId="13A23DD1" w14:textId="77777777" w:rsidR="0092115F" w:rsidRPr="00A854BC" w:rsidRDefault="0092115F" w:rsidP="0092115F">
      <w:pPr>
        <w:ind w:left="2836" w:firstLine="709"/>
        <w:rPr>
          <w:rFonts w:asciiTheme="minorHAnsi" w:hAnsiTheme="minorHAnsi" w:cstheme="minorHAnsi"/>
          <w:szCs w:val="18"/>
        </w:rPr>
      </w:pPr>
      <w:r w:rsidRPr="00A854BC">
        <w:rPr>
          <w:rFonts w:asciiTheme="minorHAnsi" w:hAnsiTheme="minorHAnsi" w:cstheme="minorHAnsi"/>
          <w:szCs w:val="18"/>
        </w:rPr>
        <w:t xml:space="preserve">Steekmonster wordt door personeel LCW genomen (conform kalender) </w:t>
      </w:r>
    </w:p>
    <w:p w14:paraId="522A34B2" w14:textId="77777777" w:rsidR="0092115F" w:rsidRDefault="0092115F" w:rsidP="0092115F">
      <w:pPr>
        <w:ind w:left="3545"/>
        <w:rPr>
          <w:rFonts w:asciiTheme="minorHAnsi" w:hAnsiTheme="minorHAnsi" w:cstheme="minorHAnsi"/>
          <w:szCs w:val="18"/>
        </w:rPr>
      </w:pPr>
      <w:r w:rsidRPr="00A854BC">
        <w:rPr>
          <w:rFonts w:asciiTheme="minorHAnsi" w:hAnsiTheme="minorHAnsi" w:cstheme="minorHAnsi"/>
          <w:szCs w:val="18"/>
        </w:rPr>
        <w:t xml:space="preserve">en in koelkast bewaard.  Adviesbureau levert de monsterflessen aan LCW en </w:t>
      </w:r>
      <w:r>
        <w:rPr>
          <w:rFonts w:asciiTheme="minorHAnsi" w:hAnsiTheme="minorHAnsi" w:cstheme="minorHAnsi"/>
          <w:szCs w:val="18"/>
        </w:rPr>
        <w:t xml:space="preserve">deze </w:t>
      </w:r>
      <w:r w:rsidRPr="00A854BC">
        <w:rPr>
          <w:rFonts w:asciiTheme="minorHAnsi" w:hAnsiTheme="minorHAnsi" w:cstheme="minorHAnsi"/>
          <w:szCs w:val="18"/>
        </w:rPr>
        <w:t>haalt de gevulde monsterflessen op.</w:t>
      </w:r>
    </w:p>
    <w:p w14:paraId="79BE4677" w14:textId="38346C3A" w:rsidR="0092115F" w:rsidRPr="00A854BC" w:rsidRDefault="0092115F" w:rsidP="00A854BC">
      <w:pPr>
        <w:rPr>
          <w:rFonts w:asciiTheme="minorHAnsi" w:hAnsiTheme="minorHAnsi" w:cstheme="minorHAnsi"/>
          <w:color w:val="FF0000"/>
          <w:szCs w:val="18"/>
        </w:rPr>
      </w:pPr>
      <w:r>
        <w:rPr>
          <w:rFonts w:asciiTheme="minorHAnsi" w:hAnsiTheme="minorHAnsi" w:cstheme="minorHAnsi"/>
          <w:color w:val="FF0000"/>
          <w:szCs w:val="18"/>
        </w:rPr>
        <w:tab/>
      </w:r>
    </w:p>
    <w:p w14:paraId="2E8A8021" w14:textId="77777777" w:rsidR="001A14BC" w:rsidRDefault="001A14BC">
      <w:pPr>
        <w:spacing w:line="240" w:lineRule="auto"/>
        <w:rPr>
          <w:rFonts w:asciiTheme="minorHAnsi" w:eastAsiaTheme="minorEastAsia" w:hAnsiTheme="minorHAnsi" w:cstheme="minorHAnsi"/>
          <w:szCs w:val="18"/>
          <w:lang w:eastAsia="en-US"/>
        </w:rPr>
      </w:pPr>
      <w:r>
        <w:rPr>
          <w:rFonts w:asciiTheme="minorHAnsi" w:eastAsiaTheme="minorEastAsia" w:hAnsiTheme="minorHAnsi" w:cstheme="minorHAnsi"/>
          <w:szCs w:val="18"/>
          <w:lang w:eastAsia="en-US"/>
        </w:rPr>
        <w:br w:type="page"/>
      </w:r>
    </w:p>
    <w:p w14:paraId="12624FBA"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lastRenderedPageBreak/>
        <w:t xml:space="preserve">Parameters en Norm </w:t>
      </w:r>
      <w:r w:rsidRPr="00A854BC">
        <w:rPr>
          <w:rFonts w:asciiTheme="minorHAnsi" w:eastAsiaTheme="minorEastAsia" w:hAnsiTheme="minorHAnsi" w:cstheme="minorHAnsi"/>
          <w:szCs w:val="18"/>
          <w:lang w:eastAsia="en-US"/>
        </w:rPr>
        <w:tab/>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2263"/>
        <w:gridCol w:w="1281"/>
        <w:gridCol w:w="1247"/>
      </w:tblGrid>
      <w:tr w:rsidR="001A14BC" w:rsidRPr="00A854BC" w14:paraId="4C4241F7" w14:textId="77777777" w:rsidTr="001A14BC">
        <w:tc>
          <w:tcPr>
            <w:tcW w:w="2263" w:type="dxa"/>
          </w:tcPr>
          <w:p w14:paraId="60994EF6" w14:textId="77777777" w:rsidR="001A14BC" w:rsidRPr="00A854BC" w:rsidRDefault="001A14BC" w:rsidP="00A854BC">
            <w:pPr>
              <w:rPr>
                <w:rFonts w:asciiTheme="minorHAnsi" w:eastAsiaTheme="minorEastAsia" w:hAnsiTheme="minorHAnsi" w:cstheme="minorHAnsi"/>
                <w:b/>
                <w:szCs w:val="18"/>
                <w:lang w:eastAsia="en-US"/>
              </w:rPr>
            </w:pPr>
          </w:p>
        </w:tc>
        <w:tc>
          <w:tcPr>
            <w:tcW w:w="1281" w:type="dxa"/>
          </w:tcPr>
          <w:p w14:paraId="74771CA3" w14:textId="77777777" w:rsidR="001A14BC" w:rsidRPr="00A854BC" w:rsidRDefault="001A14BC" w:rsidP="00A854BC">
            <w:pPr>
              <w:rPr>
                <w:rFonts w:asciiTheme="minorHAnsi" w:eastAsiaTheme="minorEastAsia" w:hAnsiTheme="minorHAnsi" w:cstheme="minorHAnsi"/>
                <w:b/>
                <w:szCs w:val="18"/>
                <w:lang w:eastAsia="en-US"/>
              </w:rPr>
            </w:pPr>
            <w:r w:rsidRPr="00A854BC">
              <w:rPr>
                <w:rFonts w:asciiTheme="minorHAnsi" w:eastAsiaTheme="minorEastAsia" w:hAnsiTheme="minorHAnsi" w:cstheme="minorHAnsi"/>
                <w:b/>
                <w:szCs w:val="18"/>
                <w:lang w:eastAsia="en-US"/>
              </w:rPr>
              <w:t>gemiddeld</w:t>
            </w:r>
          </w:p>
        </w:tc>
        <w:tc>
          <w:tcPr>
            <w:tcW w:w="1247" w:type="dxa"/>
          </w:tcPr>
          <w:p w14:paraId="1892A14A" w14:textId="77777777" w:rsidR="001A14BC" w:rsidRPr="00A854BC" w:rsidRDefault="001A14BC" w:rsidP="00A854BC">
            <w:pPr>
              <w:rPr>
                <w:rFonts w:asciiTheme="minorHAnsi" w:eastAsiaTheme="minorEastAsia" w:hAnsiTheme="minorHAnsi" w:cstheme="minorHAnsi"/>
                <w:b/>
                <w:szCs w:val="18"/>
                <w:lang w:eastAsia="en-US"/>
              </w:rPr>
            </w:pPr>
            <w:r w:rsidRPr="00A854BC">
              <w:rPr>
                <w:rFonts w:asciiTheme="minorHAnsi" w:eastAsiaTheme="minorEastAsia" w:hAnsiTheme="minorHAnsi" w:cstheme="minorHAnsi"/>
                <w:b/>
                <w:szCs w:val="18"/>
                <w:lang w:eastAsia="en-US"/>
              </w:rPr>
              <w:t>Enig steekmonster</w:t>
            </w:r>
          </w:p>
        </w:tc>
      </w:tr>
      <w:tr w:rsidR="001A14BC" w:rsidRPr="00A854BC" w14:paraId="696A023D" w14:textId="77777777" w:rsidTr="001A14BC">
        <w:tc>
          <w:tcPr>
            <w:tcW w:w="2263" w:type="dxa"/>
          </w:tcPr>
          <w:p w14:paraId="24E96F68"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Cadmium</w:t>
            </w:r>
          </w:p>
        </w:tc>
        <w:tc>
          <w:tcPr>
            <w:tcW w:w="1281" w:type="dxa"/>
          </w:tcPr>
          <w:p w14:paraId="2A63B7F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5 µg/l</w:t>
            </w:r>
          </w:p>
        </w:tc>
        <w:tc>
          <w:tcPr>
            <w:tcW w:w="1247" w:type="dxa"/>
          </w:tcPr>
          <w:p w14:paraId="4E95F1CC"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10 µg/l</w:t>
            </w:r>
          </w:p>
        </w:tc>
      </w:tr>
      <w:tr w:rsidR="001A14BC" w:rsidRPr="00A854BC" w14:paraId="68CAA3D6" w14:textId="77777777" w:rsidTr="001A14BC">
        <w:tc>
          <w:tcPr>
            <w:tcW w:w="2263" w:type="dxa"/>
          </w:tcPr>
          <w:p w14:paraId="22E4C3E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Chroom</w:t>
            </w:r>
          </w:p>
        </w:tc>
        <w:tc>
          <w:tcPr>
            <w:tcW w:w="1281" w:type="dxa"/>
          </w:tcPr>
          <w:p w14:paraId="3D3CB51C"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5CFCC97D"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6A37AC2D" w14:textId="77777777" w:rsidTr="001A14BC">
        <w:tc>
          <w:tcPr>
            <w:tcW w:w="2263" w:type="dxa"/>
          </w:tcPr>
          <w:p w14:paraId="40FC4A5E"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Koper</w:t>
            </w:r>
          </w:p>
        </w:tc>
        <w:tc>
          <w:tcPr>
            <w:tcW w:w="1281" w:type="dxa"/>
          </w:tcPr>
          <w:p w14:paraId="29BDDB21"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738C58CD"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59A0BCBD" w14:textId="77777777" w:rsidTr="001A14BC">
        <w:tc>
          <w:tcPr>
            <w:tcW w:w="2263" w:type="dxa"/>
          </w:tcPr>
          <w:p w14:paraId="74D5365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Lood</w:t>
            </w:r>
          </w:p>
        </w:tc>
        <w:tc>
          <w:tcPr>
            <w:tcW w:w="1281" w:type="dxa"/>
          </w:tcPr>
          <w:p w14:paraId="32930C23"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4E4574D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3D5E3018" w14:textId="77777777" w:rsidTr="001A14BC">
        <w:tc>
          <w:tcPr>
            <w:tcW w:w="2263" w:type="dxa"/>
          </w:tcPr>
          <w:p w14:paraId="06758DEF"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Nikkel</w:t>
            </w:r>
          </w:p>
        </w:tc>
        <w:tc>
          <w:tcPr>
            <w:tcW w:w="1281" w:type="dxa"/>
          </w:tcPr>
          <w:p w14:paraId="66D2B32F"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3C30F61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3D45BFEA" w14:textId="77777777" w:rsidTr="001A14BC">
        <w:tc>
          <w:tcPr>
            <w:tcW w:w="2263" w:type="dxa"/>
          </w:tcPr>
          <w:p w14:paraId="6167CAB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Zink</w:t>
            </w:r>
          </w:p>
        </w:tc>
        <w:tc>
          <w:tcPr>
            <w:tcW w:w="1281" w:type="dxa"/>
          </w:tcPr>
          <w:p w14:paraId="65D942BF"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0,5 mg/l</w:t>
            </w:r>
          </w:p>
        </w:tc>
        <w:tc>
          <w:tcPr>
            <w:tcW w:w="1247" w:type="dxa"/>
          </w:tcPr>
          <w:p w14:paraId="5AE278EB"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1,5 mg/l</w:t>
            </w:r>
          </w:p>
        </w:tc>
      </w:tr>
      <w:tr w:rsidR="001A14BC" w:rsidRPr="00A854BC" w14:paraId="57671697" w14:textId="77777777" w:rsidTr="001A14BC">
        <w:tc>
          <w:tcPr>
            <w:tcW w:w="2263" w:type="dxa"/>
          </w:tcPr>
          <w:p w14:paraId="37E0471B"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Zilver (als Ag)</w:t>
            </w:r>
          </w:p>
        </w:tc>
        <w:tc>
          <w:tcPr>
            <w:tcW w:w="1281" w:type="dxa"/>
          </w:tcPr>
          <w:p w14:paraId="32149B25"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0,1 mg/l</w:t>
            </w:r>
          </w:p>
        </w:tc>
        <w:tc>
          <w:tcPr>
            <w:tcW w:w="1247" w:type="dxa"/>
          </w:tcPr>
          <w:p w14:paraId="5B90A717"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0,3 mg/l</w:t>
            </w:r>
          </w:p>
        </w:tc>
      </w:tr>
      <w:tr w:rsidR="001A14BC" w:rsidRPr="00A854BC" w14:paraId="7159BC20" w14:textId="77777777" w:rsidTr="001A14BC">
        <w:tc>
          <w:tcPr>
            <w:tcW w:w="2263" w:type="dxa"/>
          </w:tcPr>
          <w:p w14:paraId="28DA74A6"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VOX</w:t>
            </w:r>
          </w:p>
        </w:tc>
        <w:tc>
          <w:tcPr>
            <w:tcW w:w="1281" w:type="dxa"/>
          </w:tcPr>
          <w:p w14:paraId="5FB9DD51"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786C6488"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0,1 mg/l</w:t>
            </w:r>
          </w:p>
        </w:tc>
      </w:tr>
      <w:tr w:rsidR="001A14BC" w:rsidRPr="00A854BC" w14:paraId="19AB9275" w14:textId="77777777" w:rsidTr="001A14BC">
        <w:tc>
          <w:tcPr>
            <w:tcW w:w="2263" w:type="dxa"/>
          </w:tcPr>
          <w:p w14:paraId="1A93083F"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 GC</w:t>
            </w:r>
          </w:p>
        </w:tc>
        <w:tc>
          <w:tcPr>
            <w:tcW w:w="1281" w:type="dxa"/>
          </w:tcPr>
          <w:p w14:paraId="15B00CAA"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1DE29CF1"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200,0 mg/l</w:t>
            </w:r>
          </w:p>
        </w:tc>
      </w:tr>
      <w:tr w:rsidR="001A14BC" w:rsidRPr="00A854BC" w14:paraId="48B3CDF2" w14:textId="77777777" w:rsidTr="001A14BC">
        <w:tc>
          <w:tcPr>
            <w:tcW w:w="2263" w:type="dxa"/>
          </w:tcPr>
          <w:p w14:paraId="661E623A"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1281" w:type="dxa"/>
          </w:tcPr>
          <w:p w14:paraId="36AB2F1A"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603ABEBA" w14:textId="77777777" w:rsidR="001A14BC" w:rsidRPr="00A854BC" w:rsidRDefault="001A14BC" w:rsidP="001A1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50,0 mg/l</w:t>
            </w:r>
          </w:p>
        </w:tc>
      </w:tr>
      <w:tr w:rsidR="001A14BC" w:rsidRPr="00A854BC" w14:paraId="4C9A0801" w14:textId="77777777" w:rsidTr="001A14BC">
        <w:tc>
          <w:tcPr>
            <w:tcW w:w="2263" w:type="dxa"/>
          </w:tcPr>
          <w:p w14:paraId="34F097BA"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pH</w:t>
            </w:r>
          </w:p>
        </w:tc>
        <w:tc>
          <w:tcPr>
            <w:tcW w:w="1281" w:type="dxa"/>
          </w:tcPr>
          <w:p w14:paraId="0CF99A1B" w14:textId="77777777" w:rsidR="001A14BC" w:rsidRPr="00A854BC" w:rsidRDefault="001A14BC" w:rsidP="00A854BC">
            <w:pPr>
              <w:rPr>
                <w:rFonts w:asciiTheme="minorHAnsi" w:eastAsiaTheme="minorEastAsia" w:hAnsiTheme="minorHAnsi" w:cstheme="minorHAnsi"/>
                <w:szCs w:val="18"/>
                <w:lang w:eastAsia="en-US"/>
              </w:rPr>
            </w:pPr>
          </w:p>
        </w:tc>
        <w:tc>
          <w:tcPr>
            <w:tcW w:w="1247" w:type="dxa"/>
          </w:tcPr>
          <w:p w14:paraId="5E99C7FC" w14:textId="77777777" w:rsidR="001A14BC" w:rsidRPr="00A854BC" w:rsidRDefault="001A14BC"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6,5-9</w:t>
            </w:r>
          </w:p>
        </w:tc>
      </w:tr>
    </w:tbl>
    <w:p w14:paraId="4C31F910" w14:textId="77777777" w:rsidR="00A854BC" w:rsidRPr="00A854BC" w:rsidRDefault="00A854BC" w:rsidP="00A854BC">
      <w:pPr>
        <w:rPr>
          <w:rFonts w:asciiTheme="minorHAnsi" w:hAnsiTheme="minorHAnsi" w:cstheme="minorHAnsi"/>
          <w:b/>
          <w:lang w:val="nl-BE"/>
        </w:rPr>
      </w:pPr>
    </w:p>
    <w:p w14:paraId="342CA777" w14:textId="77777777" w:rsidR="00A854BC" w:rsidRPr="00A854BC" w:rsidRDefault="00A854BC" w:rsidP="00A854BC">
      <w:pPr>
        <w:spacing w:line="240" w:lineRule="auto"/>
        <w:rPr>
          <w:rFonts w:asciiTheme="minorHAnsi" w:hAnsiTheme="minorHAnsi" w:cstheme="minorHAnsi"/>
          <w:b/>
          <w:bCs/>
          <w:szCs w:val="18"/>
          <w:lang w:val="nl-BE"/>
        </w:rPr>
      </w:pPr>
      <w:r w:rsidRPr="00A854BC">
        <w:rPr>
          <w:rFonts w:asciiTheme="minorHAnsi" w:hAnsiTheme="minorHAnsi" w:cstheme="minorHAnsi"/>
          <w:b/>
          <w:bCs/>
          <w:szCs w:val="18"/>
          <w:lang w:val="nl-BE"/>
        </w:rPr>
        <w:t>Totaal aantal monsters per jaar</w:t>
      </w:r>
      <w:r w:rsidRPr="00A854BC">
        <w:rPr>
          <w:rFonts w:asciiTheme="minorHAnsi" w:hAnsiTheme="minorHAnsi" w:cstheme="minorHAnsi"/>
          <w:b/>
          <w:bCs/>
          <w:szCs w:val="18"/>
          <w:lang w:val="nl-BE"/>
        </w:rPr>
        <w:tab/>
        <w:t>:</w:t>
      </w:r>
      <w:r w:rsidRPr="00A854BC">
        <w:rPr>
          <w:rFonts w:asciiTheme="minorHAnsi" w:hAnsiTheme="minorHAnsi" w:cstheme="minorHAnsi"/>
          <w:b/>
          <w:bCs/>
          <w:szCs w:val="18"/>
          <w:lang w:val="nl-BE"/>
        </w:rPr>
        <w:tab/>
        <w:t xml:space="preserve"> 12</w:t>
      </w:r>
    </w:p>
    <w:p w14:paraId="3021531A" w14:textId="77777777" w:rsidR="00A854BC" w:rsidRPr="00A854BC" w:rsidRDefault="00A854BC" w:rsidP="00A854BC">
      <w:pPr>
        <w:spacing w:line="240" w:lineRule="auto"/>
        <w:rPr>
          <w:rFonts w:asciiTheme="minorHAnsi" w:hAnsiTheme="minorHAnsi" w:cstheme="minorHAnsi"/>
          <w:b/>
          <w:bCs/>
          <w:szCs w:val="18"/>
          <w:lang w:val="nl-BE"/>
        </w:rPr>
      </w:pPr>
    </w:p>
    <w:p w14:paraId="097DE23E" w14:textId="77777777" w:rsidR="00A854BC" w:rsidRPr="00A854BC" w:rsidRDefault="00A854BC" w:rsidP="00A854BC">
      <w:pPr>
        <w:rPr>
          <w:rFonts w:asciiTheme="minorHAnsi" w:hAnsiTheme="minorHAnsi" w:cstheme="minorHAnsi"/>
          <w:color w:val="FF0000"/>
          <w:szCs w:val="18"/>
          <w:lang w:val="nl-BE"/>
        </w:rPr>
      </w:pPr>
    </w:p>
    <w:p w14:paraId="3D5D172D" w14:textId="496B3357" w:rsidR="00A854BC" w:rsidRPr="001A14BC" w:rsidRDefault="00A854BC" w:rsidP="004B0507">
      <w:pPr>
        <w:pStyle w:val="Kop3"/>
        <w:rPr>
          <w:lang w:val="nl-BE"/>
        </w:rPr>
      </w:pPr>
      <w:bookmarkStart w:id="54" w:name="_Toc4586852"/>
      <w:bookmarkStart w:id="55" w:name="_Toc194586211"/>
      <w:r w:rsidRPr="001A14BC">
        <w:rPr>
          <w:lang w:val="nl-BE"/>
        </w:rPr>
        <w:t xml:space="preserve">Lozingen op </w:t>
      </w:r>
      <w:r w:rsidRPr="004B0507">
        <w:t>vuilwaterriool</w:t>
      </w:r>
      <w:r w:rsidRPr="001A14BC">
        <w:rPr>
          <w:lang w:val="nl-BE"/>
        </w:rPr>
        <w:t xml:space="preserve"> </w:t>
      </w:r>
      <w:bookmarkEnd w:id="54"/>
      <w:r w:rsidR="004B0507">
        <w:rPr>
          <w:lang w:val="nl-BE"/>
        </w:rPr>
        <w:t>5</w:t>
      </w:r>
      <w:bookmarkEnd w:id="55"/>
      <w:r w:rsidR="004D0E1A">
        <w:rPr>
          <w:lang w:val="nl-BE"/>
        </w:rPr>
        <w:t xml:space="preserve"> </w:t>
      </w:r>
    </w:p>
    <w:p w14:paraId="374EEB18" w14:textId="77777777" w:rsidR="00A854BC" w:rsidRPr="00A854BC" w:rsidRDefault="00A854BC" w:rsidP="00A854BC">
      <w:pPr>
        <w:keepNext/>
        <w:outlineLvl w:val="2"/>
        <w:rPr>
          <w:rFonts w:asciiTheme="minorHAnsi" w:hAnsiTheme="minorHAnsi" w:cstheme="minorHAnsi"/>
          <w:bCs/>
          <w:i/>
          <w:szCs w:val="18"/>
          <w:lang w:val="nl-BE"/>
        </w:rPr>
      </w:pPr>
    </w:p>
    <w:p w14:paraId="699DD81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Bemonstering</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Steekmonster </w:t>
      </w:r>
    </w:p>
    <w:p w14:paraId="6777415E"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Meetfrequentie</w:t>
      </w:r>
      <w:r w:rsidRPr="00A854BC">
        <w:rPr>
          <w:rFonts w:asciiTheme="minorHAnsi" w:hAnsiTheme="minorHAnsi" w:cstheme="minorHAnsi"/>
          <w:szCs w:val="18"/>
        </w:rPr>
        <w:tab/>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 xml:space="preserve">4 x per jaar </w:t>
      </w:r>
    </w:p>
    <w:p w14:paraId="6513A5A3"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Aantal meetlocaties</w:t>
      </w:r>
      <w:r w:rsidRPr="00A854BC">
        <w:rPr>
          <w:rFonts w:asciiTheme="minorHAnsi" w:hAnsiTheme="minorHAnsi" w:cstheme="minorHAnsi"/>
          <w:szCs w:val="18"/>
        </w:rPr>
        <w:tab/>
      </w:r>
      <w:r w:rsidRPr="00A854BC">
        <w:rPr>
          <w:rFonts w:asciiTheme="minorHAnsi" w:hAnsiTheme="minorHAnsi" w:cstheme="minorHAnsi"/>
          <w:szCs w:val="18"/>
        </w:rPr>
        <w:tab/>
        <w:t>:</w:t>
      </w:r>
      <w:r w:rsidRPr="00A854BC">
        <w:rPr>
          <w:rFonts w:asciiTheme="minorHAnsi" w:hAnsiTheme="minorHAnsi" w:cstheme="minorHAnsi"/>
          <w:szCs w:val="18"/>
        </w:rPr>
        <w:tab/>
        <w:t>1</w:t>
      </w:r>
    </w:p>
    <w:p w14:paraId="3DC64D09" w14:textId="77777777" w:rsidR="001A14BC" w:rsidRDefault="001A14BC" w:rsidP="00A854BC">
      <w:pPr>
        <w:rPr>
          <w:rFonts w:asciiTheme="minorHAnsi" w:hAnsiTheme="minorHAnsi" w:cstheme="minorHAnsi"/>
          <w:szCs w:val="18"/>
        </w:rPr>
      </w:pPr>
    </w:p>
    <w:p w14:paraId="7B861E8B" w14:textId="77777777" w:rsidR="00A854BC" w:rsidRPr="004B0507" w:rsidRDefault="00A854BC" w:rsidP="00BE4A6E">
      <w:pPr>
        <w:pStyle w:val="Lijstalinea"/>
        <w:numPr>
          <w:ilvl w:val="0"/>
          <w:numId w:val="7"/>
        </w:numPr>
        <w:rPr>
          <w:rFonts w:asciiTheme="minorHAnsi" w:hAnsiTheme="minorHAnsi" w:cstheme="minorHAnsi"/>
          <w:szCs w:val="18"/>
        </w:rPr>
      </w:pPr>
      <w:r w:rsidRPr="004B0507">
        <w:rPr>
          <w:rFonts w:asciiTheme="minorHAnsi" w:hAnsiTheme="minorHAnsi" w:cstheme="minorHAnsi"/>
          <w:szCs w:val="18"/>
        </w:rPr>
        <w:t xml:space="preserve">Hoofdgemaal </w:t>
      </w:r>
      <w:proofErr w:type="spellStart"/>
      <w:r w:rsidRPr="004B0507">
        <w:rPr>
          <w:rFonts w:asciiTheme="minorHAnsi" w:hAnsiTheme="minorHAnsi" w:cstheme="minorHAnsi"/>
          <w:szCs w:val="18"/>
        </w:rPr>
        <w:t>Kooiweg</w:t>
      </w:r>
      <w:proofErr w:type="spellEnd"/>
      <w:r w:rsidRPr="004B0507">
        <w:rPr>
          <w:rFonts w:asciiTheme="minorHAnsi" w:hAnsiTheme="minorHAnsi" w:cstheme="minorHAnsi"/>
          <w:szCs w:val="18"/>
        </w:rPr>
        <w:t xml:space="preserve"> </w:t>
      </w:r>
    </w:p>
    <w:p w14:paraId="634EB740" w14:textId="77777777" w:rsidR="00A854BC" w:rsidRPr="00A854BC" w:rsidRDefault="00A854BC" w:rsidP="00A854BC">
      <w:pPr>
        <w:rPr>
          <w:rFonts w:asciiTheme="minorHAnsi" w:hAnsiTheme="minorHAnsi" w:cstheme="minorHAnsi"/>
          <w:color w:val="FF0000"/>
          <w:szCs w:val="18"/>
        </w:rPr>
      </w:pPr>
    </w:p>
    <w:tbl>
      <w:tblPr>
        <w:tblStyle w:val="Tabelraster"/>
        <w:tblW w:w="0" w:type="auto"/>
        <w:tblLook w:val="04A0" w:firstRow="1" w:lastRow="0" w:firstColumn="1" w:lastColumn="0" w:noHBand="0" w:noVBand="1"/>
      </w:tblPr>
      <w:tblGrid>
        <w:gridCol w:w="1547"/>
        <w:gridCol w:w="2134"/>
        <w:gridCol w:w="4653"/>
      </w:tblGrid>
      <w:tr w:rsidR="00A854BC" w:rsidRPr="00A854BC" w14:paraId="2AFE5D11" w14:textId="77777777" w:rsidTr="00264CCD">
        <w:trPr>
          <w:trHeight w:val="259"/>
        </w:trPr>
        <w:tc>
          <w:tcPr>
            <w:tcW w:w="1547" w:type="dxa"/>
          </w:tcPr>
          <w:p w14:paraId="5DD8FCB9"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Ten behoeve van </w:t>
            </w:r>
          </w:p>
        </w:tc>
        <w:tc>
          <w:tcPr>
            <w:tcW w:w="2134" w:type="dxa"/>
          </w:tcPr>
          <w:p w14:paraId="68642351"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Controle voorziening</w:t>
            </w:r>
          </w:p>
        </w:tc>
        <w:tc>
          <w:tcPr>
            <w:tcW w:w="4653" w:type="dxa"/>
          </w:tcPr>
          <w:p w14:paraId="64ABB9A8" w14:textId="77777777" w:rsidR="00A854BC" w:rsidRPr="00A854BC" w:rsidRDefault="00A854BC" w:rsidP="00A854BC">
            <w:pPr>
              <w:rPr>
                <w:rFonts w:asciiTheme="minorHAnsi" w:hAnsiTheme="minorHAnsi" w:cstheme="minorHAnsi"/>
                <w:b/>
                <w:szCs w:val="18"/>
              </w:rPr>
            </w:pPr>
            <w:r w:rsidRPr="00A854BC">
              <w:rPr>
                <w:rFonts w:asciiTheme="minorHAnsi" w:hAnsiTheme="minorHAnsi" w:cstheme="minorHAnsi"/>
                <w:b/>
                <w:szCs w:val="18"/>
              </w:rPr>
              <w:t xml:space="preserve">Naamgeving </w:t>
            </w:r>
            <w:proofErr w:type="spellStart"/>
            <w:r w:rsidRPr="00A854BC">
              <w:rPr>
                <w:rFonts w:asciiTheme="minorHAnsi" w:hAnsiTheme="minorHAnsi" w:cstheme="minorHAnsi"/>
                <w:b/>
                <w:szCs w:val="18"/>
              </w:rPr>
              <w:t>tbv</w:t>
            </w:r>
            <w:proofErr w:type="spellEnd"/>
            <w:r w:rsidRPr="00A854BC">
              <w:rPr>
                <w:rFonts w:asciiTheme="minorHAnsi" w:hAnsiTheme="minorHAnsi" w:cstheme="minorHAnsi"/>
                <w:b/>
                <w:szCs w:val="18"/>
              </w:rPr>
              <w:t xml:space="preserve"> afvalwaterstroom</w:t>
            </w:r>
          </w:p>
        </w:tc>
      </w:tr>
      <w:tr w:rsidR="00A854BC" w:rsidRPr="00A854BC" w14:paraId="4FAE9939" w14:textId="77777777" w:rsidTr="00264CCD">
        <w:trPr>
          <w:trHeight w:val="1067"/>
        </w:trPr>
        <w:tc>
          <w:tcPr>
            <w:tcW w:w="1547" w:type="dxa"/>
          </w:tcPr>
          <w:p w14:paraId="7B451264"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Lozingspunt 1 en Meetinrichting </w:t>
            </w:r>
            <w:r w:rsidR="001E23A9" w:rsidRPr="00A854BC">
              <w:rPr>
                <w:rFonts w:asciiTheme="minorHAnsi" w:hAnsiTheme="minorHAnsi" w:cstheme="minorHAnsi"/>
                <w:szCs w:val="18"/>
              </w:rPr>
              <w:t>Pompput</w:t>
            </w:r>
            <w:r w:rsidRPr="00A854BC">
              <w:rPr>
                <w:rFonts w:asciiTheme="minorHAnsi" w:hAnsiTheme="minorHAnsi" w:cstheme="minorHAnsi"/>
                <w:szCs w:val="18"/>
              </w:rPr>
              <w:t xml:space="preserve"> </w:t>
            </w:r>
            <w:proofErr w:type="spellStart"/>
            <w:r w:rsidRPr="00A854BC">
              <w:rPr>
                <w:rFonts w:asciiTheme="minorHAnsi" w:hAnsiTheme="minorHAnsi" w:cstheme="minorHAnsi"/>
                <w:szCs w:val="18"/>
              </w:rPr>
              <w:t>Kooiweg</w:t>
            </w:r>
            <w:proofErr w:type="spellEnd"/>
          </w:p>
        </w:tc>
        <w:tc>
          <w:tcPr>
            <w:tcW w:w="2134" w:type="dxa"/>
          </w:tcPr>
          <w:p w14:paraId="23DF6F88" w14:textId="77777777" w:rsidR="00A854BC" w:rsidRPr="00A854BC" w:rsidRDefault="00A854BC" w:rsidP="00A854BC">
            <w:pPr>
              <w:rPr>
                <w:rFonts w:asciiTheme="minorHAnsi" w:hAnsiTheme="minorHAnsi" w:cstheme="minorHAnsi"/>
                <w:szCs w:val="18"/>
              </w:rPr>
            </w:pPr>
            <w:r w:rsidRPr="00A854BC">
              <w:rPr>
                <w:rFonts w:asciiTheme="minorHAnsi" w:hAnsiTheme="minorHAnsi" w:cstheme="minorHAnsi"/>
                <w:szCs w:val="18"/>
              </w:rPr>
              <w:t xml:space="preserve">Meetinrichting pompput </w:t>
            </w:r>
            <w:proofErr w:type="spellStart"/>
            <w:r w:rsidRPr="00A854BC">
              <w:rPr>
                <w:rFonts w:asciiTheme="minorHAnsi" w:hAnsiTheme="minorHAnsi" w:cstheme="minorHAnsi"/>
                <w:szCs w:val="18"/>
              </w:rPr>
              <w:t>Kooiweg</w:t>
            </w:r>
            <w:proofErr w:type="spellEnd"/>
          </w:p>
        </w:tc>
        <w:tc>
          <w:tcPr>
            <w:tcW w:w="4653" w:type="dxa"/>
          </w:tcPr>
          <w:p w14:paraId="4DC668C8" w14:textId="77777777" w:rsidR="00A854BC" w:rsidRPr="00A854BC" w:rsidRDefault="001E23A9" w:rsidP="00A854BC">
            <w:pPr>
              <w:jc w:val="both"/>
              <w:rPr>
                <w:rFonts w:asciiTheme="minorHAnsi" w:hAnsiTheme="minorHAnsi" w:cstheme="minorHAnsi"/>
                <w:szCs w:val="18"/>
              </w:rPr>
            </w:pPr>
            <w:r>
              <w:rPr>
                <w:rFonts w:asciiTheme="minorHAnsi" w:hAnsiTheme="minorHAnsi" w:cstheme="minorHAnsi"/>
                <w:szCs w:val="18"/>
              </w:rPr>
              <w:t xml:space="preserve">Totale </w:t>
            </w:r>
            <w:r w:rsidR="00A854BC" w:rsidRPr="00A854BC">
              <w:rPr>
                <w:rFonts w:asciiTheme="minorHAnsi" w:hAnsiTheme="minorHAnsi" w:cstheme="minorHAnsi"/>
                <w:szCs w:val="18"/>
              </w:rPr>
              <w:t xml:space="preserve">bedrijfsafvalwaterstroom dat loost via pompput </w:t>
            </w:r>
            <w:proofErr w:type="spellStart"/>
            <w:r w:rsidR="00A854BC" w:rsidRPr="00A854BC">
              <w:rPr>
                <w:rFonts w:asciiTheme="minorHAnsi" w:hAnsiTheme="minorHAnsi" w:cstheme="minorHAnsi"/>
                <w:szCs w:val="18"/>
              </w:rPr>
              <w:t>Kooiweg</w:t>
            </w:r>
            <w:proofErr w:type="spellEnd"/>
            <w:r w:rsidR="00A854BC" w:rsidRPr="00A854BC">
              <w:rPr>
                <w:rFonts w:asciiTheme="minorHAnsi" w:hAnsiTheme="minorHAnsi" w:cstheme="minorHAnsi"/>
                <w:szCs w:val="18"/>
              </w:rPr>
              <w:t xml:space="preserve"> op gemaal</w:t>
            </w:r>
          </w:p>
        </w:tc>
      </w:tr>
    </w:tbl>
    <w:p w14:paraId="7838EE01" w14:textId="77777777" w:rsidR="00A854BC" w:rsidRDefault="00A854BC" w:rsidP="00A854BC">
      <w:pPr>
        <w:rPr>
          <w:rFonts w:asciiTheme="minorHAnsi" w:hAnsiTheme="minorHAnsi" w:cstheme="minorHAnsi"/>
          <w:color w:val="FF0000"/>
          <w:szCs w:val="18"/>
        </w:rPr>
      </w:pPr>
    </w:p>
    <w:p w14:paraId="3B0F9573" w14:textId="77777777" w:rsidR="001A14BC" w:rsidRPr="001A14BC" w:rsidRDefault="001A14BC" w:rsidP="00A854BC">
      <w:pPr>
        <w:rPr>
          <w:rFonts w:asciiTheme="minorHAnsi" w:hAnsiTheme="minorHAnsi" w:cstheme="minorHAnsi"/>
          <w:szCs w:val="18"/>
        </w:rPr>
      </w:pPr>
      <w:r w:rsidRPr="001A14BC">
        <w:rPr>
          <w:rFonts w:asciiTheme="minorHAnsi" w:hAnsiTheme="minorHAnsi" w:cstheme="minorHAnsi"/>
          <w:szCs w:val="18"/>
        </w:rPr>
        <w:t>Opmerkingen</w:t>
      </w:r>
      <w:r>
        <w:rPr>
          <w:rFonts w:asciiTheme="minorHAnsi" w:hAnsiTheme="minorHAnsi" w:cstheme="minorHAnsi"/>
          <w:szCs w:val="18"/>
        </w:rPr>
        <w:tab/>
      </w:r>
      <w:r>
        <w:rPr>
          <w:rFonts w:asciiTheme="minorHAnsi" w:hAnsiTheme="minorHAnsi" w:cstheme="minorHAnsi"/>
          <w:szCs w:val="18"/>
        </w:rPr>
        <w:tab/>
      </w:r>
      <w:r>
        <w:rPr>
          <w:rFonts w:asciiTheme="minorHAnsi" w:hAnsiTheme="minorHAnsi" w:cstheme="minorHAnsi"/>
          <w:szCs w:val="18"/>
        </w:rPr>
        <w:tab/>
        <w:t>:</w:t>
      </w:r>
      <w:r>
        <w:rPr>
          <w:rFonts w:asciiTheme="minorHAnsi" w:hAnsiTheme="minorHAnsi" w:cstheme="minorHAnsi"/>
          <w:szCs w:val="18"/>
        </w:rPr>
        <w:tab/>
      </w:r>
      <w:r w:rsidR="001E23A9">
        <w:rPr>
          <w:rFonts w:asciiTheme="minorHAnsi" w:hAnsiTheme="minorHAnsi" w:cstheme="minorHAnsi"/>
          <w:bCs/>
          <w:i/>
        </w:rPr>
        <w:t>R</w:t>
      </w:r>
      <w:proofErr w:type="spellStart"/>
      <w:r w:rsidRPr="001A14BC">
        <w:rPr>
          <w:rFonts w:asciiTheme="minorHAnsi" w:hAnsiTheme="minorHAnsi" w:cstheme="minorHAnsi"/>
          <w:bCs/>
          <w:i/>
          <w:lang w:val="nl-BE"/>
        </w:rPr>
        <w:t>ioolgemaal</w:t>
      </w:r>
      <w:proofErr w:type="spellEnd"/>
      <w:r w:rsidRPr="001A14BC">
        <w:rPr>
          <w:rFonts w:asciiTheme="minorHAnsi" w:hAnsiTheme="minorHAnsi" w:cstheme="minorHAnsi"/>
          <w:bCs/>
          <w:i/>
          <w:lang w:val="nl-BE"/>
        </w:rPr>
        <w:t xml:space="preserve"> Postweg op RWZI Bath in beheer waterschap (conform </w:t>
      </w:r>
      <w:r w:rsidR="001E23A9">
        <w:rPr>
          <w:rFonts w:asciiTheme="minorHAnsi" w:hAnsiTheme="minorHAnsi" w:cstheme="minorHAnsi"/>
          <w:bCs/>
          <w:i/>
          <w:lang w:val="nl-BE"/>
        </w:rPr>
        <w:tab/>
      </w:r>
      <w:r w:rsidR="001E23A9">
        <w:rPr>
          <w:rFonts w:asciiTheme="minorHAnsi" w:hAnsiTheme="minorHAnsi" w:cstheme="minorHAnsi"/>
          <w:bCs/>
          <w:i/>
          <w:lang w:val="nl-BE"/>
        </w:rPr>
        <w:tab/>
      </w:r>
      <w:r w:rsidR="001E23A9">
        <w:rPr>
          <w:rFonts w:asciiTheme="minorHAnsi" w:hAnsiTheme="minorHAnsi" w:cstheme="minorHAnsi"/>
          <w:bCs/>
          <w:i/>
          <w:lang w:val="nl-BE"/>
        </w:rPr>
        <w:tab/>
      </w:r>
      <w:r w:rsidR="001E23A9">
        <w:rPr>
          <w:rFonts w:asciiTheme="minorHAnsi" w:hAnsiTheme="minorHAnsi" w:cstheme="minorHAnsi"/>
          <w:bCs/>
          <w:i/>
          <w:lang w:val="nl-BE"/>
        </w:rPr>
        <w:tab/>
      </w:r>
      <w:r w:rsidR="001E23A9">
        <w:rPr>
          <w:rFonts w:asciiTheme="minorHAnsi" w:hAnsiTheme="minorHAnsi" w:cstheme="minorHAnsi"/>
          <w:bCs/>
          <w:i/>
          <w:lang w:val="nl-BE"/>
        </w:rPr>
        <w:tab/>
      </w:r>
      <w:r w:rsidRPr="001A14BC">
        <w:rPr>
          <w:rFonts w:asciiTheme="minorHAnsi" w:hAnsiTheme="minorHAnsi" w:cstheme="minorHAnsi"/>
          <w:bCs/>
          <w:i/>
          <w:lang w:val="nl-BE"/>
        </w:rPr>
        <w:t>bestaande invulling zorgplicht M&amp;B)</w:t>
      </w:r>
    </w:p>
    <w:p w14:paraId="5FE524A2" w14:textId="77777777" w:rsidR="001A14BC" w:rsidRPr="00A854BC" w:rsidRDefault="001A14BC" w:rsidP="00A854BC">
      <w:pPr>
        <w:rPr>
          <w:rFonts w:asciiTheme="minorHAnsi" w:hAnsiTheme="minorHAnsi" w:cstheme="minorHAnsi"/>
          <w:color w:val="FF0000"/>
          <w:szCs w:val="18"/>
        </w:rPr>
      </w:pPr>
    </w:p>
    <w:p w14:paraId="74BB3C1B" w14:textId="77777777" w:rsidR="00A854BC" w:rsidRPr="00A854BC" w:rsidRDefault="00A854BC" w:rsidP="00A854BC">
      <w:pPr>
        <w:spacing w:line="276" w:lineRule="auto"/>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 xml:space="preserve">Parameters en Norm/richtlijn </w:t>
      </w:r>
      <w:r w:rsidRPr="00A854BC">
        <w:rPr>
          <w:rFonts w:asciiTheme="minorHAnsi" w:eastAsiaTheme="minorEastAsia" w:hAnsiTheme="minorHAnsi" w:cstheme="minorHAnsi"/>
          <w:szCs w:val="18"/>
          <w:lang w:eastAsia="en-US"/>
        </w:rPr>
        <w:tab/>
        <w:t xml:space="preserve">: </w:t>
      </w:r>
    </w:p>
    <w:tbl>
      <w:tblPr>
        <w:tblStyle w:val="Tabelraster"/>
        <w:tblW w:w="0" w:type="auto"/>
        <w:tblLook w:val="04A0" w:firstRow="1" w:lastRow="0" w:firstColumn="1" w:lastColumn="0" w:noHBand="0" w:noVBand="1"/>
      </w:tblPr>
      <w:tblGrid>
        <w:gridCol w:w="1555"/>
        <w:gridCol w:w="2102"/>
      </w:tblGrid>
      <w:tr w:rsidR="001E23A9" w:rsidRPr="00A854BC" w14:paraId="5F686F00" w14:textId="77777777" w:rsidTr="00264CCD">
        <w:tc>
          <w:tcPr>
            <w:tcW w:w="1555" w:type="dxa"/>
          </w:tcPr>
          <w:p w14:paraId="4DFDCF2B" w14:textId="77777777" w:rsidR="001E23A9" w:rsidRPr="00A854BC" w:rsidRDefault="001E23A9" w:rsidP="00A854BC">
            <w:pPr>
              <w:rPr>
                <w:rFonts w:asciiTheme="minorHAnsi" w:eastAsiaTheme="minorEastAsia" w:hAnsiTheme="minorHAnsi" w:cstheme="minorHAnsi"/>
                <w:b/>
                <w:szCs w:val="18"/>
                <w:lang w:eastAsia="en-US"/>
              </w:rPr>
            </w:pPr>
          </w:p>
        </w:tc>
        <w:tc>
          <w:tcPr>
            <w:tcW w:w="2102" w:type="dxa"/>
          </w:tcPr>
          <w:p w14:paraId="1D018C19" w14:textId="77777777" w:rsidR="001E23A9" w:rsidRPr="00A854BC" w:rsidRDefault="001E23A9" w:rsidP="00A854BC">
            <w:pPr>
              <w:rPr>
                <w:rFonts w:asciiTheme="minorHAnsi" w:eastAsiaTheme="minorEastAsia" w:hAnsiTheme="minorHAnsi" w:cstheme="minorHAnsi"/>
                <w:b/>
                <w:szCs w:val="18"/>
                <w:lang w:eastAsia="en-US"/>
              </w:rPr>
            </w:pPr>
            <w:r w:rsidRPr="00A854BC">
              <w:rPr>
                <w:rFonts w:asciiTheme="minorHAnsi" w:eastAsiaTheme="minorEastAsia" w:hAnsiTheme="minorHAnsi" w:cstheme="minorHAnsi"/>
                <w:b/>
                <w:szCs w:val="18"/>
                <w:lang w:eastAsia="en-US"/>
              </w:rPr>
              <w:t>Enig steekmonster</w:t>
            </w:r>
          </w:p>
        </w:tc>
      </w:tr>
      <w:tr w:rsidR="001E23A9" w:rsidRPr="00A854BC" w14:paraId="38872431" w14:textId="77777777" w:rsidTr="00264CCD">
        <w:tc>
          <w:tcPr>
            <w:tcW w:w="1555" w:type="dxa"/>
          </w:tcPr>
          <w:p w14:paraId="44773D9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pH</w:t>
            </w:r>
          </w:p>
        </w:tc>
        <w:tc>
          <w:tcPr>
            <w:tcW w:w="2102" w:type="dxa"/>
          </w:tcPr>
          <w:p w14:paraId="2D83E8C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≥6,5 en ≤9</w:t>
            </w:r>
          </w:p>
        </w:tc>
      </w:tr>
      <w:tr w:rsidR="001E23A9" w:rsidRPr="00A854BC" w14:paraId="2F3AE717" w14:textId="77777777" w:rsidTr="00264CCD">
        <w:tc>
          <w:tcPr>
            <w:tcW w:w="1555" w:type="dxa"/>
          </w:tcPr>
          <w:p w14:paraId="33844138"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Minerale olie</w:t>
            </w:r>
          </w:p>
        </w:tc>
        <w:tc>
          <w:tcPr>
            <w:tcW w:w="2102" w:type="dxa"/>
          </w:tcPr>
          <w:p w14:paraId="73C6DDE1"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200 mg/l</w:t>
            </w:r>
          </w:p>
        </w:tc>
      </w:tr>
      <w:tr w:rsidR="001E23A9" w:rsidRPr="00A854BC" w14:paraId="58684623" w14:textId="77777777" w:rsidTr="00264CCD">
        <w:tc>
          <w:tcPr>
            <w:tcW w:w="1555" w:type="dxa"/>
          </w:tcPr>
          <w:p w14:paraId="01C03BFE"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Plantaardige vet</w:t>
            </w:r>
          </w:p>
        </w:tc>
        <w:tc>
          <w:tcPr>
            <w:tcW w:w="2102" w:type="dxa"/>
          </w:tcPr>
          <w:p w14:paraId="46CA428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1E23A9" w:rsidRPr="00A854BC" w14:paraId="32D57CBE" w14:textId="77777777" w:rsidTr="00264CCD">
        <w:tc>
          <w:tcPr>
            <w:tcW w:w="1555" w:type="dxa"/>
          </w:tcPr>
          <w:p w14:paraId="3357838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Cadmium</w:t>
            </w:r>
          </w:p>
        </w:tc>
        <w:tc>
          <w:tcPr>
            <w:tcW w:w="2102" w:type="dxa"/>
          </w:tcPr>
          <w:p w14:paraId="3F5ECC6E"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0,01 mg/l</w:t>
            </w:r>
          </w:p>
        </w:tc>
      </w:tr>
      <w:tr w:rsidR="001E23A9" w:rsidRPr="00A854BC" w14:paraId="5EBD5A35" w14:textId="77777777" w:rsidTr="00264CCD">
        <w:tc>
          <w:tcPr>
            <w:tcW w:w="1555" w:type="dxa"/>
          </w:tcPr>
          <w:p w14:paraId="431F4443"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Zware metalen (som)</w:t>
            </w:r>
          </w:p>
        </w:tc>
        <w:tc>
          <w:tcPr>
            <w:tcW w:w="2102" w:type="dxa"/>
          </w:tcPr>
          <w:p w14:paraId="218AA3DF"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2 mg/l</w:t>
            </w:r>
          </w:p>
        </w:tc>
      </w:tr>
      <w:tr w:rsidR="001E23A9" w:rsidRPr="00A854BC" w14:paraId="3C784BD1" w14:textId="77777777" w:rsidTr="00264CCD">
        <w:tc>
          <w:tcPr>
            <w:tcW w:w="1555" w:type="dxa"/>
          </w:tcPr>
          <w:p w14:paraId="213A85F0"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Onopgeloste bestanddelen</w:t>
            </w:r>
          </w:p>
        </w:tc>
        <w:tc>
          <w:tcPr>
            <w:tcW w:w="2102" w:type="dxa"/>
          </w:tcPr>
          <w:p w14:paraId="5D310421" w14:textId="77777777" w:rsidR="001E23A9" w:rsidRPr="00A854BC" w:rsidRDefault="001E23A9" w:rsidP="00A854BC">
            <w:pPr>
              <w:rPr>
                <w:rFonts w:asciiTheme="minorHAnsi" w:eastAsiaTheme="minorEastAsia" w:hAnsiTheme="minorHAnsi" w:cstheme="minorHAnsi"/>
                <w:szCs w:val="18"/>
                <w:lang w:eastAsia="en-US"/>
              </w:rPr>
            </w:pPr>
            <w:r w:rsidRPr="00A854BC">
              <w:rPr>
                <w:rFonts w:asciiTheme="minorHAnsi" w:eastAsiaTheme="minorEastAsia" w:hAnsiTheme="minorHAnsi" w:cstheme="minorHAnsi"/>
                <w:szCs w:val="18"/>
                <w:lang w:eastAsia="en-US"/>
              </w:rPr>
              <w:t>300 mg/l</w:t>
            </w:r>
          </w:p>
        </w:tc>
      </w:tr>
      <w:tr w:rsidR="001E23A9" w:rsidRPr="00A854BC" w14:paraId="50D5ECDD" w14:textId="77777777" w:rsidTr="00264CCD">
        <w:tc>
          <w:tcPr>
            <w:tcW w:w="1555" w:type="dxa"/>
          </w:tcPr>
          <w:p w14:paraId="6E0164FE" w14:textId="77777777"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debiet</w:t>
            </w:r>
          </w:p>
        </w:tc>
        <w:tc>
          <w:tcPr>
            <w:tcW w:w="2102" w:type="dxa"/>
          </w:tcPr>
          <w:p w14:paraId="468C5CD5" w14:textId="36D14E0B"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30 m</w:t>
            </w:r>
            <w:r w:rsidR="004D0E1A">
              <w:rPr>
                <w:rFonts w:asciiTheme="minorHAnsi" w:eastAsiaTheme="minorEastAsia" w:hAnsiTheme="minorHAnsi" w:cstheme="minorHAnsi"/>
                <w:szCs w:val="18"/>
                <w:lang w:eastAsia="en-US"/>
              </w:rPr>
              <w:t>3</w:t>
            </w:r>
            <w:r w:rsidRPr="004B0507">
              <w:rPr>
                <w:rFonts w:asciiTheme="minorHAnsi" w:eastAsiaTheme="minorEastAsia" w:hAnsiTheme="minorHAnsi" w:cstheme="minorHAnsi"/>
                <w:szCs w:val="18"/>
                <w:lang w:eastAsia="en-US"/>
              </w:rPr>
              <w:t>/ uur</w:t>
            </w:r>
          </w:p>
          <w:p w14:paraId="11D23B43" w14:textId="77777777"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720 m3/etmaal</w:t>
            </w:r>
          </w:p>
          <w:p w14:paraId="493831B0" w14:textId="77777777" w:rsidR="001E23A9" w:rsidRPr="004B0507" w:rsidRDefault="001E23A9" w:rsidP="00A854BC">
            <w:pPr>
              <w:rPr>
                <w:rFonts w:asciiTheme="minorHAnsi" w:eastAsiaTheme="minorEastAsia" w:hAnsiTheme="minorHAnsi" w:cstheme="minorHAnsi"/>
                <w:szCs w:val="18"/>
                <w:lang w:eastAsia="en-US"/>
              </w:rPr>
            </w:pPr>
            <w:r w:rsidRPr="004B0507">
              <w:rPr>
                <w:rFonts w:asciiTheme="minorHAnsi" w:eastAsiaTheme="minorEastAsia" w:hAnsiTheme="minorHAnsi" w:cstheme="minorHAnsi"/>
                <w:szCs w:val="18"/>
                <w:lang w:eastAsia="en-US"/>
              </w:rPr>
              <w:t>85.000 m3/ jaar</w:t>
            </w:r>
          </w:p>
          <w:p w14:paraId="0BD6F732" w14:textId="77777777" w:rsidR="001E23A9" w:rsidRPr="004B0507" w:rsidRDefault="001E23A9" w:rsidP="00A854BC">
            <w:pPr>
              <w:rPr>
                <w:rFonts w:asciiTheme="minorHAnsi" w:eastAsiaTheme="minorEastAsia" w:hAnsiTheme="minorHAnsi" w:cstheme="minorHAnsi"/>
                <w:szCs w:val="18"/>
                <w:lang w:eastAsia="en-US"/>
              </w:rPr>
            </w:pPr>
          </w:p>
        </w:tc>
      </w:tr>
    </w:tbl>
    <w:p w14:paraId="39ECC0DD" w14:textId="77777777" w:rsidR="00A854BC" w:rsidRPr="00A854BC" w:rsidRDefault="00A854BC" w:rsidP="00A854BC">
      <w:pPr>
        <w:rPr>
          <w:rFonts w:asciiTheme="minorHAnsi" w:hAnsiTheme="minorHAnsi" w:cstheme="minorHAnsi"/>
          <w:b/>
          <w:lang w:val="nl-BE"/>
        </w:rPr>
      </w:pPr>
    </w:p>
    <w:p w14:paraId="4AAFAB50" w14:textId="77777777" w:rsidR="00AA0277" w:rsidRPr="00BC1E5B" w:rsidRDefault="00A854BC" w:rsidP="00A854BC">
      <w:pPr>
        <w:pStyle w:val="Geenafstand"/>
        <w:rPr>
          <w:b/>
          <w:sz w:val="20"/>
          <w:szCs w:val="20"/>
          <w:lang w:val="nl-NL"/>
        </w:rPr>
      </w:pPr>
      <w:r w:rsidRPr="00A854BC">
        <w:rPr>
          <w:rFonts w:eastAsia="Times New Roman" w:cstheme="minorHAnsi"/>
          <w:b/>
          <w:bCs/>
          <w:sz w:val="18"/>
          <w:szCs w:val="18"/>
          <w:lang w:val="nl-BE" w:eastAsia="bg-BG"/>
        </w:rPr>
        <w:t>Totaal aantal monsters per jaar</w:t>
      </w:r>
      <w:r w:rsidRPr="00A854BC">
        <w:rPr>
          <w:rFonts w:eastAsia="Times New Roman" w:cstheme="minorHAnsi"/>
          <w:b/>
          <w:bCs/>
          <w:sz w:val="18"/>
          <w:szCs w:val="18"/>
          <w:lang w:val="nl-BE" w:eastAsia="bg-BG"/>
        </w:rPr>
        <w:tab/>
        <w:t>:</w:t>
      </w:r>
      <w:r w:rsidRPr="00A854BC">
        <w:rPr>
          <w:rFonts w:eastAsia="Times New Roman" w:cstheme="minorHAnsi"/>
          <w:b/>
          <w:bCs/>
          <w:sz w:val="18"/>
          <w:szCs w:val="18"/>
          <w:lang w:val="nl-BE" w:eastAsia="bg-BG"/>
        </w:rPr>
        <w:tab/>
        <w:t xml:space="preserve"> 4</w:t>
      </w:r>
    </w:p>
    <w:p w14:paraId="504BEB69" w14:textId="77777777" w:rsidR="00D22A40" w:rsidRPr="003A4332" w:rsidRDefault="00D22A40" w:rsidP="00D22A40">
      <w:pPr>
        <w:tabs>
          <w:tab w:val="left" w:pos="2127"/>
        </w:tabs>
        <w:rPr>
          <w:rFonts w:asciiTheme="minorHAnsi" w:hAnsiTheme="minorHAnsi" w:cstheme="minorHAnsi"/>
          <w:color w:val="000000" w:themeColor="text1"/>
          <w:szCs w:val="18"/>
        </w:rPr>
      </w:pPr>
    </w:p>
    <w:p w14:paraId="0B9302B3" w14:textId="77777777" w:rsidR="000935EA" w:rsidRDefault="000935EA">
      <w:pPr>
        <w:spacing w:line="240" w:lineRule="auto"/>
        <w:rPr>
          <w:rFonts w:asciiTheme="minorHAnsi" w:hAnsiTheme="minorHAnsi" w:cstheme="minorHAnsi"/>
          <w:color w:val="FF0000"/>
          <w:szCs w:val="18"/>
          <w:lang w:val="nl-BE"/>
        </w:rPr>
      </w:pPr>
      <w:r>
        <w:rPr>
          <w:rFonts w:asciiTheme="minorHAnsi" w:hAnsiTheme="minorHAnsi" w:cstheme="minorHAnsi"/>
          <w:color w:val="FF0000"/>
          <w:szCs w:val="18"/>
          <w:lang w:val="nl-BE"/>
        </w:rPr>
        <w:br w:type="page"/>
      </w:r>
    </w:p>
    <w:p w14:paraId="21DB418E" w14:textId="164C8461" w:rsidR="00EC2DA1" w:rsidRPr="00F83017" w:rsidRDefault="003A4332" w:rsidP="004B0507">
      <w:pPr>
        <w:pStyle w:val="Kop1"/>
      </w:pPr>
      <w:bookmarkStart w:id="56" w:name="_Toc194586212"/>
      <w:bookmarkEnd w:id="38"/>
      <w:r w:rsidRPr="00F83017">
        <w:lastRenderedPageBreak/>
        <w:t xml:space="preserve">45H03 Vliegbasis </w:t>
      </w:r>
      <w:r w:rsidRPr="004B0507">
        <w:t>Volkel</w:t>
      </w:r>
      <w:bookmarkEnd w:id="56"/>
    </w:p>
    <w:p w14:paraId="736EA4B9" w14:textId="77777777" w:rsidR="00EC2DA1" w:rsidRPr="003A4332" w:rsidRDefault="00EC2DA1" w:rsidP="00EC2DA1">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Adres</w:t>
      </w:r>
      <w:r w:rsidRPr="003A4332">
        <w:rPr>
          <w:rFonts w:asciiTheme="minorHAnsi" w:hAnsiTheme="minorHAnsi" w:cstheme="minorHAnsi"/>
          <w:color w:val="000000" w:themeColor="text1"/>
          <w:szCs w:val="18"/>
        </w:rPr>
        <w:tab/>
      </w:r>
      <w:r w:rsidR="00DF5A7D"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 xml:space="preserve">: </w:t>
      </w:r>
      <w:r w:rsidR="00DF5A7D" w:rsidRPr="003A4332">
        <w:rPr>
          <w:rFonts w:asciiTheme="minorHAnsi" w:hAnsiTheme="minorHAnsi" w:cstheme="minorHAnsi"/>
          <w:color w:val="000000" w:themeColor="text1"/>
          <w:szCs w:val="18"/>
        </w:rPr>
        <w:tab/>
      </w:r>
      <w:proofErr w:type="spellStart"/>
      <w:r w:rsidR="003A4332" w:rsidRPr="003A4332">
        <w:rPr>
          <w:rFonts w:asciiTheme="minorHAnsi" w:hAnsiTheme="minorHAnsi" w:cstheme="minorHAnsi"/>
          <w:color w:val="000000" w:themeColor="text1"/>
          <w:szCs w:val="18"/>
        </w:rPr>
        <w:t>Zeelandsedijk</w:t>
      </w:r>
      <w:proofErr w:type="spellEnd"/>
      <w:r w:rsidR="003A4332" w:rsidRPr="003A4332">
        <w:rPr>
          <w:rFonts w:asciiTheme="minorHAnsi" w:hAnsiTheme="minorHAnsi" w:cstheme="minorHAnsi"/>
          <w:color w:val="000000" w:themeColor="text1"/>
          <w:szCs w:val="18"/>
        </w:rPr>
        <w:t xml:space="preserve"> 10</w:t>
      </w:r>
    </w:p>
    <w:p w14:paraId="76B239A0" w14:textId="77777777" w:rsidR="00EC2DA1" w:rsidRPr="003A4332" w:rsidRDefault="00EC2DA1" w:rsidP="00EC2DA1">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Postcode</w:t>
      </w:r>
      <w:r w:rsidRPr="003A4332">
        <w:rPr>
          <w:rFonts w:asciiTheme="minorHAnsi" w:hAnsiTheme="minorHAnsi" w:cstheme="minorHAnsi"/>
          <w:color w:val="000000" w:themeColor="text1"/>
          <w:szCs w:val="18"/>
        </w:rPr>
        <w:tab/>
      </w:r>
      <w:r w:rsidR="00DF5A7D"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w:t>
      </w:r>
      <w:r w:rsidR="00DF5A7D" w:rsidRPr="003A4332">
        <w:rPr>
          <w:rFonts w:asciiTheme="minorHAnsi" w:hAnsiTheme="minorHAnsi" w:cstheme="minorHAnsi"/>
          <w:color w:val="000000" w:themeColor="text1"/>
          <w:szCs w:val="18"/>
        </w:rPr>
        <w:tab/>
      </w:r>
      <w:r w:rsidR="003A4332" w:rsidRPr="003A4332">
        <w:rPr>
          <w:rFonts w:asciiTheme="minorHAnsi" w:hAnsiTheme="minorHAnsi" w:cstheme="minorHAnsi"/>
          <w:color w:val="000000" w:themeColor="text1"/>
          <w:szCs w:val="18"/>
        </w:rPr>
        <w:t>5408 SM</w:t>
      </w:r>
    </w:p>
    <w:p w14:paraId="2E59A909" w14:textId="77777777" w:rsidR="00EC2DA1" w:rsidRPr="003A4332" w:rsidRDefault="00EC2DA1" w:rsidP="00EC2DA1">
      <w:pPr>
        <w:tabs>
          <w:tab w:val="left" w:pos="2127"/>
        </w:tabs>
        <w:rPr>
          <w:rFonts w:asciiTheme="minorHAnsi" w:hAnsiTheme="minorHAnsi" w:cstheme="minorHAnsi"/>
          <w:color w:val="000000" w:themeColor="text1"/>
          <w:szCs w:val="18"/>
        </w:rPr>
      </w:pPr>
      <w:r w:rsidRPr="003A4332">
        <w:rPr>
          <w:rFonts w:asciiTheme="minorHAnsi" w:hAnsiTheme="minorHAnsi" w:cstheme="minorHAnsi"/>
          <w:color w:val="000000" w:themeColor="text1"/>
          <w:szCs w:val="18"/>
        </w:rPr>
        <w:t>Plaats / gemeente</w:t>
      </w:r>
      <w:r w:rsidRPr="003A4332">
        <w:rPr>
          <w:rFonts w:asciiTheme="minorHAnsi" w:hAnsiTheme="minorHAnsi" w:cstheme="minorHAnsi"/>
          <w:color w:val="000000" w:themeColor="text1"/>
          <w:szCs w:val="18"/>
        </w:rPr>
        <w:tab/>
      </w:r>
      <w:r w:rsidR="00DF5A7D" w:rsidRPr="003A4332">
        <w:rPr>
          <w:rFonts w:asciiTheme="minorHAnsi" w:hAnsiTheme="minorHAnsi" w:cstheme="minorHAnsi"/>
          <w:color w:val="000000" w:themeColor="text1"/>
          <w:szCs w:val="18"/>
        </w:rPr>
        <w:tab/>
      </w:r>
      <w:r w:rsidRPr="003A4332">
        <w:rPr>
          <w:rFonts w:asciiTheme="minorHAnsi" w:hAnsiTheme="minorHAnsi" w:cstheme="minorHAnsi"/>
          <w:color w:val="000000" w:themeColor="text1"/>
          <w:szCs w:val="18"/>
        </w:rPr>
        <w:t xml:space="preserve">: </w:t>
      </w:r>
      <w:r w:rsidR="00DF5A7D" w:rsidRPr="003A4332">
        <w:rPr>
          <w:rFonts w:asciiTheme="minorHAnsi" w:hAnsiTheme="minorHAnsi" w:cstheme="minorHAnsi"/>
          <w:color w:val="000000" w:themeColor="text1"/>
          <w:szCs w:val="18"/>
        </w:rPr>
        <w:tab/>
      </w:r>
      <w:r w:rsidR="003A4332" w:rsidRPr="003A4332">
        <w:rPr>
          <w:rFonts w:asciiTheme="minorHAnsi" w:hAnsiTheme="minorHAnsi" w:cstheme="minorHAnsi"/>
          <w:color w:val="000000" w:themeColor="text1"/>
          <w:szCs w:val="18"/>
        </w:rPr>
        <w:t>Volkel</w:t>
      </w:r>
    </w:p>
    <w:p w14:paraId="40B68620" w14:textId="77777777" w:rsidR="00576CC8" w:rsidRPr="003A4332" w:rsidRDefault="00576CC8" w:rsidP="00EC2DA1">
      <w:pPr>
        <w:tabs>
          <w:tab w:val="left" w:pos="2127"/>
        </w:tabs>
        <w:rPr>
          <w:rFonts w:asciiTheme="minorHAnsi" w:hAnsiTheme="minorHAnsi" w:cstheme="minorHAnsi"/>
          <w:color w:val="FF0000"/>
          <w:szCs w:val="18"/>
        </w:rPr>
      </w:pPr>
    </w:p>
    <w:p w14:paraId="35445AE2" w14:textId="77777777" w:rsidR="00576CC8" w:rsidRPr="00A86166" w:rsidRDefault="00576CC8" w:rsidP="00EC2DA1">
      <w:pPr>
        <w:tabs>
          <w:tab w:val="left" w:pos="2127"/>
        </w:tabs>
        <w:rPr>
          <w:rFonts w:asciiTheme="minorHAnsi" w:hAnsiTheme="minorHAnsi" w:cstheme="minorHAnsi"/>
          <w:szCs w:val="18"/>
        </w:rPr>
      </w:pPr>
      <w:r w:rsidRPr="00687C0C">
        <w:rPr>
          <w:rFonts w:asciiTheme="minorHAnsi" w:hAnsiTheme="minorHAnsi" w:cstheme="minorHAnsi"/>
          <w:color w:val="000000" w:themeColor="text1"/>
          <w:szCs w:val="18"/>
        </w:rPr>
        <w:t>B</w:t>
      </w:r>
      <w:r w:rsidR="003A4332" w:rsidRPr="00687C0C">
        <w:rPr>
          <w:rFonts w:asciiTheme="minorHAnsi" w:hAnsiTheme="minorHAnsi" w:cstheme="minorHAnsi"/>
          <w:color w:val="000000" w:themeColor="text1"/>
          <w:szCs w:val="18"/>
        </w:rPr>
        <w:t>evoegd g</w:t>
      </w:r>
      <w:r w:rsidR="00DF5A7D" w:rsidRPr="00687C0C">
        <w:rPr>
          <w:rFonts w:asciiTheme="minorHAnsi" w:hAnsiTheme="minorHAnsi" w:cstheme="minorHAnsi"/>
          <w:color w:val="000000" w:themeColor="text1"/>
          <w:szCs w:val="18"/>
        </w:rPr>
        <w:t>ezag h</w:t>
      </w:r>
      <w:r w:rsidRPr="00687C0C">
        <w:rPr>
          <w:rFonts w:asciiTheme="minorHAnsi" w:hAnsiTheme="minorHAnsi" w:cstheme="minorHAnsi"/>
          <w:color w:val="000000" w:themeColor="text1"/>
          <w:szCs w:val="18"/>
        </w:rPr>
        <w:t>effing</w:t>
      </w:r>
      <w:r w:rsidR="00687C0C">
        <w:rPr>
          <w:rFonts w:asciiTheme="minorHAnsi" w:hAnsiTheme="minorHAnsi" w:cstheme="minorHAnsi"/>
          <w:color w:val="FF0000"/>
          <w:szCs w:val="18"/>
        </w:rPr>
        <w:tab/>
      </w:r>
      <w:r w:rsidR="00DF5A7D" w:rsidRPr="003A4332">
        <w:rPr>
          <w:rFonts w:asciiTheme="minorHAnsi" w:hAnsiTheme="minorHAnsi" w:cstheme="minorHAnsi"/>
          <w:color w:val="FF0000"/>
          <w:szCs w:val="18"/>
        </w:rPr>
        <w:tab/>
      </w:r>
      <w:r w:rsidRPr="003A4332">
        <w:rPr>
          <w:rFonts w:asciiTheme="minorHAnsi" w:hAnsiTheme="minorHAnsi" w:cstheme="minorHAnsi"/>
          <w:color w:val="FF0000"/>
          <w:szCs w:val="18"/>
        </w:rPr>
        <w:t>:</w:t>
      </w:r>
      <w:r w:rsidR="00DF5A7D" w:rsidRPr="003A4332">
        <w:rPr>
          <w:rFonts w:asciiTheme="minorHAnsi" w:hAnsiTheme="minorHAnsi" w:cstheme="minorHAnsi"/>
          <w:color w:val="FF0000"/>
          <w:szCs w:val="18"/>
        </w:rPr>
        <w:tab/>
      </w:r>
      <w:r w:rsidR="00A86166" w:rsidRPr="00A86166">
        <w:rPr>
          <w:rFonts w:asciiTheme="minorHAnsi" w:hAnsiTheme="minorHAnsi" w:cstheme="minorHAnsi"/>
          <w:szCs w:val="18"/>
        </w:rPr>
        <w:t>Belastingsamenwerking Oost Brabant</w:t>
      </w:r>
    </w:p>
    <w:p w14:paraId="1A5F611A" w14:textId="77777777" w:rsidR="00EC2DA1" w:rsidRPr="00A86166" w:rsidRDefault="00576CC8" w:rsidP="00EC2DA1">
      <w:pPr>
        <w:rPr>
          <w:rFonts w:asciiTheme="minorHAnsi" w:hAnsiTheme="minorHAnsi" w:cstheme="minorHAnsi"/>
          <w:szCs w:val="18"/>
          <w:lang w:val="nl-BE"/>
        </w:rPr>
      </w:pPr>
      <w:r w:rsidRPr="00A86166">
        <w:rPr>
          <w:rFonts w:asciiTheme="minorHAnsi" w:hAnsiTheme="minorHAnsi" w:cstheme="minorHAnsi"/>
          <w:szCs w:val="18"/>
          <w:lang w:val="nl-BE"/>
        </w:rPr>
        <w:t>Contactgegevens</w:t>
      </w:r>
      <w:r w:rsidRPr="00A86166">
        <w:rPr>
          <w:rFonts w:asciiTheme="minorHAnsi" w:hAnsiTheme="minorHAnsi" w:cstheme="minorHAnsi"/>
          <w:szCs w:val="18"/>
          <w:lang w:val="nl-BE"/>
        </w:rPr>
        <w:tab/>
      </w:r>
      <w:r w:rsidRPr="00A86166">
        <w:rPr>
          <w:rFonts w:asciiTheme="minorHAnsi" w:hAnsiTheme="minorHAnsi" w:cstheme="minorHAnsi"/>
          <w:szCs w:val="18"/>
          <w:lang w:val="nl-BE"/>
        </w:rPr>
        <w:tab/>
      </w:r>
      <w:r w:rsidR="00DF5A7D" w:rsidRPr="00A86166">
        <w:rPr>
          <w:rFonts w:asciiTheme="minorHAnsi" w:hAnsiTheme="minorHAnsi" w:cstheme="minorHAnsi"/>
          <w:szCs w:val="18"/>
          <w:lang w:val="nl-BE"/>
        </w:rPr>
        <w:tab/>
      </w:r>
      <w:r w:rsidRPr="00A86166">
        <w:rPr>
          <w:rFonts w:asciiTheme="minorHAnsi" w:hAnsiTheme="minorHAnsi" w:cstheme="minorHAnsi"/>
          <w:szCs w:val="18"/>
          <w:lang w:val="nl-BE"/>
        </w:rPr>
        <w:t>:</w:t>
      </w:r>
      <w:r w:rsidR="00DF5A7D" w:rsidRPr="00A86166">
        <w:rPr>
          <w:rFonts w:asciiTheme="minorHAnsi" w:hAnsiTheme="minorHAnsi" w:cstheme="minorHAnsi"/>
          <w:szCs w:val="18"/>
          <w:lang w:val="nl-BE"/>
        </w:rPr>
        <w:tab/>
      </w:r>
      <w:r w:rsidR="00D97C6C">
        <w:rPr>
          <w:rFonts w:asciiTheme="minorHAnsi" w:hAnsiTheme="minorHAnsi" w:cstheme="minorHAnsi"/>
          <w:szCs w:val="18"/>
          <w:lang w:val="nl-BE"/>
        </w:rPr>
        <w:t>Dhr. v</w:t>
      </w:r>
      <w:r w:rsidR="00A86166" w:rsidRPr="00A86166">
        <w:rPr>
          <w:rFonts w:asciiTheme="minorHAnsi" w:hAnsiTheme="minorHAnsi" w:cstheme="minorHAnsi"/>
          <w:szCs w:val="18"/>
          <w:lang w:val="nl-BE"/>
        </w:rPr>
        <w:t>an der Bolt</w:t>
      </w:r>
    </w:p>
    <w:p w14:paraId="581CE37B" w14:textId="77777777" w:rsidR="00D97C6C" w:rsidRDefault="00576CC8" w:rsidP="00EC2DA1">
      <w:pPr>
        <w:rPr>
          <w:rStyle w:val="Hyperlink"/>
          <w:rFonts w:asciiTheme="minorHAnsi" w:hAnsiTheme="minorHAnsi" w:cstheme="minorHAnsi"/>
          <w:color w:val="auto"/>
          <w:szCs w:val="18"/>
          <w:lang w:val="nl-BE"/>
        </w:rPr>
      </w:pPr>
      <w:r w:rsidRPr="00A86166">
        <w:rPr>
          <w:rFonts w:asciiTheme="minorHAnsi" w:hAnsiTheme="minorHAnsi" w:cstheme="minorHAnsi"/>
          <w:szCs w:val="18"/>
          <w:lang w:val="nl-BE"/>
        </w:rPr>
        <w:tab/>
      </w:r>
      <w:r w:rsidRPr="00A86166">
        <w:rPr>
          <w:rFonts w:asciiTheme="minorHAnsi" w:hAnsiTheme="minorHAnsi" w:cstheme="minorHAnsi"/>
          <w:szCs w:val="18"/>
          <w:lang w:val="nl-BE"/>
        </w:rPr>
        <w:tab/>
      </w:r>
      <w:r w:rsidRPr="00A86166">
        <w:rPr>
          <w:rFonts w:asciiTheme="minorHAnsi" w:hAnsiTheme="minorHAnsi" w:cstheme="minorHAnsi"/>
          <w:szCs w:val="18"/>
          <w:lang w:val="nl-BE"/>
        </w:rPr>
        <w:tab/>
        <w:t xml:space="preserve"> </w:t>
      </w:r>
      <w:r w:rsidR="00DF5A7D" w:rsidRPr="00A86166">
        <w:rPr>
          <w:rFonts w:asciiTheme="minorHAnsi" w:hAnsiTheme="minorHAnsi" w:cstheme="minorHAnsi"/>
          <w:szCs w:val="18"/>
          <w:lang w:val="nl-BE"/>
        </w:rPr>
        <w:tab/>
      </w:r>
      <w:r w:rsidR="00DF5A7D" w:rsidRPr="00A86166">
        <w:rPr>
          <w:rFonts w:asciiTheme="minorHAnsi" w:hAnsiTheme="minorHAnsi" w:cstheme="minorHAnsi"/>
          <w:szCs w:val="18"/>
          <w:lang w:val="nl-BE"/>
        </w:rPr>
        <w:tab/>
      </w:r>
      <w:hyperlink r:id="rId16" w:history="1">
        <w:r w:rsidR="00D97C6C" w:rsidRPr="003C1F97">
          <w:rPr>
            <w:rStyle w:val="Hyperlink"/>
            <w:rFonts w:asciiTheme="minorHAnsi" w:hAnsiTheme="minorHAnsi" w:cstheme="minorHAnsi"/>
            <w:szCs w:val="18"/>
            <w:lang w:val="nl-BE"/>
          </w:rPr>
          <w:t>meetbedrijven@bs-ob.nl</w:t>
        </w:r>
      </w:hyperlink>
    </w:p>
    <w:p w14:paraId="674FD8FF" w14:textId="77777777" w:rsidR="00576CC8" w:rsidRPr="00A86166" w:rsidRDefault="00576CC8" w:rsidP="00EC2DA1">
      <w:pPr>
        <w:rPr>
          <w:rFonts w:asciiTheme="minorHAnsi" w:hAnsiTheme="minorHAnsi" w:cstheme="minorHAnsi"/>
          <w:szCs w:val="18"/>
          <w:lang w:val="nl-BE"/>
        </w:rPr>
      </w:pPr>
      <w:r w:rsidRPr="00A86166">
        <w:rPr>
          <w:rFonts w:asciiTheme="minorHAnsi" w:hAnsiTheme="minorHAnsi" w:cstheme="minorHAnsi"/>
          <w:szCs w:val="18"/>
          <w:lang w:val="nl-BE"/>
        </w:rPr>
        <w:tab/>
      </w:r>
      <w:r w:rsidRPr="00A86166">
        <w:rPr>
          <w:rFonts w:asciiTheme="minorHAnsi" w:hAnsiTheme="minorHAnsi" w:cstheme="minorHAnsi"/>
          <w:szCs w:val="18"/>
          <w:lang w:val="nl-BE"/>
        </w:rPr>
        <w:tab/>
      </w:r>
      <w:r w:rsidRPr="00A86166">
        <w:rPr>
          <w:rFonts w:asciiTheme="minorHAnsi" w:hAnsiTheme="minorHAnsi" w:cstheme="minorHAnsi"/>
          <w:szCs w:val="18"/>
          <w:lang w:val="nl-BE"/>
        </w:rPr>
        <w:tab/>
        <w:t xml:space="preserve">  </w:t>
      </w:r>
      <w:r w:rsidR="00DF5A7D" w:rsidRPr="00A86166">
        <w:rPr>
          <w:rFonts w:asciiTheme="minorHAnsi" w:hAnsiTheme="minorHAnsi" w:cstheme="minorHAnsi"/>
          <w:szCs w:val="18"/>
          <w:lang w:val="nl-BE"/>
        </w:rPr>
        <w:tab/>
      </w:r>
      <w:r w:rsidR="00DF5A7D" w:rsidRPr="00A86166">
        <w:rPr>
          <w:rFonts w:asciiTheme="minorHAnsi" w:hAnsiTheme="minorHAnsi" w:cstheme="minorHAnsi"/>
          <w:szCs w:val="18"/>
          <w:lang w:val="nl-BE"/>
        </w:rPr>
        <w:tab/>
      </w:r>
      <w:r w:rsidR="00A86166" w:rsidRPr="00A86166">
        <w:rPr>
          <w:rFonts w:asciiTheme="minorHAnsi" w:hAnsiTheme="minorHAnsi" w:cstheme="minorHAnsi"/>
          <w:szCs w:val="18"/>
          <w:lang w:val="nl-BE"/>
        </w:rPr>
        <w:t>088-551 0066</w:t>
      </w:r>
    </w:p>
    <w:p w14:paraId="7D449D61" w14:textId="77777777" w:rsidR="00EC2DA1" w:rsidRPr="003A4332" w:rsidRDefault="00576CC8" w:rsidP="00EC2DA1">
      <w:pPr>
        <w:rPr>
          <w:rFonts w:asciiTheme="minorHAnsi" w:hAnsiTheme="minorHAnsi" w:cstheme="minorHAnsi"/>
          <w:color w:val="FF0000"/>
          <w:szCs w:val="18"/>
        </w:rPr>
      </w:pPr>
      <w:r w:rsidRPr="003A4332">
        <w:rPr>
          <w:rFonts w:asciiTheme="minorHAnsi" w:hAnsiTheme="minorHAnsi" w:cstheme="minorHAnsi"/>
          <w:color w:val="FF0000"/>
          <w:szCs w:val="18"/>
        </w:rPr>
        <w:tab/>
      </w:r>
    </w:p>
    <w:p w14:paraId="4C567DE9" w14:textId="77777777" w:rsidR="00EC2DA1" w:rsidRDefault="00EC2DA1" w:rsidP="004B0507">
      <w:pPr>
        <w:pStyle w:val="Kop2"/>
      </w:pPr>
      <w:bookmarkStart w:id="57" w:name="_Toc281989722"/>
      <w:bookmarkStart w:id="58" w:name="_Toc194586213"/>
      <w:r w:rsidRPr="004B0507">
        <w:t>Zuiveringsheffing</w:t>
      </w:r>
      <w:bookmarkEnd w:id="57"/>
      <w:bookmarkEnd w:id="58"/>
    </w:p>
    <w:p w14:paraId="2D292E3C" w14:textId="77777777" w:rsidR="004B0507" w:rsidRPr="004B0507" w:rsidRDefault="004B0507" w:rsidP="004B0507"/>
    <w:p w14:paraId="1FDF7E6E" w14:textId="77777777" w:rsidR="00953907" w:rsidRPr="003A4332" w:rsidRDefault="00953907" w:rsidP="00953907">
      <w:pPr>
        <w:pStyle w:val="Geenafstand"/>
        <w:rPr>
          <w:color w:val="000000" w:themeColor="text1"/>
          <w:sz w:val="18"/>
          <w:szCs w:val="18"/>
          <w:lang w:val="nl-NL"/>
        </w:rPr>
      </w:pPr>
      <w:r w:rsidRPr="003A4332">
        <w:rPr>
          <w:color w:val="000000" w:themeColor="text1"/>
          <w:sz w:val="18"/>
          <w:szCs w:val="18"/>
          <w:lang w:val="nl-NL"/>
        </w:rPr>
        <w:t>Meetweken per jaar</w:t>
      </w:r>
      <w:r w:rsidRPr="003A4332">
        <w:rPr>
          <w:color w:val="000000" w:themeColor="text1"/>
          <w:sz w:val="18"/>
          <w:szCs w:val="18"/>
          <w:lang w:val="nl-NL"/>
        </w:rPr>
        <w:tab/>
      </w:r>
      <w:r w:rsidRPr="003A4332">
        <w:rPr>
          <w:color w:val="000000" w:themeColor="text1"/>
          <w:sz w:val="18"/>
          <w:szCs w:val="18"/>
          <w:lang w:val="nl-NL"/>
        </w:rPr>
        <w:tab/>
        <w:t>:</w:t>
      </w:r>
      <w:r w:rsidRPr="003A4332">
        <w:rPr>
          <w:color w:val="000000" w:themeColor="text1"/>
          <w:sz w:val="18"/>
          <w:szCs w:val="18"/>
          <w:lang w:val="nl-NL"/>
        </w:rPr>
        <w:tab/>
        <w:t>2</w:t>
      </w:r>
      <w:r w:rsidR="00373EF4">
        <w:rPr>
          <w:color w:val="000000" w:themeColor="text1"/>
          <w:sz w:val="18"/>
          <w:szCs w:val="18"/>
          <w:lang w:val="nl-NL"/>
        </w:rPr>
        <w:t xml:space="preserve"> </w:t>
      </w:r>
    </w:p>
    <w:p w14:paraId="5C01F223" w14:textId="77777777" w:rsidR="00953907" w:rsidRPr="003A4332" w:rsidRDefault="00DF5A7D" w:rsidP="00953907">
      <w:pPr>
        <w:pStyle w:val="Geenafstand"/>
        <w:rPr>
          <w:color w:val="000000" w:themeColor="text1"/>
          <w:sz w:val="18"/>
          <w:szCs w:val="18"/>
          <w:lang w:val="nl-NL"/>
        </w:rPr>
      </w:pPr>
      <w:r w:rsidRPr="003A4332">
        <w:rPr>
          <w:color w:val="000000" w:themeColor="text1"/>
          <w:sz w:val="18"/>
          <w:szCs w:val="18"/>
          <w:lang w:val="nl-NL"/>
        </w:rPr>
        <w:t>L</w:t>
      </w:r>
      <w:r w:rsidR="00953907" w:rsidRPr="003A4332">
        <w:rPr>
          <w:color w:val="000000" w:themeColor="text1"/>
          <w:sz w:val="18"/>
          <w:szCs w:val="18"/>
          <w:lang w:val="nl-NL"/>
        </w:rPr>
        <w:t xml:space="preserve">ocaties </w:t>
      </w:r>
      <w:r w:rsidR="00953907" w:rsidRPr="003A4332">
        <w:rPr>
          <w:color w:val="000000" w:themeColor="text1"/>
          <w:sz w:val="18"/>
          <w:szCs w:val="18"/>
          <w:lang w:val="nl-NL"/>
        </w:rPr>
        <w:tab/>
      </w:r>
      <w:r w:rsidR="00953907" w:rsidRPr="003A4332">
        <w:rPr>
          <w:color w:val="000000" w:themeColor="text1"/>
          <w:sz w:val="18"/>
          <w:szCs w:val="18"/>
          <w:lang w:val="nl-NL"/>
        </w:rPr>
        <w:tab/>
      </w:r>
      <w:r w:rsidR="00953907" w:rsidRPr="003A4332">
        <w:rPr>
          <w:color w:val="000000" w:themeColor="text1"/>
          <w:sz w:val="18"/>
          <w:szCs w:val="18"/>
          <w:lang w:val="nl-NL"/>
        </w:rPr>
        <w:tab/>
      </w:r>
      <w:r w:rsidR="00953907" w:rsidRPr="003A4332">
        <w:rPr>
          <w:color w:val="000000" w:themeColor="text1"/>
          <w:sz w:val="18"/>
          <w:szCs w:val="18"/>
          <w:lang w:val="nl-NL"/>
        </w:rPr>
        <w:tab/>
        <w:t>:</w:t>
      </w:r>
      <w:r w:rsidR="00953907" w:rsidRPr="003A4332">
        <w:rPr>
          <w:color w:val="000000" w:themeColor="text1"/>
          <w:sz w:val="18"/>
          <w:szCs w:val="18"/>
          <w:lang w:val="nl-NL"/>
        </w:rPr>
        <w:tab/>
        <w:t>1</w:t>
      </w:r>
    </w:p>
    <w:p w14:paraId="51B3210D" w14:textId="77777777" w:rsidR="00953907" w:rsidRPr="00CF7F47" w:rsidRDefault="00953907" w:rsidP="00953907">
      <w:pPr>
        <w:pStyle w:val="Geenafstand"/>
        <w:rPr>
          <w:sz w:val="18"/>
          <w:szCs w:val="18"/>
          <w:lang w:val="nl-NL"/>
        </w:rPr>
      </w:pPr>
      <w:r w:rsidRPr="00CF7F47">
        <w:rPr>
          <w:sz w:val="18"/>
          <w:szCs w:val="18"/>
          <w:lang w:val="nl-NL"/>
        </w:rPr>
        <w:t>Leveren mobiele apparatuur</w:t>
      </w:r>
      <w:r w:rsidRPr="00CF7F47">
        <w:rPr>
          <w:sz w:val="18"/>
          <w:szCs w:val="18"/>
          <w:lang w:val="nl-NL"/>
        </w:rPr>
        <w:tab/>
        <w:t xml:space="preserve"> </w:t>
      </w:r>
      <w:r w:rsidRPr="00CF7F47">
        <w:rPr>
          <w:sz w:val="18"/>
          <w:szCs w:val="18"/>
          <w:lang w:val="nl-NL"/>
        </w:rPr>
        <w:tab/>
        <w:t>:</w:t>
      </w:r>
      <w:r w:rsidRPr="00CF7F47">
        <w:rPr>
          <w:sz w:val="18"/>
          <w:szCs w:val="18"/>
          <w:lang w:val="nl-NL"/>
        </w:rPr>
        <w:tab/>
      </w:r>
      <w:r w:rsidR="00CF7F47">
        <w:rPr>
          <w:sz w:val="18"/>
          <w:szCs w:val="18"/>
          <w:lang w:val="nl-NL"/>
        </w:rPr>
        <w:t>Nee</w:t>
      </w:r>
    </w:p>
    <w:p w14:paraId="6007BE9F" w14:textId="77777777" w:rsidR="00953907" w:rsidRPr="00CF7F47" w:rsidRDefault="00953907" w:rsidP="00953907">
      <w:pPr>
        <w:pStyle w:val="Geenafstand"/>
        <w:rPr>
          <w:sz w:val="18"/>
          <w:szCs w:val="18"/>
          <w:lang w:val="nl-NL"/>
        </w:rPr>
      </w:pPr>
      <w:r w:rsidRPr="00CF7F47">
        <w:rPr>
          <w:sz w:val="18"/>
          <w:szCs w:val="18"/>
          <w:lang w:val="nl-NL"/>
        </w:rPr>
        <w:t>EMF meter aanwezig</w:t>
      </w:r>
      <w:r w:rsidRPr="00CF7F47">
        <w:rPr>
          <w:sz w:val="18"/>
          <w:szCs w:val="18"/>
          <w:lang w:val="nl-NL"/>
        </w:rPr>
        <w:tab/>
      </w:r>
      <w:r w:rsidRPr="00CF7F47">
        <w:rPr>
          <w:sz w:val="18"/>
          <w:szCs w:val="18"/>
          <w:lang w:val="nl-NL"/>
        </w:rPr>
        <w:tab/>
        <w:t>:</w:t>
      </w:r>
      <w:r w:rsidRPr="00CF7F47">
        <w:rPr>
          <w:sz w:val="18"/>
          <w:szCs w:val="18"/>
          <w:lang w:val="nl-NL"/>
        </w:rPr>
        <w:tab/>
      </w:r>
      <w:r w:rsidR="00CF7F47">
        <w:rPr>
          <w:sz w:val="18"/>
          <w:szCs w:val="18"/>
          <w:lang w:val="nl-NL"/>
        </w:rPr>
        <w:t>Ja</w:t>
      </w:r>
    </w:p>
    <w:p w14:paraId="2428BDDE" w14:textId="77777777" w:rsidR="00953907" w:rsidRPr="00CF7F47" w:rsidRDefault="00953907" w:rsidP="00953907">
      <w:pPr>
        <w:pStyle w:val="Geenafstand"/>
        <w:rPr>
          <w:sz w:val="18"/>
          <w:szCs w:val="18"/>
          <w:lang w:val="nl-NL"/>
        </w:rPr>
      </w:pPr>
      <w:r w:rsidRPr="00CF7F47">
        <w:rPr>
          <w:sz w:val="18"/>
          <w:szCs w:val="18"/>
          <w:lang w:val="nl-NL"/>
        </w:rPr>
        <w:t>Debiet</w:t>
      </w:r>
      <w:r w:rsidRPr="00CF7F47">
        <w:rPr>
          <w:sz w:val="18"/>
          <w:szCs w:val="18"/>
          <w:lang w:val="nl-NL"/>
        </w:rPr>
        <w:tab/>
      </w:r>
      <w:r w:rsidRPr="00CF7F47">
        <w:rPr>
          <w:sz w:val="18"/>
          <w:szCs w:val="18"/>
          <w:lang w:val="nl-NL"/>
        </w:rPr>
        <w:tab/>
      </w:r>
      <w:r w:rsidRPr="00CF7F47">
        <w:rPr>
          <w:sz w:val="18"/>
          <w:szCs w:val="18"/>
          <w:lang w:val="nl-NL"/>
        </w:rPr>
        <w:tab/>
      </w:r>
      <w:r w:rsidRPr="00CF7F47">
        <w:rPr>
          <w:sz w:val="18"/>
          <w:szCs w:val="18"/>
          <w:lang w:val="nl-NL"/>
        </w:rPr>
        <w:tab/>
        <w:t>:</w:t>
      </w:r>
      <w:r w:rsidRPr="00CF7F47">
        <w:rPr>
          <w:sz w:val="18"/>
          <w:szCs w:val="18"/>
          <w:lang w:val="nl-NL"/>
        </w:rPr>
        <w:tab/>
      </w:r>
      <w:r w:rsidR="00CF7F47">
        <w:rPr>
          <w:sz w:val="18"/>
          <w:szCs w:val="18"/>
          <w:lang w:val="nl-NL"/>
        </w:rPr>
        <w:t>250 m</w:t>
      </w:r>
      <w:r w:rsidR="00CF7F47">
        <w:rPr>
          <w:sz w:val="18"/>
          <w:szCs w:val="18"/>
          <w:vertAlign w:val="superscript"/>
          <w:lang w:val="nl-NL"/>
        </w:rPr>
        <w:t>3</w:t>
      </w:r>
      <w:r w:rsidR="00CF7F47">
        <w:rPr>
          <w:sz w:val="18"/>
          <w:szCs w:val="18"/>
          <w:lang w:val="nl-NL"/>
        </w:rPr>
        <w:t>/etmaal</w:t>
      </w:r>
    </w:p>
    <w:p w14:paraId="4A08BAE6" w14:textId="4A33D61F" w:rsidR="00953907" w:rsidRPr="005923B2" w:rsidRDefault="00953907" w:rsidP="00953907">
      <w:pPr>
        <w:pStyle w:val="Geenafstand"/>
        <w:rPr>
          <w:sz w:val="18"/>
          <w:szCs w:val="18"/>
          <w:lang w:val="nl-NL"/>
        </w:rPr>
      </w:pPr>
      <w:r w:rsidRPr="005923B2">
        <w:rPr>
          <w:sz w:val="18"/>
          <w:szCs w:val="18"/>
          <w:lang w:val="nl-NL"/>
        </w:rPr>
        <w:t>Watermeters</w:t>
      </w:r>
      <w:r w:rsidRPr="005923B2">
        <w:rPr>
          <w:sz w:val="18"/>
          <w:szCs w:val="18"/>
          <w:lang w:val="nl-NL"/>
        </w:rPr>
        <w:tab/>
      </w:r>
      <w:r w:rsidRPr="005923B2">
        <w:rPr>
          <w:sz w:val="18"/>
          <w:szCs w:val="18"/>
          <w:lang w:val="nl-NL"/>
        </w:rPr>
        <w:tab/>
      </w:r>
      <w:r w:rsidRPr="005923B2">
        <w:rPr>
          <w:sz w:val="18"/>
          <w:szCs w:val="18"/>
          <w:lang w:val="nl-NL"/>
        </w:rPr>
        <w:tab/>
        <w:t>:</w:t>
      </w:r>
      <w:r w:rsidRPr="005923B2">
        <w:rPr>
          <w:sz w:val="18"/>
          <w:szCs w:val="18"/>
          <w:lang w:val="nl-NL"/>
        </w:rPr>
        <w:tab/>
      </w:r>
      <w:r w:rsidR="000037B4" w:rsidRPr="005923B2">
        <w:rPr>
          <w:sz w:val="18"/>
          <w:szCs w:val="18"/>
          <w:lang w:val="nl-NL"/>
        </w:rPr>
        <w:t>2</w:t>
      </w:r>
    </w:p>
    <w:p w14:paraId="4BF6EDCF" w14:textId="77777777" w:rsidR="00953907" w:rsidRPr="00CF7F47" w:rsidRDefault="00953907" w:rsidP="003A4332">
      <w:pPr>
        <w:pStyle w:val="Geenafstand"/>
        <w:rPr>
          <w:sz w:val="18"/>
          <w:szCs w:val="18"/>
          <w:lang w:val="nl-NL"/>
        </w:rPr>
      </w:pPr>
      <w:r w:rsidRPr="00CF7F47">
        <w:rPr>
          <w:sz w:val="18"/>
          <w:szCs w:val="18"/>
          <w:lang w:val="nl-NL"/>
        </w:rPr>
        <w:t>Overige info</w:t>
      </w:r>
      <w:r w:rsidRPr="00CF7F47">
        <w:rPr>
          <w:sz w:val="18"/>
          <w:szCs w:val="18"/>
          <w:lang w:val="nl-NL"/>
        </w:rPr>
        <w:tab/>
      </w:r>
      <w:r w:rsidRPr="00CF7F47">
        <w:rPr>
          <w:sz w:val="18"/>
          <w:szCs w:val="18"/>
          <w:lang w:val="nl-NL"/>
        </w:rPr>
        <w:tab/>
      </w:r>
      <w:r w:rsidRPr="00CF7F47">
        <w:rPr>
          <w:sz w:val="18"/>
          <w:szCs w:val="18"/>
          <w:lang w:val="nl-NL"/>
        </w:rPr>
        <w:tab/>
        <w:t xml:space="preserve">: </w:t>
      </w:r>
      <w:r w:rsidRPr="00CF7F47">
        <w:rPr>
          <w:sz w:val="18"/>
          <w:szCs w:val="18"/>
          <w:lang w:val="nl-NL"/>
        </w:rPr>
        <w:tab/>
      </w:r>
      <w:r w:rsidR="00CF7F47">
        <w:rPr>
          <w:sz w:val="18"/>
          <w:szCs w:val="18"/>
          <w:lang w:val="nl-NL"/>
        </w:rPr>
        <w:t>-</w:t>
      </w:r>
    </w:p>
    <w:p w14:paraId="5B0DF963" w14:textId="77777777" w:rsidR="003A4332" w:rsidRPr="003A4332" w:rsidRDefault="003A4332" w:rsidP="003A4332">
      <w:pPr>
        <w:pStyle w:val="Geenafstand"/>
        <w:rPr>
          <w:i/>
          <w:color w:val="FF0000"/>
          <w:sz w:val="18"/>
          <w:szCs w:val="18"/>
          <w:lang w:val="nl-NL"/>
        </w:rPr>
      </w:pPr>
    </w:p>
    <w:p w14:paraId="422526FA" w14:textId="77777777" w:rsidR="00953907" w:rsidRPr="00373EF4" w:rsidRDefault="00953907" w:rsidP="00953907">
      <w:pPr>
        <w:pStyle w:val="Geenafstand"/>
        <w:rPr>
          <w:b/>
          <w:i/>
          <w:color w:val="000000" w:themeColor="text1"/>
          <w:sz w:val="18"/>
          <w:szCs w:val="18"/>
          <w:lang w:val="nl-NL"/>
        </w:rPr>
      </w:pPr>
      <w:r w:rsidRPr="00373EF4">
        <w:rPr>
          <w:b/>
          <w:i/>
          <w:color w:val="000000" w:themeColor="text1"/>
          <w:sz w:val="18"/>
          <w:szCs w:val="18"/>
          <w:lang w:val="nl-NL"/>
        </w:rPr>
        <w:t>Zuurstofbindend</w:t>
      </w:r>
    </w:p>
    <w:p w14:paraId="265520C2" w14:textId="77777777" w:rsidR="00953907" w:rsidRPr="00373EF4" w:rsidRDefault="00953907" w:rsidP="00953907">
      <w:pPr>
        <w:pStyle w:val="Geenafstand"/>
        <w:rPr>
          <w:i/>
          <w:color w:val="000000" w:themeColor="text1"/>
          <w:sz w:val="18"/>
          <w:szCs w:val="18"/>
          <w:lang w:val="nl-NL"/>
        </w:rPr>
      </w:pPr>
      <w:r w:rsidRPr="00373EF4">
        <w:rPr>
          <w:color w:val="000000" w:themeColor="text1"/>
          <w:sz w:val="18"/>
          <w:szCs w:val="18"/>
          <w:lang w:val="nl-NL"/>
        </w:rPr>
        <w:t>Aantal monster per meetweek</w:t>
      </w:r>
      <w:r w:rsidRPr="00373EF4">
        <w:rPr>
          <w:color w:val="000000" w:themeColor="text1"/>
          <w:sz w:val="18"/>
          <w:szCs w:val="18"/>
          <w:lang w:val="nl-NL"/>
        </w:rPr>
        <w:tab/>
        <w:t xml:space="preserve">: </w:t>
      </w:r>
      <w:r w:rsidRPr="00373EF4">
        <w:rPr>
          <w:color w:val="000000" w:themeColor="text1"/>
          <w:sz w:val="18"/>
          <w:szCs w:val="18"/>
          <w:lang w:val="nl-NL"/>
        </w:rPr>
        <w:tab/>
      </w:r>
      <w:r w:rsidR="00373EF4" w:rsidRPr="00373EF4">
        <w:rPr>
          <w:color w:val="000000" w:themeColor="text1"/>
          <w:sz w:val="18"/>
          <w:szCs w:val="18"/>
          <w:lang w:val="nl-NL"/>
        </w:rPr>
        <w:t>7</w:t>
      </w:r>
      <w:r w:rsidRPr="00373EF4">
        <w:rPr>
          <w:color w:val="000000" w:themeColor="text1"/>
          <w:sz w:val="18"/>
          <w:szCs w:val="18"/>
          <w:lang w:val="nl-NL"/>
        </w:rPr>
        <w:t xml:space="preserve"> verzamelmons</w:t>
      </w:r>
      <w:r w:rsidR="00373EF4" w:rsidRPr="00373EF4">
        <w:rPr>
          <w:color w:val="000000" w:themeColor="text1"/>
          <w:sz w:val="18"/>
          <w:szCs w:val="18"/>
          <w:lang w:val="nl-NL"/>
        </w:rPr>
        <w:t xml:space="preserve">ters </w:t>
      </w:r>
    </w:p>
    <w:p w14:paraId="6A7260CA" w14:textId="77777777" w:rsidR="009C3C59" w:rsidRPr="00010A45" w:rsidRDefault="00953907" w:rsidP="009C3C59">
      <w:pPr>
        <w:pStyle w:val="Geenafstand"/>
        <w:rPr>
          <w:sz w:val="18"/>
          <w:szCs w:val="18"/>
          <w:lang w:val="nl-NL"/>
        </w:rPr>
      </w:pPr>
      <w:r w:rsidRPr="00373EF4">
        <w:rPr>
          <w:color w:val="000000" w:themeColor="text1"/>
          <w:sz w:val="18"/>
          <w:szCs w:val="18"/>
          <w:lang w:val="nl-NL"/>
        </w:rPr>
        <w:t>Paramater(s) per monster</w:t>
      </w:r>
      <w:r w:rsidRPr="00373EF4">
        <w:rPr>
          <w:color w:val="000000" w:themeColor="text1"/>
          <w:sz w:val="18"/>
          <w:szCs w:val="18"/>
          <w:lang w:val="nl-NL"/>
        </w:rPr>
        <w:tab/>
      </w:r>
      <w:r w:rsidRPr="00373EF4">
        <w:rPr>
          <w:color w:val="000000" w:themeColor="text1"/>
          <w:sz w:val="18"/>
          <w:szCs w:val="18"/>
          <w:lang w:val="nl-NL"/>
        </w:rPr>
        <w:tab/>
        <w:t>:</w:t>
      </w:r>
      <w:r w:rsidRPr="00373EF4">
        <w:rPr>
          <w:color w:val="000000" w:themeColor="text1"/>
          <w:sz w:val="18"/>
          <w:szCs w:val="18"/>
          <w:lang w:val="nl-NL"/>
        </w:rPr>
        <w:tab/>
      </w:r>
      <w:r w:rsidR="009C3C59" w:rsidRPr="00010A45">
        <w:rPr>
          <w:sz w:val="18"/>
          <w:szCs w:val="18"/>
          <w:lang w:val="nl-NL"/>
        </w:rPr>
        <w:t>TOC (mg/l) Tot</w:t>
      </w:r>
      <w:r w:rsidR="009C3C59">
        <w:rPr>
          <w:sz w:val="18"/>
          <w:szCs w:val="18"/>
          <w:lang w:val="nl-NL"/>
        </w:rPr>
        <w:t>aal Organische koolstof</w:t>
      </w:r>
    </w:p>
    <w:p w14:paraId="40F81B18" w14:textId="77777777" w:rsidR="009C3C59" w:rsidRDefault="009C3C59" w:rsidP="009C3C59">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09344F46" w14:textId="77777777" w:rsidR="009C3C59" w:rsidRPr="00953907" w:rsidRDefault="009C3C59" w:rsidP="009C3C59">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236EA295" w14:textId="77777777" w:rsidR="00953907" w:rsidRPr="00373EF4" w:rsidRDefault="00953907" w:rsidP="00953907">
      <w:pPr>
        <w:pStyle w:val="Geenafstand"/>
        <w:rPr>
          <w:color w:val="000000" w:themeColor="text1"/>
          <w:sz w:val="18"/>
          <w:szCs w:val="18"/>
          <w:lang w:val="nl-NL"/>
        </w:rPr>
      </w:pPr>
      <w:r w:rsidRPr="00373EF4">
        <w:rPr>
          <w:color w:val="000000" w:themeColor="text1"/>
          <w:sz w:val="18"/>
          <w:szCs w:val="18"/>
          <w:lang w:val="nl-NL"/>
        </w:rPr>
        <w:tab/>
      </w:r>
    </w:p>
    <w:p w14:paraId="665FE401" w14:textId="77777777" w:rsidR="00953907" w:rsidRPr="00D97C6C" w:rsidRDefault="00953907" w:rsidP="00953907">
      <w:pPr>
        <w:pStyle w:val="Geenafstand"/>
        <w:rPr>
          <w:color w:val="000000" w:themeColor="text1"/>
          <w:sz w:val="20"/>
          <w:szCs w:val="18"/>
          <w:lang w:val="nl-NL"/>
        </w:rPr>
      </w:pPr>
      <w:r w:rsidRPr="00D97C6C">
        <w:rPr>
          <w:b/>
          <w:color w:val="000000" w:themeColor="text1"/>
          <w:sz w:val="20"/>
          <w:szCs w:val="18"/>
          <w:lang w:val="nl-NL"/>
        </w:rPr>
        <w:t>Tota</w:t>
      </w:r>
      <w:r w:rsidR="00DF5A7D" w:rsidRPr="00D97C6C">
        <w:rPr>
          <w:b/>
          <w:color w:val="000000" w:themeColor="text1"/>
          <w:sz w:val="20"/>
          <w:szCs w:val="18"/>
          <w:lang w:val="nl-NL"/>
        </w:rPr>
        <w:t>al aantal monsters per jaar</w:t>
      </w:r>
      <w:r w:rsidRPr="00D97C6C">
        <w:rPr>
          <w:b/>
          <w:color w:val="000000" w:themeColor="text1"/>
          <w:sz w:val="20"/>
          <w:szCs w:val="18"/>
          <w:lang w:val="nl-NL"/>
        </w:rPr>
        <w:tab/>
        <w:t>:</w:t>
      </w:r>
      <w:r w:rsidRPr="00D97C6C">
        <w:rPr>
          <w:b/>
          <w:color w:val="000000" w:themeColor="text1"/>
          <w:sz w:val="20"/>
          <w:szCs w:val="18"/>
          <w:lang w:val="nl-NL"/>
        </w:rPr>
        <w:tab/>
      </w:r>
      <w:r w:rsidR="00373EF4" w:rsidRPr="00D97C6C">
        <w:rPr>
          <w:b/>
          <w:color w:val="000000" w:themeColor="text1"/>
          <w:sz w:val="20"/>
          <w:szCs w:val="18"/>
          <w:lang w:val="nl-NL"/>
        </w:rPr>
        <w:t>14</w:t>
      </w:r>
    </w:p>
    <w:p w14:paraId="07BADBD9" w14:textId="77777777" w:rsidR="00953907" w:rsidRPr="003A4332" w:rsidRDefault="00953907" w:rsidP="00953907">
      <w:pPr>
        <w:pStyle w:val="Geenafstand"/>
        <w:rPr>
          <w:i/>
          <w:color w:val="FF0000"/>
          <w:sz w:val="18"/>
          <w:szCs w:val="18"/>
          <w:lang w:val="nl-NL"/>
        </w:rPr>
      </w:pPr>
      <w:r w:rsidRPr="003A4332">
        <w:rPr>
          <w:i/>
          <w:color w:val="FF0000"/>
          <w:sz w:val="18"/>
          <w:szCs w:val="18"/>
          <w:lang w:val="nl-NL"/>
        </w:rPr>
        <w:tab/>
      </w:r>
    </w:p>
    <w:p w14:paraId="2690D360" w14:textId="77777777" w:rsidR="00953907" w:rsidRPr="003A4332" w:rsidRDefault="00953907" w:rsidP="00953907">
      <w:pPr>
        <w:pStyle w:val="Geenafstand"/>
        <w:rPr>
          <w:i/>
          <w:color w:val="FF0000"/>
          <w:sz w:val="18"/>
          <w:szCs w:val="18"/>
          <w:lang w:val="nl-NL"/>
        </w:rPr>
      </w:pPr>
    </w:p>
    <w:p w14:paraId="1D09BE8D" w14:textId="77777777" w:rsidR="00953907" w:rsidRPr="00373EF4" w:rsidRDefault="00953907" w:rsidP="00953907">
      <w:pPr>
        <w:pStyle w:val="Geenafstand"/>
        <w:rPr>
          <w:i/>
          <w:color w:val="000000" w:themeColor="text1"/>
          <w:sz w:val="18"/>
          <w:szCs w:val="18"/>
          <w:lang w:val="nl-NL"/>
        </w:rPr>
      </w:pPr>
      <w:r w:rsidRPr="00373EF4">
        <w:rPr>
          <w:b/>
          <w:i/>
          <w:color w:val="000000" w:themeColor="text1"/>
          <w:sz w:val="18"/>
          <w:szCs w:val="18"/>
          <w:lang w:val="nl-NL"/>
        </w:rPr>
        <w:t>Niet zuurstofbindend</w:t>
      </w:r>
      <w:r w:rsidRPr="00373EF4">
        <w:rPr>
          <w:b/>
          <w:i/>
          <w:color w:val="000000" w:themeColor="text1"/>
          <w:sz w:val="18"/>
          <w:szCs w:val="18"/>
          <w:lang w:val="nl-NL"/>
        </w:rPr>
        <w:tab/>
      </w:r>
      <w:r w:rsidRPr="00373EF4">
        <w:rPr>
          <w:b/>
          <w:i/>
          <w:color w:val="000000" w:themeColor="text1"/>
          <w:sz w:val="18"/>
          <w:szCs w:val="18"/>
          <w:lang w:val="nl-NL"/>
        </w:rPr>
        <w:tab/>
      </w:r>
      <w:r w:rsidRPr="00373EF4">
        <w:rPr>
          <w:i/>
          <w:color w:val="000000" w:themeColor="text1"/>
          <w:sz w:val="18"/>
          <w:szCs w:val="18"/>
          <w:lang w:val="nl-NL"/>
        </w:rPr>
        <w:tab/>
      </w:r>
    </w:p>
    <w:p w14:paraId="19DFF54D" w14:textId="77777777" w:rsidR="00953907" w:rsidRPr="00373EF4" w:rsidRDefault="00953907" w:rsidP="00953907">
      <w:pPr>
        <w:pStyle w:val="Geenafstand"/>
        <w:rPr>
          <w:i/>
          <w:color w:val="000000" w:themeColor="text1"/>
          <w:sz w:val="18"/>
          <w:szCs w:val="18"/>
          <w:lang w:val="nl-NL"/>
        </w:rPr>
      </w:pPr>
      <w:r w:rsidRPr="00373EF4">
        <w:rPr>
          <w:color w:val="000000" w:themeColor="text1"/>
          <w:sz w:val="18"/>
          <w:szCs w:val="18"/>
          <w:lang w:val="nl-NL"/>
        </w:rPr>
        <w:t>Aantal monsters per meetweek</w:t>
      </w:r>
      <w:r w:rsidRPr="00373EF4">
        <w:rPr>
          <w:color w:val="000000" w:themeColor="text1"/>
          <w:sz w:val="18"/>
          <w:szCs w:val="18"/>
          <w:lang w:val="nl-NL"/>
        </w:rPr>
        <w:tab/>
        <w:t>:</w:t>
      </w:r>
      <w:r w:rsidRPr="00373EF4">
        <w:rPr>
          <w:color w:val="000000" w:themeColor="text1"/>
          <w:sz w:val="18"/>
          <w:szCs w:val="18"/>
          <w:lang w:val="nl-NL"/>
        </w:rPr>
        <w:tab/>
      </w:r>
      <w:r w:rsidR="00373EF4" w:rsidRPr="00373EF4">
        <w:rPr>
          <w:color w:val="000000" w:themeColor="text1"/>
          <w:sz w:val="18"/>
          <w:szCs w:val="18"/>
          <w:lang w:val="nl-NL"/>
        </w:rPr>
        <w:t>2 (met verspringende etmalen)</w:t>
      </w:r>
    </w:p>
    <w:p w14:paraId="3FD248CA" w14:textId="77777777" w:rsidR="00953907" w:rsidRPr="00373EF4" w:rsidRDefault="00953907" w:rsidP="00373EF4">
      <w:pPr>
        <w:pStyle w:val="Geenafstand"/>
        <w:rPr>
          <w:color w:val="000000" w:themeColor="text1"/>
          <w:sz w:val="18"/>
          <w:szCs w:val="18"/>
          <w:lang w:val="nl-NL"/>
        </w:rPr>
      </w:pPr>
      <w:r w:rsidRPr="00373EF4">
        <w:rPr>
          <w:color w:val="000000" w:themeColor="text1"/>
          <w:sz w:val="18"/>
          <w:szCs w:val="18"/>
          <w:lang w:val="nl-NL"/>
        </w:rPr>
        <w:t>Parameter(s) per monster</w:t>
      </w:r>
      <w:r w:rsidRPr="00373EF4">
        <w:rPr>
          <w:color w:val="000000" w:themeColor="text1"/>
          <w:sz w:val="18"/>
          <w:szCs w:val="18"/>
          <w:lang w:val="nl-NL"/>
        </w:rPr>
        <w:tab/>
      </w:r>
      <w:r w:rsidRPr="00373EF4">
        <w:rPr>
          <w:color w:val="000000" w:themeColor="text1"/>
          <w:sz w:val="18"/>
          <w:szCs w:val="18"/>
          <w:lang w:val="nl-NL"/>
        </w:rPr>
        <w:tab/>
        <w:t>:</w:t>
      </w:r>
      <w:r w:rsidRPr="00373EF4">
        <w:rPr>
          <w:color w:val="000000" w:themeColor="text1"/>
          <w:sz w:val="18"/>
          <w:szCs w:val="18"/>
          <w:lang w:val="nl-NL"/>
        </w:rPr>
        <w:tab/>
      </w:r>
      <w:r w:rsidR="00373EF4" w:rsidRPr="00373EF4">
        <w:rPr>
          <w:color w:val="000000" w:themeColor="text1"/>
          <w:sz w:val="18"/>
          <w:szCs w:val="18"/>
          <w:lang w:val="nl-NL"/>
        </w:rPr>
        <w:t>Koper</w:t>
      </w:r>
    </w:p>
    <w:p w14:paraId="013F419B" w14:textId="77777777" w:rsidR="00953907" w:rsidRPr="00373EF4" w:rsidRDefault="00953907" w:rsidP="00953907">
      <w:pPr>
        <w:pStyle w:val="Geenafstand"/>
        <w:rPr>
          <w:color w:val="000000" w:themeColor="text1"/>
          <w:sz w:val="18"/>
          <w:szCs w:val="18"/>
          <w:lang w:val="nl-NL"/>
        </w:rPr>
      </w:pP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t>Zink</w:t>
      </w:r>
    </w:p>
    <w:p w14:paraId="72C49113" w14:textId="77777777" w:rsidR="00953907" w:rsidRPr="00373EF4" w:rsidRDefault="00953907" w:rsidP="00953907">
      <w:pPr>
        <w:pStyle w:val="Geenafstand"/>
        <w:rPr>
          <w:color w:val="000000" w:themeColor="text1"/>
          <w:sz w:val="18"/>
          <w:szCs w:val="18"/>
          <w:lang w:val="nl-NL"/>
        </w:rPr>
      </w:pP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r w:rsidRPr="00373EF4">
        <w:rPr>
          <w:color w:val="000000" w:themeColor="text1"/>
          <w:sz w:val="18"/>
          <w:szCs w:val="18"/>
          <w:lang w:val="nl-NL"/>
        </w:rPr>
        <w:tab/>
      </w:r>
    </w:p>
    <w:p w14:paraId="79FE87D3" w14:textId="77777777" w:rsidR="00953907" w:rsidRPr="00D97C6C" w:rsidRDefault="00953907" w:rsidP="00953907">
      <w:pPr>
        <w:pStyle w:val="Geenafstand"/>
        <w:rPr>
          <w:b/>
          <w:color w:val="000000" w:themeColor="text1"/>
          <w:sz w:val="20"/>
          <w:szCs w:val="18"/>
          <w:lang w:val="nl-NL"/>
        </w:rPr>
      </w:pPr>
      <w:r w:rsidRPr="00D97C6C">
        <w:rPr>
          <w:b/>
          <w:color w:val="000000" w:themeColor="text1"/>
          <w:sz w:val="20"/>
          <w:szCs w:val="18"/>
          <w:lang w:val="nl-NL"/>
        </w:rPr>
        <w:t>Tot</w:t>
      </w:r>
      <w:r w:rsidR="00373EF4" w:rsidRPr="00D97C6C">
        <w:rPr>
          <w:b/>
          <w:color w:val="000000" w:themeColor="text1"/>
          <w:sz w:val="20"/>
          <w:szCs w:val="18"/>
          <w:lang w:val="nl-NL"/>
        </w:rPr>
        <w:t>aal aantal monsters per jaar</w:t>
      </w:r>
      <w:r w:rsidR="00373EF4" w:rsidRPr="00D97C6C">
        <w:rPr>
          <w:b/>
          <w:color w:val="000000" w:themeColor="text1"/>
          <w:sz w:val="20"/>
          <w:szCs w:val="18"/>
          <w:lang w:val="nl-NL"/>
        </w:rPr>
        <w:tab/>
        <w:t>:</w:t>
      </w:r>
      <w:r w:rsidR="00373EF4" w:rsidRPr="00D97C6C">
        <w:rPr>
          <w:b/>
          <w:color w:val="000000" w:themeColor="text1"/>
          <w:sz w:val="20"/>
          <w:szCs w:val="18"/>
          <w:lang w:val="nl-NL"/>
        </w:rPr>
        <w:tab/>
        <w:t>4</w:t>
      </w:r>
    </w:p>
    <w:p w14:paraId="34ADB40C" w14:textId="77777777" w:rsidR="00576CC8" w:rsidRPr="003A4332" w:rsidRDefault="00576CC8" w:rsidP="00953907">
      <w:pPr>
        <w:pStyle w:val="Geenafstand"/>
        <w:rPr>
          <w:b/>
          <w:color w:val="FF0000"/>
          <w:lang w:val="nl-NL"/>
        </w:rPr>
      </w:pPr>
      <w:r w:rsidRPr="003A4332">
        <w:rPr>
          <w:color w:val="FF0000"/>
          <w:lang w:val="nl-NL"/>
        </w:rPr>
        <w:tab/>
      </w:r>
    </w:p>
    <w:p w14:paraId="06E0F6B9" w14:textId="77777777" w:rsidR="00EC2DA1" w:rsidRPr="003A4332" w:rsidRDefault="00EC2DA1" w:rsidP="00EC2DA1">
      <w:pPr>
        <w:rPr>
          <w:color w:val="FF0000"/>
          <w:lang w:val="nl-BE"/>
        </w:rPr>
      </w:pPr>
    </w:p>
    <w:p w14:paraId="7F65B9D2" w14:textId="77777777" w:rsidR="00EE7D46" w:rsidRPr="003A4332" w:rsidRDefault="00EE7D46">
      <w:pPr>
        <w:spacing w:line="240" w:lineRule="auto"/>
        <w:rPr>
          <w:rFonts w:cs="Arial"/>
          <w:b/>
          <w:bCs/>
          <w:iCs/>
          <w:color w:val="FF0000"/>
          <w:szCs w:val="28"/>
          <w:lang w:val="nl-BE"/>
        </w:rPr>
      </w:pPr>
      <w:r w:rsidRPr="003A4332">
        <w:rPr>
          <w:color w:val="FF0000"/>
          <w:lang w:val="nl-BE"/>
        </w:rPr>
        <w:br w:type="page"/>
      </w:r>
    </w:p>
    <w:p w14:paraId="7C96AA57" w14:textId="77777777" w:rsidR="00C65C92" w:rsidRDefault="00054EE2" w:rsidP="004B0507">
      <w:pPr>
        <w:pStyle w:val="Kop2"/>
      </w:pPr>
      <w:bookmarkStart w:id="59" w:name="_Toc194586214"/>
      <w:r w:rsidRPr="00A33B88">
        <w:lastRenderedPageBreak/>
        <w:t xml:space="preserve">Lozingsvergunning </w:t>
      </w:r>
      <w:r w:rsidRPr="004B0507">
        <w:t>Waterwet</w:t>
      </w:r>
      <w:bookmarkEnd w:id="59"/>
    </w:p>
    <w:p w14:paraId="3B11D1F4" w14:textId="77777777" w:rsidR="004B0507" w:rsidRPr="004B0507" w:rsidRDefault="004B0507" w:rsidP="004B0507"/>
    <w:p w14:paraId="35B04B58" w14:textId="5F132AD9" w:rsidR="00C65C92" w:rsidRPr="00054EE2" w:rsidRDefault="00054EE2" w:rsidP="004B0507">
      <w:pPr>
        <w:pStyle w:val="Kop3"/>
      </w:pPr>
      <w:bookmarkStart w:id="60" w:name="_Toc194586215"/>
      <w:r w:rsidRPr="00054EE2">
        <w:t xml:space="preserve">Lozing afvalwater vanuit </w:t>
      </w:r>
      <w:r w:rsidR="002D4246" w:rsidRPr="004B0507">
        <w:t>Slibontwateringscontainer</w:t>
      </w:r>
      <w:r w:rsidR="004B0507">
        <w:t>.</w:t>
      </w:r>
      <w:bookmarkEnd w:id="60"/>
      <w:r w:rsidR="00C65C92" w:rsidRPr="00054EE2">
        <w:t xml:space="preserve"> </w:t>
      </w:r>
    </w:p>
    <w:p w14:paraId="4747304E" w14:textId="77777777" w:rsidR="00C65C92" w:rsidRPr="003A4332" w:rsidRDefault="00C65C92" w:rsidP="00C65C92">
      <w:pPr>
        <w:spacing w:line="240" w:lineRule="auto"/>
        <w:rPr>
          <w:b/>
          <w:bCs/>
          <w:color w:val="FF0000"/>
        </w:rPr>
      </w:pPr>
    </w:p>
    <w:p w14:paraId="1115092A" w14:textId="26AA1107" w:rsidR="00C65C92" w:rsidRPr="002D4246" w:rsidRDefault="00C65C92" w:rsidP="00C65C92">
      <w:pPr>
        <w:spacing w:line="240" w:lineRule="auto"/>
        <w:rPr>
          <w:rFonts w:asciiTheme="minorHAnsi" w:hAnsiTheme="minorHAnsi" w:cstheme="minorHAnsi"/>
          <w:bCs/>
          <w:color w:val="000000" w:themeColor="text1"/>
          <w:szCs w:val="18"/>
        </w:rPr>
      </w:pPr>
      <w:r w:rsidRPr="00054EE2">
        <w:rPr>
          <w:rFonts w:asciiTheme="minorHAnsi" w:hAnsiTheme="minorHAnsi" w:cstheme="minorHAnsi"/>
          <w:bCs/>
          <w:color w:val="000000" w:themeColor="text1"/>
          <w:szCs w:val="18"/>
        </w:rPr>
        <w:t>Bemonstering</w:t>
      </w:r>
      <w:r w:rsidRPr="00054EE2">
        <w:rPr>
          <w:rFonts w:asciiTheme="minorHAnsi" w:hAnsiTheme="minorHAnsi" w:cstheme="minorHAnsi"/>
          <w:bCs/>
          <w:color w:val="000000" w:themeColor="text1"/>
          <w:szCs w:val="18"/>
        </w:rPr>
        <w:tab/>
      </w:r>
      <w:r w:rsidRPr="00054EE2">
        <w:rPr>
          <w:rFonts w:asciiTheme="minorHAnsi" w:hAnsiTheme="minorHAnsi" w:cstheme="minorHAnsi"/>
          <w:bCs/>
          <w:color w:val="000000" w:themeColor="text1"/>
          <w:szCs w:val="18"/>
        </w:rPr>
        <w:tab/>
      </w:r>
      <w:r w:rsidR="00337176" w:rsidRPr="00054EE2">
        <w:rPr>
          <w:rFonts w:asciiTheme="minorHAnsi" w:hAnsiTheme="minorHAnsi" w:cstheme="minorHAnsi"/>
          <w:bCs/>
          <w:color w:val="000000" w:themeColor="text1"/>
          <w:szCs w:val="18"/>
        </w:rPr>
        <w:tab/>
      </w:r>
      <w:r w:rsidRPr="00054EE2">
        <w:rPr>
          <w:rFonts w:asciiTheme="minorHAnsi" w:hAnsiTheme="minorHAnsi" w:cstheme="minorHAnsi"/>
          <w:bCs/>
          <w:color w:val="000000" w:themeColor="text1"/>
          <w:szCs w:val="18"/>
        </w:rPr>
        <w:t xml:space="preserve">: </w:t>
      </w:r>
      <w:r w:rsidR="00337176" w:rsidRPr="00054EE2">
        <w:rPr>
          <w:rFonts w:asciiTheme="minorHAnsi" w:hAnsiTheme="minorHAnsi" w:cstheme="minorHAnsi"/>
          <w:bCs/>
          <w:color w:val="000000" w:themeColor="text1"/>
          <w:szCs w:val="18"/>
        </w:rPr>
        <w:tab/>
      </w:r>
      <w:r w:rsidR="00054EE2" w:rsidRPr="00054EE2">
        <w:rPr>
          <w:rFonts w:asciiTheme="minorHAnsi" w:hAnsiTheme="minorHAnsi" w:cstheme="minorHAnsi"/>
          <w:bCs/>
          <w:color w:val="000000" w:themeColor="text1"/>
          <w:szCs w:val="18"/>
        </w:rPr>
        <w:t>Steekmonster</w:t>
      </w:r>
      <w:r w:rsidR="002D4246">
        <w:rPr>
          <w:rFonts w:asciiTheme="minorHAnsi" w:hAnsiTheme="minorHAnsi" w:cstheme="minorHAnsi"/>
          <w:bCs/>
          <w:color w:val="000000" w:themeColor="text1"/>
          <w:szCs w:val="18"/>
        </w:rPr>
        <w:t xml:space="preserve"> </w:t>
      </w:r>
    </w:p>
    <w:p w14:paraId="6F0D4827" w14:textId="79603B55" w:rsidR="00C65C92" w:rsidRPr="005923B2" w:rsidRDefault="00C65C92" w:rsidP="005923B2">
      <w:pPr>
        <w:spacing w:line="240" w:lineRule="auto"/>
        <w:ind w:left="2836" w:hanging="2832"/>
        <w:rPr>
          <w:rFonts w:asciiTheme="minorHAnsi" w:hAnsiTheme="minorHAnsi" w:cstheme="minorHAnsi"/>
          <w:bCs/>
          <w:szCs w:val="18"/>
        </w:rPr>
      </w:pPr>
      <w:r w:rsidRPr="00687C0C">
        <w:rPr>
          <w:rFonts w:asciiTheme="minorHAnsi" w:hAnsiTheme="minorHAnsi" w:cstheme="minorHAnsi"/>
          <w:bCs/>
          <w:color w:val="000000" w:themeColor="text1"/>
          <w:szCs w:val="18"/>
        </w:rPr>
        <w:t xml:space="preserve">Meetfrequentie </w:t>
      </w:r>
      <w:r w:rsidRPr="00687C0C">
        <w:rPr>
          <w:rFonts w:asciiTheme="minorHAnsi" w:hAnsiTheme="minorHAnsi" w:cstheme="minorHAnsi"/>
          <w:bCs/>
          <w:color w:val="000000" w:themeColor="text1"/>
          <w:szCs w:val="18"/>
        </w:rPr>
        <w:tab/>
        <w:t>:</w:t>
      </w:r>
      <w:r w:rsidR="00337176" w:rsidRPr="00687C0C">
        <w:rPr>
          <w:rFonts w:asciiTheme="minorHAnsi" w:hAnsiTheme="minorHAnsi" w:cstheme="minorHAnsi"/>
          <w:bCs/>
          <w:color w:val="000000" w:themeColor="text1"/>
          <w:szCs w:val="18"/>
        </w:rPr>
        <w:tab/>
      </w:r>
      <w:r w:rsidR="000E72BB" w:rsidRPr="005923B2">
        <w:rPr>
          <w:rFonts w:asciiTheme="minorHAnsi" w:hAnsiTheme="minorHAnsi" w:cstheme="minorHAnsi"/>
          <w:bCs/>
          <w:szCs w:val="18"/>
        </w:rPr>
        <w:t>1x Tijdens de lozing (</w:t>
      </w:r>
      <w:r w:rsidR="002D4246" w:rsidRPr="005923B2">
        <w:rPr>
          <w:rFonts w:asciiTheme="minorHAnsi" w:hAnsiTheme="minorHAnsi" w:cstheme="minorHAnsi"/>
          <w:bCs/>
          <w:szCs w:val="18"/>
        </w:rPr>
        <w:t xml:space="preserve">OUD: </w:t>
      </w:r>
      <w:r w:rsidR="00D97C6C" w:rsidRPr="005923B2">
        <w:rPr>
          <w:rFonts w:asciiTheme="minorHAnsi" w:hAnsiTheme="minorHAnsi" w:cstheme="minorHAnsi"/>
          <w:bCs/>
          <w:szCs w:val="18"/>
        </w:rPr>
        <w:t>2x bij start en na beëindiging van de reinigingswerkzaamheden</w:t>
      </w:r>
      <w:r w:rsidR="000E72BB" w:rsidRPr="005923B2">
        <w:rPr>
          <w:rFonts w:asciiTheme="minorHAnsi" w:hAnsiTheme="minorHAnsi" w:cstheme="minorHAnsi"/>
          <w:bCs/>
          <w:szCs w:val="18"/>
        </w:rPr>
        <w:t>)</w:t>
      </w:r>
    </w:p>
    <w:p w14:paraId="6B95ED56" w14:textId="24C7A2B7" w:rsidR="00C65C92" w:rsidRDefault="00C65C92" w:rsidP="00C65C92">
      <w:pPr>
        <w:spacing w:line="240" w:lineRule="auto"/>
        <w:rPr>
          <w:rFonts w:asciiTheme="minorHAnsi" w:hAnsiTheme="minorHAnsi" w:cstheme="minorHAnsi"/>
          <w:bCs/>
          <w:color w:val="000000" w:themeColor="text1"/>
          <w:szCs w:val="18"/>
        </w:rPr>
      </w:pPr>
      <w:r w:rsidRPr="00054EE2">
        <w:rPr>
          <w:rFonts w:asciiTheme="minorHAnsi" w:hAnsiTheme="minorHAnsi" w:cstheme="minorHAnsi"/>
          <w:bCs/>
          <w:color w:val="000000" w:themeColor="text1"/>
          <w:szCs w:val="18"/>
        </w:rPr>
        <w:t>Aantal meetlocaties</w:t>
      </w:r>
      <w:r w:rsidRPr="00054EE2">
        <w:rPr>
          <w:rFonts w:asciiTheme="minorHAnsi" w:hAnsiTheme="minorHAnsi" w:cstheme="minorHAnsi"/>
          <w:bCs/>
          <w:color w:val="000000" w:themeColor="text1"/>
          <w:szCs w:val="18"/>
        </w:rPr>
        <w:tab/>
      </w:r>
      <w:r w:rsidR="00337176" w:rsidRPr="00054EE2">
        <w:rPr>
          <w:rFonts w:asciiTheme="minorHAnsi" w:hAnsiTheme="minorHAnsi" w:cstheme="minorHAnsi"/>
          <w:bCs/>
          <w:color w:val="000000" w:themeColor="text1"/>
          <w:szCs w:val="18"/>
        </w:rPr>
        <w:tab/>
      </w:r>
      <w:r w:rsidRPr="00054EE2">
        <w:rPr>
          <w:rFonts w:asciiTheme="minorHAnsi" w:hAnsiTheme="minorHAnsi" w:cstheme="minorHAnsi"/>
          <w:bCs/>
          <w:color w:val="000000" w:themeColor="text1"/>
          <w:szCs w:val="18"/>
        </w:rPr>
        <w:t>:</w:t>
      </w:r>
      <w:r w:rsidR="00337176" w:rsidRPr="00054EE2">
        <w:rPr>
          <w:rFonts w:asciiTheme="minorHAnsi" w:hAnsiTheme="minorHAnsi" w:cstheme="minorHAnsi"/>
          <w:bCs/>
          <w:color w:val="000000" w:themeColor="text1"/>
          <w:szCs w:val="18"/>
        </w:rPr>
        <w:tab/>
      </w:r>
      <w:r w:rsidR="00054EE2" w:rsidRPr="00054EE2">
        <w:rPr>
          <w:rFonts w:asciiTheme="minorHAnsi" w:hAnsiTheme="minorHAnsi" w:cstheme="minorHAnsi"/>
          <w:bCs/>
          <w:color w:val="000000" w:themeColor="text1"/>
          <w:szCs w:val="18"/>
        </w:rPr>
        <w:t>1</w:t>
      </w:r>
      <w:r w:rsidR="002D4246">
        <w:rPr>
          <w:rFonts w:asciiTheme="minorHAnsi" w:hAnsiTheme="minorHAnsi" w:cstheme="minorHAnsi"/>
          <w:bCs/>
          <w:color w:val="000000" w:themeColor="text1"/>
          <w:szCs w:val="18"/>
        </w:rPr>
        <w:t xml:space="preserve"> (BOS-pomp)</w:t>
      </w:r>
    </w:p>
    <w:p w14:paraId="71BEEF1B" w14:textId="77777777" w:rsidR="004B0507" w:rsidRDefault="004B0507" w:rsidP="00C65C92">
      <w:pPr>
        <w:spacing w:line="240" w:lineRule="auto"/>
        <w:rPr>
          <w:rFonts w:asciiTheme="minorHAnsi" w:hAnsiTheme="minorHAnsi" w:cstheme="minorHAnsi"/>
          <w:bCs/>
          <w:color w:val="000000" w:themeColor="text1"/>
          <w:szCs w:val="18"/>
        </w:rPr>
      </w:pPr>
    </w:p>
    <w:p w14:paraId="44E7CA2E" w14:textId="1840FAAE" w:rsidR="00054EE2" w:rsidRPr="004B0507" w:rsidRDefault="00054EE2" w:rsidP="00BE4A6E">
      <w:pPr>
        <w:pStyle w:val="Lijstalinea"/>
        <w:numPr>
          <w:ilvl w:val="0"/>
          <w:numId w:val="7"/>
        </w:numPr>
        <w:spacing w:line="240" w:lineRule="auto"/>
        <w:rPr>
          <w:rFonts w:asciiTheme="minorHAnsi" w:hAnsiTheme="minorHAnsi" w:cstheme="minorHAnsi"/>
          <w:bCs/>
          <w:color w:val="000000" w:themeColor="text1"/>
          <w:szCs w:val="18"/>
        </w:rPr>
      </w:pPr>
      <w:r w:rsidRPr="004B0507">
        <w:rPr>
          <w:rFonts w:asciiTheme="minorHAnsi" w:hAnsiTheme="minorHAnsi" w:cstheme="minorHAnsi"/>
          <w:bCs/>
          <w:color w:val="000000" w:themeColor="text1"/>
          <w:szCs w:val="18"/>
        </w:rPr>
        <w:t xml:space="preserve">Controlevoorziening afvalwater </w:t>
      </w:r>
      <w:r w:rsidR="000E72BB">
        <w:rPr>
          <w:rFonts w:asciiTheme="minorHAnsi" w:hAnsiTheme="minorHAnsi" w:cstheme="minorHAnsi"/>
          <w:bCs/>
          <w:color w:val="000000" w:themeColor="text1"/>
          <w:szCs w:val="18"/>
        </w:rPr>
        <w:t>S</w:t>
      </w:r>
      <w:r w:rsidRPr="004B0507">
        <w:rPr>
          <w:rFonts w:asciiTheme="minorHAnsi" w:hAnsiTheme="minorHAnsi" w:cstheme="minorHAnsi"/>
          <w:bCs/>
          <w:color w:val="000000" w:themeColor="text1"/>
          <w:szCs w:val="18"/>
        </w:rPr>
        <w:t>libontwateringscontainer</w:t>
      </w:r>
    </w:p>
    <w:p w14:paraId="0B442BCB" w14:textId="77777777" w:rsidR="004B0507" w:rsidRDefault="004B0507" w:rsidP="004B0507">
      <w:pPr>
        <w:ind w:left="709" w:hanging="709"/>
        <w:rPr>
          <w:rFonts w:asciiTheme="minorHAnsi" w:hAnsiTheme="minorHAnsi" w:cstheme="minorHAnsi"/>
          <w:color w:val="000000" w:themeColor="text1"/>
          <w:szCs w:val="18"/>
        </w:rPr>
      </w:pPr>
    </w:p>
    <w:p w14:paraId="5150BF7F" w14:textId="7E133D0E" w:rsidR="004B0507" w:rsidRPr="00E10A84" w:rsidRDefault="004B0507" w:rsidP="0020575C">
      <w:pPr>
        <w:ind w:left="2836" w:hanging="2832"/>
        <w:rPr>
          <w:rFonts w:asciiTheme="minorHAnsi" w:hAnsiTheme="minorHAnsi" w:cstheme="minorHAnsi"/>
          <w:color w:val="000000" w:themeColor="text1"/>
          <w:szCs w:val="18"/>
        </w:rPr>
      </w:pPr>
      <w:r>
        <w:rPr>
          <w:rFonts w:asciiTheme="minorHAnsi" w:hAnsiTheme="minorHAnsi" w:cstheme="minorHAnsi"/>
          <w:color w:val="000000" w:themeColor="text1"/>
          <w:szCs w:val="18"/>
        </w:rPr>
        <w:t>Opmerking:</w:t>
      </w:r>
      <w:r>
        <w:rPr>
          <w:rFonts w:asciiTheme="minorHAnsi" w:hAnsiTheme="minorHAnsi" w:cstheme="minorHAnsi"/>
          <w:color w:val="000000" w:themeColor="text1"/>
          <w:szCs w:val="18"/>
        </w:rPr>
        <w:tab/>
        <w:t>:</w:t>
      </w:r>
      <w:r>
        <w:rPr>
          <w:rFonts w:asciiTheme="minorHAnsi" w:hAnsiTheme="minorHAnsi" w:cstheme="minorHAnsi"/>
          <w:color w:val="000000" w:themeColor="text1"/>
          <w:szCs w:val="18"/>
        </w:rPr>
        <w:tab/>
      </w:r>
      <w:r w:rsidRPr="00E10A84">
        <w:rPr>
          <w:rFonts w:asciiTheme="minorHAnsi" w:hAnsiTheme="minorHAnsi" w:cstheme="minorHAnsi"/>
          <w:color w:val="000000" w:themeColor="text1"/>
          <w:szCs w:val="18"/>
        </w:rPr>
        <w:t>Er geldt een meldingsplicht</w:t>
      </w:r>
      <w:r w:rsidR="00781A34">
        <w:rPr>
          <w:rFonts w:asciiTheme="minorHAnsi" w:hAnsiTheme="minorHAnsi" w:cstheme="minorHAnsi"/>
          <w:color w:val="000000" w:themeColor="text1"/>
          <w:szCs w:val="18"/>
        </w:rPr>
        <w:t xml:space="preserve"> bij het Waterschap</w:t>
      </w:r>
      <w:r w:rsidRPr="00E10A84">
        <w:rPr>
          <w:rFonts w:asciiTheme="minorHAnsi" w:hAnsiTheme="minorHAnsi" w:cstheme="minorHAnsi"/>
          <w:color w:val="000000" w:themeColor="text1"/>
          <w:szCs w:val="18"/>
        </w:rPr>
        <w:t xml:space="preserve"> </w:t>
      </w:r>
      <w:r w:rsidR="0020575C">
        <w:rPr>
          <w:rFonts w:asciiTheme="minorHAnsi" w:hAnsiTheme="minorHAnsi" w:cstheme="minorHAnsi"/>
          <w:color w:val="000000" w:themeColor="text1"/>
          <w:szCs w:val="18"/>
        </w:rPr>
        <w:t xml:space="preserve">5 dagen </w:t>
      </w:r>
      <w:r w:rsidRPr="00E10A84">
        <w:rPr>
          <w:rFonts w:asciiTheme="minorHAnsi" w:hAnsiTheme="minorHAnsi" w:cstheme="minorHAnsi"/>
          <w:color w:val="000000" w:themeColor="text1"/>
          <w:szCs w:val="18"/>
        </w:rPr>
        <w:t>voorafgaande aan de lozing</w:t>
      </w:r>
      <w:r w:rsidR="0020575C">
        <w:rPr>
          <w:rFonts w:asciiTheme="minorHAnsi" w:hAnsiTheme="minorHAnsi" w:cstheme="minorHAnsi"/>
          <w:color w:val="000000" w:themeColor="text1"/>
          <w:szCs w:val="18"/>
        </w:rPr>
        <w:t>. Verzorgt door de MICO</w:t>
      </w:r>
      <w:r w:rsidR="002D4246">
        <w:rPr>
          <w:rFonts w:asciiTheme="minorHAnsi" w:hAnsiTheme="minorHAnsi" w:cstheme="minorHAnsi"/>
          <w:color w:val="000000" w:themeColor="text1"/>
          <w:szCs w:val="18"/>
        </w:rPr>
        <w:t xml:space="preserve"> Vliegbasis Volkel.</w:t>
      </w:r>
    </w:p>
    <w:p w14:paraId="21CF402F" w14:textId="77777777" w:rsidR="004B0507" w:rsidRDefault="004B0507" w:rsidP="00C65C92">
      <w:pPr>
        <w:spacing w:line="240" w:lineRule="auto"/>
        <w:rPr>
          <w:rFonts w:asciiTheme="minorHAnsi" w:hAnsiTheme="minorHAnsi" w:cstheme="minorHAnsi"/>
          <w:bCs/>
          <w:color w:val="000000" w:themeColor="text1"/>
          <w:szCs w:val="18"/>
        </w:rPr>
      </w:pPr>
    </w:p>
    <w:p w14:paraId="26DE04C5" w14:textId="77777777" w:rsidR="00774292" w:rsidRPr="00774292" w:rsidRDefault="00774292" w:rsidP="00C65C92">
      <w:pPr>
        <w:spacing w:line="240" w:lineRule="auto"/>
        <w:rPr>
          <w:rFonts w:asciiTheme="minorHAnsi" w:hAnsiTheme="minorHAnsi" w:cstheme="minorHAnsi"/>
          <w:bCs/>
          <w:color w:val="000000" w:themeColor="text1"/>
          <w:szCs w:val="18"/>
        </w:rPr>
      </w:pPr>
      <w:r w:rsidRPr="00774292">
        <w:rPr>
          <w:rFonts w:asciiTheme="minorHAnsi" w:hAnsiTheme="minorHAnsi" w:cstheme="minorHAnsi"/>
          <w:bCs/>
          <w:color w:val="000000" w:themeColor="text1"/>
          <w:szCs w:val="18"/>
        </w:rPr>
        <w:t>Parameters en Norm</w:t>
      </w:r>
      <w:r w:rsidRPr="00774292">
        <w:rPr>
          <w:rFonts w:asciiTheme="minorHAnsi" w:hAnsiTheme="minorHAnsi" w:cstheme="minorHAnsi"/>
          <w:bCs/>
          <w:color w:val="000000" w:themeColor="text1"/>
          <w:szCs w:val="18"/>
        </w:rPr>
        <w:tab/>
      </w:r>
      <w:r w:rsidRPr="00774292">
        <w:rPr>
          <w:rFonts w:asciiTheme="minorHAnsi" w:hAnsiTheme="minorHAnsi" w:cstheme="minorHAnsi"/>
          <w:bCs/>
          <w:color w:val="000000" w:themeColor="text1"/>
          <w:szCs w:val="18"/>
        </w:rPr>
        <w:tab/>
        <w:t>:</w:t>
      </w:r>
    </w:p>
    <w:tbl>
      <w:tblPr>
        <w:tblStyle w:val="Tabelraster"/>
        <w:tblW w:w="3686" w:type="dxa"/>
        <w:tblInd w:w="-5" w:type="dxa"/>
        <w:tblLook w:val="04A0" w:firstRow="1" w:lastRow="0" w:firstColumn="1" w:lastColumn="0" w:noHBand="0" w:noVBand="1"/>
      </w:tblPr>
      <w:tblGrid>
        <w:gridCol w:w="2210"/>
        <w:gridCol w:w="1476"/>
      </w:tblGrid>
      <w:tr w:rsidR="00687C0C" w:rsidRPr="003A4332" w14:paraId="03565D30" w14:textId="77777777" w:rsidTr="00774292">
        <w:trPr>
          <w:trHeight w:val="279"/>
        </w:trPr>
        <w:tc>
          <w:tcPr>
            <w:tcW w:w="2210" w:type="dxa"/>
          </w:tcPr>
          <w:p w14:paraId="2E69CE29"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Cadmium</w:t>
            </w:r>
          </w:p>
        </w:tc>
        <w:tc>
          <w:tcPr>
            <w:tcW w:w="1476" w:type="dxa"/>
          </w:tcPr>
          <w:p w14:paraId="2C16D782" w14:textId="77777777" w:rsidR="00687C0C" w:rsidRPr="00774292" w:rsidRDefault="00687C0C" w:rsidP="00774292">
            <w:pPr>
              <w:tabs>
                <w:tab w:val="left" w:pos="567"/>
                <w:tab w:val="right" w:pos="7371"/>
                <w:tab w:val="left" w:pos="7513"/>
              </w:tabs>
              <w:spacing w:line="240" w:lineRule="auto"/>
              <w:jc w:val="right"/>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0,6 mg/l</w:t>
            </w:r>
          </w:p>
        </w:tc>
      </w:tr>
      <w:tr w:rsidR="00687C0C" w:rsidRPr="003A4332" w14:paraId="594EC0D5" w14:textId="77777777" w:rsidTr="00687C0C">
        <w:tc>
          <w:tcPr>
            <w:tcW w:w="2210" w:type="dxa"/>
          </w:tcPr>
          <w:p w14:paraId="2341AE71"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Minerale olie</w:t>
            </w:r>
          </w:p>
        </w:tc>
        <w:tc>
          <w:tcPr>
            <w:tcW w:w="1476" w:type="dxa"/>
          </w:tcPr>
          <w:p w14:paraId="29CDDAC7" w14:textId="77777777" w:rsidR="00687C0C" w:rsidRPr="00774292" w:rsidRDefault="00774292" w:rsidP="00774292">
            <w:pPr>
              <w:tabs>
                <w:tab w:val="left" w:pos="567"/>
                <w:tab w:val="right" w:pos="7371"/>
                <w:tab w:val="left" w:pos="7513"/>
              </w:tabs>
              <w:spacing w:line="240" w:lineRule="auto"/>
              <w:jc w:val="right"/>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200 mg/l</w:t>
            </w:r>
          </w:p>
        </w:tc>
      </w:tr>
      <w:tr w:rsidR="00687C0C" w:rsidRPr="003A4332" w14:paraId="6203C769" w14:textId="77777777" w:rsidTr="00687C0C">
        <w:tc>
          <w:tcPr>
            <w:tcW w:w="2210" w:type="dxa"/>
          </w:tcPr>
          <w:p w14:paraId="3D48A297"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Chroom</w:t>
            </w:r>
          </w:p>
          <w:p w14:paraId="26925452"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Koper</w:t>
            </w:r>
          </w:p>
          <w:p w14:paraId="56B9A2FB"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Lood</w:t>
            </w:r>
          </w:p>
          <w:p w14:paraId="2AAE652E"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Nikkel</w:t>
            </w:r>
          </w:p>
          <w:p w14:paraId="7F6C620F" w14:textId="77777777" w:rsidR="00687C0C" w:rsidRPr="00774292" w:rsidRDefault="00687C0C" w:rsidP="00D637D1">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Zink</w:t>
            </w:r>
          </w:p>
        </w:tc>
        <w:tc>
          <w:tcPr>
            <w:tcW w:w="1476" w:type="dxa"/>
          </w:tcPr>
          <w:p w14:paraId="7BFADD2B" w14:textId="77777777" w:rsidR="00687C0C" w:rsidRPr="00774292" w:rsidRDefault="00687C0C" w:rsidP="00D637D1">
            <w:pPr>
              <w:tabs>
                <w:tab w:val="left" w:pos="567"/>
                <w:tab w:val="right" w:pos="7371"/>
                <w:tab w:val="left" w:pos="7513"/>
              </w:tabs>
              <w:spacing w:line="240" w:lineRule="auto"/>
              <w:jc w:val="right"/>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Som: 7,5 mg/l</w:t>
            </w:r>
          </w:p>
        </w:tc>
      </w:tr>
    </w:tbl>
    <w:p w14:paraId="4605ECAC" w14:textId="77777777" w:rsidR="00C65C92" w:rsidRPr="00054EE2" w:rsidRDefault="00C65C92" w:rsidP="00C65C92">
      <w:pPr>
        <w:rPr>
          <w:color w:val="000000" w:themeColor="text1"/>
        </w:rPr>
      </w:pPr>
    </w:p>
    <w:p w14:paraId="6C55610B" w14:textId="5E674FD1" w:rsidR="00030330" w:rsidRPr="005923B2" w:rsidRDefault="00CF56FF" w:rsidP="00CF56FF">
      <w:pPr>
        <w:ind w:left="709" w:hanging="709"/>
        <w:rPr>
          <w:szCs w:val="18"/>
        </w:rPr>
      </w:pPr>
      <w:r w:rsidRPr="005923B2">
        <w:rPr>
          <w:rFonts w:asciiTheme="minorHAnsi" w:hAnsiTheme="minorHAnsi" w:cstheme="minorHAnsi"/>
          <w:b/>
          <w:sz w:val="20"/>
          <w:szCs w:val="18"/>
        </w:rPr>
        <w:t>Totaal a</w:t>
      </w:r>
      <w:r w:rsidR="00054EE2" w:rsidRPr="005923B2">
        <w:rPr>
          <w:rFonts w:asciiTheme="minorHAnsi" w:hAnsiTheme="minorHAnsi" w:cstheme="minorHAnsi"/>
          <w:b/>
          <w:sz w:val="20"/>
          <w:szCs w:val="18"/>
        </w:rPr>
        <w:t>antal monsters per jaar</w:t>
      </w:r>
      <w:r w:rsidR="00054EE2" w:rsidRPr="005923B2">
        <w:rPr>
          <w:rFonts w:asciiTheme="minorHAnsi" w:hAnsiTheme="minorHAnsi" w:cstheme="minorHAnsi"/>
          <w:b/>
          <w:sz w:val="20"/>
          <w:szCs w:val="18"/>
        </w:rPr>
        <w:tab/>
        <w:t xml:space="preserve">: </w:t>
      </w:r>
      <w:r w:rsidR="00054EE2" w:rsidRPr="005923B2">
        <w:rPr>
          <w:rFonts w:asciiTheme="minorHAnsi" w:hAnsiTheme="minorHAnsi" w:cstheme="minorHAnsi"/>
          <w:b/>
          <w:sz w:val="20"/>
          <w:szCs w:val="18"/>
        </w:rPr>
        <w:tab/>
      </w:r>
      <w:r w:rsidR="002D4246" w:rsidRPr="005923B2">
        <w:rPr>
          <w:rFonts w:asciiTheme="minorHAnsi" w:hAnsiTheme="minorHAnsi" w:cstheme="minorHAnsi"/>
          <w:b/>
          <w:sz w:val="20"/>
          <w:szCs w:val="18"/>
        </w:rPr>
        <w:t>1</w:t>
      </w:r>
      <w:r w:rsidR="00054EE2" w:rsidRPr="005923B2">
        <w:rPr>
          <w:szCs w:val="18"/>
        </w:rPr>
        <w:t xml:space="preserve"> </w:t>
      </w:r>
    </w:p>
    <w:p w14:paraId="2278C5AE" w14:textId="77777777" w:rsidR="00030330" w:rsidRDefault="00030330">
      <w:pPr>
        <w:spacing w:line="240" w:lineRule="auto"/>
        <w:rPr>
          <w:color w:val="FF0000"/>
          <w:szCs w:val="18"/>
        </w:rPr>
      </w:pPr>
    </w:p>
    <w:p w14:paraId="0E44603B" w14:textId="77777777" w:rsidR="004B0507" w:rsidRDefault="004B0507">
      <w:pPr>
        <w:spacing w:line="240" w:lineRule="auto"/>
        <w:rPr>
          <w:color w:val="FF0000"/>
          <w:szCs w:val="18"/>
        </w:rPr>
      </w:pPr>
    </w:p>
    <w:p w14:paraId="702C7DDD" w14:textId="77777777" w:rsidR="00CD26F6" w:rsidRPr="003A4332" w:rsidRDefault="00CD26F6">
      <w:pPr>
        <w:spacing w:line="240" w:lineRule="auto"/>
        <w:rPr>
          <w:color w:val="FF0000"/>
          <w:szCs w:val="18"/>
        </w:rPr>
      </w:pPr>
    </w:p>
    <w:p w14:paraId="75E57D98" w14:textId="77777777" w:rsidR="00B5557D" w:rsidRPr="00687C0C" w:rsidRDefault="00513F23" w:rsidP="004B0507">
      <w:pPr>
        <w:pStyle w:val="Kop3"/>
      </w:pPr>
      <w:bookmarkStart w:id="61" w:name="_Toc194586216"/>
      <w:r>
        <w:t xml:space="preserve">Lozing </w:t>
      </w:r>
      <w:r w:rsidRPr="004B0507">
        <w:t>afvalwater</w:t>
      </w:r>
      <w:r>
        <w:t xml:space="preserve"> van </w:t>
      </w:r>
      <w:r w:rsidR="00687C0C" w:rsidRPr="00687C0C">
        <w:t>waterzuivering waswater vliegtuigen</w:t>
      </w:r>
      <w:r w:rsidR="004B0507">
        <w:t>.</w:t>
      </w:r>
      <w:bookmarkEnd w:id="61"/>
    </w:p>
    <w:p w14:paraId="0010293B" w14:textId="77777777" w:rsidR="00B5557D" w:rsidRPr="003A4332" w:rsidRDefault="00B5557D" w:rsidP="00B5557D">
      <w:pPr>
        <w:spacing w:line="240" w:lineRule="auto"/>
        <w:rPr>
          <w:rFonts w:asciiTheme="minorHAnsi" w:hAnsiTheme="minorHAnsi" w:cstheme="minorHAnsi"/>
          <w:b/>
          <w:bCs/>
          <w:color w:val="FF0000"/>
          <w:szCs w:val="18"/>
        </w:rPr>
      </w:pPr>
    </w:p>
    <w:p w14:paraId="070A7D66" w14:textId="77777777" w:rsidR="00B5557D" w:rsidRPr="00687C0C" w:rsidRDefault="00B5557D" w:rsidP="00B5557D">
      <w:pPr>
        <w:spacing w:line="240" w:lineRule="auto"/>
        <w:rPr>
          <w:rFonts w:asciiTheme="minorHAnsi" w:hAnsiTheme="minorHAnsi" w:cstheme="minorHAnsi"/>
          <w:bCs/>
          <w:color w:val="000000" w:themeColor="text1"/>
          <w:szCs w:val="18"/>
        </w:rPr>
      </w:pPr>
      <w:r w:rsidRPr="00687C0C">
        <w:rPr>
          <w:rFonts w:asciiTheme="minorHAnsi" w:hAnsiTheme="minorHAnsi" w:cstheme="minorHAnsi"/>
          <w:bCs/>
          <w:color w:val="000000" w:themeColor="text1"/>
          <w:szCs w:val="18"/>
        </w:rPr>
        <w:t>Bemonstering</w:t>
      </w:r>
      <w:r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ab/>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w:t>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 xml:space="preserve">Steekmonster </w:t>
      </w:r>
    </w:p>
    <w:p w14:paraId="3879780A" w14:textId="77777777" w:rsidR="00B5557D" w:rsidRPr="00687C0C" w:rsidRDefault="00B5557D" w:rsidP="00B5557D">
      <w:pPr>
        <w:spacing w:line="240" w:lineRule="auto"/>
        <w:rPr>
          <w:rFonts w:asciiTheme="minorHAnsi" w:hAnsiTheme="minorHAnsi" w:cstheme="minorHAnsi"/>
          <w:bCs/>
          <w:color w:val="000000" w:themeColor="text1"/>
          <w:szCs w:val="18"/>
        </w:rPr>
      </w:pPr>
      <w:r w:rsidRPr="00687C0C">
        <w:rPr>
          <w:rFonts w:asciiTheme="minorHAnsi" w:hAnsiTheme="minorHAnsi" w:cstheme="minorHAnsi"/>
          <w:bCs/>
          <w:color w:val="000000" w:themeColor="text1"/>
          <w:szCs w:val="18"/>
        </w:rPr>
        <w:t xml:space="preserve">Meetfrequentie </w:t>
      </w:r>
      <w:r w:rsidRPr="00687C0C">
        <w:rPr>
          <w:rFonts w:asciiTheme="minorHAnsi" w:hAnsiTheme="minorHAnsi" w:cstheme="minorHAnsi"/>
          <w:bCs/>
          <w:color w:val="000000" w:themeColor="text1"/>
          <w:szCs w:val="18"/>
        </w:rPr>
        <w:tab/>
      </w:r>
      <w:r w:rsidR="00030330" w:rsidRPr="00687C0C">
        <w:rPr>
          <w:rFonts w:asciiTheme="minorHAnsi" w:hAnsiTheme="minorHAnsi" w:cstheme="minorHAnsi"/>
          <w:bCs/>
          <w:color w:val="000000" w:themeColor="text1"/>
          <w:szCs w:val="18"/>
        </w:rPr>
        <w:tab/>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w:t>
      </w:r>
      <w:r w:rsidR="00337176" w:rsidRPr="00687C0C">
        <w:rPr>
          <w:rFonts w:asciiTheme="minorHAnsi" w:hAnsiTheme="minorHAnsi" w:cstheme="minorHAnsi"/>
          <w:bCs/>
          <w:color w:val="000000" w:themeColor="text1"/>
          <w:szCs w:val="18"/>
        </w:rPr>
        <w:tab/>
      </w:r>
      <w:r w:rsidR="00687C0C" w:rsidRPr="00687C0C">
        <w:rPr>
          <w:rFonts w:asciiTheme="minorHAnsi" w:hAnsiTheme="minorHAnsi" w:cstheme="minorHAnsi"/>
          <w:bCs/>
          <w:color w:val="000000" w:themeColor="text1"/>
          <w:szCs w:val="18"/>
        </w:rPr>
        <w:t>4</w:t>
      </w:r>
      <w:r w:rsidRPr="00687C0C">
        <w:rPr>
          <w:rFonts w:asciiTheme="minorHAnsi" w:hAnsiTheme="minorHAnsi" w:cstheme="minorHAnsi"/>
          <w:bCs/>
          <w:color w:val="000000" w:themeColor="text1"/>
          <w:szCs w:val="18"/>
        </w:rPr>
        <w:t xml:space="preserve"> x per jaar</w:t>
      </w:r>
    </w:p>
    <w:p w14:paraId="26FEF1CB" w14:textId="77777777" w:rsidR="005434F9" w:rsidRDefault="00B5557D" w:rsidP="005434F9">
      <w:pPr>
        <w:spacing w:line="240" w:lineRule="auto"/>
        <w:rPr>
          <w:rFonts w:asciiTheme="minorHAnsi" w:hAnsiTheme="minorHAnsi" w:cstheme="minorHAnsi"/>
          <w:bCs/>
          <w:color w:val="000000" w:themeColor="text1"/>
          <w:szCs w:val="18"/>
        </w:rPr>
      </w:pPr>
      <w:r w:rsidRPr="00687C0C">
        <w:rPr>
          <w:rFonts w:asciiTheme="minorHAnsi" w:hAnsiTheme="minorHAnsi" w:cstheme="minorHAnsi"/>
          <w:bCs/>
          <w:color w:val="000000" w:themeColor="text1"/>
          <w:szCs w:val="18"/>
        </w:rPr>
        <w:t>Aantal meetlocaties</w:t>
      </w:r>
      <w:r w:rsidRPr="00687C0C">
        <w:rPr>
          <w:rFonts w:asciiTheme="minorHAnsi" w:hAnsiTheme="minorHAnsi" w:cstheme="minorHAnsi"/>
          <w:bCs/>
          <w:color w:val="000000" w:themeColor="text1"/>
          <w:szCs w:val="18"/>
        </w:rPr>
        <w:tab/>
      </w:r>
      <w:r w:rsidR="00337176" w:rsidRPr="00687C0C">
        <w:rPr>
          <w:rFonts w:asciiTheme="minorHAnsi" w:hAnsiTheme="minorHAnsi" w:cstheme="minorHAnsi"/>
          <w:bCs/>
          <w:color w:val="000000" w:themeColor="text1"/>
          <w:szCs w:val="18"/>
        </w:rPr>
        <w:tab/>
      </w:r>
      <w:r w:rsidRPr="00687C0C">
        <w:rPr>
          <w:rFonts w:asciiTheme="minorHAnsi" w:hAnsiTheme="minorHAnsi" w:cstheme="minorHAnsi"/>
          <w:bCs/>
          <w:color w:val="000000" w:themeColor="text1"/>
          <w:szCs w:val="18"/>
        </w:rPr>
        <w:t>:</w:t>
      </w:r>
      <w:r w:rsidR="00337176" w:rsidRPr="00687C0C">
        <w:rPr>
          <w:rFonts w:asciiTheme="minorHAnsi" w:hAnsiTheme="minorHAnsi" w:cstheme="minorHAnsi"/>
          <w:bCs/>
          <w:color w:val="000000" w:themeColor="text1"/>
          <w:szCs w:val="18"/>
        </w:rPr>
        <w:tab/>
      </w:r>
      <w:r w:rsidR="00687C0C" w:rsidRPr="00687C0C">
        <w:rPr>
          <w:rFonts w:asciiTheme="minorHAnsi" w:hAnsiTheme="minorHAnsi" w:cstheme="minorHAnsi"/>
          <w:bCs/>
          <w:color w:val="000000" w:themeColor="text1"/>
          <w:szCs w:val="18"/>
        </w:rPr>
        <w:t>2</w:t>
      </w:r>
    </w:p>
    <w:p w14:paraId="1D8EB810" w14:textId="77777777" w:rsidR="005434F9" w:rsidRDefault="005434F9" w:rsidP="005434F9">
      <w:pPr>
        <w:spacing w:line="240" w:lineRule="auto"/>
        <w:rPr>
          <w:rFonts w:asciiTheme="minorHAnsi" w:hAnsiTheme="minorHAnsi" w:cstheme="minorHAnsi"/>
          <w:bCs/>
          <w:color w:val="000000" w:themeColor="text1"/>
          <w:szCs w:val="18"/>
        </w:rPr>
      </w:pPr>
    </w:p>
    <w:p w14:paraId="073803F3" w14:textId="77777777" w:rsidR="00C65C92" w:rsidRPr="005434F9" w:rsidRDefault="00687C0C" w:rsidP="00BE4A6E">
      <w:pPr>
        <w:pStyle w:val="Lijstalinea"/>
        <w:numPr>
          <w:ilvl w:val="0"/>
          <w:numId w:val="7"/>
        </w:numPr>
        <w:spacing w:line="240" w:lineRule="auto"/>
        <w:rPr>
          <w:rFonts w:asciiTheme="minorHAnsi" w:hAnsiTheme="minorHAnsi" w:cstheme="minorHAnsi"/>
          <w:bCs/>
          <w:color w:val="000000" w:themeColor="text1"/>
          <w:szCs w:val="18"/>
        </w:rPr>
      </w:pPr>
      <w:r w:rsidRPr="005434F9">
        <w:rPr>
          <w:rFonts w:asciiTheme="minorHAnsi" w:hAnsiTheme="minorHAnsi" w:cstheme="minorHAnsi"/>
          <w:color w:val="000000" w:themeColor="text1"/>
          <w:szCs w:val="18"/>
        </w:rPr>
        <w:t>Influent en effluent waterzuivering</w:t>
      </w:r>
    </w:p>
    <w:p w14:paraId="0AFC355B" w14:textId="77777777" w:rsidR="005434F9" w:rsidRDefault="005434F9" w:rsidP="00C65C92">
      <w:pPr>
        <w:spacing w:line="240" w:lineRule="auto"/>
        <w:rPr>
          <w:rFonts w:asciiTheme="minorHAnsi" w:hAnsiTheme="minorHAnsi" w:cstheme="minorHAnsi"/>
          <w:bCs/>
          <w:color w:val="000000" w:themeColor="text1"/>
          <w:szCs w:val="18"/>
        </w:rPr>
      </w:pPr>
    </w:p>
    <w:p w14:paraId="3BFEC489" w14:textId="6ECC146D" w:rsidR="004B0507" w:rsidRDefault="004B0507" w:rsidP="002D4246">
      <w:pPr>
        <w:ind w:left="3545" w:hanging="2835"/>
        <w:rPr>
          <w:rFonts w:asciiTheme="minorHAnsi" w:hAnsiTheme="minorHAnsi" w:cstheme="minorHAnsi"/>
          <w:bCs/>
          <w:color w:val="000000" w:themeColor="text1"/>
          <w:szCs w:val="18"/>
        </w:rPr>
      </w:pPr>
      <w:r w:rsidRPr="00CD26F6">
        <w:rPr>
          <w:rFonts w:asciiTheme="minorHAnsi" w:hAnsiTheme="minorHAnsi" w:cstheme="minorHAnsi"/>
          <w:color w:val="000000" w:themeColor="text1"/>
          <w:szCs w:val="18"/>
        </w:rPr>
        <w:t>Opmerking:</w:t>
      </w:r>
      <w:r w:rsidRPr="00CD26F6">
        <w:rPr>
          <w:rFonts w:asciiTheme="minorHAnsi" w:hAnsiTheme="minorHAnsi" w:cstheme="minorHAnsi"/>
          <w:b/>
          <w:color w:val="000000" w:themeColor="text1"/>
          <w:szCs w:val="18"/>
        </w:rPr>
        <w:tab/>
      </w:r>
      <w:r w:rsidRPr="00CD26F6">
        <w:rPr>
          <w:rFonts w:asciiTheme="minorHAnsi" w:hAnsiTheme="minorHAnsi" w:cstheme="minorHAnsi"/>
          <w:color w:val="000000" w:themeColor="text1"/>
          <w:szCs w:val="18"/>
        </w:rPr>
        <w:t xml:space="preserve">Steekmonster wordt door personeel </w:t>
      </w:r>
      <w:r w:rsidR="002D4246">
        <w:rPr>
          <w:rFonts w:asciiTheme="minorHAnsi" w:hAnsiTheme="minorHAnsi" w:cstheme="minorHAnsi"/>
          <w:color w:val="000000" w:themeColor="text1"/>
          <w:szCs w:val="18"/>
        </w:rPr>
        <w:t>Service Dienst</w:t>
      </w:r>
      <w:r w:rsidRPr="00CD26F6">
        <w:rPr>
          <w:rFonts w:asciiTheme="minorHAnsi" w:hAnsiTheme="minorHAnsi" w:cstheme="minorHAnsi"/>
          <w:color w:val="000000" w:themeColor="text1"/>
          <w:szCs w:val="18"/>
        </w:rPr>
        <w:t xml:space="preserve"> genomen (conform kalender)  en in koelkast bewaard. Adviesbureau levert de monsterflessen aan en </w:t>
      </w:r>
      <w:r w:rsidR="007E7AE5">
        <w:rPr>
          <w:rFonts w:asciiTheme="minorHAnsi" w:hAnsiTheme="minorHAnsi" w:cstheme="minorHAnsi"/>
          <w:color w:val="000000" w:themeColor="text1"/>
          <w:szCs w:val="18"/>
        </w:rPr>
        <w:t xml:space="preserve">deze </w:t>
      </w:r>
      <w:r w:rsidRPr="00CD26F6">
        <w:rPr>
          <w:rFonts w:asciiTheme="minorHAnsi" w:hAnsiTheme="minorHAnsi" w:cstheme="minorHAnsi"/>
          <w:color w:val="000000" w:themeColor="text1"/>
          <w:szCs w:val="18"/>
        </w:rPr>
        <w:t>haalt de gevulde monsterflessen op</w:t>
      </w:r>
      <w:r w:rsidR="002D4246">
        <w:rPr>
          <w:rFonts w:asciiTheme="minorHAnsi" w:hAnsiTheme="minorHAnsi" w:cstheme="minorHAnsi"/>
          <w:color w:val="000000" w:themeColor="text1"/>
          <w:szCs w:val="18"/>
        </w:rPr>
        <w:t xml:space="preserve"> basis afroep op</w:t>
      </w:r>
      <w:r w:rsidRPr="00CD26F6">
        <w:rPr>
          <w:rFonts w:asciiTheme="minorHAnsi" w:hAnsiTheme="minorHAnsi" w:cstheme="minorHAnsi"/>
          <w:color w:val="000000" w:themeColor="text1"/>
          <w:szCs w:val="18"/>
        </w:rPr>
        <w:t>.</w:t>
      </w:r>
      <w:r w:rsidR="00356DF2">
        <w:rPr>
          <w:rFonts w:asciiTheme="minorHAnsi" w:hAnsiTheme="minorHAnsi" w:cstheme="minorHAnsi"/>
          <w:color w:val="000000" w:themeColor="text1"/>
          <w:szCs w:val="18"/>
        </w:rPr>
        <w:t xml:space="preserve"> </w:t>
      </w:r>
      <w:r w:rsidRPr="00774292">
        <w:rPr>
          <w:rFonts w:asciiTheme="minorHAnsi" w:hAnsiTheme="minorHAnsi" w:cstheme="minorHAnsi"/>
          <w:b/>
          <w:color w:val="FF0000"/>
          <w:szCs w:val="18"/>
        </w:rPr>
        <w:tab/>
      </w:r>
    </w:p>
    <w:p w14:paraId="37C68CFE" w14:textId="77777777" w:rsidR="00774292" w:rsidRPr="00774292" w:rsidRDefault="00CF56FF" w:rsidP="00C65C92">
      <w:pPr>
        <w:spacing w:line="240" w:lineRule="auto"/>
        <w:rPr>
          <w:rFonts w:asciiTheme="minorHAnsi" w:hAnsiTheme="minorHAnsi" w:cstheme="minorHAnsi"/>
          <w:bCs/>
          <w:color w:val="000000" w:themeColor="text1"/>
          <w:szCs w:val="18"/>
        </w:rPr>
      </w:pPr>
      <w:r w:rsidRPr="00774292">
        <w:rPr>
          <w:rFonts w:asciiTheme="minorHAnsi" w:hAnsiTheme="minorHAnsi" w:cstheme="minorHAnsi"/>
          <w:bCs/>
          <w:color w:val="000000" w:themeColor="text1"/>
          <w:szCs w:val="18"/>
        </w:rPr>
        <w:t>Parameters en Norm</w:t>
      </w:r>
      <w:r w:rsidR="00774292" w:rsidRPr="00774292">
        <w:rPr>
          <w:rFonts w:asciiTheme="minorHAnsi" w:hAnsiTheme="minorHAnsi" w:cstheme="minorHAnsi"/>
          <w:bCs/>
          <w:color w:val="000000" w:themeColor="text1"/>
          <w:szCs w:val="18"/>
        </w:rPr>
        <w:tab/>
      </w:r>
      <w:r w:rsidRPr="00774292">
        <w:rPr>
          <w:rFonts w:asciiTheme="minorHAnsi" w:hAnsiTheme="minorHAnsi" w:cstheme="minorHAnsi"/>
          <w:bCs/>
          <w:color w:val="000000" w:themeColor="text1"/>
          <w:szCs w:val="18"/>
        </w:rPr>
        <w:tab/>
        <w:t>:</w:t>
      </w:r>
    </w:p>
    <w:tbl>
      <w:tblPr>
        <w:tblStyle w:val="Tabelraster"/>
        <w:tblW w:w="2977" w:type="dxa"/>
        <w:tblInd w:w="-5" w:type="dxa"/>
        <w:tblLook w:val="04A0" w:firstRow="1" w:lastRow="0" w:firstColumn="1" w:lastColumn="0" w:noHBand="0" w:noVBand="1"/>
      </w:tblPr>
      <w:tblGrid>
        <w:gridCol w:w="1701"/>
        <w:gridCol w:w="1276"/>
      </w:tblGrid>
      <w:tr w:rsidR="00774292" w:rsidRPr="003A4332" w14:paraId="363C0054" w14:textId="77777777" w:rsidTr="00356DF2">
        <w:trPr>
          <w:trHeight w:val="279"/>
        </w:trPr>
        <w:tc>
          <w:tcPr>
            <w:tcW w:w="1701" w:type="dxa"/>
          </w:tcPr>
          <w:p w14:paraId="571BC237"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Cadmium</w:t>
            </w:r>
          </w:p>
        </w:tc>
        <w:tc>
          <w:tcPr>
            <w:tcW w:w="1276" w:type="dxa"/>
          </w:tcPr>
          <w:p w14:paraId="5EF69EEE" w14:textId="77777777" w:rsidR="00774292" w:rsidRPr="00774292" w:rsidRDefault="00774292" w:rsidP="001E23A9">
            <w:pPr>
              <w:tabs>
                <w:tab w:val="left" w:pos="567"/>
                <w:tab w:val="right" w:pos="7371"/>
                <w:tab w:val="left" w:pos="7513"/>
              </w:tabs>
              <w:spacing w:line="240" w:lineRule="auto"/>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0,6 mg/l</w:t>
            </w:r>
          </w:p>
        </w:tc>
      </w:tr>
      <w:tr w:rsidR="00774292" w:rsidRPr="003A4332" w14:paraId="378012B8" w14:textId="77777777" w:rsidTr="00356DF2">
        <w:tc>
          <w:tcPr>
            <w:tcW w:w="1701" w:type="dxa"/>
          </w:tcPr>
          <w:p w14:paraId="36E577A0"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Minerale olie</w:t>
            </w:r>
          </w:p>
        </w:tc>
        <w:tc>
          <w:tcPr>
            <w:tcW w:w="1276" w:type="dxa"/>
          </w:tcPr>
          <w:p w14:paraId="1C2AF830" w14:textId="77777777" w:rsidR="00774292" w:rsidRPr="00774292" w:rsidRDefault="00774292" w:rsidP="001E23A9">
            <w:pPr>
              <w:tabs>
                <w:tab w:val="left" w:pos="567"/>
                <w:tab w:val="right" w:pos="7371"/>
                <w:tab w:val="left" w:pos="7513"/>
              </w:tabs>
              <w:spacing w:line="240" w:lineRule="auto"/>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200 mg/l</w:t>
            </w:r>
          </w:p>
        </w:tc>
      </w:tr>
      <w:tr w:rsidR="00774292" w:rsidRPr="003A4332" w14:paraId="28509319" w14:textId="77777777" w:rsidTr="00356DF2">
        <w:tc>
          <w:tcPr>
            <w:tcW w:w="1701" w:type="dxa"/>
          </w:tcPr>
          <w:p w14:paraId="475AE90C"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Chroom</w:t>
            </w:r>
          </w:p>
          <w:p w14:paraId="05AB40CA"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Koper</w:t>
            </w:r>
          </w:p>
          <w:p w14:paraId="15E1272E"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Lood</w:t>
            </w:r>
          </w:p>
          <w:p w14:paraId="79A8C01D"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Nikkel</w:t>
            </w:r>
          </w:p>
          <w:p w14:paraId="59DEFF69" w14:textId="77777777" w:rsidR="00774292" w:rsidRPr="00774292" w:rsidRDefault="00774292" w:rsidP="007F0E8A">
            <w:pPr>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Zink</w:t>
            </w:r>
          </w:p>
        </w:tc>
        <w:tc>
          <w:tcPr>
            <w:tcW w:w="1276" w:type="dxa"/>
          </w:tcPr>
          <w:p w14:paraId="5AF9481E" w14:textId="77777777" w:rsidR="00774292" w:rsidRPr="00774292" w:rsidRDefault="00774292" w:rsidP="001E23A9">
            <w:pPr>
              <w:tabs>
                <w:tab w:val="left" w:pos="567"/>
                <w:tab w:val="right" w:pos="7371"/>
                <w:tab w:val="left" w:pos="7513"/>
              </w:tabs>
              <w:spacing w:line="240" w:lineRule="auto"/>
              <w:rPr>
                <w:rFonts w:asciiTheme="minorHAnsi" w:hAnsiTheme="minorHAnsi" w:cstheme="minorHAnsi"/>
                <w:color w:val="000000" w:themeColor="text1"/>
                <w:szCs w:val="18"/>
              </w:rPr>
            </w:pPr>
            <w:r w:rsidRPr="00774292">
              <w:rPr>
                <w:rFonts w:asciiTheme="minorHAnsi" w:hAnsiTheme="minorHAnsi" w:cstheme="minorHAnsi"/>
                <w:color w:val="000000" w:themeColor="text1"/>
                <w:szCs w:val="18"/>
              </w:rPr>
              <w:t>Som: 7,5 mg/l</w:t>
            </w:r>
          </w:p>
        </w:tc>
      </w:tr>
    </w:tbl>
    <w:p w14:paraId="3627E4A6" w14:textId="77777777" w:rsidR="00774292" w:rsidRPr="003A4332" w:rsidRDefault="00774292" w:rsidP="00C65C92">
      <w:pPr>
        <w:spacing w:line="240" w:lineRule="auto"/>
        <w:rPr>
          <w:rFonts w:asciiTheme="minorHAnsi" w:hAnsiTheme="minorHAnsi" w:cstheme="minorHAnsi"/>
          <w:b/>
          <w:bCs/>
          <w:color w:val="FF0000"/>
          <w:szCs w:val="18"/>
          <w:lang w:val="nl-BE"/>
        </w:rPr>
      </w:pPr>
    </w:p>
    <w:p w14:paraId="337B817B" w14:textId="77777777" w:rsidR="00774292" w:rsidRPr="00D97C6C" w:rsidRDefault="00CF56FF" w:rsidP="00CD26F6">
      <w:pPr>
        <w:ind w:left="709" w:hanging="709"/>
        <w:rPr>
          <w:rFonts w:asciiTheme="minorHAnsi" w:hAnsiTheme="minorHAnsi" w:cstheme="minorHAnsi"/>
          <w:b/>
          <w:color w:val="000000" w:themeColor="text1"/>
          <w:sz w:val="20"/>
          <w:szCs w:val="18"/>
        </w:rPr>
      </w:pPr>
      <w:r w:rsidRPr="00D97C6C">
        <w:rPr>
          <w:rFonts w:asciiTheme="minorHAnsi" w:hAnsiTheme="minorHAnsi" w:cstheme="minorHAnsi"/>
          <w:b/>
          <w:color w:val="000000" w:themeColor="text1"/>
          <w:sz w:val="20"/>
          <w:szCs w:val="18"/>
        </w:rPr>
        <w:t>Totaal a</w:t>
      </w:r>
      <w:r w:rsidR="00774292" w:rsidRPr="00D97C6C">
        <w:rPr>
          <w:rFonts w:asciiTheme="minorHAnsi" w:hAnsiTheme="minorHAnsi" w:cstheme="minorHAnsi"/>
          <w:b/>
          <w:color w:val="000000" w:themeColor="text1"/>
          <w:sz w:val="20"/>
          <w:szCs w:val="18"/>
        </w:rPr>
        <w:t xml:space="preserve">antal monsters per jaar </w:t>
      </w:r>
      <w:r w:rsidR="00774292" w:rsidRPr="00D97C6C">
        <w:rPr>
          <w:rFonts w:asciiTheme="minorHAnsi" w:hAnsiTheme="minorHAnsi" w:cstheme="minorHAnsi"/>
          <w:b/>
          <w:color w:val="000000" w:themeColor="text1"/>
          <w:sz w:val="20"/>
          <w:szCs w:val="18"/>
        </w:rPr>
        <w:tab/>
        <w:t>:</w:t>
      </w:r>
      <w:r w:rsidR="00774292" w:rsidRPr="00D97C6C">
        <w:rPr>
          <w:rFonts w:asciiTheme="minorHAnsi" w:hAnsiTheme="minorHAnsi" w:cstheme="minorHAnsi"/>
          <w:b/>
          <w:color w:val="000000" w:themeColor="text1"/>
          <w:sz w:val="20"/>
          <w:szCs w:val="18"/>
        </w:rPr>
        <w:tab/>
        <w:t>8</w:t>
      </w:r>
    </w:p>
    <w:p w14:paraId="242328F9" w14:textId="77777777" w:rsidR="005434F9" w:rsidRPr="00CD26F6" w:rsidRDefault="005434F9" w:rsidP="00CD26F6">
      <w:pPr>
        <w:ind w:left="709" w:hanging="709"/>
        <w:rPr>
          <w:rFonts w:asciiTheme="minorHAnsi" w:hAnsiTheme="minorHAnsi" w:cstheme="minorHAnsi"/>
          <w:b/>
          <w:color w:val="000000" w:themeColor="text1"/>
          <w:szCs w:val="18"/>
        </w:rPr>
      </w:pPr>
    </w:p>
    <w:p w14:paraId="73E79166" w14:textId="77777777" w:rsidR="00CF56FF" w:rsidRPr="00513F23" w:rsidRDefault="00774292" w:rsidP="00513F23">
      <w:pPr>
        <w:ind w:left="3545"/>
        <w:rPr>
          <w:rFonts w:asciiTheme="minorHAnsi" w:hAnsiTheme="minorHAnsi" w:cstheme="minorHAnsi"/>
          <w:color w:val="000000" w:themeColor="text1"/>
          <w:szCs w:val="18"/>
        </w:rPr>
      </w:pPr>
      <w:r w:rsidRPr="00774292">
        <w:rPr>
          <w:rFonts w:asciiTheme="minorHAnsi" w:hAnsiTheme="minorHAnsi" w:cstheme="minorHAnsi"/>
          <w:b/>
          <w:color w:val="FF0000"/>
          <w:szCs w:val="18"/>
        </w:rPr>
        <w:tab/>
      </w:r>
      <w:r w:rsidRPr="00774292">
        <w:rPr>
          <w:rFonts w:asciiTheme="minorHAnsi" w:hAnsiTheme="minorHAnsi" w:cstheme="minorHAnsi"/>
          <w:b/>
          <w:color w:val="FF0000"/>
          <w:szCs w:val="18"/>
        </w:rPr>
        <w:tab/>
      </w:r>
      <w:r w:rsidR="00B5557D" w:rsidRPr="00774292">
        <w:rPr>
          <w:rFonts w:asciiTheme="minorHAnsi" w:hAnsiTheme="minorHAnsi" w:cstheme="minorHAnsi"/>
          <w:b/>
          <w:bCs/>
          <w:color w:val="000000" w:themeColor="text1"/>
          <w:sz w:val="20"/>
          <w:lang w:val="nl-BE"/>
        </w:rPr>
        <w:br w:type="page"/>
      </w:r>
    </w:p>
    <w:p w14:paraId="15C1F80F" w14:textId="426705D1" w:rsidR="00CD26F6" w:rsidRPr="005923B2" w:rsidRDefault="00CD26F6" w:rsidP="004B0507">
      <w:pPr>
        <w:pStyle w:val="Kop2"/>
      </w:pPr>
      <w:bookmarkStart w:id="62" w:name="_Toc194586217"/>
      <w:r w:rsidRPr="004B0507">
        <w:lastRenderedPageBreak/>
        <w:t>Zorgplicht</w:t>
      </w:r>
      <w:r w:rsidR="00202F20">
        <w:t xml:space="preserve"> </w:t>
      </w:r>
      <w:r w:rsidR="00202F20" w:rsidRPr="005923B2">
        <w:t>Vergunning</w:t>
      </w:r>
      <w:bookmarkEnd w:id="62"/>
    </w:p>
    <w:p w14:paraId="4D56109E" w14:textId="77777777" w:rsidR="004B0507" w:rsidRPr="004B0507" w:rsidRDefault="004B0507" w:rsidP="004B0507"/>
    <w:p w14:paraId="79C86DF0" w14:textId="77777777" w:rsidR="00CD26F6" w:rsidRPr="004B0507" w:rsidRDefault="00CD26F6" w:rsidP="00BE4A6E">
      <w:pPr>
        <w:pStyle w:val="Kop3"/>
        <w:numPr>
          <w:ilvl w:val="2"/>
          <w:numId w:val="8"/>
        </w:numPr>
      </w:pPr>
      <w:bookmarkStart w:id="63" w:name="_Toc194586218"/>
      <w:r w:rsidRPr="004B0507">
        <w:t>Lozing van afvalwater via olieafscheiders</w:t>
      </w:r>
      <w:bookmarkEnd w:id="63"/>
      <w:r w:rsidRPr="004B0507">
        <w:t xml:space="preserve"> </w:t>
      </w:r>
    </w:p>
    <w:p w14:paraId="192E89A6" w14:textId="77777777" w:rsidR="00C65C92" w:rsidRPr="003A4332" w:rsidRDefault="00C65C92" w:rsidP="00C65C92">
      <w:pPr>
        <w:rPr>
          <w:color w:val="FF0000"/>
          <w:szCs w:val="18"/>
        </w:rPr>
      </w:pPr>
    </w:p>
    <w:p w14:paraId="296369B7" w14:textId="77777777" w:rsidR="00C65C92" w:rsidRPr="00CD26F6" w:rsidRDefault="00C65C92" w:rsidP="00C65C92">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Bemonstering</w:t>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 xml:space="preserve">: </w:t>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Steekmonsters (tijdens regenachtige omstandigheden)</w:t>
      </w:r>
    </w:p>
    <w:p w14:paraId="65DB6519" w14:textId="77777777" w:rsidR="00C65C92" w:rsidRPr="00CD26F6" w:rsidRDefault="00C65C92" w:rsidP="00C65C92">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 xml:space="preserve">Meetfrequentie </w:t>
      </w:r>
      <w:r w:rsidRPr="00CD26F6">
        <w:rPr>
          <w:rFonts w:asciiTheme="minorHAnsi" w:hAnsiTheme="minorHAnsi" w:cstheme="minorHAnsi"/>
          <w:bCs/>
          <w:color w:val="000000" w:themeColor="text1"/>
        </w:rPr>
        <w:tab/>
      </w:r>
      <w:r w:rsidR="003A2949" w:rsidRPr="00CD26F6">
        <w:rPr>
          <w:rFonts w:asciiTheme="minorHAnsi" w:hAnsiTheme="minorHAnsi" w:cstheme="minorHAnsi"/>
          <w:bCs/>
          <w:color w:val="000000" w:themeColor="text1"/>
        </w:rPr>
        <w:tab/>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w:t>
      </w:r>
      <w:r w:rsidR="00337176" w:rsidRPr="00CD26F6">
        <w:rPr>
          <w:rFonts w:asciiTheme="minorHAnsi" w:hAnsiTheme="minorHAnsi" w:cstheme="minorHAnsi"/>
          <w:bCs/>
          <w:color w:val="000000" w:themeColor="text1"/>
        </w:rPr>
        <w:tab/>
      </w:r>
      <w:r w:rsidR="00CD26F6" w:rsidRPr="00CD26F6">
        <w:rPr>
          <w:rFonts w:asciiTheme="minorHAnsi" w:hAnsiTheme="minorHAnsi" w:cstheme="minorHAnsi"/>
          <w:bCs/>
          <w:color w:val="000000" w:themeColor="text1"/>
        </w:rPr>
        <w:t>4</w:t>
      </w:r>
      <w:r w:rsidRPr="00CD26F6">
        <w:rPr>
          <w:rFonts w:asciiTheme="minorHAnsi" w:hAnsiTheme="minorHAnsi" w:cstheme="minorHAnsi"/>
          <w:bCs/>
          <w:color w:val="000000" w:themeColor="text1"/>
        </w:rPr>
        <w:t xml:space="preserve"> x per jaar</w:t>
      </w:r>
    </w:p>
    <w:p w14:paraId="2CC26532" w14:textId="77777777" w:rsidR="005434F9" w:rsidRDefault="00C65C92" w:rsidP="005434F9">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Aantal meetlocaties</w:t>
      </w:r>
      <w:r w:rsidRPr="00CD26F6">
        <w:rPr>
          <w:rFonts w:asciiTheme="minorHAnsi" w:hAnsiTheme="minorHAnsi" w:cstheme="minorHAnsi"/>
          <w:bCs/>
          <w:color w:val="000000" w:themeColor="text1"/>
        </w:rPr>
        <w:tab/>
      </w:r>
      <w:r w:rsidR="00337176"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w:t>
      </w:r>
      <w:r w:rsidR="00337176" w:rsidRPr="00CD26F6">
        <w:rPr>
          <w:rFonts w:asciiTheme="minorHAnsi" w:hAnsiTheme="minorHAnsi" w:cstheme="minorHAnsi"/>
          <w:bCs/>
          <w:color w:val="000000" w:themeColor="text1"/>
        </w:rPr>
        <w:tab/>
      </w:r>
      <w:r w:rsidR="00CD26F6" w:rsidRPr="00CD26F6">
        <w:rPr>
          <w:rFonts w:asciiTheme="minorHAnsi" w:hAnsiTheme="minorHAnsi" w:cstheme="minorHAnsi"/>
          <w:bCs/>
          <w:color w:val="000000" w:themeColor="text1"/>
        </w:rPr>
        <w:t>5</w:t>
      </w:r>
    </w:p>
    <w:p w14:paraId="38B10555" w14:textId="77777777" w:rsidR="005434F9" w:rsidRDefault="005434F9" w:rsidP="005434F9">
      <w:pPr>
        <w:spacing w:line="240" w:lineRule="auto"/>
        <w:rPr>
          <w:rFonts w:asciiTheme="minorHAnsi" w:hAnsiTheme="minorHAnsi" w:cstheme="minorHAnsi"/>
          <w:bCs/>
          <w:color w:val="000000" w:themeColor="text1"/>
        </w:rPr>
      </w:pPr>
    </w:p>
    <w:p w14:paraId="7A26635E" w14:textId="0B6CFC12" w:rsidR="00CF56FF" w:rsidRDefault="00CD26F6" w:rsidP="00BE4A6E">
      <w:pPr>
        <w:pStyle w:val="Lijstalinea"/>
        <w:numPr>
          <w:ilvl w:val="0"/>
          <w:numId w:val="7"/>
        </w:numPr>
        <w:spacing w:line="240" w:lineRule="auto"/>
        <w:rPr>
          <w:rFonts w:asciiTheme="minorHAnsi" w:hAnsiTheme="minorHAnsi" w:cstheme="minorHAnsi"/>
          <w:bCs/>
          <w:color w:val="000000" w:themeColor="text1"/>
        </w:rPr>
      </w:pPr>
      <w:r w:rsidRPr="005434F9">
        <w:rPr>
          <w:rFonts w:asciiTheme="minorHAnsi" w:hAnsiTheme="minorHAnsi" w:cstheme="minorHAnsi"/>
          <w:bCs/>
          <w:color w:val="000000" w:themeColor="text1"/>
        </w:rPr>
        <w:t xml:space="preserve">OBAS 832 BOS pomp, OBAS 834 POL Centrum, OBAS 840 Brandweer, OBAS Trauma helikopter, OBAS 838 </w:t>
      </w:r>
      <w:r w:rsidR="002D4246">
        <w:rPr>
          <w:rFonts w:asciiTheme="minorHAnsi" w:hAnsiTheme="minorHAnsi" w:cstheme="minorHAnsi"/>
          <w:bCs/>
          <w:color w:val="000000" w:themeColor="text1"/>
        </w:rPr>
        <w:t xml:space="preserve">POL </w:t>
      </w:r>
      <w:r w:rsidRPr="005434F9">
        <w:rPr>
          <w:rFonts w:asciiTheme="minorHAnsi" w:hAnsiTheme="minorHAnsi" w:cstheme="minorHAnsi"/>
          <w:bCs/>
          <w:color w:val="000000" w:themeColor="text1"/>
        </w:rPr>
        <w:t xml:space="preserve">West </w:t>
      </w:r>
    </w:p>
    <w:p w14:paraId="2DBF1705" w14:textId="77777777" w:rsidR="005434F9" w:rsidRPr="005434F9" w:rsidRDefault="005434F9" w:rsidP="005434F9">
      <w:pPr>
        <w:pStyle w:val="Lijstalinea"/>
        <w:spacing w:line="240" w:lineRule="auto"/>
        <w:ind w:left="1080"/>
        <w:rPr>
          <w:rFonts w:asciiTheme="minorHAnsi" w:hAnsiTheme="minorHAnsi" w:cstheme="minorHAnsi"/>
          <w:bCs/>
          <w:color w:val="000000" w:themeColor="text1"/>
        </w:rPr>
      </w:pPr>
    </w:p>
    <w:p w14:paraId="16E2D6B0" w14:textId="77777777" w:rsidR="00CF56FF" w:rsidRDefault="00CF56FF" w:rsidP="00CF56FF">
      <w:pPr>
        <w:spacing w:line="276" w:lineRule="auto"/>
        <w:rPr>
          <w:rFonts w:asciiTheme="minorHAnsi" w:hAnsiTheme="minorHAnsi" w:cstheme="minorHAnsi"/>
          <w:color w:val="000000" w:themeColor="text1"/>
          <w:szCs w:val="18"/>
        </w:rPr>
      </w:pPr>
      <w:r w:rsidRPr="00CD26F6">
        <w:rPr>
          <w:rFonts w:asciiTheme="minorHAnsi" w:hAnsiTheme="minorHAnsi" w:cstheme="minorHAnsi"/>
          <w:color w:val="000000" w:themeColor="text1"/>
          <w:szCs w:val="18"/>
        </w:rPr>
        <w:t>Parameters en Norm</w:t>
      </w:r>
      <w:r w:rsidRPr="00CD26F6">
        <w:rPr>
          <w:rFonts w:asciiTheme="minorHAnsi" w:hAnsiTheme="minorHAnsi" w:cstheme="minorHAnsi"/>
          <w:color w:val="000000" w:themeColor="text1"/>
          <w:szCs w:val="18"/>
        </w:rPr>
        <w:tab/>
      </w:r>
      <w:r w:rsidR="00CD26F6">
        <w:rPr>
          <w:rFonts w:asciiTheme="minorHAnsi" w:hAnsiTheme="minorHAnsi" w:cstheme="minorHAnsi"/>
          <w:color w:val="000000" w:themeColor="text1"/>
          <w:szCs w:val="18"/>
        </w:rPr>
        <w:tab/>
      </w:r>
      <w:r w:rsidRPr="00CD26F6">
        <w:rPr>
          <w:rFonts w:asciiTheme="minorHAnsi" w:hAnsiTheme="minorHAnsi" w:cstheme="minorHAnsi"/>
          <w:color w:val="000000" w:themeColor="text1"/>
          <w:szCs w:val="18"/>
        </w:rPr>
        <w:t xml:space="preserve">: </w:t>
      </w:r>
    </w:p>
    <w:tbl>
      <w:tblPr>
        <w:tblStyle w:val="Tabelraster"/>
        <w:tblW w:w="3256" w:type="dxa"/>
        <w:tblLook w:val="04A0" w:firstRow="1" w:lastRow="0" w:firstColumn="1" w:lastColumn="0" w:noHBand="0" w:noVBand="1"/>
      </w:tblPr>
      <w:tblGrid>
        <w:gridCol w:w="2263"/>
        <w:gridCol w:w="993"/>
      </w:tblGrid>
      <w:tr w:rsidR="00CD26F6" w:rsidRPr="00CD26F6" w14:paraId="76F9F1C6" w14:textId="77777777" w:rsidTr="00CD26F6">
        <w:tc>
          <w:tcPr>
            <w:tcW w:w="2263" w:type="dxa"/>
          </w:tcPr>
          <w:p w14:paraId="1752D670" w14:textId="77777777" w:rsidR="00CF56FF" w:rsidRPr="00CD26F6" w:rsidRDefault="00CF56FF" w:rsidP="00114AA0">
            <w:pPr>
              <w:autoSpaceDE w:val="0"/>
              <w:autoSpaceDN w:val="0"/>
              <w:adjustRightInd w:val="0"/>
              <w:rPr>
                <w:rFonts w:asciiTheme="minorHAnsi" w:hAnsiTheme="minorHAnsi" w:cstheme="minorHAnsi"/>
                <w:color w:val="000000" w:themeColor="text1"/>
              </w:rPr>
            </w:pPr>
            <w:r w:rsidRPr="00CD26F6">
              <w:rPr>
                <w:rFonts w:asciiTheme="minorHAnsi" w:hAnsiTheme="minorHAnsi" w:cstheme="minorHAnsi"/>
                <w:color w:val="000000" w:themeColor="text1"/>
              </w:rPr>
              <w:t>Minerale olie</w:t>
            </w:r>
          </w:p>
        </w:tc>
        <w:tc>
          <w:tcPr>
            <w:tcW w:w="993" w:type="dxa"/>
          </w:tcPr>
          <w:p w14:paraId="5FF93883" w14:textId="77777777" w:rsidR="00CF56FF" w:rsidRPr="00CD26F6" w:rsidRDefault="00CD26F6" w:rsidP="00114AA0">
            <w:pPr>
              <w:tabs>
                <w:tab w:val="left" w:pos="567"/>
                <w:tab w:val="right" w:pos="7371"/>
                <w:tab w:val="left" w:pos="7513"/>
              </w:tabs>
              <w:autoSpaceDE w:val="0"/>
              <w:autoSpaceDN w:val="0"/>
              <w:adjustRightInd w:val="0"/>
              <w:spacing w:line="240" w:lineRule="auto"/>
              <w:jc w:val="right"/>
              <w:rPr>
                <w:rFonts w:asciiTheme="minorHAnsi" w:hAnsiTheme="minorHAnsi" w:cstheme="minorHAnsi"/>
                <w:color w:val="000000" w:themeColor="text1"/>
              </w:rPr>
            </w:pPr>
            <w:r w:rsidRPr="00CD26F6">
              <w:rPr>
                <w:rFonts w:asciiTheme="minorHAnsi" w:hAnsiTheme="minorHAnsi" w:cstheme="minorHAnsi"/>
                <w:color w:val="000000" w:themeColor="text1"/>
              </w:rPr>
              <w:t>200</w:t>
            </w:r>
            <w:r w:rsidR="00CF56FF" w:rsidRPr="00CD26F6">
              <w:rPr>
                <w:rFonts w:asciiTheme="minorHAnsi" w:hAnsiTheme="minorHAnsi" w:cstheme="minorHAnsi"/>
                <w:color w:val="000000" w:themeColor="text1"/>
              </w:rPr>
              <w:t xml:space="preserve"> mg/l</w:t>
            </w:r>
          </w:p>
        </w:tc>
      </w:tr>
    </w:tbl>
    <w:p w14:paraId="6DBD2041" w14:textId="77777777" w:rsidR="00C65C92" w:rsidRPr="00CD26F6" w:rsidRDefault="00C65C92" w:rsidP="00C65C92">
      <w:pPr>
        <w:pStyle w:val="Default"/>
        <w:rPr>
          <w:rFonts w:asciiTheme="minorHAnsi" w:hAnsiTheme="minorHAnsi" w:cstheme="minorHAnsi"/>
          <w:color w:val="000000" w:themeColor="text1"/>
        </w:rPr>
      </w:pPr>
    </w:p>
    <w:p w14:paraId="0B8B4A0A" w14:textId="77777777" w:rsidR="00C65C92" w:rsidRDefault="00FF2AB7" w:rsidP="00C65C92">
      <w:pPr>
        <w:rPr>
          <w:color w:val="000000" w:themeColor="text1"/>
          <w:sz w:val="20"/>
          <w:lang w:val="nl-BE"/>
        </w:rPr>
      </w:pPr>
      <w:r w:rsidRPr="00CD26F6">
        <w:rPr>
          <w:rFonts w:asciiTheme="minorHAnsi" w:hAnsiTheme="minorHAnsi" w:cstheme="minorHAnsi"/>
          <w:b/>
          <w:color w:val="000000" w:themeColor="text1"/>
          <w:sz w:val="20"/>
          <w:szCs w:val="18"/>
        </w:rPr>
        <w:t xml:space="preserve">Totaal aantal monsters per jaar </w:t>
      </w:r>
      <w:r w:rsidRPr="00CD26F6">
        <w:rPr>
          <w:rFonts w:asciiTheme="minorHAnsi" w:hAnsiTheme="minorHAnsi" w:cstheme="minorHAnsi"/>
          <w:b/>
          <w:color w:val="000000" w:themeColor="text1"/>
          <w:sz w:val="20"/>
          <w:szCs w:val="18"/>
        </w:rPr>
        <w:tab/>
        <w:t xml:space="preserve">: </w:t>
      </w:r>
      <w:r w:rsidRPr="00CD26F6">
        <w:rPr>
          <w:rFonts w:asciiTheme="minorHAnsi" w:hAnsiTheme="minorHAnsi" w:cstheme="minorHAnsi"/>
          <w:b/>
          <w:color w:val="000000" w:themeColor="text1"/>
          <w:sz w:val="20"/>
          <w:szCs w:val="18"/>
        </w:rPr>
        <w:tab/>
      </w:r>
      <w:r w:rsidR="00CD26F6" w:rsidRPr="00CD26F6">
        <w:rPr>
          <w:rFonts w:asciiTheme="minorHAnsi" w:hAnsiTheme="minorHAnsi" w:cstheme="minorHAnsi"/>
          <w:b/>
          <w:color w:val="000000" w:themeColor="text1"/>
          <w:sz w:val="20"/>
          <w:szCs w:val="18"/>
        </w:rPr>
        <w:t>20</w:t>
      </w:r>
      <w:r w:rsidRPr="00CD26F6">
        <w:rPr>
          <w:color w:val="000000" w:themeColor="text1"/>
          <w:sz w:val="20"/>
          <w:lang w:val="nl-BE"/>
        </w:rPr>
        <w:tab/>
      </w:r>
    </w:p>
    <w:p w14:paraId="79A40ED0" w14:textId="77777777" w:rsidR="00CD26F6" w:rsidRPr="00CD26F6" w:rsidRDefault="00CD26F6" w:rsidP="00C65C92">
      <w:pPr>
        <w:rPr>
          <w:color w:val="000000" w:themeColor="text1"/>
          <w:sz w:val="20"/>
          <w:lang w:val="nl-BE"/>
        </w:rPr>
      </w:pPr>
    </w:p>
    <w:p w14:paraId="25D92FB6" w14:textId="77777777" w:rsidR="00CD26F6" w:rsidRDefault="00CD26F6" w:rsidP="00B178FC">
      <w:pPr>
        <w:tabs>
          <w:tab w:val="left" w:pos="1425"/>
        </w:tabs>
        <w:rPr>
          <w:color w:val="FF0000"/>
          <w:lang w:val="nl-BE"/>
        </w:rPr>
      </w:pPr>
    </w:p>
    <w:p w14:paraId="00FA5321" w14:textId="2932EF87" w:rsidR="008E6AE8" w:rsidRPr="005923B2" w:rsidRDefault="008E6AE8" w:rsidP="008E6AE8">
      <w:pPr>
        <w:pStyle w:val="Kop2"/>
        <w:numPr>
          <w:ilvl w:val="1"/>
          <w:numId w:val="8"/>
        </w:numPr>
        <w:tabs>
          <w:tab w:val="left" w:pos="1425"/>
        </w:tabs>
        <w:rPr>
          <w:lang w:val="nl-BE"/>
        </w:rPr>
      </w:pPr>
      <w:bookmarkStart w:id="64" w:name="_Toc194586219"/>
      <w:r w:rsidRPr="005923B2">
        <w:rPr>
          <w:lang w:val="nl-BE"/>
        </w:rPr>
        <w:t>Zorgplicht</w:t>
      </w:r>
      <w:r w:rsidR="00E27F84" w:rsidRPr="005923B2">
        <w:rPr>
          <w:lang w:val="nl-BE"/>
        </w:rPr>
        <w:t xml:space="preserve"> Defensie</w:t>
      </w:r>
      <w:bookmarkEnd w:id="64"/>
    </w:p>
    <w:p w14:paraId="24E10614" w14:textId="77777777" w:rsidR="008E6AE8" w:rsidRPr="008E6AE8" w:rsidRDefault="008E6AE8" w:rsidP="00B178FC">
      <w:pPr>
        <w:tabs>
          <w:tab w:val="left" w:pos="1425"/>
        </w:tabs>
        <w:rPr>
          <w:color w:val="FF0000"/>
          <w:lang w:val="nl-BE"/>
        </w:rPr>
      </w:pPr>
    </w:p>
    <w:p w14:paraId="18080D32" w14:textId="7874715E" w:rsidR="00CD26F6" w:rsidRPr="004B0507" w:rsidRDefault="008E6AE8" w:rsidP="00BE4A6E">
      <w:pPr>
        <w:pStyle w:val="Kop3"/>
        <w:numPr>
          <w:ilvl w:val="2"/>
          <w:numId w:val="8"/>
        </w:numPr>
      </w:pPr>
      <w:bookmarkStart w:id="65" w:name="_Toc194586220"/>
      <w:r>
        <w:t>O</w:t>
      </w:r>
      <w:r w:rsidR="00CD26F6" w:rsidRPr="004B0507">
        <w:t>ppervlaktewater</w:t>
      </w:r>
      <w:bookmarkEnd w:id="65"/>
    </w:p>
    <w:p w14:paraId="07EEF3DC" w14:textId="77777777" w:rsidR="00CD26F6" w:rsidRPr="003A4332" w:rsidRDefault="00CD26F6" w:rsidP="00CD26F6">
      <w:pPr>
        <w:rPr>
          <w:color w:val="FF0000"/>
          <w:szCs w:val="18"/>
        </w:rPr>
      </w:pPr>
    </w:p>
    <w:p w14:paraId="750DF757" w14:textId="77777777" w:rsidR="00CD26F6" w:rsidRPr="00CD26F6" w:rsidRDefault="00CD26F6" w:rsidP="00CD26F6">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Bemonstering</w:t>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t xml:space="preserve">: </w:t>
      </w:r>
      <w:r w:rsidRPr="00CD26F6">
        <w:rPr>
          <w:rFonts w:asciiTheme="minorHAnsi" w:hAnsiTheme="minorHAnsi" w:cstheme="minorHAnsi"/>
          <w:bCs/>
          <w:color w:val="000000" w:themeColor="text1"/>
        </w:rPr>
        <w:tab/>
        <w:t>Steekmonsters (tijdens regenachtige omstandigheden)</w:t>
      </w:r>
    </w:p>
    <w:p w14:paraId="33D6BC31" w14:textId="77777777" w:rsidR="00CD26F6" w:rsidRPr="00CD26F6" w:rsidRDefault="00CD26F6" w:rsidP="00CD26F6">
      <w:pPr>
        <w:spacing w:line="240" w:lineRule="auto"/>
        <w:rPr>
          <w:rFonts w:asciiTheme="minorHAnsi" w:hAnsiTheme="minorHAnsi" w:cstheme="minorHAnsi"/>
          <w:bCs/>
          <w:color w:val="000000" w:themeColor="text1"/>
        </w:rPr>
      </w:pPr>
      <w:r w:rsidRPr="00CD26F6">
        <w:rPr>
          <w:rFonts w:asciiTheme="minorHAnsi" w:hAnsiTheme="minorHAnsi" w:cstheme="minorHAnsi"/>
          <w:bCs/>
          <w:color w:val="000000" w:themeColor="text1"/>
        </w:rPr>
        <w:t xml:space="preserve">Meetfrequentie </w:t>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r>
      <w:r w:rsidRPr="00CD26F6">
        <w:rPr>
          <w:rFonts w:asciiTheme="minorHAnsi" w:hAnsiTheme="minorHAnsi" w:cstheme="minorHAnsi"/>
          <w:bCs/>
          <w:color w:val="000000" w:themeColor="text1"/>
        </w:rPr>
        <w:tab/>
        <w:t>:</w:t>
      </w:r>
      <w:r w:rsidRPr="00CD26F6">
        <w:rPr>
          <w:rFonts w:asciiTheme="minorHAnsi" w:hAnsiTheme="minorHAnsi" w:cstheme="minorHAnsi"/>
          <w:bCs/>
          <w:color w:val="000000" w:themeColor="text1"/>
        </w:rPr>
        <w:tab/>
        <w:t>4 x per jaar</w:t>
      </w:r>
    </w:p>
    <w:p w14:paraId="4FFE79BE" w14:textId="5DDBD214" w:rsidR="000A0AD5" w:rsidRPr="005923B2" w:rsidRDefault="00CD26F6" w:rsidP="000A0AD5">
      <w:pPr>
        <w:spacing w:line="240" w:lineRule="auto"/>
        <w:rPr>
          <w:rFonts w:asciiTheme="minorHAnsi" w:hAnsiTheme="minorHAnsi" w:cstheme="minorHAnsi"/>
          <w:bCs/>
        </w:rPr>
      </w:pPr>
      <w:r w:rsidRPr="005923B2">
        <w:rPr>
          <w:rFonts w:asciiTheme="minorHAnsi" w:hAnsiTheme="minorHAnsi" w:cstheme="minorHAnsi"/>
          <w:bCs/>
        </w:rPr>
        <w:t>Aantal meetlocaties</w:t>
      </w:r>
      <w:r w:rsidRPr="005923B2">
        <w:rPr>
          <w:rFonts w:asciiTheme="minorHAnsi" w:hAnsiTheme="minorHAnsi" w:cstheme="minorHAnsi"/>
          <w:bCs/>
        </w:rPr>
        <w:tab/>
      </w:r>
      <w:r w:rsidRPr="005923B2">
        <w:rPr>
          <w:rFonts w:asciiTheme="minorHAnsi" w:hAnsiTheme="minorHAnsi" w:cstheme="minorHAnsi"/>
          <w:bCs/>
        </w:rPr>
        <w:tab/>
        <w:t>:</w:t>
      </w:r>
      <w:r w:rsidRPr="005923B2">
        <w:rPr>
          <w:rFonts w:asciiTheme="minorHAnsi" w:hAnsiTheme="minorHAnsi" w:cstheme="minorHAnsi"/>
          <w:bCs/>
        </w:rPr>
        <w:tab/>
      </w:r>
      <w:r w:rsidR="00653BB5" w:rsidRPr="005923B2">
        <w:rPr>
          <w:rFonts w:asciiTheme="minorHAnsi" w:hAnsiTheme="minorHAnsi" w:cstheme="minorHAnsi"/>
          <w:bCs/>
        </w:rPr>
        <w:t>3</w:t>
      </w:r>
    </w:p>
    <w:p w14:paraId="709154F9" w14:textId="77777777" w:rsidR="000A0AD5" w:rsidRDefault="000A0AD5" w:rsidP="000A0AD5">
      <w:pPr>
        <w:spacing w:line="240" w:lineRule="auto"/>
        <w:rPr>
          <w:rFonts w:asciiTheme="minorHAnsi" w:hAnsiTheme="minorHAnsi" w:cstheme="minorHAnsi"/>
          <w:bCs/>
          <w:color w:val="000000" w:themeColor="text1"/>
        </w:rPr>
      </w:pPr>
    </w:p>
    <w:p w14:paraId="1275C454" w14:textId="7BD1203D" w:rsidR="00CD26F6" w:rsidRDefault="00CD26F6" w:rsidP="00BE4A6E">
      <w:pPr>
        <w:pStyle w:val="Lijstalinea"/>
        <w:numPr>
          <w:ilvl w:val="0"/>
          <w:numId w:val="7"/>
        </w:numPr>
        <w:spacing w:line="240" w:lineRule="auto"/>
        <w:rPr>
          <w:rFonts w:asciiTheme="minorHAnsi" w:hAnsiTheme="minorHAnsi" w:cstheme="minorHAnsi"/>
          <w:bCs/>
          <w:color w:val="000000" w:themeColor="text1"/>
        </w:rPr>
      </w:pPr>
      <w:r w:rsidRPr="000A0AD5">
        <w:rPr>
          <w:rFonts w:asciiTheme="minorHAnsi" w:hAnsiTheme="minorHAnsi" w:cstheme="minorHAnsi"/>
          <w:bCs/>
          <w:color w:val="000000" w:themeColor="text1"/>
        </w:rPr>
        <w:t xml:space="preserve">LP1 Gat van Holland,  LP4 Molenterrein, </w:t>
      </w:r>
      <w:r w:rsidR="00653BB5">
        <w:rPr>
          <w:rFonts w:asciiTheme="minorHAnsi" w:hAnsiTheme="minorHAnsi" w:cstheme="minorHAnsi"/>
          <w:bCs/>
          <w:color w:val="000000" w:themeColor="text1"/>
        </w:rPr>
        <w:t xml:space="preserve">LP5 </w:t>
      </w:r>
      <w:r w:rsidRPr="000A0AD5">
        <w:rPr>
          <w:rFonts w:asciiTheme="minorHAnsi" w:hAnsiTheme="minorHAnsi" w:cstheme="minorHAnsi"/>
          <w:bCs/>
          <w:color w:val="000000" w:themeColor="text1"/>
        </w:rPr>
        <w:t>Run-up (</w:t>
      </w:r>
      <w:proofErr w:type="spellStart"/>
      <w:r w:rsidRPr="000A0AD5">
        <w:rPr>
          <w:rFonts w:asciiTheme="minorHAnsi" w:hAnsiTheme="minorHAnsi" w:cstheme="minorHAnsi"/>
          <w:bCs/>
          <w:color w:val="000000" w:themeColor="text1"/>
        </w:rPr>
        <w:t>vh</w:t>
      </w:r>
      <w:proofErr w:type="spellEnd"/>
      <w:r w:rsidRPr="000A0AD5">
        <w:rPr>
          <w:rFonts w:asciiTheme="minorHAnsi" w:hAnsiTheme="minorHAnsi" w:cstheme="minorHAnsi"/>
          <w:bCs/>
          <w:color w:val="000000" w:themeColor="text1"/>
        </w:rPr>
        <w:t xml:space="preserve"> POL Noord)</w:t>
      </w:r>
    </w:p>
    <w:p w14:paraId="4AF98556" w14:textId="77777777" w:rsidR="000A0AD5" w:rsidRPr="000A0AD5" w:rsidRDefault="000A0AD5" w:rsidP="000A0AD5">
      <w:pPr>
        <w:pStyle w:val="Lijstalinea"/>
        <w:spacing w:line="240" w:lineRule="auto"/>
        <w:ind w:left="1080"/>
        <w:rPr>
          <w:rFonts w:asciiTheme="minorHAnsi" w:hAnsiTheme="minorHAnsi" w:cstheme="minorHAnsi"/>
          <w:bCs/>
          <w:color w:val="000000" w:themeColor="text1"/>
        </w:rPr>
      </w:pPr>
    </w:p>
    <w:p w14:paraId="617CFE45" w14:textId="16CE3809" w:rsidR="00CD26F6" w:rsidRDefault="00CD26F6" w:rsidP="005434F9">
      <w:pPr>
        <w:spacing w:line="276" w:lineRule="auto"/>
        <w:rPr>
          <w:rFonts w:asciiTheme="minorHAnsi" w:hAnsiTheme="minorHAnsi" w:cstheme="minorHAnsi"/>
          <w:color w:val="000000" w:themeColor="text1"/>
          <w:szCs w:val="18"/>
        </w:rPr>
      </w:pPr>
      <w:r w:rsidRPr="00CD26F6">
        <w:rPr>
          <w:rFonts w:asciiTheme="minorHAnsi" w:hAnsiTheme="minorHAnsi" w:cstheme="minorHAnsi"/>
          <w:color w:val="000000" w:themeColor="text1"/>
          <w:szCs w:val="18"/>
        </w:rPr>
        <w:t xml:space="preserve">Parameters en </w:t>
      </w:r>
      <w:r w:rsidR="005434F9">
        <w:rPr>
          <w:rFonts w:asciiTheme="minorHAnsi" w:hAnsiTheme="minorHAnsi" w:cstheme="minorHAnsi"/>
          <w:color w:val="000000" w:themeColor="text1"/>
          <w:szCs w:val="18"/>
        </w:rPr>
        <w:t>Richtlijn</w:t>
      </w:r>
      <w:r w:rsidR="008E6AE8">
        <w:rPr>
          <w:rFonts w:asciiTheme="minorHAnsi" w:hAnsiTheme="minorHAnsi" w:cstheme="minorHAnsi"/>
          <w:color w:val="000000" w:themeColor="text1"/>
          <w:szCs w:val="18"/>
        </w:rPr>
        <w:t xml:space="preserve"> oppervlaktewater</w:t>
      </w:r>
      <w:r>
        <w:rPr>
          <w:rFonts w:asciiTheme="minorHAnsi" w:hAnsiTheme="minorHAnsi" w:cstheme="minorHAnsi"/>
          <w:color w:val="000000" w:themeColor="text1"/>
          <w:szCs w:val="18"/>
        </w:rPr>
        <w:tab/>
      </w:r>
      <w:r w:rsidRPr="00CD26F6">
        <w:rPr>
          <w:rFonts w:asciiTheme="minorHAnsi" w:hAnsiTheme="minorHAnsi" w:cstheme="minorHAnsi"/>
          <w:color w:val="000000" w:themeColor="text1"/>
          <w:szCs w:val="18"/>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287"/>
      </w:tblGrid>
      <w:tr w:rsidR="00E26278" w:rsidRPr="00E26278" w14:paraId="50D29449" w14:textId="77777777" w:rsidTr="005434F9">
        <w:tc>
          <w:tcPr>
            <w:tcW w:w="1969" w:type="dxa"/>
          </w:tcPr>
          <w:p w14:paraId="13338897"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PH</w:t>
            </w:r>
          </w:p>
          <w:p w14:paraId="3B0BD56F"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Zuurstof (mg/l)</w:t>
            </w:r>
          </w:p>
          <w:p w14:paraId="5007CF3A"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Temperatuur (°C)</w:t>
            </w:r>
          </w:p>
          <w:p w14:paraId="56A5BDFC"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CZV (mg/l)</w:t>
            </w:r>
          </w:p>
          <w:p w14:paraId="2F764530"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BZV5 (mg/l)</w:t>
            </w:r>
          </w:p>
          <w:p w14:paraId="674917B4" w14:textId="77777777" w:rsidR="00E26278" w:rsidRPr="00E26278" w:rsidRDefault="00E26278" w:rsidP="00E26278">
            <w:pPr>
              <w:rPr>
                <w:rFonts w:asciiTheme="minorHAnsi" w:hAnsiTheme="minorHAnsi" w:cstheme="minorHAnsi"/>
                <w:color w:val="000000" w:themeColor="text1"/>
                <w:szCs w:val="18"/>
              </w:rPr>
            </w:pPr>
            <w:proofErr w:type="spellStart"/>
            <w:r w:rsidRPr="00E26278">
              <w:rPr>
                <w:rFonts w:asciiTheme="minorHAnsi" w:hAnsiTheme="minorHAnsi" w:cstheme="minorHAnsi"/>
                <w:color w:val="000000" w:themeColor="text1"/>
                <w:szCs w:val="18"/>
              </w:rPr>
              <w:t>NKj</w:t>
            </w:r>
            <w:proofErr w:type="spellEnd"/>
            <w:r w:rsidRPr="00E26278">
              <w:rPr>
                <w:rFonts w:asciiTheme="minorHAnsi" w:hAnsiTheme="minorHAnsi" w:cstheme="minorHAnsi"/>
                <w:color w:val="000000" w:themeColor="text1"/>
                <w:szCs w:val="18"/>
              </w:rPr>
              <w:t xml:space="preserve"> (mg/l)</w:t>
            </w:r>
          </w:p>
          <w:p w14:paraId="7A1F495A"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 xml:space="preserve">Minerale olie GC </w:t>
            </w:r>
          </w:p>
          <w:p w14:paraId="1D4DF04B"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Zware metalen 8</w:t>
            </w:r>
          </w:p>
          <w:p w14:paraId="5208249E"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Onopgeloste best.</w:t>
            </w:r>
          </w:p>
        </w:tc>
        <w:tc>
          <w:tcPr>
            <w:tcW w:w="1287" w:type="dxa"/>
          </w:tcPr>
          <w:p w14:paraId="1D71A428"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6,5-9</w:t>
            </w:r>
          </w:p>
          <w:p w14:paraId="2BB35572"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&gt;2 mg/l</w:t>
            </w:r>
          </w:p>
          <w:p w14:paraId="19E1B1C3"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026D33ED"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326DB369"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35889259" w14:textId="77777777" w:rsid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53632A96"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2 mg/l</w:t>
            </w:r>
          </w:p>
          <w:p w14:paraId="1E65968F" w14:textId="77777777" w:rsidR="00E26278" w:rsidRPr="00E26278" w:rsidRDefault="00FB2C0A" w:rsidP="00E26278">
            <w:pPr>
              <w:rPr>
                <w:rFonts w:asciiTheme="minorHAnsi" w:hAnsiTheme="minorHAnsi" w:cstheme="minorHAnsi"/>
                <w:color w:val="000000" w:themeColor="text1"/>
                <w:szCs w:val="18"/>
              </w:rPr>
            </w:pPr>
            <w:r>
              <w:rPr>
                <w:rFonts w:asciiTheme="minorHAnsi" w:hAnsiTheme="minorHAnsi" w:cstheme="minorHAnsi"/>
                <w:color w:val="000000" w:themeColor="text1"/>
                <w:szCs w:val="18"/>
              </w:rPr>
              <w:t>-</w:t>
            </w:r>
          </w:p>
          <w:p w14:paraId="3A4DAC2A" w14:textId="77777777" w:rsidR="00E26278" w:rsidRPr="00E26278" w:rsidRDefault="00E26278" w:rsidP="00E26278">
            <w:pPr>
              <w:rPr>
                <w:rFonts w:asciiTheme="minorHAnsi" w:hAnsiTheme="minorHAnsi" w:cstheme="minorHAnsi"/>
                <w:color w:val="000000" w:themeColor="text1"/>
                <w:szCs w:val="18"/>
              </w:rPr>
            </w:pPr>
            <w:r w:rsidRPr="00E26278">
              <w:rPr>
                <w:rFonts w:asciiTheme="minorHAnsi" w:hAnsiTheme="minorHAnsi" w:cstheme="minorHAnsi"/>
                <w:color w:val="000000" w:themeColor="text1"/>
                <w:szCs w:val="18"/>
              </w:rPr>
              <w:t>30 mg/l</w:t>
            </w:r>
          </w:p>
        </w:tc>
      </w:tr>
    </w:tbl>
    <w:p w14:paraId="398F83DF" w14:textId="77777777" w:rsidR="00CD26F6" w:rsidRPr="00CD26F6" w:rsidRDefault="00CD26F6" w:rsidP="00CD26F6">
      <w:pPr>
        <w:pStyle w:val="Default"/>
        <w:rPr>
          <w:rFonts w:asciiTheme="minorHAnsi" w:hAnsiTheme="minorHAnsi" w:cstheme="minorHAnsi"/>
          <w:color w:val="000000" w:themeColor="text1"/>
        </w:rPr>
      </w:pPr>
    </w:p>
    <w:p w14:paraId="51C2C333" w14:textId="2940694A" w:rsidR="00CD26F6" w:rsidRPr="00CD26F6" w:rsidRDefault="00CD26F6" w:rsidP="00CD26F6">
      <w:pPr>
        <w:rPr>
          <w:color w:val="000000" w:themeColor="text1"/>
          <w:sz w:val="20"/>
          <w:lang w:val="nl-BE"/>
        </w:rPr>
      </w:pPr>
      <w:r w:rsidRPr="005923B2">
        <w:rPr>
          <w:rFonts w:asciiTheme="minorHAnsi" w:hAnsiTheme="minorHAnsi" w:cstheme="minorHAnsi"/>
          <w:b/>
          <w:sz w:val="20"/>
          <w:szCs w:val="18"/>
        </w:rPr>
        <w:t xml:space="preserve">Totaal aantal monsters per jaar </w:t>
      </w:r>
      <w:r w:rsidRPr="005923B2">
        <w:rPr>
          <w:rFonts w:asciiTheme="minorHAnsi" w:hAnsiTheme="minorHAnsi" w:cstheme="minorHAnsi"/>
          <w:b/>
          <w:sz w:val="20"/>
          <w:szCs w:val="18"/>
        </w:rPr>
        <w:tab/>
        <w:t xml:space="preserve">: </w:t>
      </w:r>
      <w:r w:rsidRPr="005923B2">
        <w:rPr>
          <w:rFonts w:asciiTheme="minorHAnsi" w:hAnsiTheme="minorHAnsi" w:cstheme="minorHAnsi"/>
          <w:b/>
          <w:sz w:val="20"/>
          <w:szCs w:val="18"/>
        </w:rPr>
        <w:tab/>
      </w:r>
      <w:r w:rsidR="00653BB5" w:rsidRPr="005923B2">
        <w:rPr>
          <w:rFonts w:asciiTheme="minorHAnsi" w:hAnsiTheme="minorHAnsi" w:cstheme="minorHAnsi"/>
          <w:b/>
          <w:sz w:val="20"/>
          <w:szCs w:val="18"/>
        </w:rPr>
        <w:t>12</w:t>
      </w:r>
      <w:r w:rsidRPr="00CD26F6">
        <w:rPr>
          <w:color w:val="000000" w:themeColor="text1"/>
          <w:sz w:val="20"/>
          <w:lang w:val="nl-BE"/>
        </w:rPr>
        <w:tab/>
      </w:r>
    </w:p>
    <w:p w14:paraId="37C7566B" w14:textId="77777777" w:rsidR="00CD26F6" w:rsidRPr="003A4332" w:rsidRDefault="00CD26F6" w:rsidP="00CD26F6">
      <w:pPr>
        <w:tabs>
          <w:tab w:val="left" w:pos="1425"/>
        </w:tabs>
        <w:rPr>
          <w:color w:val="FF0000"/>
          <w:lang w:val="nl-BE"/>
        </w:rPr>
      </w:pPr>
      <w:r w:rsidRPr="003A4332">
        <w:rPr>
          <w:color w:val="FF0000"/>
          <w:lang w:val="nl-BE"/>
        </w:rPr>
        <w:tab/>
      </w:r>
    </w:p>
    <w:p w14:paraId="754B0702" w14:textId="77777777" w:rsidR="004B0507" w:rsidRDefault="00B178FC" w:rsidP="00B178FC">
      <w:pPr>
        <w:tabs>
          <w:tab w:val="left" w:pos="1425"/>
        </w:tabs>
        <w:rPr>
          <w:color w:val="FF0000"/>
          <w:lang w:val="nl-BE"/>
        </w:rPr>
      </w:pPr>
      <w:r w:rsidRPr="003A4332">
        <w:rPr>
          <w:color w:val="FF0000"/>
          <w:lang w:val="nl-BE"/>
        </w:rPr>
        <w:tab/>
      </w:r>
    </w:p>
    <w:p w14:paraId="5A58C426" w14:textId="77777777" w:rsidR="004B0507" w:rsidRDefault="004B0507">
      <w:pPr>
        <w:spacing w:line="240" w:lineRule="auto"/>
        <w:rPr>
          <w:color w:val="FF0000"/>
          <w:lang w:val="nl-BE"/>
        </w:rPr>
      </w:pPr>
      <w:r>
        <w:rPr>
          <w:color w:val="FF0000"/>
          <w:lang w:val="nl-BE"/>
        </w:rPr>
        <w:br w:type="page"/>
      </w:r>
    </w:p>
    <w:p w14:paraId="1A69B95A" w14:textId="77777777" w:rsidR="00CE0507" w:rsidRPr="003A4332" w:rsidRDefault="00CE0507" w:rsidP="00B178FC">
      <w:pPr>
        <w:tabs>
          <w:tab w:val="left" w:pos="1425"/>
        </w:tabs>
        <w:rPr>
          <w:color w:val="FF0000"/>
          <w:lang w:val="nl-BE"/>
        </w:rPr>
      </w:pPr>
    </w:p>
    <w:p w14:paraId="64F8797A" w14:textId="7C08E472" w:rsidR="00EC2DA1" w:rsidRPr="00F83017" w:rsidRDefault="007F0E8A" w:rsidP="004B0507">
      <w:pPr>
        <w:pStyle w:val="Kop1"/>
      </w:pPr>
      <w:bookmarkStart w:id="66" w:name="_Toc194586221"/>
      <w:r w:rsidRPr="00F83017">
        <w:t xml:space="preserve">51D05 Vliegbasis </w:t>
      </w:r>
      <w:r w:rsidRPr="004B0507">
        <w:t>Eindhoven</w:t>
      </w:r>
      <w:bookmarkEnd w:id="66"/>
      <w:r w:rsidR="00222CBC">
        <w:t xml:space="preserve"> </w:t>
      </w:r>
    </w:p>
    <w:p w14:paraId="2B59179C" w14:textId="77777777" w:rsidR="00EC2DA1" w:rsidRPr="007F0E8A" w:rsidRDefault="00EC2DA1" w:rsidP="00EC2DA1">
      <w:pPr>
        <w:tabs>
          <w:tab w:val="left" w:pos="2127"/>
        </w:tabs>
        <w:rPr>
          <w:rFonts w:asciiTheme="minorHAnsi" w:hAnsiTheme="minorHAnsi" w:cstheme="minorHAnsi"/>
          <w:color w:val="000000" w:themeColor="text1"/>
        </w:rPr>
      </w:pPr>
      <w:r w:rsidRPr="007F0E8A">
        <w:rPr>
          <w:rFonts w:asciiTheme="minorHAnsi" w:hAnsiTheme="minorHAnsi" w:cstheme="minorHAnsi"/>
          <w:color w:val="000000" w:themeColor="text1"/>
        </w:rPr>
        <w:t>Adres</w:t>
      </w:r>
      <w:r w:rsidRPr="007F0E8A">
        <w:rPr>
          <w:rFonts w:asciiTheme="minorHAnsi" w:hAnsiTheme="minorHAnsi" w:cstheme="minorHAnsi"/>
          <w:color w:val="000000" w:themeColor="text1"/>
        </w:rPr>
        <w:tab/>
      </w:r>
      <w:r w:rsidR="00DF5A7D" w:rsidRPr="007F0E8A">
        <w:rPr>
          <w:rFonts w:asciiTheme="minorHAnsi" w:hAnsiTheme="minorHAnsi" w:cstheme="minorHAnsi"/>
          <w:color w:val="000000" w:themeColor="text1"/>
        </w:rPr>
        <w:tab/>
      </w:r>
      <w:r w:rsidRPr="007F0E8A">
        <w:rPr>
          <w:rFonts w:asciiTheme="minorHAnsi" w:hAnsiTheme="minorHAnsi" w:cstheme="minorHAnsi"/>
          <w:color w:val="000000" w:themeColor="text1"/>
        </w:rPr>
        <w:t xml:space="preserve">: </w:t>
      </w:r>
      <w:r w:rsidR="00DF5A7D" w:rsidRPr="007F0E8A">
        <w:rPr>
          <w:rFonts w:asciiTheme="minorHAnsi" w:hAnsiTheme="minorHAnsi" w:cstheme="minorHAnsi"/>
          <w:color w:val="000000" w:themeColor="text1"/>
        </w:rPr>
        <w:tab/>
      </w:r>
      <w:proofErr w:type="spellStart"/>
      <w:r w:rsidR="00AC4B1A">
        <w:rPr>
          <w:rFonts w:asciiTheme="minorHAnsi" w:hAnsiTheme="minorHAnsi" w:cstheme="minorHAnsi"/>
          <w:color w:val="000000" w:themeColor="text1"/>
        </w:rPr>
        <w:t>Flightforum</w:t>
      </w:r>
      <w:proofErr w:type="spellEnd"/>
      <w:r w:rsidR="00AC4B1A">
        <w:rPr>
          <w:rFonts w:asciiTheme="minorHAnsi" w:hAnsiTheme="minorHAnsi" w:cstheme="minorHAnsi"/>
          <w:color w:val="000000" w:themeColor="text1"/>
        </w:rPr>
        <w:t xml:space="preserve"> </w:t>
      </w:r>
      <w:r w:rsidR="007F0E8A" w:rsidRPr="007F0E8A">
        <w:rPr>
          <w:rFonts w:asciiTheme="minorHAnsi" w:hAnsiTheme="minorHAnsi" w:cstheme="minorHAnsi"/>
          <w:color w:val="000000" w:themeColor="text1"/>
        </w:rPr>
        <w:t>1550</w:t>
      </w:r>
    </w:p>
    <w:p w14:paraId="13EB90CB" w14:textId="77777777" w:rsidR="00EC2DA1" w:rsidRPr="007F0E8A" w:rsidRDefault="00EC2DA1" w:rsidP="00EC2DA1">
      <w:pPr>
        <w:tabs>
          <w:tab w:val="left" w:pos="2127"/>
        </w:tabs>
        <w:rPr>
          <w:rFonts w:asciiTheme="minorHAnsi" w:hAnsiTheme="minorHAnsi" w:cstheme="minorHAnsi"/>
          <w:color w:val="000000" w:themeColor="text1"/>
        </w:rPr>
      </w:pPr>
      <w:r w:rsidRPr="007F0E8A">
        <w:rPr>
          <w:rFonts w:asciiTheme="minorHAnsi" w:hAnsiTheme="minorHAnsi" w:cstheme="minorHAnsi"/>
          <w:color w:val="000000" w:themeColor="text1"/>
        </w:rPr>
        <w:t>Postcode</w:t>
      </w:r>
      <w:r w:rsidRPr="007F0E8A">
        <w:rPr>
          <w:rFonts w:asciiTheme="minorHAnsi" w:hAnsiTheme="minorHAnsi" w:cstheme="minorHAnsi"/>
          <w:color w:val="000000" w:themeColor="text1"/>
        </w:rPr>
        <w:tab/>
      </w:r>
      <w:r w:rsidR="00DF5A7D" w:rsidRPr="007F0E8A">
        <w:rPr>
          <w:rFonts w:asciiTheme="minorHAnsi" w:hAnsiTheme="minorHAnsi" w:cstheme="minorHAnsi"/>
          <w:color w:val="000000" w:themeColor="text1"/>
        </w:rPr>
        <w:tab/>
      </w:r>
      <w:r w:rsidRPr="007F0E8A">
        <w:rPr>
          <w:rFonts w:asciiTheme="minorHAnsi" w:hAnsiTheme="minorHAnsi" w:cstheme="minorHAnsi"/>
          <w:color w:val="000000" w:themeColor="text1"/>
        </w:rPr>
        <w:t xml:space="preserve">: </w:t>
      </w:r>
      <w:r w:rsidR="00DF5A7D" w:rsidRPr="007F0E8A">
        <w:rPr>
          <w:rFonts w:asciiTheme="minorHAnsi" w:hAnsiTheme="minorHAnsi" w:cstheme="minorHAnsi"/>
          <w:color w:val="000000" w:themeColor="text1"/>
        </w:rPr>
        <w:tab/>
      </w:r>
      <w:r w:rsidR="007F0E8A" w:rsidRPr="007F0E8A">
        <w:rPr>
          <w:rFonts w:asciiTheme="minorHAnsi" w:hAnsiTheme="minorHAnsi" w:cstheme="minorHAnsi"/>
          <w:color w:val="000000" w:themeColor="text1"/>
        </w:rPr>
        <w:t xml:space="preserve">5657 EZ </w:t>
      </w:r>
    </w:p>
    <w:p w14:paraId="4F1E7C69" w14:textId="77777777" w:rsidR="00EC2DA1" w:rsidRPr="007F0E8A" w:rsidRDefault="00EC2DA1" w:rsidP="00EC2DA1">
      <w:pPr>
        <w:tabs>
          <w:tab w:val="left" w:pos="2127"/>
        </w:tabs>
        <w:rPr>
          <w:rFonts w:asciiTheme="minorHAnsi" w:hAnsiTheme="minorHAnsi" w:cstheme="minorHAnsi"/>
          <w:color w:val="000000" w:themeColor="text1"/>
        </w:rPr>
      </w:pPr>
      <w:r w:rsidRPr="007F0E8A">
        <w:rPr>
          <w:rFonts w:asciiTheme="minorHAnsi" w:hAnsiTheme="minorHAnsi" w:cstheme="minorHAnsi"/>
          <w:color w:val="000000" w:themeColor="text1"/>
        </w:rPr>
        <w:t>Plaats / gemeente</w:t>
      </w:r>
      <w:r w:rsidRPr="007F0E8A">
        <w:rPr>
          <w:rFonts w:asciiTheme="minorHAnsi" w:hAnsiTheme="minorHAnsi" w:cstheme="minorHAnsi"/>
          <w:color w:val="000000" w:themeColor="text1"/>
        </w:rPr>
        <w:tab/>
      </w:r>
      <w:r w:rsidR="00DF5A7D" w:rsidRPr="007F0E8A">
        <w:rPr>
          <w:rFonts w:asciiTheme="minorHAnsi" w:hAnsiTheme="minorHAnsi" w:cstheme="minorHAnsi"/>
          <w:color w:val="000000" w:themeColor="text1"/>
        </w:rPr>
        <w:tab/>
      </w:r>
      <w:r w:rsidRPr="007F0E8A">
        <w:rPr>
          <w:rFonts w:asciiTheme="minorHAnsi" w:hAnsiTheme="minorHAnsi" w:cstheme="minorHAnsi"/>
          <w:color w:val="000000" w:themeColor="text1"/>
        </w:rPr>
        <w:t xml:space="preserve">: </w:t>
      </w:r>
      <w:r w:rsidR="00DF5A7D" w:rsidRPr="007F0E8A">
        <w:rPr>
          <w:rFonts w:asciiTheme="minorHAnsi" w:hAnsiTheme="minorHAnsi" w:cstheme="minorHAnsi"/>
          <w:color w:val="000000" w:themeColor="text1"/>
        </w:rPr>
        <w:tab/>
      </w:r>
      <w:r w:rsidR="007F0E8A" w:rsidRPr="007F0E8A">
        <w:rPr>
          <w:rFonts w:asciiTheme="minorHAnsi" w:hAnsiTheme="minorHAnsi" w:cstheme="minorHAnsi"/>
          <w:color w:val="000000" w:themeColor="text1"/>
        </w:rPr>
        <w:t>Eindhoven</w:t>
      </w:r>
    </w:p>
    <w:p w14:paraId="5F97989E" w14:textId="77777777" w:rsidR="00EC2DA1" w:rsidRPr="003A4332" w:rsidRDefault="00EC2DA1" w:rsidP="00EC2DA1">
      <w:pPr>
        <w:tabs>
          <w:tab w:val="left" w:pos="3600"/>
        </w:tabs>
        <w:rPr>
          <w:rFonts w:asciiTheme="minorHAnsi" w:hAnsiTheme="minorHAnsi" w:cstheme="minorHAnsi"/>
          <w:color w:val="FF0000"/>
        </w:rPr>
      </w:pPr>
    </w:p>
    <w:p w14:paraId="55C6C262" w14:textId="77777777" w:rsidR="00620BCE" w:rsidRPr="007F0E8A" w:rsidRDefault="00620BCE" w:rsidP="00620BCE">
      <w:pPr>
        <w:tabs>
          <w:tab w:val="left" w:pos="2127"/>
        </w:tabs>
        <w:rPr>
          <w:rFonts w:asciiTheme="minorHAnsi" w:hAnsiTheme="minorHAnsi" w:cstheme="minorHAnsi"/>
          <w:color w:val="000000" w:themeColor="text1"/>
          <w:szCs w:val="18"/>
        </w:rPr>
      </w:pPr>
      <w:r w:rsidRPr="007F0E8A">
        <w:rPr>
          <w:rFonts w:asciiTheme="minorHAnsi" w:hAnsiTheme="minorHAnsi" w:cstheme="minorHAnsi"/>
          <w:color w:val="000000" w:themeColor="text1"/>
          <w:szCs w:val="18"/>
        </w:rPr>
        <w:t>B</w:t>
      </w:r>
      <w:r w:rsidR="007F0E8A" w:rsidRPr="007F0E8A">
        <w:rPr>
          <w:rFonts w:asciiTheme="minorHAnsi" w:hAnsiTheme="minorHAnsi" w:cstheme="minorHAnsi"/>
          <w:color w:val="000000" w:themeColor="text1"/>
          <w:szCs w:val="18"/>
        </w:rPr>
        <w:t>evoegd g</w:t>
      </w:r>
      <w:r w:rsidR="00DF5A7D" w:rsidRPr="007F0E8A">
        <w:rPr>
          <w:rFonts w:asciiTheme="minorHAnsi" w:hAnsiTheme="minorHAnsi" w:cstheme="minorHAnsi"/>
          <w:color w:val="000000" w:themeColor="text1"/>
          <w:szCs w:val="18"/>
        </w:rPr>
        <w:t>ezag h</w:t>
      </w:r>
      <w:r w:rsidRPr="007F0E8A">
        <w:rPr>
          <w:rFonts w:asciiTheme="minorHAnsi" w:hAnsiTheme="minorHAnsi" w:cstheme="minorHAnsi"/>
          <w:color w:val="000000" w:themeColor="text1"/>
          <w:szCs w:val="18"/>
        </w:rPr>
        <w:t>effing</w:t>
      </w:r>
      <w:r w:rsidRPr="007F0E8A">
        <w:rPr>
          <w:rFonts w:asciiTheme="minorHAnsi" w:hAnsiTheme="minorHAnsi" w:cstheme="minorHAnsi"/>
          <w:color w:val="000000" w:themeColor="text1"/>
          <w:szCs w:val="18"/>
        </w:rPr>
        <w:tab/>
      </w:r>
      <w:r w:rsidR="00DF5A7D" w:rsidRPr="007F0E8A">
        <w:rPr>
          <w:rFonts w:asciiTheme="minorHAnsi" w:hAnsiTheme="minorHAnsi" w:cstheme="minorHAnsi"/>
          <w:color w:val="000000" w:themeColor="text1"/>
          <w:szCs w:val="18"/>
        </w:rPr>
        <w:tab/>
      </w:r>
      <w:r w:rsidRPr="007F0E8A">
        <w:rPr>
          <w:rFonts w:asciiTheme="minorHAnsi" w:hAnsiTheme="minorHAnsi" w:cstheme="minorHAnsi"/>
          <w:color w:val="000000" w:themeColor="text1"/>
          <w:szCs w:val="18"/>
        </w:rPr>
        <w:t xml:space="preserve">: </w:t>
      </w:r>
      <w:r w:rsidR="00DF5A7D" w:rsidRPr="007F0E8A">
        <w:rPr>
          <w:rFonts w:asciiTheme="minorHAnsi" w:hAnsiTheme="minorHAnsi" w:cstheme="minorHAnsi"/>
          <w:color w:val="000000" w:themeColor="text1"/>
          <w:szCs w:val="18"/>
        </w:rPr>
        <w:tab/>
      </w:r>
      <w:r w:rsidR="009D11CB">
        <w:rPr>
          <w:rFonts w:asciiTheme="minorHAnsi" w:hAnsiTheme="minorHAnsi" w:cstheme="minorHAnsi"/>
          <w:color w:val="000000" w:themeColor="text1"/>
          <w:szCs w:val="18"/>
        </w:rPr>
        <w:t>Waterschap de Dommel</w:t>
      </w:r>
    </w:p>
    <w:p w14:paraId="451C1366" w14:textId="77777777" w:rsidR="00620BCE" w:rsidRPr="007F0E8A" w:rsidRDefault="00620BCE" w:rsidP="00620BCE">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Contactgegevens</w:t>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00DF5A7D"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 xml:space="preserve">: </w:t>
      </w:r>
      <w:r w:rsidR="00DF5A7D" w:rsidRPr="007F0E8A">
        <w:rPr>
          <w:rFonts w:asciiTheme="minorHAnsi" w:hAnsiTheme="minorHAnsi" w:cstheme="minorHAnsi"/>
          <w:color w:val="000000" w:themeColor="text1"/>
          <w:szCs w:val="18"/>
          <w:lang w:val="nl-BE"/>
        </w:rPr>
        <w:tab/>
      </w:r>
      <w:r w:rsidR="009C4A38">
        <w:rPr>
          <w:rFonts w:asciiTheme="minorHAnsi" w:hAnsiTheme="minorHAnsi" w:cstheme="minorHAnsi"/>
          <w:color w:val="000000" w:themeColor="text1"/>
          <w:szCs w:val="18"/>
          <w:lang w:val="nl-BE"/>
        </w:rPr>
        <w:t xml:space="preserve">Dhr. </w:t>
      </w:r>
      <w:r w:rsidR="009D11CB">
        <w:rPr>
          <w:rFonts w:asciiTheme="minorHAnsi" w:hAnsiTheme="minorHAnsi" w:cstheme="minorHAnsi"/>
          <w:color w:val="000000" w:themeColor="text1"/>
          <w:szCs w:val="18"/>
          <w:lang w:val="nl-BE"/>
        </w:rPr>
        <w:t>P.</w:t>
      </w:r>
      <w:r w:rsidR="009C4A38">
        <w:rPr>
          <w:rFonts w:asciiTheme="minorHAnsi" w:hAnsiTheme="minorHAnsi" w:cstheme="minorHAnsi"/>
          <w:color w:val="000000" w:themeColor="text1"/>
          <w:szCs w:val="18"/>
          <w:lang w:val="nl-BE"/>
        </w:rPr>
        <w:t xml:space="preserve"> </w:t>
      </w:r>
      <w:r w:rsidR="009D11CB">
        <w:rPr>
          <w:rFonts w:asciiTheme="minorHAnsi" w:hAnsiTheme="minorHAnsi" w:cstheme="minorHAnsi"/>
          <w:color w:val="000000" w:themeColor="text1"/>
          <w:szCs w:val="18"/>
          <w:lang w:val="nl-BE"/>
        </w:rPr>
        <w:t>Zengers</w:t>
      </w:r>
    </w:p>
    <w:p w14:paraId="61211C2D" w14:textId="77777777" w:rsidR="00620BCE" w:rsidRPr="007F0E8A" w:rsidRDefault="00620BCE" w:rsidP="00620BCE">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00DF5A7D"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 xml:space="preserve"> </w:t>
      </w:r>
      <w:r w:rsidR="00DF5A7D" w:rsidRPr="007F0E8A">
        <w:rPr>
          <w:rFonts w:asciiTheme="minorHAnsi" w:hAnsiTheme="minorHAnsi" w:cstheme="minorHAnsi"/>
          <w:color w:val="000000" w:themeColor="text1"/>
          <w:szCs w:val="18"/>
          <w:lang w:val="nl-BE"/>
        </w:rPr>
        <w:tab/>
      </w:r>
      <w:hyperlink r:id="rId17" w:history="1">
        <w:r w:rsidR="009D11CB" w:rsidRPr="003313DE">
          <w:rPr>
            <w:rStyle w:val="Hyperlink"/>
            <w:rFonts w:asciiTheme="minorHAnsi" w:hAnsiTheme="minorHAnsi" w:cstheme="minorHAnsi"/>
            <w:szCs w:val="18"/>
            <w:lang w:val="nl-BE"/>
          </w:rPr>
          <w:t>meetbedrijven@dommel.nl</w:t>
        </w:r>
      </w:hyperlink>
    </w:p>
    <w:p w14:paraId="4E42C84F" w14:textId="77777777" w:rsidR="00620BCE" w:rsidRDefault="00620BCE" w:rsidP="00620BCE">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00DF5A7D"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 xml:space="preserve"> </w:t>
      </w:r>
      <w:r w:rsidR="00DF5A7D" w:rsidRPr="007F0E8A">
        <w:rPr>
          <w:rFonts w:asciiTheme="minorHAnsi" w:hAnsiTheme="minorHAnsi" w:cstheme="minorHAnsi"/>
          <w:color w:val="000000" w:themeColor="text1"/>
          <w:szCs w:val="18"/>
          <w:lang w:val="nl-BE"/>
        </w:rPr>
        <w:tab/>
      </w:r>
      <w:r w:rsidR="009D11CB">
        <w:rPr>
          <w:rFonts w:asciiTheme="minorHAnsi" w:hAnsiTheme="minorHAnsi" w:cstheme="minorHAnsi"/>
          <w:color w:val="000000" w:themeColor="text1"/>
          <w:szCs w:val="18"/>
          <w:lang w:val="nl-BE"/>
        </w:rPr>
        <w:t>(0411) 618 356</w:t>
      </w:r>
    </w:p>
    <w:p w14:paraId="730B4FFE" w14:textId="77777777" w:rsidR="009D11CB" w:rsidRPr="007F0E8A" w:rsidRDefault="009D11CB" w:rsidP="00620BCE">
      <w:pPr>
        <w:rPr>
          <w:rFonts w:asciiTheme="minorHAnsi" w:hAnsiTheme="minorHAnsi" w:cstheme="minorHAnsi"/>
          <w:color w:val="000000" w:themeColor="text1"/>
          <w:szCs w:val="18"/>
          <w:lang w:val="nl-BE"/>
        </w:rPr>
      </w:pPr>
      <w:r>
        <w:rPr>
          <w:rFonts w:asciiTheme="minorHAnsi" w:hAnsiTheme="minorHAnsi" w:cstheme="minorHAnsi"/>
          <w:color w:val="000000" w:themeColor="text1"/>
          <w:szCs w:val="18"/>
          <w:lang w:val="nl-BE"/>
        </w:rPr>
        <w:t>In geval van onregelmatigheden</w:t>
      </w:r>
      <w:r>
        <w:rPr>
          <w:rFonts w:asciiTheme="minorHAnsi" w:hAnsiTheme="minorHAnsi" w:cstheme="minorHAnsi"/>
          <w:color w:val="000000" w:themeColor="text1"/>
          <w:szCs w:val="18"/>
          <w:lang w:val="nl-BE"/>
        </w:rPr>
        <w:tab/>
        <w:t>:</w:t>
      </w:r>
      <w:r>
        <w:rPr>
          <w:rFonts w:asciiTheme="minorHAnsi" w:hAnsiTheme="minorHAnsi" w:cstheme="minorHAnsi"/>
          <w:color w:val="000000" w:themeColor="text1"/>
          <w:szCs w:val="18"/>
          <w:lang w:val="nl-BE"/>
        </w:rPr>
        <w:tab/>
        <w:t>(0411) 618 256 / (041) 618 618</w:t>
      </w:r>
      <w:r>
        <w:rPr>
          <w:rFonts w:asciiTheme="minorHAnsi" w:hAnsiTheme="minorHAnsi" w:cstheme="minorHAnsi"/>
          <w:color w:val="000000" w:themeColor="text1"/>
          <w:szCs w:val="18"/>
          <w:lang w:val="nl-BE"/>
        </w:rPr>
        <w:tab/>
      </w:r>
      <w:r>
        <w:rPr>
          <w:rFonts w:asciiTheme="minorHAnsi" w:hAnsiTheme="minorHAnsi" w:cstheme="minorHAnsi"/>
          <w:color w:val="000000" w:themeColor="text1"/>
          <w:szCs w:val="18"/>
          <w:lang w:val="nl-BE"/>
        </w:rPr>
        <w:tab/>
      </w:r>
      <w:r>
        <w:rPr>
          <w:rFonts w:asciiTheme="minorHAnsi" w:hAnsiTheme="minorHAnsi" w:cstheme="minorHAnsi"/>
          <w:color w:val="000000" w:themeColor="text1"/>
          <w:szCs w:val="18"/>
          <w:lang w:val="nl-BE"/>
        </w:rPr>
        <w:tab/>
      </w:r>
      <w:r>
        <w:rPr>
          <w:rFonts w:asciiTheme="minorHAnsi" w:hAnsiTheme="minorHAnsi" w:cstheme="minorHAnsi"/>
          <w:color w:val="000000" w:themeColor="text1"/>
          <w:szCs w:val="18"/>
          <w:lang w:val="nl-BE"/>
        </w:rPr>
        <w:tab/>
      </w:r>
    </w:p>
    <w:p w14:paraId="1408C68D" w14:textId="77777777" w:rsidR="00620BCE" w:rsidRDefault="00620BCE" w:rsidP="00EC2DA1">
      <w:pPr>
        <w:tabs>
          <w:tab w:val="left" w:pos="3600"/>
        </w:tabs>
        <w:rPr>
          <w:color w:val="FF0000"/>
        </w:rPr>
      </w:pPr>
    </w:p>
    <w:p w14:paraId="2FB5CBB1" w14:textId="77777777" w:rsidR="00EC2DA1" w:rsidRPr="003A4332" w:rsidRDefault="00EC2DA1" w:rsidP="00EC2DA1">
      <w:pPr>
        <w:rPr>
          <w:color w:val="FF0000"/>
        </w:rPr>
      </w:pPr>
    </w:p>
    <w:p w14:paraId="549B7CF8" w14:textId="7AB1A82F" w:rsidR="001436E2" w:rsidRDefault="00EC2DA1" w:rsidP="00E13C66">
      <w:pPr>
        <w:pStyle w:val="Kop2"/>
      </w:pPr>
      <w:bookmarkStart w:id="67" w:name="_Toc281989724"/>
      <w:bookmarkStart w:id="68" w:name="_Toc194586222"/>
      <w:r w:rsidRPr="004B0507">
        <w:t>Zuiveringsheffing</w:t>
      </w:r>
      <w:bookmarkEnd w:id="67"/>
      <w:bookmarkEnd w:id="68"/>
    </w:p>
    <w:p w14:paraId="3FFF6E21" w14:textId="77777777" w:rsidR="00ED0FB9" w:rsidRPr="00ED0FB9" w:rsidRDefault="00ED0FB9" w:rsidP="00ED0FB9"/>
    <w:p w14:paraId="6FD7354B" w14:textId="77777777" w:rsidR="004B0507" w:rsidRPr="004B0507" w:rsidRDefault="004B0507" w:rsidP="004B0507"/>
    <w:p w14:paraId="48561C0F" w14:textId="18664786" w:rsidR="00953907" w:rsidRPr="00BD49BD" w:rsidRDefault="00953907" w:rsidP="00953907">
      <w:pPr>
        <w:pStyle w:val="Geenafstand"/>
        <w:rPr>
          <w:color w:val="000000" w:themeColor="text1"/>
          <w:sz w:val="18"/>
          <w:lang w:val="nl-NL"/>
        </w:rPr>
      </w:pPr>
      <w:r w:rsidRPr="00BD49BD">
        <w:rPr>
          <w:color w:val="000000" w:themeColor="text1"/>
          <w:sz w:val="18"/>
          <w:lang w:val="nl-NL"/>
        </w:rPr>
        <w:t xml:space="preserve">Locaties </w:t>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00620BCE" w:rsidRPr="00BD49BD">
        <w:rPr>
          <w:color w:val="000000" w:themeColor="text1"/>
          <w:sz w:val="18"/>
          <w:lang w:val="nl-NL"/>
        </w:rPr>
        <w:tab/>
      </w:r>
      <w:r w:rsidR="004D083A" w:rsidRPr="00BD49BD">
        <w:rPr>
          <w:color w:val="000000" w:themeColor="text1"/>
          <w:sz w:val="18"/>
          <w:lang w:val="nl-NL"/>
        </w:rPr>
        <w:t>:</w:t>
      </w:r>
      <w:r w:rsidR="004D083A" w:rsidRPr="00BD49BD">
        <w:rPr>
          <w:color w:val="000000" w:themeColor="text1"/>
          <w:sz w:val="18"/>
          <w:lang w:val="nl-NL"/>
        </w:rPr>
        <w:tab/>
      </w:r>
      <w:r w:rsidR="00FB1DB2">
        <w:rPr>
          <w:color w:val="000000" w:themeColor="text1"/>
          <w:sz w:val="18"/>
          <w:lang w:val="nl-NL"/>
        </w:rPr>
        <w:t>4</w:t>
      </w:r>
      <w:r w:rsidR="004D083A" w:rsidRPr="00BD49BD">
        <w:rPr>
          <w:color w:val="000000" w:themeColor="text1"/>
          <w:sz w:val="18"/>
          <w:lang w:val="nl-NL"/>
        </w:rPr>
        <w:t xml:space="preserve"> </w:t>
      </w:r>
    </w:p>
    <w:p w14:paraId="2A7F4F41" w14:textId="77777777" w:rsidR="004D083A" w:rsidRPr="00BD49BD" w:rsidRDefault="004D083A" w:rsidP="004D083A">
      <w:pPr>
        <w:pStyle w:val="Geenafstand"/>
        <w:rPr>
          <w:color w:val="000000" w:themeColor="text1"/>
          <w:sz w:val="18"/>
          <w:lang w:val="nl-NL"/>
        </w:rPr>
      </w:pP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t xml:space="preserve">Pompgebouw </w:t>
      </w:r>
      <w:r w:rsidR="007E7AE5" w:rsidRPr="00BD49BD">
        <w:rPr>
          <w:color w:val="000000" w:themeColor="text1"/>
          <w:sz w:val="18"/>
          <w:lang w:val="nl-NL"/>
        </w:rPr>
        <w:t>buiten de inrichting</w:t>
      </w:r>
      <w:r w:rsidRPr="00BD49BD">
        <w:rPr>
          <w:color w:val="000000" w:themeColor="text1"/>
          <w:sz w:val="18"/>
          <w:lang w:val="nl-NL"/>
        </w:rPr>
        <w:t xml:space="preserve">, Hoofdgemaal </w:t>
      </w:r>
      <w:r w:rsidR="007E7AE5" w:rsidRPr="00BD49BD">
        <w:rPr>
          <w:color w:val="000000" w:themeColor="text1"/>
          <w:sz w:val="18"/>
          <w:lang w:val="nl-NL"/>
        </w:rPr>
        <w:t>(</w:t>
      </w:r>
      <w:r w:rsidRPr="00BD49BD">
        <w:rPr>
          <w:color w:val="000000" w:themeColor="text1"/>
          <w:sz w:val="18"/>
          <w:lang w:val="nl-NL"/>
        </w:rPr>
        <w:t>820383)</w:t>
      </w:r>
    </w:p>
    <w:p w14:paraId="7110485A" w14:textId="77777777" w:rsidR="00953907" w:rsidRPr="00BD49BD" w:rsidRDefault="00953907" w:rsidP="00953907">
      <w:pPr>
        <w:pStyle w:val="Geenafstand"/>
        <w:rPr>
          <w:color w:val="000000" w:themeColor="text1"/>
          <w:sz w:val="18"/>
          <w:lang w:val="nl-NL"/>
        </w:rPr>
      </w:pPr>
      <w:r w:rsidRPr="00BD49BD">
        <w:rPr>
          <w:color w:val="000000" w:themeColor="text1"/>
          <w:sz w:val="18"/>
          <w:lang w:val="nl-NL"/>
        </w:rPr>
        <w:t xml:space="preserve">Leveren mobiele apparatuur </w:t>
      </w:r>
      <w:r w:rsidR="00620BCE"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r w:rsidR="007A694C" w:rsidRPr="00BD49BD">
        <w:rPr>
          <w:color w:val="000000" w:themeColor="text1"/>
          <w:sz w:val="18"/>
          <w:lang w:val="nl-NL"/>
        </w:rPr>
        <w:t>Nee</w:t>
      </w:r>
    </w:p>
    <w:p w14:paraId="18B49970" w14:textId="1460E053" w:rsidR="00953907" w:rsidRPr="00BD49BD" w:rsidRDefault="00953907" w:rsidP="00953907">
      <w:pPr>
        <w:pStyle w:val="Geenafstand"/>
        <w:rPr>
          <w:color w:val="000000" w:themeColor="text1"/>
          <w:sz w:val="18"/>
          <w:lang w:val="nl-NL"/>
        </w:rPr>
      </w:pPr>
      <w:r w:rsidRPr="00BD49BD">
        <w:rPr>
          <w:color w:val="000000" w:themeColor="text1"/>
          <w:sz w:val="18"/>
          <w:lang w:val="nl-NL"/>
        </w:rPr>
        <w:t>EMF meter aanwezig</w:t>
      </w:r>
      <w:r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r w:rsidR="007A694C" w:rsidRPr="00BD49BD">
        <w:rPr>
          <w:color w:val="000000" w:themeColor="text1"/>
          <w:sz w:val="18"/>
          <w:lang w:val="nl-NL"/>
        </w:rPr>
        <w:t>Ja</w:t>
      </w:r>
      <w:r w:rsidR="00FB1DB2">
        <w:rPr>
          <w:color w:val="000000" w:themeColor="text1"/>
          <w:sz w:val="18"/>
          <w:lang w:val="nl-NL"/>
        </w:rPr>
        <w:t xml:space="preserve">, 1 </w:t>
      </w:r>
    </w:p>
    <w:p w14:paraId="636F1129" w14:textId="77777777" w:rsidR="00953907" w:rsidRPr="00BD49BD" w:rsidRDefault="00953907" w:rsidP="00953907">
      <w:pPr>
        <w:pStyle w:val="Geenafstand"/>
        <w:rPr>
          <w:color w:val="000000" w:themeColor="text1"/>
          <w:sz w:val="18"/>
          <w:lang w:val="nl-NL"/>
        </w:rPr>
      </w:pPr>
      <w:r w:rsidRPr="00BD49BD">
        <w:rPr>
          <w:color w:val="000000" w:themeColor="text1"/>
          <w:sz w:val="18"/>
          <w:lang w:val="nl-NL"/>
        </w:rPr>
        <w:t>Debiet</w:t>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p>
    <w:p w14:paraId="36F249EE" w14:textId="77777777" w:rsidR="00953907" w:rsidRPr="00BD49BD" w:rsidRDefault="00953907" w:rsidP="00953907">
      <w:pPr>
        <w:pStyle w:val="Geenafstand"/>
        <w:rPr>
          <w:color w:val="000000" w:themeColor="text1"/>
          <w:sz w:val="18"/>
          <w:lang w:val="nl-NL"/>
        </w:rPr>
      </w:pPr>
      <w:r w:rsidRPr="00BD49BD">
        <w:rPr>
          <w:color w:val="000000" w:themeColor="text1"/>
          <w:sz w:val="18"/>
          <w:lang w:val="nl-NL"/>
        </w:rPr>
        <w:t>Watermeters</w:t>
      </w:r>
      <w:r w:rsidRPr="00BD49BD">
        <w:rPr>
          <w:color w:val="000000" w:themeColor="text1"/>
          <w:sz w:val="18"/>
          <w:lang w:val="nl-NL"/>
        </w:rPr>
        <w:tab/>
      </w:r>
      <w:r w:rsidRPr="00BD49BD">
        <w:rPr>
          <w:color w:val="000000" w:themeColor="text1"/>
          <w:sz w:val="18"/>
          <w:lang w:val="nl-NL"/>
        </w:rPr>
        <w:tab/>
      </w:r>
      <w:r w:rsidRPr="00BD49BD">
        <w:rPr>
          <w:color w:val="000000" w:themeColor="text1"/>
          <w:sz w:val="18"/>
          <w:lang w:val="nl-NL"/>
        </w:rPr>
        <w:tab/>
        <w:t>:</w:t>
      </w:r>
      <w:r w:rsidRPr="00BD49BD">
        <w:rPr>
          <w:color w:val="000000" w:themeColor="text1"/>
          <w:sz w:val="18"/>
          <w:lang w:val="nl-NL"/>
        </w:rPr>
        <w:tab/>
      </w:r>
      <w:r w:rsidR="009C41C9" w:rsidRPr="00BD49BD">
        <w:rPr>
          <w:color w:val="000000" w:themeColor="text1"/>
          <w:sz w:val="18"/>
          <w:lang w:val="nl-NL"/>
        </w:rPr>
        <w:t>3</w:t>
      </w:r>
    </w:p>
    <w:p w14:paraId="080B08DB" w14:textId="29C91849" w:rsidR="00953907" w:rsidRPr="00BD49BD" w:rsidRDefault="00953907" w:rsidP="00953907">
      <w:pPr>
        <w:pStyle w:val="Geenafstand"/>
        <w:rPr>
          <w:color w:val="000000" w:themeColor="text1"/>
          <w:sz w:val="18"/>
          <w:lang w:val="nl-NL"/>
        </w:rPr>
      </w:pPr>
      <w:r w:rsidRPr="00BD49BD">
        <w:rPr>
          <w:color w:val="000000" w:themeColor="text1"/>
          <w:sz w:val="18"/>
          <w:lang w:val="nl-NL"/>
        </w:rPr>
        <w:t>Overige info</w:t>
      </w:r>
      <w:r w:rsidRPr="00BD49BD">
        <w:rPr>
          <w:color w:val="000000" w:themeColor="text1"/>
          <w:sz w:val="18"/>
          <w:lang w:val="nl-NL"/>
        </w:rPr>
        <w:tab/>
      </w:r>
      <w:r w:rsidRPr="00BD49BD">
        <w:rPr>
          <w:color w:val="000000" w:themeColor="text1"/>
          <w:sz w:val="18"/>
          <w:lang w:val="nl-NL"/>
        </w:rPr>
        <w:tab/>
      </w:r>
      <w:r w:rsidR="00FB1DB2">
        <w:rPr>
          <w:color w:val="000000" w:themeColor="text1"/>
          <w:sz w:val="18"/>
          <w:lang w:val="nl-NL"/>
        </w:rPr>
        <w:tab/>
        <w:t>:</w:t>
      </w:r>
      <w:r w:rsidR="009C3C59">
        <w:rPr>
          <w:color w:val="000000" w:themeColor="text1"/>
          <w:sz w:val="18"/>
          <w:lang w:val="nl-NL"/>
        </w:rPr>
        <w:tab/>
        <w:t>1x per jaar opname meterstanden.</w:t>
      </w:r>
    </w:p>
    <w:p w14:paraId="282937FD" w14:textId="77777777" w:rsidR="00953907" w:rsidRDefault="00953907" w:rsidP="00953907">
      <w:pPr>
        <w:pStyle w:val="Geenafstand"/>
        <w:rPr>
          <w:i/>
          <w:strike/>
          <w:color w:val="FF0000"/>
          <w:sz w:val="18"/>
          <w:lang w:val="nl-NL"/>
        </w:rPr>
      </w:pPr>
    </w:p>
    <w:p w14:paraId="2883961A" w14:textId="77777777" w:rsidR="00BD49BD" w:rsidRPr="001436E2" w:rsidRDefault="00BD49BD" w:rsidP="00953907">
      <w:pPr>
        <w:pStyle w:val="Geenafstand"/>
        <w:rPr>
          <w:i/>
          <w:strike/>
          <w:color w:val="FF0000"/>
          <w:sz w:val="18"/>
          <w:lang w:val="nl-NL"/>
        </w:rPr>
      </w:pPr>
    </w:p>
    <w:p w14:paraId="5162A76D" w14:textId="5B22357E" w:rsidR="006814ED" w:rsidRDefault="004D083A" w:rsidP="004B0507">
      <w:pPr>
        <w:pStyle w:val="Kop2"/>
      </w:pPr>
      <w:bookmarkStart w:id="69" w:name="_Toc194586223"/>
      <w:r w:rsidRPr="004B0507">
        <w:t>Zorgplicht</w:t>
      </w:r>
      <w:r w:rsidRPr="00A33B88">
        <w:t xml:space="preserve"> </w:t>
      </w:r>
      <w:r w:rsidR="001436E2" w:rsidRPr="00BD49BD">
        <w:t>Defensie</w:t>
      </w:r>
      <w:bookmarkEnd w:id="69"/>
      <w:r w:rsidR="001436E2" w:rsidRPr="00BD49BD">
        <w:t xml:space="preserve"> </w:t>
      </w:r>
    </w:p>
    <w:p w14:paraId="50BDDF15" w14:textId="77777777" w:rsidR="004B0507" w:rsidRPr="004B0507" w:rsidRDefault="004B0507" w:rsidP="004B0507"/>
    <w:p w14:paraId="1F240458" w14:textId="2D23DDE9" w:rsidR="006814ED" w:rsidRPr="004C7426" w:rsidRDefault="004C7426" w:rsidP="005C17A2">
      <w:pPr>
        <w:pStyle w:val="Kop3"/>
        <w:rPr>
          <w:color w:val="FF0000"/>
        </w:rPr>
      </w:pPr>
      <w:bookmarkStart w:id="70" w:name="_Toc194586224"/>
      <w:r w:rsidRPr="00BD49BD">
        <w:t>Oppervlaktewater</w:t>
      </w:r>
      <w:bookmarkEnd w:id="70"/>
      <w:r w:rsidR="00FB2C0A" w:rsidRPr="004C7426">
        <w:rPr>
          <w:color w:val="FF0000"/>
        </w:rPr>
        <w:t xml:space="preserve"> </w:t>
      </w:r>
    </w:p>
    <w:p w14:paraId="43C76408" w14:textId="77777777" w:rsidR="006814ED" w:rsidRPr="00FB2C0A" w:rsidRDefault="006814ED" w:rsidP="006814ED">
      <w:pPr>
        <w:pStyle w:val="Kop2"/>
        <w:numPr>
          <w:ilvl w:val="0"/>
          <w:numId w:val="0"/>
        </w:numPr>
        <w:rPr>
          <w:color w:val="000000" w:themeColor="text1"/>
          <w:sz w:val="14"/>
          <w:lang w:val="nl-BE"/>
        </w:rPr>
      </w:pPr>
    </w:p>
    <w:p w14:paraId="53556C5C" w14:textId="77777777" w:rsidR="006814ED" w:rsidRPr="00FB2C0A" w:rsidRDefault="00D25722" w:rsidP="006814ED">
      <w:pPr>
        <w:rPr>
          <w:rFonts w:asciiTheme="minorHAnsi" w:hAnsiTheme="minorHAnsi" w:cstheme="minorHAnsi"/>
          <w:color w:val="000000" w:themeColor="text1"/>
          <w:szCs w:val="18"/>
        </w:rPr>
      </w:pPr>
      <w:r>
        <w:rPr>
          <w:rFonts w:asciiTheme="minorHAnsi" w:hAnsiTheme="minorHAnsi" w:cstheme="minorHAnsi"/>
          <w:color w:val="000000" w:themeColor="text1"/>
          <w:szCs w:val="18"/>
        </w:rPr>
        <w:t>Bemonstering</w:t>
      </w:r>
      <w:r>
        <w:rPr>
          <w:rFonts w:asciiTheme="minorHAnsi" w:hAnsiTheme="minorHAnsi" w:cstheme="minorHAnsi"/>
          <w:color w:val="000000" w:themeColor="text1"/>
          <w:szCs w:val="18"/>
        </w:rPr>
        <w:tab/>
      </w:r>
      <w:r>
        <w:rPr>
          <w:rFonts w:asciiTheme="minorHAnsi" w:hAnsiTheme="minorHAnsi" w:cstheme="minorHAnsi"/>
          <w:color w:val="000000" w:themeColor="text1"/>
          <w:szCs w:val="18"/>
        </w:rPr>
        <w:tab/>
      </w:r>
      <w:r>
        <w:rPr>
          <w:rFonts w:asciiTheme="minorHAnsi" w:hAnsiTheme="minorHAnsi" w:cstheme="minorHAnsi"/>
          <w:color w:val="000000" w:themeColor="text1"/>
          <w:szCs w:val="18"/>
        </w:rPr>
        <w:tab/>
        <w:t>:</w:t>
      </w:r>
      <w:r>
        <w:rPr>
          <w:rFonts w:asciiTheme="minorHAnsi" w:hAnsiTheme="minorHAnsi" w:cstheme="minorHAnsi"/>
          <w:color w:val="000000" w:themeColor="text1"/>
          <w:szCs w:val="18"/>
        </w:rPr>
        <w:tab/>
        <w:t>Steekmonster</w:t>
      </w:r>
      <w:r w:rsidR="006814ED" w:rsidRPr="00FB2C0A">
        <w:rPr>
          <w:rFonts w:asciiTheme="minorHAnsi" w:hAnsiTheme="minorHAnsi" w:cstheme="minorHAnsi"/>
          <w:color w:val="000000" w:themeColor="text1"/>
          <w:szCs w:val="18"/>
        </w:rPr>
        <w:t xml:space="preserve"> </w:t>
      </w:r>
      <w:r w:rsidRPr="00CD26F6">
        <w:rPr>
          <w:rFonts w:asciiTheme="minorHAnsi" w:hAnsiTheme="minorHAnsi" w:cstheme="minorHAnsi"/>
          <w:bCs/>
          <w:color w:val="000000" w:themeColor="text1"/>
        </w:rPr>
        <w:t>(tijdens regenachtige omstandigheden)</w:t>
      </w:r>
    </w:p>
    <w:p w14:paraId="0F2ADD04" w14:textId="77777777" w:rsidR="006814ED" w:rsidRPr="00FB2C0A" w:rsidRDefault="00FB2C0A" w:rsidP="006814ED">
      <w:pPr>
        <w:rPr>
          <w:rFonts w:asciiTheme="minorHAnsi" w:hAnsiTheme="minorHAnsi" w:cstheme="minorHAnsi"/>
          <w:color w:val="000000" w:themeColor="text1"/>
          <w:szCs w:val="18"/>
        </w:rPr>
      </w:pPr>
      <w:r w:rsidRPr="00FB2C0A">
        <w:rPr>
          <w:rFonts w:asciiTheme="minorHAnsi" w:hAnsiTheme="minorHAnsi" w:cstheme="minorHAnsi"/>
          <w:color w:val="000000" w:themeColor="text1"/>
          <w:szCs w:val="18"/>
        </w:rPr>
        <w:t>Meetfrequentie</w:t>
      </w:r>
      <w:r w:rsidRPr="00FB2C0A">
        <w:rPr>
          <w:rFonts w:asciiTheme="minorHAnsi" w:hAnsiTheme="minorHAnsi" w:cstheme="minorHAnsi"/>
          <w:color w:val="000000" w:themeColor="text1"/>
          <w:szCs w:val="18"/>
        </w:rPr>
        <w:tab/>
      </w:r>
      <w:r w:rsidRPr="00FB2C0A">
        <w:rPr>
          <w:rFonts w:asciiTheme="minorHAnsi" w:hAnsiTheme="minorHAnsi" w:cstheme="minorHAnsi"/>
          <w:color w:val="000000" w:themeColor="text1"/>
          <w:szCs w:val="18"/>
        </w:rPr>
        <w:tab/>
      </w:r>
      <w:r w:rsidRPr="00FB2C0A">
        <w:rPr>
          <w:rFonts w:asciiTheme="minorHAnsi" w:hAnsiTheme="minorHAnsi" w:cstheme="minorHAnsi"/>
          <w:color w:val="000000" w:themeColor="text1"/>
          <w:szCs w:val="18"/>
        </w:rPr>
        <w:tab/>
        <w:t>:</w:t>
      </w:r>
      <w:r w:rsidRPr="00FB2C0A">
        <w:rPr>
          <w:rFonts w:asciiTheme="minorHAnsi" w:hAnsiTheme="minorHAnsi" w:cstheme="minorHAnsi"/>
          <w:color w:val="000000" w:themeColor="text1"/>
          <w:szCs w:val="18"/>
        </w:rPr>
        <w:tab/>
        <w:t>4</w:t>
      </w:r>
      <w:r w:rsidR="006814ED" w:rsidRPr="00FB2C0A">
        <w:rPr>
          <w:rFonts w:asciiTheme="minorHAnsi" w:hAnsiTheme="minorHAnsi" w:cstheme="minorHAnsi"/>
          <w:color w:val="000000" w:themeColor="text1"/>
          <w:szCs w:val="18"/>
        </w:rPr>
        <w:t xml:space="preserve"> x per jaar </w:t>
      </w:r>
    </w:p>
    <w:p w14:paraId="7A6DA2E3" w14:textId="77777777" w:rsidR="005C17A2" w:rsidRDefault="00FB2C0A" w:rsidP="005C17A2">
      <w:pPr>
        <w:rPr>
          <w:rFonts w:asciiTheme="minorHAnsi" w:hAnsiTheme="minorHAnsi" w:cstheme="minorHAnsi"/>
          <w:color w:val="000000" w:themeColor="text1"/>
          <w:szCs w:val="18"/>
        </w:rPr>
      </w:pPr>
      <w:r w:rsidRPr="00FB2C0A">
        <w:rPr>
          <w:rFonts w:asciiTheme="minorHAnsi" w:hAnsiTheme="minorHAnsi" w:cstheme="minorHAnsi"/>
          <w:color w:val="000000" w:themeColor="text1"/>
          <w:szCs w:val="18"/>
        </w:rPr>
        <w:t>Aantal meetlocaties</w:t>
      </w:r>
      <w:r w:rsidRPr="00FB2C0A">
        <w:rPr>
          <w:rFonts w:asciiTheme="minorHAnsi" w:hAnsiTheme="minorHAnsi" w:cstheme="minorHAnsi"/>
          <w:color w:val="000000" w:themeColor="text1"/>
          <w:szCs w:val="18"/>
        </w:rPr>
        <w:tab/>
      </w:r>
      <w:r w:rsidRPr="00FB2C0A">
        <w:rPr>
          <w:rFonts w:asciiTheme="minorHAnsi" w:hAnsiTheme="minorHAnsi" w:cstheme="minorHAnsi"/>
          <w:color w:val="000000" w:themeColor="text1"/>
          <w:szCs w:val="18"/>
        </w:rPr>
        <w:tab/>
        <w:t>:</w:t>
      </w:r>
      <w:r w:rsidRPr="00FB2C0A">
        <w:rPr>
          <w:rFonts w:asciiTheme="minorHAnsi" w:hAnsiTheme="minorHAnsi" w:cstheme="minorHAnsi"/>
          <w:color w:val="000000" w:themeColor="text1"/>
          <w:szCs w:val="18"/>
        </w:rPr>
        <w:tab/>
        <w:t>6</w:t>
      </w:r>
    </w:p>
    <w:p w14:paraId="5B0EE6C2" w14:textId="77777777" w:rsidR="005C17A2" w:rsidRDefault="005C17A2" w:rsidP="005C17A2">
      <w:pPr>
        <w:rPr>
          <w:rFonts w:asciiTheme="minorHAnsi" w:hAnsiTheme="minorHAnsi" w:cstheme="minorHAnsi"/>
          <w:color w:val="000000" w:themeColor="text1"/>
          <w:szCs w:val="18"/>
        </w:rPr>
      </w:pPr>
    </w:p>
    <w:p w14:paraId="65B789E6" w14:textId="629A45B2" w:rsidR="00FB2C0A" w:rsidRPr="005C17A2" w:rsidRDefault="00FB2C0A" w:rsidP="00BE4A6E">
      <w:pPr>
        <w:pStyle w:val="Lijstalinea"/>
        <w:numPr>
          <w:ilvl w:val="0"/>
          <w:numId w:val="7"/>
        </w:numPr>
        <w:rPr>
          <w:rFonts w:asciiTheme="minorHAnsi" w:hAnsiTheme="minorHAnsi" w:cstheme="minorHAnsi"/>
          <w:color w:val="000000" w:themeColor="text1"/>
          <w:szCs w:val="18"/>
        </w:rPr>
      </w:pPr>
      <w:r w:rsidRPr="005C17A2">
        <w:rPr>
          <w:rFonts w:asciiTheme="minorHAnsi" w:hAnsiTheme="minorHAnsi" w:cstheme="minorHAnsi"/>
          <w:color w:val="000000" w:themeColor="text1"/>
          <w:szCs w:val="18"/>
        </w:rPr>
        <w:t>LP1 Corridor</w:t>
      </w:r>
      <w:r w:rsidR="00BD49BD">
        <w:rPr>
          <w:rFonts w:asciiTheme="minorHAnsi" w:hAnsiTheme="minorHAnsi" w:cstheme="minorHAnsi"/>
          <w:color w:val="000000" w:themeColor="text1"/>
          <w:szCs w:val="18"/>
        </w:rPr>
        <w:t xml:space="preserve"> </w:t>
      </w:r>
      <w:r w:rsidRPr="005C17A2">
        <w:rPr>
          <w:rFonts w:asciiTheme="minorHAnsi" w:hAnsiTheme="minorHAnsi" w:cstheme="minorHAnsi"/>
          <w:color w:val="000000" w:themeColor="text1"/>
          <w:szCs w:val="18"/>
        </w:rPr>
        <w:t xml:space="preserve">, LP2 Platform, LP3 Kanaalpoort, LP4 </w:t>
      </w:r>
      <w:proofErr w:type="spellStart"/>
      <w:r w:rsidRPr="005C17A2">
        <w:rPr>
          <w:rFonts w:asciiTheme="minorHAnsi" w:hAnsiTheme="minorHAnsi" w:cstheme="minorHAnsi"/>
          <w:color w:val="000000" w:themeColor="text1"/>
          <w:szCs w:val="18"/>
        </w:rPr>
        <w:t>Ekkersryt</w:t>
      </w:r>
      <w:proofErr w:type="spellEnd"/>
      <w:r w:rsidRPr="005C17A2">
        <w:rPr>
          <w:rFonts w:asciiTheme="minorHAnsi" w:hAnsiTheme="minorHAnsi" w:cstheme="minorHAnsi"/>
          <w:color w:val="000000" w:themeColor="text1"/>
          <w:szCs w:val="18"/>
        </w:rPr>
        <w:t>, LP5 Landsaard, LP6 Zuidelijk rondweg</w:t>
      </w:r>
    </w:p>
    <w:p w14:paraId="4D322C33" w14:textId="77777777" w:rsidR="005C17A2" w:rsidRDefault="005C17A2" w:rsidP="006814ED">
      <w:pPr>
        <w:rPr>
          <w:rFonts w:asciiTheme="minorHAnsi" w:hAnsiTheme="minorHAnsi" w:cstheme="minorHAnsi"/>
          <w:color w:val="000000" w:themeColor="text1"/>
          <w:szCs w:val="18"/>
        </w:rPr>
      </w:pPr>
    </w:p>
    <w:p w14:paraId="18D66CBB" w14:textId="77777777" w:rsidR="006814ED" w:rsidRPr="00D25722" w:rsidRDefault="006814ED" w:rsidP="006814ED">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Parameters en Norm </w:t>
      </w:r>
      <w:r w:rsidRPr="00D25722">
        <w:rPr>
          <w:rFonts w:asciiTheme="minorHAnsi" w:hAnsiTheme="minorHAnsi" w:cstheme="minorHAnsi"/>
          <w:color w:val="000000" w:themeColor="text1"/>
          <w:szCs w:val="18"/>
        </w:rPr>
        <w:tab/>
      </w:r>
      <w:r w:rsidRPr="00D25722">
        <w:rPr>
          <w:rFonts w:asciiTheme="minorHAnsi" w:hAnsiTheme="minorHAnsi" w:cstheme="minorHAnsi"/>
          <w:color w:val="000000" w:themeColor="text1"/>
          <w:szCs w:val="18"/>
        </w:rPr>
        <w:tab/>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D25722" w:rsidRPr="00D25722" w14:paraId="276317D4" w14:textId="77777777" w:rsidTr="007A694C">
        <w:tc>
          <w:tcPr>
            <w:tcW w:w="1969" w:type="dxa"/>
          </w:tcPr>
          <w:p w14:paraId="7516115B"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PH</w:t>
            </w:r>
          </w:p>
          <w:p w14:paraId="6AA4BE93"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Zuurstof (mg/l)</w:t>
            </w:r>
          </w:p>
          <w:p w14:paraId="4D300A9B"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Temperatuur (°C)</w:t>
            </w:r>
          </w:p>
          <w:p w14:paraId="4713CA27"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CZV (mg/l)</w:t>
            </w:r>
          </w:p>
          <w:p w14:paraId="5D3F1EF2"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BZV5 (mg/l)</w:t>
            </w:r>
          </w:p>
          <w:p w14:paraId="59930F84" w14:textId="77777777" w:rsidR="00D25722" w:rsidRPr="00D25722" w:rsidRDefault="00D25722" w:rsidP="00D25722">
            <w:pPr>
              <w:rPr>
                <w:rFonts w:asciiTheme="minorHAnsi" w:hAnsiTheme="minorHAnsi" w:cstheme="minorHAnsi"/>
                <w:color w:val="000000" w:themeColor="text1"/>
                <w:szCs w:val="18"/>
              </w:rPr>
            </w:pPr>
            <w:proofErr w:type="spellStart"/>
            <w:r w:rsidRPr="00D25722">
              <w:rPr>
                <w:rFonts w:asciiTheme="minorHAnsi" w:hAnsiTheme="minorHAnsi" w:cstheme="minorHAnsi"/>
                <w:color w:val="000000" w:themeColor="text1"/>
                <w:szCs w:val="18"/>
              </w:rPr>
              <w:t>NKj</w:t>
            </w:r>
            <w:proofErr w:type="spellEnd"/>
            <w:r w:rsidRPr="00D25722">
              <w:rPr>
                <w:rFonts w:asciiTheme="minorHAnsi" w:hAnsiTheme="minorHAnsi" w:cstheme="minorHAnsi"/>
                <w:color w:val="000000" w:themeColor="text1"/>
                <w:szCs w:val="18"/>
              </w:rPr>
              <w:t xml:space="preserve"> (mg/l)</w:t>
            </w:r>
          </w:p>
          <w:p w14:paraId="79C7207A"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Minerale olie GC </w:t>
            </w:r>
          </w:p>
          <w:p w14:paraId="6735ED3E"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Zware metalen 8</w:t>
            </w:r>
          </w:p>
          <w:p w14:paraId="1ADB465B"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Onopgeloste best.</w:t>
            </w:r>
          </w:p>
        </w:tc>
        <w:tc>
          <w:tcPr>
            <w:tcW w:w="1970" w:type="dxa"/>
          </w:tcPr>
          <w:p w14:paraId="6926DAF0"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6,5-9</w:t>
            </w:r>
          </w:p>
          <w:p w14:paraId="12AA06C7"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&gt;2 </w:t>
            </w:r>
          </w:p>
          <w:p w14:paraId="1FD2AEC0"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&lt; 30</w:t>
            </w:r>
          </w:p>
          <w:p w14:paraId="7086C6E7"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125</w:t>
            </w:r>
          </w:p>
          <w:p w14:paraId="7D896CDF"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12</w:t>
            </w:r>
          </w:p>
          <w:p w14:paraId="1C22A904"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30</w:t>
            </w:r>
          </w:p>
          <w:p w14:paraId="78BAB79F"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 xml:space="preserve">30 </w:t>
            </w:r>
          </w:p>
          <w:p w14:paraId="2E233F4E"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Som &lt; 2 mg/l</w:t>
            </w:r>
          </w:p>
          <w:p w14:paraId="19406695" w14:textId="77777777" w:rsidR="00D25722" w:rsidRPr="00D25722" w:rsidRDefault="00D25722" w:rsidP="00D25722">
            <w:pPr>
              <w:rPr>
                <w:rFonts w:asciiTheme="minorHAnsi" w:hAnsiTheme="minorHAnsi" w:cstheme="minorHAnsi"/>
                <w:color w:val="000000" w:themeColor="text1"/>
                <w:szCs w:val="18"/>
              </w:rPr>
            </w:pPr>
            <w:r w:rsidRPr="00D25722">
              <w:rPr>
                <w:rFonts w:asciiTheme="minorHAnsi" w:hAnsiTheme="minorHAnsi" w:cstheme="minorHAnsi"/>
                <w:color w:val="000000" w:themeColor="text1"/>
                <w:szCs w:val="18"/>
              </w:rPr>
              <w:t>&lt; 50</w:t>
            </w:r>
          </w:p>
          <w:p w14:paraId="56AC3466" w14:textId="77777777" w:rsidR="00D25722" w:rsidRPr="00D25722" w:rsidRDefault="00D25722" w:rsidP="00D25722">
            <w:pPr>
              <w:rPr>
                <w:rFonts w:asciiTheme="minorHAnsi" w:hAnsiTheme="minorHAnsi" w:cstheme="minorHAnsi"/>
                <w:color w:val="000000" w:themeColor="text1"/>
                <w:szCs w:val="18"/>
              </w:rPr>
            </w:pPr>
          </w:p>
        </w:tc>
      </w:tr>
    </w:tbl>
    <w:p w14:paraId="1F95F3A3" w14:textId="77777777" w:rsidR="006814ED" w:rsidRPr="003A4332" w:rsidRDefault="006814ED" w:rsidP="006814ED">
      <w:pPr>
        <w:rPr>
          <w:color w:val="FF0000"/>
        </w:rPr>
      </w:pPr>
    </w:p>
    <w:p w14:paraId="56B082F7" w14:textId="77777777" w:rsidR="006814ED" w:rsidRPr="00D25722" w:rsidRDefault="006814ED" w:rsidP="006814ED">
      <w:pPr>
        <w:rPr>
          <w:rFonts w:asciiTheme="minorHAnsi" w:hAnsiTheme="minorHAnsi" w:cstheme="minorHAnsi"/>
          <w:b/>
          <w:color w:val="000000" w:themeColor="text1"/>
          <w:sz w:val="20"/>
        </w:rPr>
      </w:pPr>
      <w:r w:rsidRPr="00D25722">
        <w:rPr>
          <w:rFonts w:asciiTheme="minorHAnsi" w:hAnsiTheme="minorHAnsi" w:cstheme="minorHAnsi"/>
          <w:b/>
          <w:color w:val="000000" w:themeColor="text1"/>
          <w:sz w:val="20"/>
        </w:rPr>
        <w:t>Totaa</w:t>
      </w:r>
      <w:r w:rsidR="00D25722" w:rsidRPr="00D25722">
        <w:rPr>
          <w:rFonts w:asciiTheme="minorHAnsi" w:hAnsiTheme="minorHAnsi" w:cstheme="minorHAnsi"/>
          <w:b/>
          <w:color w:val="000000" w:themeColor="text1"/>
          <w:sz w:val="20"/>
        </w:rPr>
        <w:t xml:space="preserve">l aantal monsters per jaar </w:t>
      </w:r>
      <w:r w:rsidR="00D25722" w:rsidRPr="00D25722">
        <w:rPr>
          <w:rFonts w:asciiTheme="minorHAnsi" w:hAnsiTheme="minorHAnsi" w:cstheme="minorHAnsi"/>
          <w:b/>
          <w:color w:val="000000" w:themeColor="text1"/>
          <w:sz w:val="20"/>
        </w:rPr>
        <w:tab/>
        <w:t xml:space="preserve">: </w:t>
      </w:r>
      <w:r w:rsidR="00D25722" w:rsidRPr="00D25722">
        <w:rPr>
          <w:rFonts w:asciiTheme="minorHAnsi" w:hAnsiTheme="minorHAnsi" w:cstheme="minorHAnsi"/>
          <w:b/>
          <w:color w:val="000000" w:themeColor="text1"/>
          <w:sz w:val="20"/>
        </w:rPr>
        <w:tab/>
        <w:t>24</w:t>
      </w:r>
    </w:p>
    <w:p w14:paraId="4C9D13E6" w14:textId="5370AF7B" w:rsidR="00BD49BD" w:rsidRDefault="00BD49BD">
      <w:pPr>
        <w:spacing w:line="240" w:lineRule="auto"/>
        <w:rPr>
          <w:rFonts w:asciiTheme="minorHAnsi" w:hAnsiTheme="minorHAnsi" w:cstheme="minorHAnsi"/>
          <w:b/>
          <w:color w:val="FF0000"/>
          <w:sz w:val="20"/>
        </w:rPr>
      </w:pPr>
      <w:r>
        <w:rPr>
          <w:rFonts w:asciiTheme="minorHAnsi" w:hAnsiTheme="minorHAnsi" w:cstheme="minorHAnsi"/>
          <w:b/>
          <w:color w:val="FF0000"/>
          <w:sz w:val="20"/>
        </w:rPr>
        <w:br w:type="page"/>
      </w:r>
    </w:p>
    <w:p w14:paraId="2508D827" w14:textId="77777777" w:rsidR="006814ED" w:rsidRPr="003A4332" w:rsidRDefault="006814ED" w:rsidP="006814ED">
      <w:pPr>
        <w:rPr>
          <w:rFonts w:asciiTheme="minorHAnsi" w:hAnsiTheme="minorHAnsi" w:cstheme="minorHAnsi"/>
          <w:b/>
          <w:color w:val="FF0000"/>
          <w:sz w:val="20"/>
        </w:rPr>
      </w:pPr>
    </w:p>
    <w:p w14:paraId="4111340C" w14:textId="77777777" w:rsidR="006814ED" w:rsidRDefault="006814ED" w:rsidP="006814ED">
      <w:pPr>
        <w:rPr>
          <w:rFonts w:asciiTheme="minorHAnsi" w:hAnsiTheme="minorHAnsi" w:cstheme="minorHAnsi"/>
          <w:b/>
          <w:color w:val="FF0000"/>
          <w:sz w:val="20"/>
        </w:rPr>
      </w:pPr>
    </w:p>
    <w:p w14:paraId="4C0693DD" w14:textId="77777777" w:rsidR="00D25722" w:rsidRPr="00BC0F23" w:rsidRDefault="00D25722" w:rsidP="004B0507">
      <w:pPr>
        <w:pStyle w:val="Kop3"/>
      </w:pPr>
      <w:bookmarkStart w:id="71" w:name="_Toc194586225"/>
      <w:r w:rsidRPr="00D25722">
        <w:t xml:space="preserve">Lozing </w:t>
      </w:r>
      <w:r>
        <w:t>effluent waterzuivering waswater vliegtuigen (flocculatie unit = FPU) op DWA</w:t>
      </w:r>
      <w:bookmarkEnd w:id="71"/>
      <w:r w:rsidR="000D02CB">
        <w:t xml:space="preserve">       </w:t>
      </w:r>
    </w:p>
    <w:p w14:paraId="33636784" w14:textId="77777777" w:rsidR="00B178FC" w:rsidRPr="003A4332" w:rsidRDefault="00B178FC" w:rsidP="00B178FC">
      <w:pPr>
        <w:rPr>
          <w:rFonts w:asciiTheme="minorHAnsi" w:hAnsiTheme="minorHAnsi" w:cstheme="minorHAnsi"/>
          <w:color w:val="FF0000"/>
          <w:szCs w:val="18"/>
          <w:lang w:val="nl-BE"/>
        </w:rPr>
      </w:pPr>
    </w:p>
    <w:p w14:paraId="078711D1" w14:textId="77777777" w:rsidR="00B178FC" w:rsidRPr="00D9705F" w:rsidRDefault="00B178FC"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Bemonstering</w:t>
      </w:r>
      <w:r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ab/>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w:t>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 xml:space="preserve">Steekmonster  </w:t>
      </w:r>
    </w:p>
    <w:p w14:paraId="63C330C0" w14:textId="77777777" w:rsidR="00B178FC" w:rsidRPr="00D9705F" w:rsidRDefault="00B178FC"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Meetfrequentie</w:t>
      </w:r>
      <w:r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ab/>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w:t>
      </w:r>
      <w:r w:rsidR="00337176" w:rsidRPr="00D9705F">
        <w:rPr>
          <w:rFonts w:asciiTheme="minorHAnsi" w:hAnsiTheme="minorHAnsi" w:cstheme="minorHAnsi"/>
          <w:color w:val="000000" w:themeColor="text1"/>
          <w:szCs w:val="18"/>
        </w:rPr>
        <w:tab/>
      </w:r>
      <w:r w:rsidR="00D25722" w:rsidRPr="00D9705F">
        <w:rPr>
          <w:rFonts w:asciiTheme="minorHAnsi" w:hAnsiTheme="minorHAnsi" w:cstheme="minorHAnsi"/>
          <w:color w:val="000000" w:themeColor="text1"/>
          <w:szCs w:val="18"/>
        </w:rPr>
        <w:t>4</w:t>
      </w:r>
      <w:r w:rsidRPr="00D9705F">
        <w:rPr>
          <w:rFonts w:asciiTheme="minorHAnsi" w:hAnsiTheme="minorHAnsi" w:cstheme="minorHAnsi"/>
          <w:color w:val="000000" w:themeColor="text1"/>
          <w:szCs w:val="18"/>
        </w:rPr>
        <w:t xml:space="preserve"> x per </w:t>
      </w:r>
      <w:r w:rsidR="00A153F5" w:rsidRPr="00D9705F">
        <w:rPr>
          <w:rFonts w:asciiTheme="minorHAnsi" w:hAnsiTheme="minorHAnsi" w:cstheme="minorHAnsi"/>
          <w:color w:val="000000" w:themeColor="text1"/>
          <w:szCs w:val="18"/>
        </w:rPr>
        <w:t>jaar</w:t>
      </w:r>
      <w:r w:rsidRPr="00D9705F">
        <w:rPr>
          <w:rFonts w:asciiTheme="minorHAnsi" w:hAnsiTheme="minorHAnsi" w:cstheme="minorHAnsi"/>
          <w:color w:val="000000" w:themeColor="text1"/>
          <w:szCs w:val="18"/>
        </w:rPr>
        <w:t xml:space="preserve"> </w:t>
      </w:r>
    </w:p>
    <w:p w14:paraId="52322DEF" w14:textId="77777777" w:rsidR="00A153F5" w:rsidRPr="00D9705F" w:rsidRDefault="00B178FC"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Aantal meetlocaties</w:t>
      </w:r>
      <w:r w:rsidRPr="00D9705F">
        <w:rPr>
          <w:rFonts w:asciiTheme="minorHAnsi" w:hAnsiTheme="minorHAnsi" w:cstheme="minorHAnsi"/>
          <w:color w:val="000000" w:themeColor="text1"/>
          <w:szCs w:val="18"/>
        </w:rPr>
        <w:tab/>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w:t>
      </w:r>
      <w:r w:rsidR="00337176" w:rsidRPr="00D9705F">
        <w:rPr>
          <w:rFonts w:asciiTheme="minorHAnsi" w:hAnsiTheme="minorHAnsi" w:cstheme="minorHAnsi"/>
          <w:color w:val="000000" w:themeColor="text1"/>
          <w:szCs w:val="18"/>
        </w:rPr>
        <w:tab/>
      </w:r>
      <w:r w:rsidR="00F377A2" w:rsidRPr="00D9705F">
        <w:rPr>
          <w:rFonts w:asciiTheme="minorHAnsi" w:hAnsiTheme="minorHAnsi" w:cstheme="minorHAnsi"/>
          <w:color w:val="000000" w:themeColor="text1"/>
          <w:szCs w:val="18"/>
        </w:rPr>
        <w:t>2</w:t>
      </w:r>
      <w:r w:rsidR="00D25722" w:rsidRPr="00D9705F">
        <w:rPr>
          <w:rFonts w:asciiTheme="minorHAnsi" w:hAnsiTheme="minorHAnsi" w:cstheme="minorHAnsi"/>
          <w:color w:val="000000" w:themeColor="text1"/>
          <w:szCs w:val="18"/>
        </w:rPr>
        <w:t xml:space="preserve"> </w:t>
      </w:r>
    </w:p>
    <w:p w14:paraId="6A191126" w14:textId="77777777" w:rsidR="005C17A2" w:rsidRDefault="005C17A2" w:rsidP="00D25722">
      <w:pPr>
        <w:rPr>
          <w:rFonts w:asciiTheme="minorHAnsi" w:hAnsiTheme="minorHAnsi" w:cstheme="minorHAnsi"/>
          <w:color w:val="000000" w:themeColor="text1"/>
          <w:szCs w:val="18"/>
        </w:rPr>
      </w:pPr>
    </w:p>
    <w:p w14:paraId="5EB3CB26" w14:textId="77777777" w:rsidR="00DE39CA" w:rsidRDefault="00D25722" w:rsidP="00DE39CA">
      <w:pPr>
        <w:pStyle w:val="Lijstalinea"/>
        <w:numPr>
          <w:ilvl w:val="0"/>
          <w:numId w:val="7"/>
        </w:numPr>
        <w:rPr>
          <w:rFonts w:asciiTheme="minorHAnsi" w:hAnsiTheme="minorHAnsi" w:cstheme="minorHAnsi"/>
          <w:color w:val="000000" w:themeColor="text1"/>
          <w:szCs w:val="18"/>
        </w:rPr>
      </w:pPr>
      <w:r w:rsidRPr="005C17A2">
        <w:rPr>
          <w:rFonts w:asciiTheme="minorHAnsi" w:hAnsiTheme="minorHAnsi" w:cstheme="minorHAnsi"/>
          <w:color w:val="000000" w:themeColor="text1"/>
          <w:szCs w:val="18"/>
        </w:rPr>
        <w:t>Influent en effluent waterzuiverin</w:t>
      </w:r>
      <w:r w:rsidR="00DE39CA">
        <w:rPr>
          <w:rFonts w:asciiTheme="minorHAnsi" w:hAnsiTheme="minorHAnsi" w:cstheme="minorHAnsi"/>
          <w:color w:val="000000" w:themeColor="text1"/>
          <w:szCs w:val="18"/>
        </w:rPr>
        <w:t>g</w:t>
      </w:r>
    </w:p>
    <w:p w14:paraId="328563AC" w14:textId="77777777" w:rsidR="00DE39CA" w:rsidRDefault="00DE39CA" w:rsidP="00DE39CA">
      <w:pPr>
        <w:pStyle w:val="Lijstalinea"/>
        <w:ind w:left="1080"/>
        <w:rPr>
          <w:rFonts w:asciiTheme="minorHAnsi" w:hAnsiTheme="minorHAnsi" w:cstheme="minorHAnsi"/>
          <w:color w:val="000000" w:themeColor="text1"/>
          <w:szCs w:val="18"/>
        </w:rPr>
      </w:pPr>
    </w:p>
    <w:p w14:paraId="329120E8" w14:textId="3E4C93FC" w:rsidR="00DE39CA" w:rsidRPr="00BD49BD" w:rsidRDefault="00DE39CA" w:rsidP="004C7426">
      <w:pPr>
        <w:pStyle w:val="Lijstalinea"/>
        <w:ind w:left="2836" w:hanging="2832"/>
        <w:rPr>
          <w:rFonts w:asciiTheme="minorHAnsi" w:hAnsiTheme="minorHAnsi" w:cstheme="minorHAnsi"/>
        </w:rPr>
      </w:pPr>
      <w:r w:rsidRPr="00DE39CA">
        <w:rPr>
          <w:rFonts w:asciiTheme="minorHAnsi" w:hAnsiTheme="minorHAnsi" w:cstheme="minorHAnsi"/>
          <w:color w:val="000000" w:themeColor="text1"/>
          <w:sz w:val="20"/>
        </w:rPr>
        <w:t>Opmerking</w:t>
      </w:r>
      <w:r w:rsidRPr="00DE39CA">
        <w:rPr>
          <w:rFonts w:asciiTheme="minorHAnsi" w:hAnsiTheme="minorHAnsi" w:cstheme="minorHAnsi"/>
          <w:color w:val="000000" w:themeColor="text1"/>
          <w:sz w:val="20"/>
        </w:rPr>
        <w:tab/>
        <w:t xml:space="preserve">: </w:t>
      </w:r>
      <w:r w:rsidRPr="00DE39CA">
        <w:rPr>
          <w:rFonts w:asciiTheme="minorHAnsi" w:hAnsiTheme="minorHAnsi" w:cstheme="minorHAnsi"/>
          <w:color w:val="000000" w:themeColor="text1"/>
          <w:sz w:val="20"/>
        </w:rPr>
        <w:tab/>
      </w:r>
      <w:r w:rsidR="004C7426" w:rsidRPr="00BD49BD">
        <w:rPr>
          <w:rFonts w:asciiTheme="minorHAnsi" w:hAnsiTheme="minorHAnsi" w:cstheme="minorHAnsi"/>
          <w:szCs w:val="18"/>
        </w:rPr>
        <w:t>Steekmonster wordt door personeel Service Dienst genomen (conform kalender)  en in koelkast bewaard. Adviesbureau levert de monsterflessen aan en deze haalt de gevulde monsterflessen op basis afroep op.</w:t>
      </w:r>
    </w:p>
    <w:p w14:paraId="04A83C8D" w14:textId="77777777" w:rsidR="005C17A2" w:rsidRPr="004C7426" w:rsidRDefault="005C17A2" w:rsidP="00B178FC">
      <w:pPr>
        <w:rPr>
          <w:rFonts w:asciiTheme="minorHAnsi" w:hAnsiTheme="minorHAnsi" w:cstheme="minorHAnsi"/>
          <w:color w:val="FF0000"/>
          <w:szCs w:val="18"/>
        </w:rPr>
      </w:pPr>
    </w:p>
    <w:p w14:paraId="45279FA6" w14:textId="77777777" w:rsidR="001B12B1" w:rsidRPr="00D9705F" w:rsidRDefault="00EA515A" w:rsidP="00B178FC">
      <w:pPr>
        <w:rPr>
          <w:rFonts w:asciiTheme="minorHAnsi" w:hAnsiTheme="minorHAnsi" w:cstheme="minorHAnsi"/>
          <w:color w:val="000000" w:themeColor="text1"/>
          <w:szCs w:val="18"/>
        </w:rPr>
      </w:pPr>
      <w:r w:rsidRPr="00D9705F">
        <w:rPr>
          <w:rFonts w:asciiTheme="minorHAnsi" w:hAnsiTheme="minorHAnsi" w:cstheme="minorHAnsi"/>
          <w:color w:val="000000" w:themeColor="text1"/>
          <w:szCs w:val="18"/>
        </w:rPr>
        <w:t xml:space="preserve">Parameters en Norm </w:t>
      </w:r>
      <w:r w:rsidR="00337176" w:rsidRPr="00D9705F">
        <w:rPr>
          <w:rFonts w:asciiTheme="minorHAnsi" w:hAnsiTheme="minorHAnsi" w:cstheme="minorHAnsi"/>
          <w:color w:val="000000" w:themeColor="text1"/>
          <w:szCs w:val="18"/>
        </w:rPr>
        <w:tab/>
      </w:r>
      <w:r w:rsidRPr="00D9705F">
        <w:rPr>
          <w:rFonts w:asciiTheme="minorHAnsi" w:hAnsiTheme="minorHAnsi" w:cstheme="minorHAnsi"/>
          <w:color w:val="000000" w:themeColor="text1"/>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D9705F" w:rsidRPr="001B12B1" w14:paraId="381E941B" w14:textId="77777777" w:rsidTr="00214012">
        <w:tc>
          <w:tcPr>
            <w:tcW w:w="1969" w:type="dxa"/>
          </w:tcPr>
          <w:p w14:paraId="1C248683"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PH</w:t>
            </w:r>
          </w:p>
          <w:p w14:paraId="404915F3"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Cadmium</w:t>
            </w:r>
          </w:p>
          <w:p w14:paraId="4EDBD442"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Chroom</w:t>
            </w:r>
          </w:p>
          <w:p w14:paraId="626ABEAB"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Koper</w:t>
            </w:r>
          </w:p>
          <w:p w14:paraId="34218608"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Lood</w:t>
            </w:r>
          </w:p>
          <w:p w14:paraId="051FA791"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Nikkel</w:t>
            </w:r>
          </w:p>
          <w:p w14:paraId="2A6C242B"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 xml:space="preserve">Zink </w:t>
            </w:r>
          </w:p>
          <w:p w14:paraId="11B44BD5"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Onopgeloste best.</w:t>
            </w:r>
          </w:p>
        </w:tc>
        <w:tc>
          <w:tcPr>
            <w:tcW w:w="1970" w:type="dxa"/>
          </w:tcPr>
          <w:p w14:paraId="4CCDE56C"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≥6,5 – ≤10</w:t>
            </w:r>
          </w:p>
          <w:p w14:paraId="11E73F2C" w14:textId="77777777" w:rsidR="001B12B1" w:rsidRPr="001B12B1" w:rsidRDefault="00D9705F" w:rsidP="001B12B1">
            <w:pPr>
              <w:rPr>
                <w:rFonts w:asciiTheme="minorHAnsi" w:hAnsiTheme="minorHAnsi" w:cstheme="minorHAnsi"/>
                <w:color w:val="000000" w:themeColor="text1"/>
                <w:szCs w:val="18"/>
              </w:rPr>
            </w:pPr>
            <w:r>
              <w:rPr>
                <w:rFonts w:asciiTheme="minorHAnsi" w:hAnsiTheme="minorHAnsi" w:cstheme="minorHAnsi"/>
                <w:color w:val="000000" w:themeColor="text1"/>
                <w:szCs w:val="18"/>
              </w:rPr>
              <w:t xml:space="preserve">≤ </w:t>
            </w:r>
            <w:r w:rsidR="001B12B1" w:rsidRPr="001B12B1">
              <w:rPr>
                <w:rFonts w:asciiTheme="minorHAnsi" w:hAnsiTheme="minorHAnsi" w:cstheme="minorHAnsi"/>
                <w:color w:val="000000" w:themeColor="text1"/>
                <w:szCs w:val="18"/>
              </w:rPr>
              <w:t>0,1 mg/l</w:t>
            </w:r>
          </w:p>
          <w:p w14:paraId="6F6F33C7" w14:textId="77777777" w:rsidR="001B12B1" w:rsidRPr="001B12B1" w:rsidRDefault="001B12B1" w:rsidP="001B12B1">
            <w:pPr>
              <w:rPr>
                <w:rFonts w:asciiTheme="minorHAnsi" w:hAnsiTheme="minorHAnsi" w:cstheme="minorHAnsi"/>
                <w:color w:val="000000" w:themeColor="text1"/>
                <w:szCs w:val="18"/>
              </w:rPr>
            </w:pPr>
            <w:r w:rsidRPr="001B12B1">
              <w:rPr>
                <w:rFonts w:asciiTheme="minorHAnsi" w:hAnsiTheme="minorHAnsi" w:cstheme="minorHAnsi"/>
                <w:color w:val="000000" w:themeColor="text1"/>
                <w:szCs w:val="18"/>
              </w:rPr>
              <w:t>Som: ≤</w:t>
            </w:r>
            <w:r w:rsidR="00942BCA">
              <w:rPr>
                <w:rFonts w:asciiTheme="minorHAnsi" w:hAnsiTheme="minorHAnsi" w:cstheme="minorHAnsi"/>
                <w:color w:val="000000" w:themeColor="text1"/>
                <w:szCs w:val="18"/>
              </w:rPr>
              <w:t xml:space="preserve"> </w:t>
            </w:r>
            <w:r w:rsidRPr="001B12B1">
              <w:rPr>
                <w:rFonts w:asciiTheme="minorHAnsi" w:hAnsiTheme="minorHAnsi" w:cstheme="minorHAnsi"/>
                <w:color w:val="000000" w:themeColor="text1"/>
                <w:szCs w:val="18"/>
              </w:rPr>
              <w:t>5 mg/l</w:t>
            </w:r>
          </w:p>
          <w:p w14:paraId="18224D5C" w14:textId="77777777" w:rsidR="001B12B1" w:rsidRPr="001B12B1" w:rsidRDefault="001B12B1" w:rsidP="001B12B1">
            <w:pPr>
              <w:rPr>
                <w:rFonts w:asciiTheme="minorHAnsi" w:hAnsiTheme="minorHAnsi" w:cstheme="minorHAnsi"/>
                <w:color w:val="000000" w:themeColor="text1"/>
                <w:szCs w:val="18"/>
              </w:rPr>
            </w:pPr>
          </w:p>
          <w:p w14:paraId="76FE83D5" w14:textId="77777777" w:rsidR="001B12B1" w:rsidRPr="001B12B1" w:rsidRDefault="001B12B1" w:rsidP="001B12B1">
            <w:pPr>
              <w:rPr>
                <w:rFonts w:asciiTheme="minorHAnsi" w:hAnsiTheme="minorHAnsi" w:cstheme="minorHAnsi"/>
                <w:color w:val="000000" w:themeColor="text1"/>
                <w:szCs w:val="18"/>
              </w:rPr>
            </w:pPr>
          </w:p>
          <w:p w14:paraId="1D14722D" w14:textId="77777777" w:rsidR="001B12B1" w:rsidRPr="001B12B1" w:rsidRDefault="001B12B1" w:rsidP="001B12B1">
            <w:pPr>
              <w:rPr>
                <w:rFonts w:asciiTheme="minorHAnsi" w:hAnsiTheme="minorHAnsi" w:cstheme="minorHAnsi"/>
                <w:color w:val="000000" w:themeColor="text1"/>
                <w:szCs w:val="18"/>
              </w:rPr>
            </w:pPr>
          </w:p>
          <w:p w14:paraId="346CDC20" w14:textId="77777777" w:rsidR="001B12B1" w:rsidRPr="001B12B1" w:rsidRDefault="001B12B1" w:rsidP="001B12B1">
            <w:pPr>
              <w:rPr>
                <w:rFonts w:asciiTheme="minorHAnsi" w:hAnsiTheme="minorHAnsi" w:cstheme="minorHAnsi"/>
                <w:color w:val="000000" w:themeColor="text1"/>
                <w:szCs w:val="18"/>
              </w:rPr>
            </w:pPr>
          </w:p>
          <w:p w14:paraId="4F457ECE" w14:textId="77777777" w:rsidR="001B12B1" w:rsidRPr="001B12B1" w:rsidRDefault="00D9705F" w:rsidP="001B12B1">
            <w:pPr>
              <w:rPr>
                <w:rFonts w:asciiTheme="minorHAnsi" w:hAnsiTheme="minorHAnsi" w:cstheme="minorHAnsi"/>
                <w:color w:val="000000" w:themeColor="text1"/>
                <w:szCs w:val="18"/>
              </w:rPr>
            </w:pPr>
            <w:r>
              <w:rPr>
                <w:rFonts w:asciiTheme="minorHAnsi" w:hAnsiTheme="minorHAnsi" w:cstheme="minorHAnsi"/>
                <w:color w:val="000000" w:themeColor="text1"/>
                <w:szCs w:val="18"/>
              </w:rPr>
              <w:t xml:space="preserve">≤ </w:t>
            </w:r>
            <w:r w:rsidR="001B12B1" w:rsidRPr="001B12B1">
              <w:rPr>
                <w:rFonts w:asciiTheme="minorHAnsi" w:hAnsiTheme="minorHAnsi" w:cstheme="minorHAnsi"/>
                <w:color w:val="000000" w:themeColor="text1"/>
                <w:szCs w:val="18"/>
              </w:rPr>
              <w:t>300 mg/l</w:t>
            </w:r>
          </w:p>
        </w:tc>
      </w:tr>
    </w:tbl>
    <w:p w14:paraId="08249F89" w14:textId="77777777" w:rsidR="004233B4" w:rsidRPr="00D9705F" w:rsidRDefault="004233B4" w:rsidP="00B178FC">
      <w:pPr>
        <w:rPr>
          <w:color w:val="000000" w:themeColor="text1"/>
        </w:rPr>
      </w:pPr>
    </w:p>
    <w:p w14:paraId="00090871" w14:textId="77777777" w:rsidR="00B178FC" w:rsidRPr="00D9705F" w:rsidRDefault="00620BCE" w:rsidP="00B178FC">
      <w:pPr>
        <w:rPr>
          <w:rFonts w:asciiTheme="minorHAnsi" w:hAnsiTheme="minorHAnsi" w:cstheme="minorHAnsi"/>
          <w:b/>
          <w:color w:val="000000" w:themeColor="text1"/>
          <w:sz w:val="20"/>
        </w:rPr>
      </w:pPr>
      <w:r w:rsidRPr="00D9705F">
        <w:rPr>
          <w:rFonts w:asciiTheme="minorHAnsi" w:hAnsiTheme="minorHAnsi" w:cstheme="minorHAnsi"/>
          <w:b/>
          <w:color w:val="000000" w:themeColor="text1"/>
          <w:sz w:val="20"/>
        </w:rPr>
        <w:t>Totaa</w:t>
      </w:r>
      <w:r w:rsidR="007E7AE5">
        <w:rPr>
          <w:rFonts w:asciiTheme="minorHAnsi" w:hAnsiTheme="minorHAnsi" w:cstheme="minorHAnsi"/>
          <w:b/>
          <w:color w:val="000000" w:themeColor="text1"/>
          <w:sz w:val="20"/>
        </w:rPr>
        <w:t xml:space="preserve">l aantal monsters per jaar </w:t>
      </w:r>
      <w:r w:rsidR="007E7AE5">
        <w:rPr>
          <w:rFonts w:asciiTheme="minorHAnsi" w:hAnsiTheme="minorHAnsi" w:cstheme="minorHAnsi"/>
          <w:b/>
          <w:color w:val="000000" w:themeColor="text1"/>
          <w:sz w:val="20"/>
        </w:rPr>
        <w:tab/>
        <w:t xml:space="preserve">: </w:t>
      </w:r>
      <w:r w:rsidR="007E7AE5">
        <w:rPr>
          <w:rFonts w:asciiTheme="minorHAnsi" w:hAnsiTheme="minorHAnsi" w:cstheme="minorHAnsi"/>
          <w:b/>
          <w:color w:val="000000" w:themeColor="text1"/>
          <w:sz w:val="20"/>
        </w:rPr>
        <w:tab/>
        <w:t>8</w:t>
      </w:r>
      <w:r w:rsidRPr="00D9705F">
        <w:rPr>
          <w:rFonts w:asciiTheme="minorHAnsi" w:hAnsiTheme="minorHAnsi" w:cstheme="minorHAnsi"/>
          <w:b/>
          <w:color w:val="000000" w:themeColor="text1"/>
          <w:sz w:val="20"/>
        </w:rPr>
        <w:tab/>
      </w:r>
    </w:p>
    <w:p w14:paraId="759576F8" w14:textId="77777777" w:rsidR="00930FD0" w:rsidRDefault="00930FD0" w:rsidP="00B178FC">
      <w:pPr>
        <w:rPr>
          <w:rFonts w:asciiTheme="minorHAnsi" w:hAnsiTheme="minorHAnsi" w:cstheme="minorHAnsi"/>
          <w:b/>
          <w:color w:val="000000" w:themeColor="text1"/>
          <w:sz w:val="20"/>
        </w:rPr>
      </w:pPr>
    </w:p>
    <w:p w14:paraId="0201F079" w14:textId="77777777" w:rsidR="005C17A2" w:rsidRDefault="005C17A2" w:rsidP="00B178FC">
      <w:pPr>
        <w:rPr>
          <w:rFonts w:asciiTheme="minorHAnsi" w:hAnsiTheme="minorHAnsi" w:cstheme="minorHAnsi"/>
          <w:b/>
          <w:color w:val="000000" w:themeColor="text1"/>
          <w:sz w:val="20"/>
        </w:rPr>
      </w:pPr>
    </w:p>
    <w:p w14:paraId="1F73141F" w14:textId="77777777" w:rsidR="005C17A2" w:rsidRDefault="005C17A2">
      <w:pPr>
        <w:spacing w:line="240" w:lineRule="auto"/>
        <w:rPr>
          <w:rFonts w:asciiTheme="minorHAnsi" w:hAnsiTheme="minorHAnsi" w:cstheme="minorHAnsi"/>
          <w:b/>
          <w:color w:val="000000" w:themeColor="text1"/>
          <w:sz w:val="20"/>
        </w:rPr>
      </w:pPr>
      <w:r>
        <w:rPr>
          <w:rFonts w:asciiTheme="minorHAnsi" w:hAnsiTheme="minorHAnsi" w:cstheme="minorHAnsi"/>
          <w:b/>
          <w:color w:val="000000" w:themeColor="text1"/>
          <w:sz w:val="20"/>
        </w:rPr>
        <w:br w:type="page"/>
      </w:r>
    </w:p>
    <w:p w14:paraId="1CD7ABA7" w14:textId="77777777" w:rsidR="00531A0E" w:rsidRPr="00942BCA" w:rsidRDefault="00531A0E" w:rsidP="005C17A2">
      <w:pPr>
        <w:pStyle w:val="Kop3"/>
      </w:pPr>
      <w:bookmarkStart w:id="72" w:name="_Toc194586226"/>
      <w:r w:rsidRPr="00942BCA">
        <w:lastRenderedPageBreak/>
        <w:t xml:space="preserve">Lozing </w:t>
      </w:r>
      <w:r w:rsidR="00942BCA">
        <w:t>totaal afvalwater op hoofdgemaal</w:t>
      </w:r>
      <w:bookmarkEnd w:id="72"/>
    </w:p>
    <w:p w14:paraId="18E0ED9A" w14:textId="77777777" w:rsidR="00531A0E" w:rsidRPr="003A4332" w:rsidRDefault="00531A0E" w:rsidP="00531A0E">
      <w:pPr>
        <w:rPr>
          <w:color w:val="FF0000"/>
        </w:rPr>
      </w:pPr>
    </w:p>
    <w:p w14:paraId="0807EED0" w14:textId="77777777" w:rsidR="00531A0E" w:rsidRPr="00942BCA" w:rsidRDefault="00531A0E"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Bemonstering</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r w:rsidRPr="00942BCA">
        <w:rPr>
          <w:rFonts w:asciiTheme="minorHAnsi" w:hAnsiTheme="minorHAnsi" w:cstheme="minorHAnsi"/>
          <w:color w:val="000000" w:themeColor="text1"/>
          <w:szCs w:val="18"/>
        </w:rPr>
        <w:tab/>
        <w:t xml:space="preserve">Steekmonster  </w:t>
      </w:r>
    </w:p>
    <w:p w14:paraId="33614814" w14:textId="77777777" w:rsidR="00531A0E" w:rsidRPr="00942BCA" w:rsidRDefault="00942BCA"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Meetfrequentie</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r w:rsidRPr="00942BCA">
        <w:rPr>
          <w:rFonts w:asciiTheme="minorHAnsi" w:hAnsiTheme="minorHAnsi" w:cstheme="minorHAnsi"/>
          <w:color w:val="000000" w:themeColor="text1"/>
          <w:szCs w:val="18"/>
        </w:rPr>
        <w:tab/>
        <w:t>4</w:t>
      </w:r>
      <w:r w:rsidR="00531A0E" w:rsidRPr="00942BCA">
        <w:rPr>
          <w:rFonts w:asciiTheme="minorHAnsi" w:hAnsiTheme="minorHAnsi" w:cstheme="minorHAnsi"/>
          <w:color w:val="000000" w:themeColor="text1"/>
          <w:szCs w:val="18"/>
        </w:rPr>
        <w:t xml:space="preserve"> x per jaar </w:t>
      </w:r>
    </w:p>
    <w:p w14:paraId="3616E8AE" w14:textId="77777777" w:rsidR="00531A0E" w:rsidRDefault="00531A0E"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Aantal meetlocaties</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r w:rsidRPr="00942BCA">
        <w:rPr>
          <w:rFonts w:asciiTheme="minorHAnsi" w:hAnsiTheme="minorHAnsi" w:cstheme="minorHAnsi"/>
          <w:color w:val="000000" w:themeColor="text1"/>
          <w:szCs w:val="18"/>
        </w:rPr>
        <w:tab/>
      </w:r>
      <w:r w:rsidR="00942BCA" w:rsidRPr="00942BCA">
        <w:rPr>
          <w:rFonts w:asciiTheme="minorHAnsi" w:hAnsiTheme="minorHAnsi" w:cstheme="minorHAnsi"/>
          <w:color w:val="000000" w:themeColor="text1"/>
          <w:szCs w:val="18"/>
        </w:rPr>
        <w:t>1</w:t>
      </w:r>
    </w:p>
    <w:p w14:paraId="27E924A4" w14:textId="77777777" w:rsidR="005434F9" w:rsidRDefault="005434F9" w:rsidP="00531A0E">
      <w:pPr>
        <w:rPr>
          <w:rFonts w:asciiTheme="minorHAnsi" w:hAnsiTheme="minorHAnsi" w:cstheme="minorHAnsi"/>
          <w:color w:val="000000" w:themeColor="text1"/>
          <w:szCs w:val="18"/>
        </w:rPr>
      </w:pPr>
    </w:p>
    <w:p w14:paraId="362F81B8" w14:textId="77777777" w:rsidR="000F07D7" w:rsidRDefault="005434F9" w:rsidP="00BE4A6E">
      <w:pPr>
        <w:pStyle w:val="Lijstalinea"/>
        <w:numPr>
          <w:ilvl w:val="0"/>
          <w:numId w:val="7"/>
        </w:numPr>
        <w:rPr>
          <w:rFonts w:asciiTheme="minorHAnsi" w:hAnsiTheme="minorHAnsi" w:cstheme="minorHAnsi"/>
          <w:color w:val="000000" w:themeColor="text1"/>
          <w:szCs w:val="18"/>
        </w:rPr>
      </w:pPr>
      <w:r w:rsidRPr="005434F9">
        <w:rPr>
          <w:rFonts w:asciiTheme="minorHAnsi" w:hAnsiTheme="minorHAnsi" w:cstheme="minorHAnsi"/>
          <w:color w:val="000000" w:themeColor="text1"/>
          <w:szCs w:val="18"/>
        </w:rPr>
        <w:t>H</w:t>
      </w:r>
      <w:r w:rsidR="000F07D7" w:rsidRPr="005434F9">
        <w:rPr>
          <w:rFonts w:asciiTheme="minorHAnsi" w:hAnsiTheme="minorHAnsi" w:cstheme="minorHAnsi"/>
          <w:color w:val="000000" w:themeColor="text1"/>
          <w:szCs w:val="18"/>
        </w:rPr>
        <w:t>oofdgemaal</w:t>
      </w:r>
    </w:p>
    <w:p w14:paraId="57903706" w14:textId="77777777" w:rsidR="005434F9" w:rsidRPr="005434F9" w:rsidRDefault="005434F9" w:rsidP="005434F9">
      <w:pPr>
        <w:pStyle w:val="Lijstalinea"/>
        <w:ind w:left="1080"/>
        <w:rPr>
          <w:rFonts w:asciiTheme="minorHAnsi" w:hAnsiTheme="minorHAnsi" w:cstheme="minorHAnsi"/>
          <w:color w:val="000000" w:themeColor="text1"/>
          <w:szCs w:val="18"/>
        </w:rPr>
      </w:pPr>
    </w:p>
    <w:p w14:paraId="529BD073" w14:textId="77777777" w:rsidR="00A164CB" w:rsidRPr="00942BCA" w:rsidRDefault="00531A0E" w:rsidP="00531A0E">
      <w:pPr>
        <w:rPr>
          <w:rFonts w:asciiTheme="minorHAnsi" w:hAnsiTheme="minorHAnsi" w:cstheme="minorHAnsi"/>
          <w:color w:val="000000" w:themeColor="text1"/>
          <w:szCs w:val="18"/>
        </w:rPr>
      </w:pPr>
      <w:r w:rsidRPr="00942BCA">
        <w:rPr>
          <w:rFonts w:asciiTheme="minorHAnsi" w:hAnsiTheme="minorHAnsi" w:cstheme="minorHAnsi"/>
          <w:color w:val="000000" w:themeColor="text1"/>
          <w:szCs w:val="18"/>
        </w:rPr>
        <w:t xml:space="preserve">Parameters en Norm </w:t>
      </w:r>
      <w:r w:rsidRPr="00942BCA">
        <w:rPr>
          <w:rFonts w:asciiTheme="minorHAnsi" w:hAnsiTheme="minorHAnsi" w:cstheme="minorHAnsi"/>
          <w:color w:val="000000" w:themeColor="text1"/>
          <w:szCs w:val="18"/>
        </w:rPr>
        <w:tab/>
      </w:r>
      <w:r w:rsidRPr="00942BCA">
        <w:rPr>
          <w:rFonts w:asciiTheme="minorHAnsi" w:hAnsiTheme="minorHAnsi" w:cstheme="minorHAnsi"/>
          <w:color w:val="000000" w:themeColor="text1"/>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1676"/>
      </w:tblGrid>
      <w:tr w:rsidR="00942BCA" w:rsidRPr="00942BCA" w14:paraId="2DB464B1" w14:textId="77777777" w:rsidTr="001436E2">
        <w:tc>
          <w:tcPr>
            <w:tcW w:w="2263" w:type="dxa"/>
          </w:tcPr>
          <w:p w14:paraId="3E989B80" w14:textId="77777777" w:rsidR="00942BCA" w:rsidRPr="00942BCA" w:rsidRDefault="00942BCA" w:rsidP="00942BCA">
            <w:pPr>
              <w:rPr>
                <w:rFonts w:asciiTheme="minorHAnsi" w:hAnsiTheme="minorHAnsi" w:cstheme="minorHAnsi"/>
                <w:b/>
                <w:color w:val="000000" w:themeColor="text1"/>
                <w:szCs w:val="18"/>
              </w:rPr>
            </w:pPr>
            <w:r w:rsidRPr="00942BCA">
              <w:rPr>
                <w:rFonts w:asciiTheme="minorHAnsi" w:hAnsiTheme="minorHAnsi" w:cstheme="minorHAnsi"/>
                <w:b/>
                <w:color w:val="000000" w:themeColor="text1"/>
                <w:szCs w:val="18"/>
              </w:rPr>
              <w:t>Parameters</w:t>
            </w:r>
          </w:p>
        </w:tc>
        <w:tc>
          <w:tcPr>
            <w:tcW w:w="1676" w:type="dxa"/>
          </w:tcPr>
          <w:p w14:paraId="7F926187" w14:textId="77777777" w:rsidR="00942BCA" w:rsidRPr="00942BCA" w:rsidRDefault="00942BCA" w:rsidP="00942BCA">
            <w:pPr>
              <w:rPr>
                <w:rFonts w:asciiTheme="minorHAnsi" w:hAnsiTheme="minorHAnsi" w:cstheme="minorHAnsi"/>
                <w:b/>
                <w:color w:val="000000" w:themeColor="text1"/>
                <w:szCs w:val="18"/>
              </w:rPr>
            </w:pPr>
            <w:r w:rsidRPr="00942BCA">
              <w:rPr>
                <w:rFonts w:asciiTheme="minorHAnsi" w:hAnsiTheme="minorHAnsi" w:cstheme="minorHAnsi"/>
                <w:b/>
                <w:color w:val="000000" w:themeColor="text1"/>
                <w:szCs w:val="18"/>
              </w:rPr>
              <w:t>Norm</w:t>
            </w:r>
          </w:p>
        </w:tc>
      </w:tr>
      <w:tr w:rsidR="00942BCA" w:rsidRPr="00942BCA" w14:paraId="0115ADE6" w14:textId="77777777" w:rsidTr="001436E2">
        <w:tc>
          <w:tcPr>
            <w:tcW w:w="2263" w:type="dxa"/>
          </w:tcPr>
          <w:p w14:paraId="7C879C76"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Temperatuur</w:t>
            </w:r>
          </w:p>
          <w:p w14:paraId="798A439D"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pH</w:t>
            </w:r>
          </w:p>
          <w:p w14:paraId="791AF8B3"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Sulfaat</w:t>
            </w:r>
          </w:p>
          <w:p w14:paraId="2196362F" w14:textId="77777777"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Zware metalen (SOM)</w:t>
            </w:r>
          </w:p>
          <w:p w14:paraId="4850DBD7" w14:textId="4BF561A7"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Onopgeloste bestanddelen</w:t>
            </w:r>
          </w:p>
        </w:tc>
        <w:tc>
          <w:tcPr>
            <w:tcW w:w="1676" w:type="dxa"/>
          </w:tcPr>
          <w:p w14:paraId="610EA00B"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30</w:t>
            </w:r>
          </w:p>
          <w:p w14:paraId="091EB724"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≥6,5 – ≤10</w:t>
            </w:r>
          </w:p>
          <w:p w14:paraId="52D43580" w14:textId="77777777" w:rsidR="00942BCA" w:rsidRPr="00BD49BD" w:rsidRDefault="00942BCA" w:rsidP="00942BCA">
            <w:pPr>
              <w:rPr>
                <w:rFonts w:asciiTheme="minorHAnsi" w:hAnsiTheme="minorHAnsi" w:cstheme="minorHAnsi"/>
                <w:szCs w:val="18"/>
              </w:rPr>
            </w:pPr>
            <w:r w:rsidRPr="00BD49BD">
              <w:rPr>
                <w:rFonts w:asciiTheme="minorHAnsi" w:hAnsiTheme="minorHAnsi" w:cstheme="minorHAnsi"/>
                <w:szCs w:val="18"/>
              </w:rPr>
              <w:t>300 mg/l</w:t>
            </w:r>
          </w:p>
          <w:p w14:paraId="7831E720" w14:textId="77777777"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5 mg/l</w:t>
            </w:r>
          </w:p>
          <w:p w14:paraId="7A649E31" w14:textId="3AE43248" w:rsidR="001436E2" w:rsidRPr="00BD49BD" w:rsidRDefault="001436E2" w:rsidP="00942BCA">
            <w:pPr>
              <w:rPr>
                <w:rFonts w:asciiTheme="minorHAnsi" w:hAnsiTheme="minorHAnsi" w:cstheme="minorHAnsi"/>
                <w:szCs w:val="18"/>
              </w:rPr>
            </w:pPr>
            <w:r w:rsidRPr="00BD49BD">
              <w:rPr>
                <w:rFonts w:asciiTheme="minorHAnsi" w:hAnsiTheme="minorHAnsi" w:cstheme="minorHAnsi"/>
                <w:szCs w:val="18"/>
              </w:rPr>
              <w:t>150 mg/l</w:t>
            </w:r>
          </w:p>
        </w:tc>
      </w:tr>
    </w:tbl>
    <w:p w14:paraId="37BCF9D7" w14:textId="77777777" w:rsidR="00531A0E" w:rsidRPr="003A4332" w:rsidRDefault="00531A0E" w:rsidP="00531A0E">
      <w:pPr>
        <w:rPr>
          <w:color w:val="FF0000"/>
        </w:rPr>
      </w:pPr>
    </w:p>
    <w:p w14:paraId="67C98A2A" w14:textId="77777777" w:rsidR="005C17A2" w:rsidRDefault="00531A0E" w:rsidP="00531A0E">
      <w:pPr>
        <w:rPr>
          <w:rFonts w:asciiTheme="minorHAnsi" w:hAnsiTheme="minorHAnsi" w:cstheme="minorHAnsi"/>
          <w:b/>
          <w:color w:val="000000" w:themeColor="text1"/>
          <w:sz w:val="20"/>
        </w:rPr>
      </w:pPr>
      <w:r w:rsidRPr="00942BCA">
        <w:rPr>
          <w:rFonts w:asciiTheme="minorHAnsi" w:hAnsiTheme="minorHAnsi" w:cstheme="minorHAnsi"/>
          <w:b/>
          <w:color w:val="000000" w:themeColor="text1"/>
          <w:sz w:val="20"/>
        </w:rPr>
        <w:t xml:space="preserve">Totaal aantal monsters per jaar </w:t>
      </w:r>
      <w:r w:rsidRPr="00942BCA">
        <w:rPr>
          <w:rFonts w:asciiTheme="minorHAnsi" w:hAnsiTheme="minorHAnsi" w:cstheme="minorHAnsi"/>
          <w:b/>
          <w:color w:val="000000" w:themeColor="text1"/>
          <w:sz w:val="20"/>
        </w:rPr>
        <w:tab/>
        <w:t xml:space="preserve">: </w:t>
      </w:r>
      <w:r w:rsidRPr="00942BCA">
        <w:rPr>
          <w:rFonts w:asciiTheme="minorHAnsi" w:hAnsiTheme="minorHAnsi" w:cstheme="minorHAnsi"/>
          <w:b/>
          <w:color w:val="000000" w:themeColor="text1"/>
          <w:sz w:val="20"/>
        </w:rPr>
        <w:tab/>
      </w:r>
      <w:r w:rsidR="00942BCA" w:rsidRPr="00942BCA">
        <w:rPr>
          <w:rFonts w:asciiTheme="minorHAnsi" w:hAnsiTheme="minorHAnsi" w:cstheme="minorHAnsi"/>
          <w:b/>
          <w:color w:val="000000" w:themeColor="text1"/>
          <w:sz w:val="20"/>
        </w:rPr>
        <w:t>4</w:t>
      </w:r>
    </w:p>
    <w:p w14:paraId="39C6697D" w14:textId="77777777" w:rsidR="005C17A2" w:rsidRDefault="005C17A2">
      <w:pPr>
        <w:spacing w:line="240" w:lineRule="auto"/>
        <w:rPr>
          <w:rFonts w:asciiTheme="minorHAnsi" w:hAnsiTheme="minorHAnsi" w:cstheme="minorHAnsi"/>
          <w:b/>
          <w:color w:val="000000" w:themeColor="text1"/>
          <w:sz w:val="20"/>
        </w:rPr>
      </w:pPr>
      <w:r>
        <w:rPr>
          <w:rFonts w:asciiTheme="minorHAnsi" w:hAnsiTheme="minorHAnsi" w:cstheme="minorHAnsi"/>
          <w:b/>
          <w:color w:val="000000" w:themeColor="text1"/>
          <w:sz w:val="20"/>
        </w:rPr>
        <w:br w:type="page"/>
      </w:r>
    </w:p>
    <w:p w14:paraId="0BC9C066" w14:textId="77777777" w:rsidR="00EC2DA1" w:rsidRPr="00F83017" w:rsidRDefault="00C001FC" w:rsidP="005C17A2">
      <w:pPr>
        <w:pStyle w:val="Kop1"/>
      </w:pPr>
      <w:bookmarkStart w:id="73" w:name="_Toc194586227"/>
      <w:r>
        <w:lastRenderedPageBreak/>
        <w:t>50E</w:t>
      </w:r>
      <w:r w:rsidR="00A53D0B" w:rsidRPr="00F83017">
        <w:t xml:space="preserve">03 </w:t>
      </w:r>
      <w:r w:rsidR="00A53D0B" w:rsidRPr="005C17A2">
        <w:t>Vliegbasis</w:t>
      </w:r>
      <w:r w:rsidR="00A53D0B" w:rsidRPr="00F83017">
        <w:t xml:space="preserve"> Gilze-Rijen</w:t>
      </w:r>
      <w:bookmarkEnd w:id="73"/>
    </w:p>
    <w:p w14:paraId="55E6B051" w14:textId="77777777" w:rsidR="00EC2DA1" w:rsidRPr="00A53D0B" w:rsidRDefault="00EC2DA1" w:rsidP="00EC2DA1">
      <w:pPr>
        <w:tabs>
          <w:tab w:val="left" w:pos="2127"/>
        </w:tabs>
        <w:rPr>
          <w:rFonts w:asciiTheme="minorHAnsi" w:hAnsiTheme="minorHAnsi" w:cstheme="minorHAnsi"/>
          <w:color w:val="000000" w:themeColor="text1"/>
        </w:rPr>
      </w:pPr>
      <w:r w:rsidRPr="00A53D0B">
        <w:rPr>
          <w:rFonts w:asciiTheme="minorHAnsi" w:hAnsiTheme="minorHAnsi" w:cstheme="minorHAnsi"/>
          <w:color w:val="000000" w:themeColor="text1"/>
        </w:rPr>
        <w:t>Adres</w:t>
      </w:r>
      <w:r w:rsidRPr="00A53D0B">
        <w:rPr>
          <w:rFonts w:asciiTheme="minorHAnsi" w:hAnsiTheme="minorHAnsi" w:cstheme="minorHAnsi"/>
          <w:color w:val="000000" w:themeColor="text1"/>
        </w:rPr>
        <w:tab/>
      </w:r>
      <w:r w:rsidR="00290851" w:rsidRPr="00A53D0B">
        <w:rPr>
          <w:rFonts w:asciiTheme="minorHAnsi" w:hAnsiTheme="minorHAnsi" w:cstheme="minorHAnsi"/>
          <w:color w:val="000000" w:themeColor="text1"/>
        </w:rPr>
        <w:tab/>
      </w:r>
      <w:r w:rsidRPr="00A53D0B">
        <w:rPr>
          <w:rFonts w:asciiTheme="minorHAnsi" w:hAnsiTheme="minorHAnsi" w:cstheme="minorHAnsi"/>
          <w:color w:val="000000" w:themeColor="text1"/>
        </w:rPr>
        <w:t xml:space="preserve">: </w:t>
      </w:r>
      <w:r w:rsidR="00290851" w:rsidRPr="00A53D0B">
        <w:rPr>
          <w:rFonts w:asciiTheme="minorHAnsi" w:hAnsiTheme="minorHAnsi" w:cstheme="minorHAnsi"/>
          <w:color w:val="000000" w:themeColor="text1"/>
        </w:rPr>
        <w:tab/>
      </w:r>
      <w:r w:rsidR="00A53D0B" w:rsidRPr="00A53D0B">
        <w:rPr>
          <w:rFonts w:asciiTheme="minorHAnsi" w:hAnsiTheme="minorHAnsi" w:cstheme="minorHAnsi"/>
          <w:color w:val="000000" w:themeColor="text1"/>
        </w:rPr>
        <w:t>Rijksweg 121</w:t>
      </w:r>
    </w:p>
    <w:p w14:paraId="0E06F429" w14:textId="77777777" w:rsidR="00EC2DA1" w:rsidRPr="00A53D0B" w:rsidRDefault="00EC2DA1" w:rsidP="00EC2DA1">
      <w:pPr>
        <w:tabs>
          <w:tab w:val="left" w:pos="2127"/>
        </w:tabs>
        <w:rPr>
          <w:rFonts w:asciiTheme="minorHAnsi" w:hAnsiTheme="minorHAnsi" w:cstheme="minorHAnsi"/>
          <w:color w:val="000000" w:themeColor="text1"/>
        </w:rPr>
      </w:pPr>
      <w:r w:rsidRPr="00A53D0B">
        <w:rPr>
          <w:rFonts w:asciiTheme="minorHAnsi" w:hAnsiTheme="minorHAnsi" w:cstheme="minorHAnsi"/>
          <w:color w:val="000000" w:themeColor="text1"/>
        </w:rPr>
        <w:t>Postcode</w:t>
      </w:r>
      <w:r w:rsidRPr="00A53D0B">
        <w:rPr>
          <w:rFonts w:asciiTheme="minorHAnsi" w:hAnsiTheme="minorHAnsi" w:cstheme="minorHAnsi"/>
          <w:color w:val="000000" w:themeColor="text1"/>
        </w:rPr>
        <w:tab/>
      </w:r>
      <w:r w:rsidR="00290851" w:rsidRPr="00A53D0B">
        <w:rPr>
          <w:rFonts w:asciiTheme="minorHAnsi" w:hAnsiTheme="minorHAnsi" w:cstheme="minorHAnsi"/>
          <w:color w:val="000000" w:themeColor="text1"/>
        </w:rPr>
        <w:tab/>
      </w:r>
      <w:r w:rsidRPr="00A53D0B">
        <w:rPr>
          <w:rFonts w:asciiTheme="minorHAnsi" w:hAnsiTheme="minorHAnsi" w:cstheme="minorHAnsi"/>
          <w:color w:val="000000" w:themeColor="text1"/>
        </w:rPr>
        <w:t>:</w:t>
      </w:r>
      <w:r w:rsidR="00290851" w:rsidRPr="00A53D0B">
        <w:rPr>
          <w:rFonts w:asciiTheme="minorHAnsi" w:hAnsiTheme="minorHAnsi" w:cstheme="minorHAnsi"/>
          <w:color w:val="000000" w:themeColor="text1"/>
        </w:rPr>
        <w:tab/>
      </w:r>
      <w:r w:rsidR="00A53D0B" w:rsidRPr="00A53D0B">
        <w:rPr>
          <w:rFonts w:asciiTheme="minorHAnsi" w:hAnsiTheme="minorHAnsi" w:cstheme="minorHAnsi"/>
          <w:color w:val="000000" w:themeColor="text1"/>
        </w:rPr>
        <w:t>5121 RD</w:t>
      </w:r>
    </w:p>
    <w:p w14:paraId="3BD18F7A" w14:textId="77777777" w:rsidR="00EC2DA1" w:rsidRPr="00A53D0B" w:rsidRDefault="00EC2DA1" w:rsidP="00EC2DA1">
      <w:pPr>
        <w:tabs>
          <w:tab w:val="left" w:pos="2127"/>
        </w:tabs>
        <w:rPr>
          <w:color w:val="000000" w:themeColor="text1"/>
        </w:rPr>
      </w:pPr>
      <w:r w:rsidRPr="00A53D0B">
        <w:rPr>
          <w:rFonts w:asciiTheme="minorHAnsi" w:hAnsiTheme="minorHAnsi" w:cstheme="minorHAnsi"/>
          <w:color w:val="000000" w:themeColor="text1"/>
        </w:rPr>
        <w:t>Plaats / gemeente</w:t>
      </w:r>
      <w:r w:rsidRPr="00A53D0B">
        <w:rPr>
          <w:rFonts w:asciiTheme="minorHAnsi" w:hAnsiTheme="minorHAnsi" w:cstheme="minorHAnsi"/>
          <w:color w:val="000000" w:themeColor="text1"/>
        </w:rPr>
        <w:tab/>
      </w:r>
      <w:r w:rsidR="00290851" w:rsidRPr="00A53D0B">
        <w:rPr>
          <w:rFonts w:asciiTheme="minorHAnsi" w:hAnsiTheme="minorHAnsi" w:cstheme="minorHAnsi"/>
          <w:color w:val="000000" w:themeColor="text1"/>
        </w:rPr>
        <w:tab/>
      </w:r>
      <w:r w:rsidRPr="00A53D0B">
        <w:rPr>
          <w:rFonts w:asciiTheme="minorHAnsi" w:hAnsiTheme="minorHAnsi" w:cstheme="minorHAnsi"/>
          <w:color w:val="000000" w:themeColor="text1"/>
        </w:rPr>
        <w:t>:</w:t>
      </w:r>
      <w:r w:rsidR="00290851" w:rsidRPr="00A53D0B">
        <w:rPr>
          <w:rFonts w:asciiTheme="minorHAnsi" w:hAnsiTheme="minorHAnsi" w:cstheme="minorHAnsi"/>
          <w:color w:val="000000" w:themeColor="text1"/>
        </w:rPr>
        <w:tab/>
      </w:r>
      <w:r w:rsidR="00A53D0B" w:rsidRPr="00A53D0B">
        <w:rPr>
          <w:rFonts w:asciiTheme="minorHAnsi" w:hAnsiTheme="minorHAnsi" w:cstheme="minorHAnsi"/>
          <w:color w:val="000000" w:themeColor="text1"/>
        </w:rPr>
        <w:t>Rijen</w:t>
      </w:r>
    </w:p>
    <w:p w14:paraId="717A1934" w14:textId="77777777" w:rsidR="00EC2DA1" w:rsidRPr="003A4332" w:rsidRDefault="00EC2DA1" w:rsidP="00EC2DA1">
      <w:pPr>
        <w:rPr>
          <w:color w:val="FF0000"/>
          <w:lang w:val="nl-BE"/>
        </w:rPr>
      </w:pPr>
    </w:p>
    <w:p w14:paraId="7425D094" w14:textId="77777777" w:rsidR="00F72B5E" w:rsidRPr="004F2AEC" w:rsidRDefault="00A53D0B" w:rsidP="00F72B5E">
      <w:pPr>
        <w:rPr>
          <w:rFonts w:asciiTheme="minorHAnsi" w:hAnsiTheme="minorHAnsi" w:cstheme="minorHAnsi"/>
          <w:szCs w:val="18"/>
        </w:rPr>
      </w:pPr>
      <w:r w:rsidRPr="004F2AEC">
        <w:rPr>
          <w:rFonts w:asciiTheme="minorHAnsi" w:hAnsiTheme="minorHAnsi" w:cstheme="minorHAnsi"/>
          <w:szCs w:val="18"/>
        </w:rPr>
        <w:t>Bevoegd gezag zuiveringsheffing</w:t>
      </w:r>
      <w:r w:rsidR="00290851" w:rsidRPr="004F2AEC">
        <w:rPr>
          <w:rFonts w:asciiTheme="minorHAnsi" w:hAnsiTheme="minorHAnsi" w:cstheme="minorHAnsi"/>
          <w:szCs w:val="18"/>
        </w:rPr>
        <w:tab/>
      </w:r>
      <w:r w:rsidR="00F72B5E" w:rsidRPr="004F2AEC">
        <w:rPr>
          <w:rFonts w:asciiTheme="minorHAnsi" w:hAnsiTheme="minorHAnsi" w:cstheme="minorHAnsi"/>
          <w:szCs w:val="18"/>
        </w:rPr>
        <w:t xml:space="preserve">: </w:t>
      </w:r>
      <w:r w:rsidR="00290851" w:rsidRPr="004F2AEC">
        <w:rPr>
          <w:rFonts w:asciiTheme="minorHAnsi" w:hAnsiTheme="minorHAnsi" w:cstheme="minorHAnsi"/>
          <w:szCs w:val="18"/>
        </w:rPr>
        <w:tab/>
      </w:r>
      <w:r w:rsidR="004F2AEC" w:rsidRPr="004F2AEC">
        <w:rPr>
          <w:rFonts w:asciiTheme="minorHAnsi" w:hAnsiTheme="minorHAnsi" w:cstheme="minorHAnsi"/>
          <w:szCs w:val="18"/>
        </w:rPr>
        <w:t>Waterschap Brabantse Delta</w:t>
      </w:r>
    </w:p>
    <w:p w14:paraId="69BFC529" w14:textId="77777777" w:rsidR="00A53D0B" w:rsidRPr="001C370C" w:rsidRDefault="00A53D0B" w:rsidP="00A53D0B">
      <w:pPr>
        <w:rPr>
          <w:rFonts w:asciiTheme="minorHAnsi" w:hAnsiTheme="minorHAnsi" w:cstheme="minorHAnsi"/>
          <w:szCs w:val="18"/>
        </w:rPr>
      </w:pPr>
      <w:r w:rsidRPr="004F2AEC">
        <w:rPr>
          <w:rFonts w:asciiTheme="minorHAnsi" w:hAnsiTheme="minorHAnsi" w:cstheme="minorHAnsi"/>
          <w:szCs w:val="18"/>
          <w:lang w:val="nl-BE"/>
        </w:rPr>
        <w:t>Contactgegevens</w:t>
      </w:r>
      <w:r w:rsidRPr="004F2AEC">
        <w:rPr>
          <w:rFonts w:asciiTheme="minorHAnsi" w:hAnsiTheme="minorHAnsi" w:cstheme="minorHAnsi"/>
          <w:szCs w:val="18"/>
          <w:lang w:val="nl-BE"/>
        </w:rPr>
        <w:tab/>
      </w:r>
      <w:r w:rsidRPr="004F2AEC">
        <w:rPr>
          <w:rFonts w:asciiTheme="minorHAnsi" w:hAnsiTheme="minorHAnsi" w:cstheme="minorHAnsi"/>
          <w:szCs w:val="18"/>
          <w:lang w:val="nl-BE"/>
        </w:rPr>
        <w:tab/>
      </w:r>
      <w:r w:rsidRPr="004F2AEC">
        <w:rPr>
          <w:rFonts w:asciiTheme="minorHAnsi" w:hAnsiTheme="minorHAnsi" w:cstheme="minorHAnsi"/>
          <w:szCs w:val="18"/>
          <w:lang w:val="nl-BE"/>
        </w:rPr>
        <w:tab/>
        <w:t xml:space="preserve">: </w:t>
      </w:r>
      <w:r w:rsidRPr="004F2AEC">
        <w:rPr>
          <w:rFonts w:asciiTheme="minorHAnsi" w:hAnsiTheme="minorHAnsi" w:cstheme="minorHAnsi"/>
          <w:szCs w:val="18"/>
          <w:lang w:val="nl-BE"/>
        </w:rPr>
        <w:tab/>
      </w:r>
      <w:r w:rsidR="004F2AEC" w:rsidRPr="004F2AEC">
        <w:rPr>
          <w:rFonts w:asciiTheme="minorHAnsi" w:hAnsiTheme="minorHAnsi" w:cstheme="minorHAnsi"/>
          <w:szCs w:val="18"/>
          <w:lang w:val="nl-BE"/>
        </w:rPr>
        <w:t xml:space="preserve">mw. </w:t>
      </w:r>
      <w:r w:rsidR="004F2AEC" w:rsidRPr="001C370C">
        <w:rPr>
          <w:rFonts w:asciiTheme="minorHAnsi" w:hAnsiTheme="minorHAnsi" w:cstheme="minorHAnsi"/>
          <w:szCs w:val="18"/>
        </w:rPr>
        <w:t>N. Norbart</w:t>
      </w:r>
    </w:p>
    <w:p w14:paraId="7CFB986C" w14:textId="77777777" w:rsidR="00A53D0B" w:rsidRDefault="00A53D0B" w:rsidP="00A53D0B">
      <w:pPr>
        <w:rPr>
          <w:rStyle w:val="Hyperlink"/>
          <w:rFonts w:asciiTheme="minorHAnsi" w:hAnsiTheme="minorHAnsi" w:cstheme="minorHAnsi"/>
          <w:color w:val="auto"/>
          <w:szCs w:val="18"/>
        </w:rPr>
      </w:pPr>
      <w:r w:rsidRPr="001C370C">
        <w:rPr>
          <w:rFonts w:asciiTheme="minorHAnsi" w:hAnsiTheme="minorHAnsi" w:cstheme="minorHAnsi"/>
          <w:szCs w:val="18"/>
        </w:rPr>
        <w:tab/>
      </w:r>
      <w:r w:rsidRPr="001C370C">
        <w:rPr>
          <w:rFonts w:asciiTheme="minorHAnsi" w:hAnsiTheme="minorHAnsi" w:cstheme="minorHAnsi"/>
          <w:szCs w:val="18"/>
        </w:rPr>
        <w:tab/>
      </w:r>
      <w:r w:rsidRPr="001C370C">
        <w:rPr>
          <w:rFonts w:asciiTheme="minorHAnsi" w:hAnsiTheme="minorHAnsi" w:cstheme="minorHAnsi"/>
          <w:szCs w:val="18"/>
        </w:rPr>
        <w:tab/>
        <w:t xml:space="preserve"> </w:t>
      </w:r>
      <w:r w:rsidRPr="001C370C">
        <w:rPr>
          <w:rFonts w:asciiTheme="minorHAnsi" w:hAnsiTheme="minorHAnsi" w:cstheme="minorHAnsi"/>
          <w:szCs w:val="18"/>
        </w:rPr>
        <w:tab/>
        <w:t xml:space="preserve"> </w:t>
      </w:r>
      <w:r w:rsidRPr="001C370C">
        <w:rPr>
          <w:rFonts w:asciiTheme="minorHAnsi" w:hAnsiTheme="minorHAnsi" w:cstheme="minorHAnsi"/>
          <w:szCs w:val="18"/>
        </w:rPr>
        <w:tab/>
      </w:r>
      <w:hyperlink r:id="rId18" w:history="1">
        <w:r w:rsidR="00DE39CA" w:rsidRPr="003C1F97">
          <w:rPr>
            <w:rStyle w:val="Hyperlink"/>
            <w:rFonts w:asciiTheme="minorHAnsi" w:hAnsiTheme="minorHAnsi" w:cstheme="minorHAnsi"/>
            <w:szCs w:val="18"/>
          </w:rPr>
          <w:t>M&amp;B@brabantsedelta.nl</w:t>
        </w:r>
      </w:hyperlink>
    </w:p>
    <w:p w14:paraId="5B1361F7" w14:textId="77777777" w:rsidR="00A53D0B" w:rsidRPr="004F2AEC" w:rsidRDefault="00A53D0B" w:rsidP="00A53D0B">
      <w:pPr>
        <w:rPr>
          <w:rFonts w:asciiTheme="minorHAnsi" w:hAnsiTheme="minorHAnsi" w:cstheme="minorHAnsi"/>
          <w:szCs w:val="18"/>
          <w:lang w:val="nl-BE"/>
        </w:rPr>
      </w:pPr>
      <w:r w:rsidRPr="001C370C">
        <w:rPr>
          <w:rFonts w:asciiTheme="minorHAnsi" w:hAnsiTheme="minorHAnsi" w:cstheme="minorHAnsi"/>
          <w:szCs w:val="18"/>
        </w:rPr>
        <w:tab/>
      </w:r>
      <w:r w:rsidRPr="001C370C">
        <w:rPr>
          <w:rFonts w:asciiTheme="minorHAnsi" w:hAnsiTheme="minorHAnsi" w:cstheme="minorHAnsi"/>
          <w:szCs w:val="18"/>
        </w:rPr>
        <w:tab/>
      </w:r>
      <w:r w:rsidRPr="001C370C">
        <w:rPr>
          <w:rFonts w:asciiTheme="minorHAnsi" w:hAnsiTheme="minorHAnsi" w:cstheme="minorHAnsi"/>
          <w:szCs w:val="18"/>
        </w:rPr>
        <w:tab/>
        <w:t xml:space="preserve"> </w:t>
      </w:r>
      <w:r w:rsidRPr="001C370C">
        <w:rPr>
          <w:rFonts w:asciiTheme="minorHAnsi" w:hAnsiTheme="minorHAnsi" w:cstheme="minorHAnsi"/>
          <w:szCs w:val="18"/>
        </w:rPr>
        <w:tab/>
        <w:t xml:space="preserve"> </w:t>
      </w:r>
      <w:r w:rsidRPr="001C370C">
        <w:rPr>
          <w:rFonts w:asciiTheme="minorHAnsi" w:hAnsiTheme="minorHAnsi" w:cstheme="minorHAnsi"/>
          <w:szCs w:val="18"/>
        </w:rPr>
        <w:tab/>
      </w:r>
      <w:r w:rsidR="004F2AEC" w:rsidRPr="004F2AEC">
        <w:rPr>
          <w:rFonts w:asciiTheme="minorHAnsi" w:hAnsiTheme="minorHAnsi" w:cstheme="minorHAnsi"/>
          <w:szCs w:val="18"/>
          <w:lang w:val="nl-BE"/>
        </w:rPr>
        <w:t>T: (076) 564 1579 /(076) 564 1000 (meldingen)</w:t>
      </w:r>
    </w:p>
    <w:p w14:paraId="11A22EF4" w14:textId="77777777" w:rsidR="004F2AEC" w:rsidRDefault="004F2AEC" w:rsidP="00EC2DA1">
      <w:pPr>
        <w:rPr>
          <w:color w:val="FF0000"/>
          <w:lang w:val="nl-BE"/>
        </w:rPr>
      </w:pPr>
    </w:p>
    <w:p w14:paraId="15F0018A" w14:textId="77777777" w:rsidR="00356DF2" w:rsidRPr="003A4332" w:rsidRDefault="00356DF2" w:rsidP="00EC2DA1">
      <w:pPr>
        <w:rPr>
          <w:color w:val="FF0000"/>
          <w:lang w:val="nl-BE"/>
        </w:rPr>
      </w:pPr>
    </w:p>
    <w:p w14:paraId="33B3493A" w14:textId="101D7166" w:rsidR="008745A5" w:rsidRDefault="0029230D" w:rsidP="005C17A2">
      <w:pPr>
        <w:pStyle w:val="Kop2"/>
      </w:pPr>
      <w:bookmarkStart w:id="74" w:name="_Toc194586228"/>
      <w:r w:rsidRPr="005C17A2">
        <w:t>Z</w:t>
      </w:r>
      <w:r w:rsidR="00A44526" w:rsidRPr="005C17A2">
        <w:t>org</w:t>
      </w:r>
      <w:r w:rsidRPr="005C17A2">
        <w:t>plicht</w:t>
      </w:r>
      <w:r w:rsidR="00540B6D" w:rsidRPr="00A33B88">
        <w:t xml:space="preserve"> </w:t>
      </w:r>
      <w:r w:rsidR="00C20D6D" w:rsidRPr="00BD49BD">
        <w:t>Vergunning</w:t>
      </w:r>
      <w:r w:rsidR="00C20D6D">
        <w:t xml:space="preserve"> </w:t>
      </w:r>
      <w:r w:rsidR="003F5B7E">
        <w:t>Gemaal Gilze</w:t>
      </w:r>
      <w:bookmarkEnd w:id="74"/>
    </w:p>
    <w:p w14:paraId="000D16BB" w14:textId="77777777" w:rsidR="005C17A2" w:rsidRPr="005C17A2" w:rsidRDefault="005C17A2" w:rsidP="005C17A2"/>
    <w:p w14:paraId="78C14531" w14:textId="1D7EFE49" w:rsidR="00EC26F2" w:rsidRDefault="00EC26F2" w:rsidP="00EC26F2">
      <w:pPr>
        <w:pStyle w:val="Kop3"/>
        <w:numPr>
          <w:ilvl w:val="2"/>
          <w:numId w:val="9"/>
        </w:numPr>
        <w:spacing w:line="240" w:lineRule="auto"/>
        <w:rPr>
          <w:rFonts w:asciiTheme="minorHAnsi" w:hAnsiTheme="minorHAnsi" w:cstheme="minorHAnsi"/>
          <w:sz w:val="20"/>
          <w:szCs w:val="28"/>
        </w:rPr>
      </w:pPr>
      <w:bookmarkStart w:id="75" w:name="_Toc194586229"/>
      <w:r w:rsidRPr="00AF5FF1">
        <w:rPr>
          <w:rFonts w:asciiTheme="minorHAnsi" w:hAnsiTheme="minorHAnsi" w:cstheme="minorHAnsi"/>
          <w:sz w:val="20"/>
          <w:szCs w:val="28"/>
        </w:rPr>
        <w:t>Registratie Lozing</w:t>
      </w:r>
      <w:r>
        <w:rPr>
          <w:rFonts w:asciiTheme="minorHAnsi" w:hAnsiTheme="minorHAnsi" w:cstheme="minorHAnsi"/>
          <w:sz w:val="20"/>
          <w:szCs w:val="28"/>
        </w:rPr>
        <w:t>s</w:t>
      </w:r>
      <w:r w:rsidRPr="00AF5FF1">
        <w:rPr>
          <w:rFonts w:asciiTheme="minorHAnsi" w:hAnsiTheme="minorHAnsi" w:cstheme="minorHAnsi"/>
          <w:sz w:val="20"/>
          <w:szCs w:val="28"/>
        </w:rPr>
        <w:t>debiet</w:t>
      </w:r>
      <w:r>
        <w:rPr>
          <w:rFonts w:asciiTheme="minorHAnsi" w:hAnsiTheme="minorHAnsi" w:cstheme="minorHAnsi"/>
          <w:sz w:val="20"/>
          <w:szCs w:val="28"/>
        </w:rPr>
        <w:t xml:space="preserve"> Gemaal </w:t>
      </w:r>
      <w:r w:rsidR="00567B86">
        <w:rPr>
          <w:rFonts w:asciiTheme="minorHAnsi" w:hAnsiTheme="minorHAnsi" w:cstheme="minorHAnsi"/>
          <w:sz w:val="20"/>
          <w:szCs w:val="28"/>
        </w:rPr>
        <w:t>Gilze</w:t>
      </w:r>
      <w:bookmarkEnd w:id="75"/>
    </w:p>
    <w:p w14:paraId="29885B11" w14:textId="77777777" w:rsidR="00EC26F2" w:rsidRPr="00567B86" w:rsidRDefault="00EC26F2" w:rsidP="00EC26F2">
      <w:pPr>
        <w:ind w:left="426"/>
        <w:rPr>
          <w:rFonts w:asciiTheme="minorHAnsi" w:hAnsiTheme="minorHAnsi" w:cstheme="minorHAnsi"/>
        </w:rPr>
      </w:pPr>
    </w:p>
    <w:p w14:paraId="6F1A752A" w14:textId="00FA5E09" w:rsidR="00EC26F2" w:rsidRPr="00567B86" w:rsidRDefault="00EC26F2" w:rsidP="00EC26F2">
      <w:pPr>
        <w:ind w:left="2826" w:hanging="2400"/>
        <w:rPr>
          <w:rFonts w:asciiTheme="minorHAnsi" w:hAnsiTheme="minorHAnsi" w:cstheme="minorHAnsi"/>
        </w:rPr>
      </w:pPr>
      <w:r w:rsidRPr="00567B86">
        <w:rPr>
          <w:rFonts w:asciiTheme="minorHAnsi" w:hAnsiTheme="minorHAnsi" w:cstheme="minorHAnsi"/>
        </w:rPr>
        <w:t>Meetfrequentie</w:t>
      </w:r>
      <w:r w:rsidRPr="00567B86">
        <w:rPr>
          <w:rFonts w:asciiTheme="minorHAnsi" w:hAnsiTheme="minorHAnsi" w:cstheme="minorHAnsi"/>
        </w:rPr>
        <w:tab/>
        <w:t xml:space="preserve">: 1x per jaar opnemen van de effluent meterstand Gemaal </w:t>
      </w:r>
      <w:r w:rsidR="00567B86" w:rsidRPr="00567B86">
        <w:rPr>
          <w:rFonts w:asciiTheme="minorHAnsi" w:hAnsiTheme="minorHAnsi" w:cstheme="minorHAnsi"/>
        </w:rPr>
        <w:t>Gilze</w:t>
      </w:r>
      <w:r w:rsidRPr="00567B86">
        <w:rPr>
          <w:rFonts w:asciiTheme="minorHAnsi" w:hAnsiTheme="minorHAnsi" w:cstheme="minorHAnsi"/>
        </w:rPr>
        <w:t xml:space="preserve"> L</w:t>
      </w:r>
      <w:r w:rsidR="00567B86" w:rsidRPr="00567B86">
        <w:rPr>
          <w:rFonts w:asciiTheme="minorHAnsi" w:hAnsiTheme="minorHAnsi" w:cstheme="minorHAnsi"/>
        </w:rPr>
        <w:t>ozingspunt 2</w:t>
      </w:r>
      <w:r w:rsidRPr="00567B86">
        <w:rPr>
          <w:rFonts w:asciiTheme="minorHAnsi" w:hAnsiTheme="minorHAnsi" w:cstheme="minorHAnsi"/>
        </w:rPr>
        <w:t>.</w:t>
      </w:r>
    </w:p>
    <w:p w14:paraId="650DABDD" w14:textId="77777777" w:rsidR="00EC26F2" w:rsidRPr="00567B86" w:rsidRDefault="00EC26F2" w:rsidP="00EC26F2">
      <w:pPr>
        <w:ind w:left="2826" w:hanging="2400"/>
        <w:rPr>
          <w:rFonts w:asciiTheme="minorHAnsi" w:hAnsiTheme="minorHAnsi" w:cstheme="minorHAnsi"/>
        </w:rPr>
      </w:pPr>
      <w:r w:rsidRPr="00567B86">
        <w:rPr>
          <w:rFonts w:asciiTheme="minorHAnsi" w:hAnsiTheme="minorHAnsi" w:cstheme="minorHAnsi"/>
        </w:rPr>
        <w:t xml:space="preserve">Aantal meetlocaties </w:t>
      </w:r>
      <w:r w:rsidRPr="00567B86">
        <w:rPr>
          <w:rFonts w:asciiTheme="minorHAnsi" w:hAnsiTheme="minorHAnsi" w:cstheme="minorHAnsi"/>
        </w:rPr>
        <w:tab/>
        <w:t>: 1</w:t>
      </w:r>
    </w:p>
    <w:p w14:paraId="588734CB" w14:textId="294EA282" w:rsidR="00EC26F2" w:rsidRPr="00567B86" w:rsidRDefault="00EC26F2" w:rsidP="00EC26F2">
      <w:pPr>
        <w:ind w:left="2826" w:hanging="2400"/>
        <w:rPr>
          <w:rFonts w:asciiTheme="minorHAnsi" w:hAnsiTheme="minorHAnsi" w:cstheme="minorHAnsi"/>
        </w:rPr>
      </w:pPr>
      <w:r w:rsidRPr="00567B86">
        <w:rPr>
          <w:rFonts w:asciiTheme="minorHAnsi" w:hAnsiTheme="minorHAnsi" w:cstheme="minorHAnsi"/>
        </w:rPr>
        <w:t>Norm</w:t>
      </w:r>
      <w:r w:rsidRPr="00567B86">
        <w:rPr>
          <w:rFonts w:asciiTheme="minorHAnsi" w:hAnsiTheme="minorHAnsi" w:cstheme="minorHAnsi"/>
        </w:rPr>
        <w:tab/>
      </w:r>
      <w:r w:rsidRPr="00567B86">
        <w:rPr>
          <w:rFonts w:asciiTheme="minorHAnsi" w:hAnsiTheme="minorHAnsi" w:cstheme="minorHAnsi"/>
        </w:rPr>
        <w:tab/>
        <w:t xml:space="preserve">: &lt; </w:t>
      </w:r>
      <w:r w:rsidR="00567B86" w:rsidRPr="00567B86">
        <w:rPr>
          <w:rFonts w:asciiTheme="minorHAnsi" w:hAnsiTheme="minorHAnsi" w:cstheme="minorHAnsi"/>
        </w:rPr>
        <w:t>8.0</w:t>
      </w:r>
      <w:r w:rsidRPr="00567B86">
        <w:rPr>
          <w:rFonts w:asciiTheme="minorHAnsi" w:hAnsiTheme="minorHAnsi" w:cstheme="minorHAnsi"/>
        </w:rPr>
        <w:t>00 m</w:t>
      </w:r>
      <w:r w:rsidRPr="00567B86">
        <w:rPr>
          <w:rFonts w:asciiTheme="minorHAnsi" w:hAnsiTheme="minorHAnsi" w:cstheme="minorHAnsi"/>
          <w:vertAlign w:val="superscript"/>
        </w:rPr>
        <w:t>3</w:t>
      </w:r>
      <w:r w:rsidRPr="00567B86">
        <w:rPr>
          <w:rFonts w:asciiTheme="minorHAnsi" w:hAnsiTheme="minorHAnsi" w:cstheme="minorHAnsi"/>
        </w:rPr>
        <w:t>/jaar</w:t>
      </w:r>
    </w:p>
    <w:p w14:paraId="7D389C21" w14:textId="77777777" w:rsidR="00567B86" w:rsidRPr="00AF5FF1" w:rsidRDefault="00567B86" w:rsidP="00EC26F2">
      <w:pPr>
        <w:ind w:left="2826" w:hanging="2400"/>
      </w:pPr>
    </w:p>
    <w:p w14:paraId="05E9A56E" w14:textId="0B68134E" w:rsidR="00EC26F2" w:rsidRDefault="00567B86" w:rsidP="00BE4A6E">
      <w:pPr>
        <w:pStyle w:val="Kop3"/>
        <w:numPr>
          <w:ilvl w:val="2"/>
          <w:numId w:val="9"/>
        </w:numPr>
      </w:pPr>
      <w:bookmarkStart w:id="76" w:name="_Toc194586230"/>
      <w:r>
        <w:t>Lozing afvalwater via Rioolgemaal Gilze</w:t>
      </w:r>
      <w:bookmarkEnd w:id="76"/>
    </w:p>
    <w:p w14:paraId="71116033" w14:textId="3FE95EE2" w:rsidR="00567B86" w:rsidRPr="0070404A" w:rsidRDefault="00567B86" w:rsidP="00567B86">
      <w:pPr>
        <w:rPr>
          <w:rFonts w:asciiTheme="minorHAnsi" w:hAnsiTheme="minorHAnsi" w:cstheme="minorHAnsi"/>
        </w:rPr>
      </w:pPr>
      <w:r w:rsidRPr="0070404A">
        <w:rPr>
          <w:rFonts w:asciiTheme="minorHAnsi" w:hAnsiTheme="minorHAnsi" w:cstheme="minorHAnsi"/>
        </w:rPr>
        <w:t>Bemonstering</w:t>
      </w:r>
      <w:r w:rsidRPr="0070404A">
        <w:rPr>
          <w:rFonts w:asciiTheme="minorHAnsi" w:hAnsiTheme="minorHAnsi" w:cstheme="minorHAnsi"/>
        </w:rPr>
        <w:tab/>
      </w:r>
      <w:r w:rsidRPr="0070404A">
        <w:rPr>
          <w:rFonts w:asciiTheme="minorHAnsi" w:hAnsiTheme="minorHAnsi" w:cstheme="minorHAnsi"/>
        </w:rPr>
        <w:tab/>
      </w:r>
      <w:r w:rsidRPr="0070404A">
        <w:rPr>
          <w:rFonts w:asciiTheme="minorHAnsi" w:hAnsiTheme="minorHAnsi" w:cstheme="minorHAnsi"/>
        </w:rPr>
        <w:tab/>
        <w:t>:</w:t>
      </w:r>
      <w:r>
        <w:rPr>
          <w:rFonts w:asciiTheme="minorHAnsi" w:hAnsiTheme="minorHAnsi" w:cstheme="minorHAnsi"/>
        </w:rPr>
        <w:t xml:space="preserve"> </w:t>
      </w:r>
      <w:r w:rsidRPr="0070404A">
        <w:rPr>
          <w:rFonts w:asciiTheme="minorHAnsi" w:hAnsiTheme="minorHAnsi" w:cstheme="minorHAnsi"/>
        </w:rPr>
        <w:t>Steekmonster</w:t>
      </w:r>
      <w:r>
        <w:rPr>
          <w:rFonts w:asciiTheme="minorHAnsi" w:hAnsiTheme="minorHAnsi" w:cstheme="minorHAnsi"/>
        </w:rPr>
        <w:t xml:space="preserve"> </w:t>
      </w:r>
    </w:p>
    <w:p w14:paraId="42A482DC" w14:textId="0534E547" w:rsidR="00567B86" w:rsidRPr="0070404A" w:rsidRDefault="00567B86" w:rsidP="00567B86">
      <w:pPr>
        <w:rPr>
          <w:rFonts w:asciiTheme="minorHAnsi" w:hAnsiTheme="minorHAnsi" w:cstheme="minorHAnsi"/>
        </w:rPr>
      </w:pPr>
      <w:r w:rsidRPr="0070404A">
        <w:rPr>
          <w:rFonts w:asciiTheme="minorHAnsi" w:hAnsiTheme="minorHAnsi" w:cstheme="minorHAnsi"/>
        </w:rPr>
        <w:t>Meetfrequentie</w:t>
      </w:r>
      <w:r w:rsidRPr="0070404A">
        <w:rPr>
          <w:rFonts w:asciiTheme="minorHAnsi" w:hAnsiTheme="minorHAnsi" w:cstheme="minorHAnsi"/>
        </w:rPr>
        <w:tab/>
      </w:r>
      <w:r w:rsidRPr="0070404A">
        <w:rPr>
          <w:rFonts w:asciiTheme="minorHAnsi" w:hAnsiTheme="minorHAnsi" w:cstheme="minorHAnsi"/>
        </w:rPr>
        <w:tab/>
      </w:r>
      <w:r w:rsidRPr="0070404A">
        <w:rPr>
          <w:rFonts w:asciiTheme="minorHAnsi" w:hAnsiTheme="minorHAnsi" w:cstheme="minorHAnsi"/>
        </w:rPr>
        <w:tab/>
        <w:t>:</w:t>
      </w:r>
      <w:r>
        <w:rPr>
          <w:rFonts w:asciiTheme="minorHAnsi" w:hAnsiTheme="minorHAnsi" w:cstheme="minorHAnsi"/>
        </w:rPr>
        <w:t xml:space="preserve"> </w:t>
      </w:r>
      <w:r w:rsidRPr="0070404A">
        <w:rPr>
          <w:rFonts w:asciiTheme="minorHAnsi" w:hAnsiTheme="minorHAnsi" w:cstheme="minorHAnsi"/>
        </w:rPr>
        <w:t xml:space="preserve">4 x per jaar </w:t>
      </w:r>
    </w:p>
    <w:p w14:paraId="3C3D05EB" w14:textId="6ADD70AA" w:rsidR="00567B86" w:rsidRDefault="00567B86" w:rsidP="00567B86">
      <w:pPr>
        <w:rPr>
          <w:rFonts w:asciiTheme="minorHAnsi" w:hAnsiTheme="minorHAnsi" w:cstheme="minorHAnsi"/>
        </w:rPr>
      </w:pPr>
      <w:r w:rsidRPr="0070404A">
        <w:rPr>
          <w:rFonts w:asciiTheme="minorHAnsi" w:hAnsiTheme="minorHAnsi" w:cstheme="minorHAnsi"/>
        </w:rPr>
        <w:t>Aantal meetlocaties</w:t>
      </w:r>
      <w:r w:rsidRPr="0070404A">
        <w:rPr>
          <w:rFonts w:asciiTheme="minorHAnsi" w:hAnsiTheme="minorHAnsi" w:cstheme="minorHAnsi"/>
        </w:rPr>
        <w:tab/>
      </w:r>
      <w:r w:rsidRPr="0070404A">
        <w:rPr>
          <w:rFonts w:asciiTheme="minorHAnsi" w:hAnsiTheme="minorHAnsi" w:cstheme="minorHAnsi"/>
        </w:rPr>
        <w:tab/>
        <w:t>:</w:t>
      </w:r>
      <w:r>
        <w:rPr>
          <w:rFonts w:asciiTheme="minorHAnsi" w:hAnsiTheme="minorHAnsi" w:cstheme="minorHAnsi"/>
        </w:rPr>
        <w:t xml:space="preserve"> 1</w:t>
      </w:r>
    </w:p>
    <w:p w14:paraId="4B0CE5C3" w14:textId="77777777" w:rsidR="00567B86" w:rsidRDefault="00567B86" w:rsidP="00567B86">
      <w:pPr>
        <w:rPr>
          <w:rFonts w:asciiTheme="minorHAnsi" w:hAnsiTheme="minorHAnsi" w:cstheme="minorHAnsi"/>
        </w:rPr>
      </w:pPr>
    </w:p>
    <w:p w14:paraId="05E1B529" w14:textId="5DA18B22" w:rsidR="00567B86" w:rsidRDefault="00567B86" w:rsidP="008D39AC">
      <w:pPr>
        <w:pStyle w:val="Lijstalinea"/>
        <w:numPr>
          <w:ilvl w:val="0"/>
          <w:numId w:val="7"/>
        </w:numPr>
        <w:rPr>
          <w:rFonts w:asciiTheme="minorHAnsi" w:hAnsiTheme="minorHAnsi" w:cstheme="minorHAnsi"/>
        </w:rPr>
      </w:pPr>
      <w:r w:rsidRPr="008D39AC">
        <w:rPr>
          <w:rFonts w:asciiTheme="minorHAnsi" w:hAnsiTheme="minorHAnsi" w:cstheme="minorHAnsi"/>
        </w:rPr>
        <w:t>Lozingspunt 2 Rioolgemaal Gilze</w:t>
      </w:r>
    </w:p>
    <w:p w14:paraId="6147FD82" w14:textId="2901CC04" w:rsidR="008D39AC" w:rsidRPr="008D39AC" w:rsidRDefault="008D39AC" w:rsidP="008D39AC">
      <w:pPr>
        <w:rPr>
          <w:rFonts w:asciiTheme="minorHAnsi" w:hAnsiTheme="minorHAnsi" w:cstheme="minorHAnsi"/>
        </w:rPr>
      </w:pPr>
      <w:r>
        <w:rPr>
          <w:rFonts w:asciiTheme="minorHAnsi" w:hAnsiTheme="minorHAnsi" w:cstheme="minorHAnsi"/>
        </w:rPr>
        <w:t xml:space="preserve">Parameters en Norm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417"/>
      </w:tblGrid>
      <w:tr w:rsidR="00567B86" w:rsidRPr="0070404A" w14:paraId="79B0DF78" w14:textId="77777777" w:rsidTr="008D39AC">
        <w:trPr>
          <w:trHeight w:val="666"/>
        </w:trPr>
        <w:tc>
          <w:tcPr>
            <w:tcW w:w="1555" w:type="dxa"/>
          </w:tcPr>
          <w:p w14:paraId="197C35C5" w14:textId="77777777" w:rsidR="00567B86" w:rsidRPr="0070404A" w:rsidRDefault="00567B86" w:rsidP="007B08BB">
            <w:pPr>
              <w:rPr>
                <w:rFonts w:asciiTheme="minorHAnsi" w:hAnsiTheme="minorHAnsi" w:cstheme="minorHAnsi"/>
                <w:b/>
              </w:rPr>
            </w:pPr>
          </w:p>
        </w:tc>
        <w:tc>
          <w:tcPr>
            <w:tcW w:w="1417" w:type="dxa"/>
          </w:tcPr>
          <w:p w14:paraId="4D27861B" w14:textId="77777777" w:rsidR="00567B86" w:rsidRPr="0070404A" w:rsidRDefault="00567B86" w:rsidP="007B08BB">
            <w:pPr>
              <w:rPr>
                <w:rFonts w:asciiTheme="minorHAnsi" w:hAnsiTheme="minorHAnsi" w:cstheme="minorHAnsi"/>
                <w:b/>
              </w:rPr>
            </w:pPr>
            <w:r w:rsidRPr="0070404A">
              <w:rPr>
                <w:rFonts w:asciiTheme="minorHAnsi" w:hAnsiTheme="minorHAnsi" w:cstheme="minorHAnsi"/>
                <w:b/>
              </w:rPr>
              <w:t xml:space="preserve">Norm in enig steekmonster </w:t>
            </w:r>
          </w:p>
          <w:p w14:paraId="005094DA" w14:textId="77777777" w:rsidR="00567B86" w:rsidRPr="000F07D7" w:rsidRDefault="00567B86" w:rsidP="007B08BB">
            <w:pPr>
              <w:rPr>
                <w:rFonts w:asciiTheme="minorHAnsi" w:hAnsiTheme="minorHAnsi" w:cstheme="minorHAnsi"/>
              </w:rPr>
            </w:pPr>
          </w:p>
        </w:tc>
      </w:tr>
      <w:tr w:rsidR="00567B86" w:rsidRPr="0070404A" w14:paraId="084091D6" w14:textId="77777777" w:rsidTr="008D39AC">
        <w:trPr>
          <w:trHeight w:val="531"/>
        </w:trPr>
        <w:tc>
          <w:tcPr>
            <w:tcW w:w="1555" w:type="dxa"/>
          </w:tcPr>
          <w:p w14:paraId="117A004C" w14:textId="77777777" w:rsidR="00567B86" w:rsidRPr="0070404A" w:rsidRDefault="00567B86" w:rsidP="007B08BB">
            <w:pPr>
              <w:rPr>
                <w:rFonts w:asciiTheme="minorHAnsi" w:hAnsiTheme="minorHAnsi" w:cstheme="minorHAnsi"/>
              </w:rPr>
            </w:pPr>
            <w:r w:rsidRPr="0070404A">
              <w:rPr>
                <w:rFonts w:asciiTheme="minorHAnsi" w:hAnsiTheme="minorHAnsi" w:cstheme="minorHAnsi"/>
              </w:rPr>
              <w:t>PH</w:t>
            </w:r>
          </w:p>
          <w:p w14:paraId="49541F10" w14:textId="73F1048A" w:rsidR="00567B86" w:rsidRPr="0070404A" w:rsidRDefault="00567B86" w:rsidP="007B08BB">
            <w:pPr>
              <w:rPr>
                <w:rFonts w:asciiTheme="minorHAnsi" w:hAnsiTheme="minorHAnsi" w:cstheme="minorHAnsi"/>
              </w:rPr>
            </w:pPr>
            <w:r w:rsidRPr="0070404A">
              <w:rPr>
                <w:rFonts w:asciiTheme="minorHAnsi" w:hAnsiTheme="minorHAnsi" w:cstheme="minorHAnsi"/>
              </w:rPr>
              <w:t xml:space="preserve">Minerale olie GC </w:t>
            </w:r>
          </w:p>
        </w:tc>
        <w:tc>
          <w:tcPr>
            <w:tcW w:w="1417" w:type="dxa"/>
          </w:tcPr>
          <w:p w14:paraId="3B388AAB" w14:textId="77777777" w:rsidR="00567B86" w:rsidRPr="0070404A" w:rsidRDefault="00567B86" w:rsidP="007B08BB">
            <w:pPr>
              <w:rPr>
                <w:rFonts w:asciiTheme="minorHAnsi" w:hAnsiTheme="minorHAnsi" w:cstheme="minorHAnsi"/>
              </w:rPr>
            </w:pPr>
            <w:r w:rsidRPr="0070404A">
              <w:rPr>
                <w:rFonts w:asciiTheme="minorHAnsi" w:hAnsiTheme="minorHAnsi" w:cstheme="minorHAnsi"/>
              </w:rPr>
              <w:t>6,5-9</w:t>
            </w:r>
          </w:p>
          <w:p w14:paraId="3B560969" w14:textId="77777777" w:rsidR="00567B86" w:rsidRPr="0070404A" w:rsidRDefault="00567B86" w:rsidP="007B08BB">
            <w:pPr>
              <w:rPr>
                <w:rFonts w:asciiTheme="minorHAnsi" w:hAnsiTheme="minorHAnsi" w:cstheme="minorHAnsi"/>
                <w:lang w:val="de-DE"/>
              </w:rPr>
            </w:pPr>
            <w:r w:rsidRPr="0070404A">
              <w:rPr>
                <w:rFonts w:asciiTheme="minorHAnsi" w:hAnsiTheme="minorHAnsi" w:cstheme="minorHAnsi"/>
                <w:lang w:val="de-DE"/>
              </w:rPr>
              <w:t>≤200 mg /l</w:t>
            </w:r>
          </w:p>
          <w:p w14:paraId="01DF8A03" w14:textId="004818AC" w:rsidR="00567B86" w:rsidRPr="0070404A" w:rsidRDefault="00567B86" w:rsidP="007B08BB">
            <w:pPr>
              <w:rPr>
                <w:rFonts w:asciiTheme="minorHAnsi" w:hAnsiTheme="minorHAnsi" w:cstheme="minorHAnsi"/>
                <w:lang w:val="de-DE"/>
              </w:rPr>
            </w:pPr>
          </w:p>
        </w:tc>
      </w:tr>
    </w:tbl>
    <w:p w14:paraId="5733A851" w14:textId="16A6DEB6" w:rsidR="00567B86" w:rsidRDefault="00567B86" w:rsidP="00567B86">
      <w:pPr>
        <w:rPr>
          <w:rFonts w:asciiTheme="minorHAnsi" w:hAnsiTheme="minorHAnsi" w:cstheme="minorHAnsi"/>
        </w:rPr>
      </w:pPr>
    </w:p>
    <w:p w14:paraId="60B675FF" w14:textId="1F9A061E" w:rsidR="00FB1DB2" w:rsidRDefault="00FB1DB2" w:rsidP="00FB1DB2">
      <w:pPr>
        <w:rPr>
          <w:rFonts w:asciiTheme="minorHAnsi" w:hAnsiTheme="minorHAnsi" w:cstheme="minorHAnsi"/>
          <w:b/>
        </w:rPr>
      </w:pPr>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4</w:t>
      </w:r>
    </w:p>
    <w:p w14:paraId="08970D35" w14:textId="77777777" w:rsidR="00FB1DB2" w:rsidRDefault="00FB1DB2" w:rsidP="00567B86">
      <w:pPr>
        <w:rPr>
          <w:rFonts w:asciiTheme="minorHAnsi" w:hAnsiTheme="minorHAnsi" w:cstheme="minorHAnsi"/>
        </w:rPr>
      </w:pPr>
    </w:p>
    <w:p w14:paraId="796632C4" w14:textId="77777777" w:rsidR="00FB1DB2" w:rsidRPr="00567B86" w:rsidRDefault="00FB1DB2" w:rsidP="00567B86">
      <w:pPr>
        <w:rPr>
          <w:rFonts w:asciiTheme="minorHAnsi" w:hAnsiTheme="minorHAnsi" w:cstheme="minorHAnsi"/>
        </w:rPr>
      </w:pPr>
    </w:p>
    <w:p w14:paraId="124968B9" w14:textId="77777777" w:rsidR="00F23695" w:rsidRDefault="00F23695">
      <w:pPr>
        <w:spacing w:line="240" w:lineRule="auto"/>
        <w:rPr>
          <w:rFonts w:cs="Arial"/>
          <w:bCs/>
          <w:i/>
          <w:szCs w:val="26"/>
        </w:rPr>
      </w:pPr>
      <w:r>
        <w:br w:type="page"/>
      </w:r>
    </w:p>
    <w:p w14:paraId="112DC38D" w14:textId="1DAD0945" w:rsidR="0070404A" w:rsidRPr="005C17A2" w:rsidRDefault="0070404A" w:rsidP="00BE4A6E">
      <w:pPr>
        <w:pStyle w:val="Kop3"/>
        <w:numPr>
          <w:ilvl w:val="2"/>
          <w:numId w:val="9"/>
        </w:numPr>
      </w:pPr>
      <w:bookmarkStart w:id="77" w:name="_Toc194586231"/>
      <w:r w:rsidRPr="005C17A2">
        <w:lastRenderedPageBreak/>
        <w:t>Lozing hemelwater richting oppervlaktewater</w:t>
      </w:r>
      <w:bookmarkEnd w:id="77"/>
      <w:r w:rsidRPr="005C17A2">
        <w:t xml:space="preserve"> </w:t>
      </w:r>
      <w:r w:rsidR="00B10F48" w:rsidRPr="005C17A2">
        <w:t xml:space="preserve">                                                                                       </w:t>
      </w:r>
    </w:p>
    <w:p w14:paraId="23B3B3DE" w14:textId="77777777" w:rsidR="0070404A" w:rsidRPr="0070404A" w:rsidRDefault="0070404A" w:rsidP="00A44526">
      <w:pPr>
        <w:rPr>
          <w:rFonts w:asciiTheme="minorHAnsi" w:hAnsiTheme="minorHAnsi" w:cstheme="minorHAnsi"/>
        </w:rPr>
      </w:pPr>
    </w:p>
    <w:p w14:paraId="40082342" w14:textId="77777777" w:rsidR="00A44526" w:rsidRPr="0070404A" w:rsidRDefault="00A44526" w:rsidP="00A44526">
      <w:pPr>
        <w:rPr>
          <w:rFonts w:asciiTheme="minorHAnsi" w:hAnsiTheme="minorHAnsi" w:cstheme="minorHAnsi"/>
        </w:rPr>
      </w:pPr>
      <w:r w:rsidRPr="0070404A">
        <w:rPr>
          <w:rFonts w:asciiTheme="minorHAnsi" w:hAnsiTheme="minorHAnsi" w:cstheme="minorHAnsi"/>
        </w:rPr>
        <w:t>Bemonstering</w:t>
      </w:r>
      <w:r w:rsidRPr="0070404A">
        <w:rPr>
          <w:rFonts w:asciiTheme="minorHAnsi" w:hAnsiTheme="minorHAnsi" w:cstheme="minorHAnsi"/>
        </w:rPr>
        <w:tab/>
      </w:r>
      <w:r w:rsidRPr="0070404A">
        <w:rPr>
          <w:rFonts w:asciiTheme="minorHAnsi" w:hAnsiTheme="minorHAnsi" w:cstheme="minorHAnsi"/>
        </w:rPr>
        <w:tab/>
      </w:r>
      <w:r w:rsidR="00337176" w:rsidRPr="0070404A">
        <w:rPr>
          <w:rFonts w:asciiTheme="minorHAnsi" w:hAnsiTheme="minorHAnsi" w:cstheme="minorHAnsi"/>
        </w:rPr>
        <w:tab/>
      </w:r>
      <w:r w:rsidRPr="0070404A">
        <w:rPr>
          <w:rFonts w:asciiTheme="minorHAnsi" w:hAnsiTheme="minorHAnsi" w:cstheme="minorHAnsi"/>
        </w:rPr>
        <w:t>:</w:t>
      </w:r>
      <w:r w:rsidR="00337176" w:rsidRPr="0070404A">
        <w:rPr>
          <w:rFonts w:asciiTheme="minorHAnsi" w:hAnsiTheme="minorHAnsi" w:cstheme="minorHAnsi"/>
        </w:rPr>
        <w:tab/>
      </w:r>
      <w:r w:rsidRPr="0070404A">
        <w:rPr>
          <w:rFonts w:asciiTheme="minorHAnsi" w:hAnsiTheme="minorHAnsi" w:cstheme="minorHAnsi"/>
        </w:rPr>
        <w:t>Steekmonster</w:t>
      </w:r>
      <w:r w:rsidR="0070404A">
        <w:rPr>
          <w:rFonts w:asciiTheme="minorHAnsi" w:hAnsiTheme="minorHAnsi" w:cstheme="minorHAnsi"/>
        </w:rPr>
        <w:t xml:space="preserve"> </w:t>
      </w:r>
      <w:r w:rsidR="0070404A" w:rsidRPr="00D9705F">
        <w:rPr>
          <w:rFonts w:asciiTheme="minorHAnsi" w:hAnsiTheme="minorHAnsi" w:cstheme="minorHAnsi"/>
          <w:color w:val="000000" w:themeColor="text1"/>
          <w:szCs w:val="18"/>
        </w:rPr>
        <w:t>(tijdens regenachtige omstandigheden)</w:t>
      </w:r>
    </w:p>
    <w:p w14:paraId="133D79EA" w14:textId="77777777" w:rsidR="00A44526" w:rsidRPr="0070404A" w:rsidRDefault="00EA515A" w:rsidP="00A44526">
      <w:pPr>
        <w:rPr>
          <w:rFonts w:asciiTheme="minorHAnsi" w:hAnsiTheme="minorHAnsi" w:cstheme="minorHAnsi"/>
        </w:rPr>
      </w:pPr>
      <w:r w:rsidRPr="0070404A">
        <w:rPr>
          <w:rFonts w:asciiTheme="minorHAnsi" w:hAnsiTheme="minorHAnsi" w:cstheme="minorHAnsi"/>
        </w:rPr>
        <w:t>Meetfrequentie</w:t>
      </w:r>
      <w:r w:rsidRPr="0070404A">
        <w:rPr>
          <w:rFonts w:asciiTheme="minorHAnsi" w:hAnsiTheme="minorHAnsi" w:cstheme="minorHAnsi"/>
        </w:rPr>
        <w:tab/>
      </w:r>
      <w:r w:rsidRPr="0070404A">
        <w:rPr>
          <w:rFonts w:asciiTheme="minorHAnsi" w:hAnsiTheme="minorHAnsi" w:cstheme="minorHAnsi"/>
        </w:rPr>
        <w:tab/>
      </w:r>
      <w:r w:rsidR="00337176" w:rsidRPr="0070404A">
        <w:rPr>
          <w:rFonts w:asciiTheme="minorHAnsi" w:hAnsiTheme="minorHAnsi" w:cstheme="minorHAnsi"/>
        </w:rPr>
        <w:tab/>
      </w:r>
      <w:r w:rsidRPr="0070404A">
        <w:rPr>
          <w:rFonts w:asciiTheme="minorHAnsi" w:hAnsiTheme="minorHAnsi" w:cstheme="minorHAnsi"/>
        </w:rPr>
        <w:t>:</w:t>
      </w:r>
      <w:r w:rsidR="00337176" w:rsidRPr="0070404A">
        <w:rPr>
          <w:rFonts w:asciiTheme="minorHAnsi" w:hAnsiTheme="minorHAnsi" w:cstheme="minorHAnsi"/>
        </w:rPr>
        <w:tab/>
      </w:r>
      <w:r w:rsidR="0070404A" w:rsidRPr="0070404A">
        <w:rPr>
          <w:rFonts w:asciiTheme="minorHAnsi" w:hAnsiTheme="minorHAnsi" w:cstheme="minorHAnsi"/>
        </w:rPr>
        <w:t>4</w:t>
      </w:r>
      <w:r w:rsidR="009B4466" w:rsidRPr="0070404A">
        <w:rPr>
          <w:rFonts w:asciiTheme="minorHAnsi" w:hAnsiTheme="minorHAnsi" w:cstheme="minorHAnsi"/>
        </w:rPr>
        <w:t xml:space="preserve"> x per jaar </w:t>
      </w:r>
    </w:p>
    <w:p w14:paraId="387ABECE" w14:textId="77777777" w:rsidR="009D7D6D" w:rsidRPr="0070404A" w:rsidRDefault="0070404A" w:rsidP="009D7D6D">
      <w:pPr>
        <w:rPr>
          <w:rFonts w:asciiTheme="minorHAnsi" w:hAnsiTheme="minorHAnsi" w:cstheme="minorHAnsi"/>
        </w:rPr>
      </w:pPr>
      <w:r w:rsidRPr="0070404A">
        <w:rPr>
          <w:rFonts w:asciiTheme="minorHAnsi" w:hAnsiTheme="minorHAnsi" w:cstheme="minorHAnsi"/>
        </w:rPr>
        <w:t>Aantal meetlocaties</w:t>
      </w:r>
      <w:r w:rsidRPr="0070404A">
        <w:rPr>
          <w:rFonts w:asciiTheme="minorHAnsi" w:hAnsiTheme="minorHAnsi" w:cstheme="minorHAnsi"/>
        </w:rPr>
        <w:tab/>
      </w:r>
      <w:r w:rsidRPr="0070404A">
        <w:rPr>
          <w:rFonts w:asciiTheme="minorHAnsi" w:hAnsiTheme="minorHAnsi" w:cstheme="minorHAnsi"/>
        </w:rPr>
        <w:tab/>
        <w:t>:</w:t>
      </w:r>
      <w:r w:rsidRPr="0070404A">
        <w:rPr>
          <w:rFonts w:asciiTheme="minorHAnsi" w:hAnsiTheme="minorHAnsi" w:cstheme="minorHAnsi"/>
        </w:rPr>
        <w:tab/>
        <w:t>5</w:t>
      </w:r>
    </w:p>
    <w:p w14:paraId="4F963FDA" w14:textId="77777777" w:rsidR="00A86F00" w:rsidRDefault="00A86F00" w:rsidP="0070404A">
      <w:pPr>
        <w:rPr>
          <w:rFonts w:asciiTheme="minorHAnsi" w:hAnsiTheme="minorHAnsi" w:cstheme="minorHAnsi"/>
        </w:rPr>
      </w:pPr>
    </w:p>
    <w:p w14:paraId="2E2C1979" w14:textId="77777777" w:rsidR="0070404A" w:rsidRDefault="0070404A" w:rsidP="00BE4A6E">
      <w:pPr>
        <w:pStyle w:val="Lijstalinea"/>
        <w:numPr>
          <w:ilvl w:val="0"/>
          <w:numId w:val="7"/>
        </w:numPr>
        <w:ind w:left="0" w:firstLine="0"/>
        <w:rPr>
          <w:rFonts w:asciiTheme="minorHAnsi" w:hAnsiTheme="minorHAnsi" w:cstheme="minorHAnsi"/>
        </w:rPr>
      </w:pPr>
      <w:r w:rsidRPr="00A86F00">
        <w:rPr>
          <w:rFonts w:asciiTheme="minorHAnsi" w:hAnsiTheme="minorHAnsi" w:cstheme="minorHAnsi"/>
        </w:rPr>
        <w:t xml:space="preserve">LP3 HAL A11, LP4 Kop van de Baan, LP5 Bezinkvijver schietbaan, LP6 </w:t>
      </w:r>
      <w:proofErr w:type="spellStart"/>
      <w:r w:rsidRPr="00A86F00">
        <w:rPr>
          <w:rFonts w:asciiTheme="minorHAnsi" w:hAnsiTheme="minorHAnsi" w:cstheme="minorHAnsi"/>
        </w:rPr>
        <w:t>Tilburgseweg</w:t>
      </w:r>
      <w:proofErr w:type="spellEnd"/>
      <w:r w:rsidRPr="00A86F00">
        <w:rPr>
          <w:rFonts w:asciiTheme="minorHAnsi" w:hAnsiTheme="minorHAnsi" w:cstheme="minorHAnsi"/>
        </w:rPr>
        <w:t xml:space="preserve">, LP7 </w:t>
      </w:r>
      <w:proofErr w:type="spellStart"/>
      <w:r w:rsidRPr="00A86F00">
        <w:rPr>
          <w:rFonts w:asciiTheme="minorHAnsi" w:hAnsiTheme="minorHAnsi" w:cstheme="minorHAnsi"/>
        </w:rPr>
        <w:t>Langenbergseweg</w:t>
      </w:r>
      <w:proofErr w:type="spellEnd"/>
    </w:p>
    <w:p w14:paraId="6CD9F96B" w14:textId="77777777" w:rsidR="00A86F00" w:rsidRPr="00A86F00" w:rsidRDefault="00A86F00" w:rsidP="00A86F00">
      <w:pPr>
        <w:pStyle w:val="Lijstalinea"/>
        <w:ind w:left="0"/>
        <w:rPr>
          <w:rFonts w:asciiTheme="minorHAnsi" w:hAnsiTheme="minorHAnsi" w:cstheme="minorHAnsi"/>
        </w:rPr>
      </w:pPr>
    </w:p>
    <w:p w14:paraId="01425C23" w14:textId="77777777" w:rsidR="00EA515A" w:rsidRPr="0070404A" w:rsidRDefault="00EA515A" w:rsidP="00A44526">
      <w:pPr>
        <w:rPr>
          <w:rFonts w:asciiTheme="minorHAnsi" w:hAnsiTheme="minorHAnsi" w:cstheme="minorHAnsi"/>
        </w:rPr>
      </w:pPr>
      <w:r w:rsidRPr="0070404A">
        <w:rPr>
          <w:rFonts w:asciiTheme="minorHAnsi" w:hAnsiTheme="minorHAnsi" w:cstheme="minorHAnsi"/>
        </w:rPr>
        <w:t>Parameters en Norm</w:t>
      </w:r>
      <w:r w:rsidRPr="0070404A">
        <w:rPr>
          <w:rFonts w:asciiTheme="minorHAnsi" w:hAnsiTheme="minorHAnsi" w:cstheme="minorHAnsi"/>
        </w:rPr>
        <w:tab/>
      </w:r>
      <w:r w:rsidR="0070404A" w:rsidRPr="0070404A">
        <w:rPr>
          <w:rFonts w:asciiTheme="minorHAnsi" w:hAnsiTheme="minorHAnsi" w:cstheme="minorHAnsi"/>
        </w:rPr>
        <w:tab/>
      </w:r>
      <w:r w:rsidRPr="0070404A">
        <w:rPr>
          <w:rFonts w:asciiTheme="minorHAnsi" w:hAnsiTheme="minorHAns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gridCol w:w="1134"/>
      </w:tblGrid>
      <w:tr w:rsidR="0070404A" w:rsidRPr="0070404A" w14:paraId="335036F8" w14:textId="77777777" w:rsidTr="00356DF2">
        <w:tc>
          <w:tcPr>
            <w:tcW w:w="1838" w:type="dxa"/>
          </w:tcPr>
          <w:p w14:paraId="69D54B4E" w14:textId="77777777" w:rsidR="0070404A" w:rsidRPr="0070404A" w:rsidRDefault="0070404A" w:rsidP="0070404A">
            <w:pPr>
              <w:rPr>
                <w:rFonts w:asciiTheme="minorHAnsi" w:hAnsiTheme="minorHAnsi" w:cstheme="minorHAnsi"/>
                <w:b/>
              </w:rPr>
            </w:pPr>
          </w:p>
        </w:tc>
        <w:tc>
          <w:tcPr>
            <w:tcW w:w="1418" w:type="dxa"/>
          </w:tcPr>
          <w:p w14:paraId="36B6F011" w14:textId="77777777" w:rsidR="0070404A" w:rsidRPr="0070404A" w:rsidRDefault="0070404A" w:rsidP="0070404A">
            <w:pPr>
              <w:rPr>
                <w:rFonts w:asciiTheme="minorHAnsi" w:hAnsiTheme="minorHAnsi" w:cstheme="minorHAnsi"/>
                <w:b/>
              </w:rPr>
            </w:pPr>
            <w:r w:rsidRPr="0070404A">
              <w:rPr>
                <w:rFonts w:asciiTheme="minorHAnsi" w:hAnsiTheme="minorHAnsi" w:cstheme="minorHAnsi"/>
                <w:b/>
              </w:rPr>
              <w:t xml:space="preserve">Norm in enig steekmonster </w:t>
            </w:r>
          </w:p>
          <w:p w14:paraId="23247D5E" w14:textId="77777777" w:rsidR="0070404A" w:rsidRPr="000F07D7" w:rsidRDefault="0070404A" w:rsidP="0070404A">
            <w:pPr>
              <w:rPr>
                <w:rFonts w:asciiTheme="minorHAnsi" w:hAnsiTheme="minorHAnsi" w:cstheme="minorHAnsi"/>
              </w:rPr>
            </w:pPr>
          </w:p>
        </w:tc>
        <w:tc>
          <w:tcPr>
            <w:tcW w:w="1134" w:type="dxa"/>
          </w:tcPr>
          <w:p w14:paraId="49EA33AC" w14:textId="77777777" w:rsidR="0070404A" w:rsidRPr="0070404A" w:rsidRDefault="0070404A" w:rsidP="0070404A">
            <w:pPr>
              <w:rPr>
                <w:rFonts w:asciiTheme="minorHAnsi" w:hAnsiTheme="minorHAnsi" w:cstheme="minorHAnsi"/>
                <w:b/>
              </w:rPr>
            </w:pPr>
            <w:r w:rsidRPr="0070404A">
              <w:rPr>
                <w:rFonts w:asciiTheme="minorHAnsi" w:hAnsiTheme="minorHAnsi" w:cstheme="minorHAnsi"/>
                <w:b/>
              </w:rPr>
              <w:t>Norm (gemiddeld)</w:t>
            </w:r>
          </w:p>
          <w:p w14:paraId="38CD33FD" w14:textId="77777777" w:rsidR="0070404A" w:rsidRPr="000F07D7" w:rsidRDefault="0070404A" w:rsidP="0070404A">
            <w:pPr>
              <w:rPr>
                <w:rFonts w:asciiTheme="minorHAnsi" w:hAnsiTheme="minorHAnsi" w:cstheme="minorHAnsi"/>
                <w:i/>
              </w:rPr>
            </w:pPr>
          </w:p>
        </w:tc>
      </w:tr>
      <w:tr w:rsidR="0070404A" w:rsidRPr="0070404A" w14:paraId="3D008456" w14:textId="77777777" w:rsidTr="00356DF2">
        <w:tc>
          <w:tcPr>
            <w:tcW w:w="1838" w:type="dxa"/>
          </w:tcPr>
          <w:p w14:paraId="27599B91"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PH</w:t>
            </w:r>
          </w:p>
          <w:p w14:paraId="33B1CA7D"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Zuurstof (mg/l)</w:t>
            </w:r>
          </w:p>
          <w:p w14:paraId="46B1FBD2"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Temperatuur (</w:t>
            </w:r>
            <w:r w:rsidRPr="0070404A">
              <w:rPr>
                <w:rFonts w:asciiTheme="minorHAnsi" w:hAnsiTheme="minorHAnsi" w:cstheme="minorHAnsi"/>
                <w:lang w:val="nl-BE"/>
              </w:rPr>
              <w:t>°</w:t>
            </w:r>
            <w:r w:rsidRPr="0070404A">
              <w:rPr>
                <w:rFonts w:asciiTheme="minorHAnsi" w:hAnsiTheme="minorHAnsi" w:cstheme="minorHAnsi"/>
              </w:rPr>
              <w:t>C)</w:t>
            </w:r>
          </w:p>
          <w:p w14:paraId="35167C09"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CZV (mg/l)</w:t>
            </w:r>
          </w:p>
          <w:p w14:paraId="3AA12974"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BZV5 (mg/l)</w:t>
            </w:r>
          </w:p>
          <w:p w14:paraId="53C02C38" w14:textId="513555EF" w:rsidR="0070404A" w:rsidRPr="0070404A" w:rsidRDefault="0070404A" w:rsidP="0070404A">
            <w:pPr>
              <w:rPr>
                <w:rFonts w:asciiTheme="minorHAnsi" w:hAnsiTheme="minorHAnsi" w:cstheme="minorHAnsi"/>
              </w:rPr>
            </w:pPr>
            <w:r w:rsidRPr="0070404A">
              <w:rPr>
                <w:rFonts w:asciiTheme="minorHAnsi" w:hAnsiTheme="minorHAnsi" w:cstheme="minorHAnsi"/>
              </w:rPr>
              <w:t>N (mg/l)</w:t>
            </w:r>
          </w:p>
          <w:p w14:paraId="0E6D3B76"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 xml:space="preserve">Minerale olie GC </w:t>
            </w:r>
          </w:p>
          <w:p w14:paraId="0F8ECC8D"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Zware metalen 8</w:t>
            </w:r>
          </w:p>
          <w:p w14:paraId="7449F6EA"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Onopgeloste best.</w:t>
            </w:r>
          </w:p>
          <w:p w14:paraId="549269F7"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Bezinksel (na 60 min)</w:t>
            </w:r>
          </w:p>
          <w:p w14:paraId="0FF8056C"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Chloride</w:t>
            </w:r>
          </w:p>
          <w:p w14:paraId="38F4A7CC"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PAK</w:t>
            </w:r>
          </w:p>
          <w:p w14:paraId="1CD6135B"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Sulfaat</w:t>
            </w:r>
          </w:p>
        </w:tc>
        <w:tc>
          <w:tcPr>
            <w:tcW w:w="1418" w:type="dxa"/>
          </w:tcPr>
          <w:p w14:paraId="5BB14028"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6,5-9</w:t>
            </w:r>
          </w:p>
          <w:p w14:paraId="39F71DEA"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&gt;5 mg/l</w:t>
            </w:r>
          </w:p>
          <w:p w14:paraId="58437C9D" w14:textId="77777777" w:rsidR="0070404A" w:rsidRPr="0070404A" w:rsidRDefault="0070404A" w:rsidP="0070404A">
            <w:pPr>
              <w:rPr>
                <w:rFonts w:asciiTheme="minorHAnsi" w:hAnsiTheme="minorHAnsi" w:cstheme="minorHAnsi"/>
              </w:rPr>
            </w:pPr>
          </w:p>
          <w:p w14:paraId="30106E60"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≤120 mg/l</w:t>
            </w:r>
          </w:p>
          <w:p w14:paraId="01671C77"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≤10 mg/l</w:t>
            </w:r>
          </w:p>
          <w:p w14:paraId="6BBBAE8F"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≤10 mg/l</w:t>
            </w:r>
          </w:p>
          <w:p w14:paraId="1A24A009"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≤6 mg/l</w:t>
            </w:r>
          </w:p>
          <w:p w14:paraId="0A1C307F"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Som &lt; 0,25 mg/l</w:t>
            </w:r>
          </w:p>
          <w:p w14:paraId="767D2697"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≤30 mg/l</w:t>
            </w:r>
          </w:p>
          <w:p w14:paraId="3A3E605F"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≤0,5 mg/l</w:t>
            </w:r>
          </w:p>
          <w:p w14:paraId="0603FD8C"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≤200 mg /l</w:t>
            </w:r>
          </w:p>
          <w:p w14:paraId="62229FF3"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≤5 µg/l</w:t>
            </w:r>
          </w:p>
          <w:p w14:paraId="655F210A"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≤100 mg/l</w:t>
            </w:r>
          </w:p>
        </w:tc>
        <w:tc>
          <w:tcPr>
            <w:tcW w:w="1134" w:type="dxa"/>
          </w:tcPr>
          <w:p w14:paraId="0D836ED4" w14:textId="77777777" w:rsidR="0070404A" w:rsidRPr="0070404A" w:rsidRDefault="0070404A" w:rsidP="0070404A">
            <w:pPr>
              <w:rPr>
                <w:rFonts w:asciiTheme="minorHAnsi" w:hAnsiTheme="minorHAnsi" w:cstheme="minorHAnsi"/>
                <w:b/>
                <w:lang w:val="de-DE"/>
              </w:rPr>
            </w:pPr>
          </w:p>
          <w:p w14:paraId="063F679A" w14:textId="77777777" w:rsidR="0070404A" w:rsidRPr="0070404A" w:rsidRDefault="0070404A" w:rsidP="0070404A">
            <w:pPr>
              <w:rPr>
                <w:rFonts w:asciiTheme="minorHAnsi" w:hAnsiTheme="minorHAnsi" w:cstheme="minorHAnsi"/>
                <w:b/>
                <w:lang w:val="de-DE"/>
              </w:rPr>
            </w:pPr>
          </w:p>
          <w:p w14:paraId="49763558" w14:textId="77777777" w:rsidR="0070404A" w:rsidRPr="0070404A" w:rsidRDefault="0070404A" w:rsidP="0070404A">
            <w:pPr>
              <w:rPr>
                <w:rFonts w:asciiTheme="minorHAnsi" w:hAnsiTheme="minorHAnsi" w:cstheme="minorHAnsi"/>
                <w:b/>
                <w:lang w:val="de-DE"/>
              </w:rPr>
            </w:pPr>
          </w:p>
          <w:p w14:paraId="56E945DD"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≤60 mg/l</w:t>
            </w:r>
          </w:p>
          <w:p w14:paraId="4E2A0168"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 5 mg/l</w:t>
            </w:r>
          </w:p>
          <w:p w14:paraId="3C84CF9E"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≤5 mg/l</w:t>
            </w:r>
          </w:p>
          <w:p w14:paraId="4E1DBC43" w14:textId="77777777" w:rsidR="0070404A" w:rsidRPr="0070404A" w:rsidRDefault="0070404A" w:rsidP="0070404A">
            <w:pPr>
              <w:rPr>
                <w:rFonts w:asciiTheme="minorHAnsi" w:hAnsiTheme="minorHAnsi" w:cstheme="minorHAnsi"/>
                <w:lang w:val="de-DE"/>
              </w:rPr>
            </w:pPr>
            <w:r w:rsidRPr="0070404A">
              <w:rPr>
                <w:rFonts w:asciiTheme="minorHAnsi" w:hAnsiTheme="minorHAnsi" w:cstheme="minorHAnsi"/>
                <w:lang w:val="de-DE"/>
              </w:rPr>
              <w:t>≤3 mg/l</w:t>
            </w:r>
          </w:p>
          <w:p w14:paraId="65CC2457" w14:textId="77777777" w:rsidR="0070404A" w:rsidRPr="0070404A" w:rsidRDefault="0070404A" w:rsidP="0070404A">
            <w:pPr>
              <w:rPr>
                <w:rFonts w:asciiTheme="minorHAnsi" w:hAnsiTheme="minorHAnsi" w:cstheme="minorHAnsi"/>
                <w:b/>
                <w:lang w:val="de-DE"/>
              </w:rPr>
            </w:pPr>
          </w:p>
          <w:p w14:paraId="639AFAD0" w14:textId="77777777" w:rsidR="0070404A" w:rsidRPr="0070404A" w:rsidRDefault="0070404A" w:rsidP="0070404A">
            <w:pPr>
              <w:rPr>
                <w:rFonts w:asciiTheme="minorHAnsi" w:hAnsiTheme="minorHAnsi" w:cstheme="minorHAnsi"/>
                <w:b/>
                <w:lang w:val="de-DE"/>
              </w:rPr>
            </w:pPr>
          </w:p>
          <w:p w14:paraId="4B94FC44" w14:textId="77777777" w:rsidR="0070404A" w:rsidRPr="0070404A" w:rsidRDefault="0070404A" w:rsidP="0070404A">
            <w:pPr>
              <w:rPr>
                <w:rFonts w:asciiTheme="minorHAnsi" w:hAnsiTheme="minorHAnsi" w:cstheme="minorHAnsi"/>
                <w:b/>
                <w:lang w:val="de-DE"/>
              </w:rPr>
            </w:pPr>
          </w:p>
          <w:p w14:paraId="2D9E9C77" w14:textId="77777777" w:rsidR="0070404A" w:rsidRPr="0070404A" w:rsidRDefault="0070404A" w:rsidP="0070404A">
            <w:pPr>
              <w:rPr>
                <w:rFonts w:asciiTheme="minorHAnsi" w:hAnsiTheme="minorHAnsi" w:cstheme="minorHAnsi"/>
                <w:b/>
                <w:lang w:val="de-DE"/>
              </w:rPr>
            </w:pPr>
          </w:p>
          <w:p w14:paraId="38E539F4" w14:textId="77777777" w:rsidR="0070404A" w:rsidRPr="0070404A" w:rsidRDefault="0070404A" w:rsidP="0070404A">
            <w:pPr>
              <w:rPr>
                <w:rFonts w:asciiTheme="minorHAnsi" w:hAnsiTheme="minorHAnsi" w:cstheme="minorHAnsi"/>
              </w:rPr>
            </w:pPr>
            <w:r w:rsidRPr="0070404A">
              <w:rPr>
                <w:rFonts w:asciiTheme="minorHAnsi" w:hAnsiTheme="minorHAnsi" w:cstheme="minorHAnsi"/>
              </w:rPr>
              <w:t>≤1 µg/l</w:t>
            </w:r>
          </w:p>
          <w:p w14:paraId="4CED0C5F" w14:textId="77777777" w:rsidR="0070404A" w:rsidRPr="0070404A" w:rsidRDefault="0070404A" w:rsidP="0070404A">
            <w:pPr>
              <w:rPr>
                <w:rFonts w:asciiTheme="minorHAnsi" w:hAnsiTheme="minorHAnsi" w:cstheme="minorHAnsi"/>
                <w:b/>
              </w:rPr>
            </w:pPr>
          </w:p>
        </w:tc>
      </w:tr>
    </w:tbl>
    <w:p w14:paraId="57E19954" w14:textId="77777777" w:rsidR="009B4466" w:rsidRPr="003A4332" w:rsidRDefault="009B4466" w:rsidP="00A44526">
      <w:pPr>
        <w:rPr>
          <w:rFonts w:asciiTheme="minorHAnsi" w:hAnsiTheme="minorHAnsi" w:cstheme="minorHAnsi"/>
          <w:color w:val="FF0000"/>
        </w:rPr>
      </w:pPr>
    </w:p>
    <w:p w14:paraId="04C40D4D" w14:textId="77777777" w:rsidR="009B4466" w:rsidRDefault="009B4466" w:rsidP="00A44526">
      <w:pPr>
        <w:rPr>
          <w:rFonts w:asciiTheme="minorHAnsi" w:hAnsiTheme="minorHAnsi" w:cstheme="minorHAnsi"/>
          <w:b/>
        </w:rPr>
      </w:pPr>
      <w:r w:rsidRPr="0070404A">
        <w:rPr>
          <w:rFonts w:asciiTheme="minorHAnsi" w:hAnsiTheme="minorHAnsi" w:cstheme="minorHAnsi"/>
          <w:b/>
        </w:rPr>
        <w:t>Tota</w:t>
      </w:r>
      <w:r w:rsidR="0070404A" w:rsidRPr="0070404A">
        <w:rPr>
          <w:rFonts w:asciiTheme="minorHAnsi" w:hAnsiTheme="minorHAnsi" w:cstheme="minorHAnsi"/>
          <w:b/>
        </w:rPr>
        <w:t xml:space="preserve">al aantal monsters per jaar </w:t>
      </w:r>
      <w:r w:rsidR="0070404A" w:rsidRPr="0070404A">
        <w:rPr>
          <w:rFonts w:asciiTheme="minorHAnsi" w:hAnsiTheme="minorHAnsi" w:cstheme="minorHAnsi"/>
          <w:b/>
        </w:rPr>
        <w:tab/>
        <w:t>:</w:t>
      </w:r>
      <w:r w:rsidR="0070404A" w:rsidRPr="0070404A">
        <w:rPr>
          <w:rFonts w:asciiTheme="minorHAnsi" w:hAnsiTheme="minorHAnsi" w:cstheme="minorHAnsi"/>
          <w:b/>
        </w:rPr>
        <w:tab/>
        <w:t>20</w:t>
      </w:r>
    </w:p>
    <w:p w14:paraId="703EF805" w14:textId="77777777" w:rsidR="00893777" w:rsidRDefault="00893777" w:rsidP="00A44526">
      <w:pPr>
        <w:rPr>
          <w:rFonts w:asciiTheme="minorHAnsi" w:hAnsiTheme="minorHAnsi" w:cstheme="minorHAnsi"/>
          <w:b/>
        </w:rPr>
      </w:pPr>
    </w:p>
    <w:p w14:paraId="3ABDC8BC" w14:textId="77777777" w:rsidR="00893777" w:rsidRDefault="00893777" w:rsidP="00A44526">
      <w:pPr>
        <w:rPr>
          <w:rFonts w:asciiTheme="minorHAnsi" w:hAnsiTheme="minorHAnsi" w:cstheme="minorHAnsi"/>
          <w:b/>
        </w:rPr>
      </w:pPr>
    </w:p>
    <w:p w14:paraId="421A6F6B" w14:textId="77777777" w:rsidR="00893777" w:rsidRDefault="00893777" w:rsidP="00A44526">
      <w:pPr>
        <w:rPr>
          <w:rFonts w:asciiTheme="minorHAnsi" w:hAnsiTheme="minorHAnsi" w:cstheme="minorHAnsi"/>
          <w:b/>
          <w:color w:val="FF0000"/>
        </w:rPr>
      </w:pPr>
    </w:p>
    <w:p w14:paraId="4A73683A" w14:textId="77777777" w:rsidR="006C4F8D" w:rsidRDefault="006C4F8D">
      <w:pPr>
        <w:spacing w:line="240" w:lineRule="auto"/>
        <w:rPr>
          <w:rFonts w:cs="Arial"/>
          <w:bCs/>
          <w:i/>
          <w:szCs w:val="26"/>
        </w:rPr>
      </w:pPr>
      <w:r>
        <w:br w:type="page"/>
      </w:r>
    </w:p>
    <w:p w14:paraId="7B170B14" w14:textId="3A6832D8" w:rsidR="00D6509D" w:rsidRPr="005C17A2" w:rsidRDefault="00D6509D" w:rsidP="00BE4A6E">
      <w:pPr>
        <w:pStyle w:val="Kop3"/>
        <w:numPr>
          <w:ilvl w:val="2"/>
          <w:numId w:val="9"/>
        </w:numPr>
      </w:pPr>
      <w:bookmarkStart w:id="78" w:name="_Toc194586232"/>
      <w:r w:rsidRPr="005C17A2">
        <w:lastRenderedPageBreak/>
        <w:t>Lozing mogelijk verontreinigd hemelwater JSFI op rioolgemaal Gil</w:t>
      </w:r>
      <w:r w:rsidR="00353AD1">
        <w:t>ze</w:t>
      </w:r>
      <w:bookmarkEnd w:id="78"/>
    </w:p>
    <w:p w14:paraId="3E10EF2F" w14:textId="77777777" w:rsidR="00D6509D" w:rsidRPr="00D6509D" w:rsidRDefault="00D6509D" w:rsidP="00D6509D">
      <w:pPr>
        <w:rPr>
          <w:rFonts w:asciiTheme="minorHAnsi" w:hAnsiTheme="minorHAnsi" w:cstheme="minorHAnsi"/>
          <w:color w:val="FF0000"/>
        </w:rPr>
      </w:pPr>
    </w:p>
    <w:p w14:paraId="2AB4ADBA" w14:textId="77777777" w:rsidR="00D6509D" w:rsidRPr="00D6509D" w:rsidRDefault="00D6509D" w:rsidP="00D6509D">
      <w:pPr>
        <w:rPr>
          <w:rFonts w:asciiTheme="minorHAnsi" w:hAnsiTheme="minorHAnsi" w:cstheme="minorHAnsi"/>
        </w:rPr>
      </w:pPr>
      <w:r w:rsidRPr="00D6509D">
        <w:rPr>
          <w:rFonts w:asciiTheme="minorHAnsi" w:hAnsiTheme="minorHAnsi" w:cstheme="minorHAnsi"/>
        </w:rPr>
        <w:t>Bemonstering</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Steekmonster </w:t>
      </w:r>
      <w:r w:rsidRPr="00D6509D">
        <w:rPr>
          <w:rFonts w:asciiTheme="minorHAnsi" w:hAnsiTheme="minorHAnsi" w:cstheme="minorHAnsi"/>
          <w:szCs w:val="18"/>
        </w:rPr>
        <w:t>(tijdens regenachtige omstandigheden)</w:t>
      </w:r>
    </w:p>
    <w:p w14:paraId="70796F44" w14:textId="77777777" w:rsidR="00D6509D" w:rsidRPr="00D6509D" w:rsidRDefault="00D6509D" w:rsidP="00D6509D">
      <w:pPr>
        <w:rPr>
          <w:rFonts w:asciiTheme="minorHAnsi" w:hAnsiTheme="minorHAnsi" w:cstheme="minorHAnsi"/>
        </w:rPr>
      </w:pPr>
      <w:r w:rsidRPr="00D6509D">
        <w:rPr>
          <w:rFonts w:asciiTheme="minorHAnsi" w:hAnsiTheme="minorHAnsi" w:cstheme="minorHAnsi"/>
        </w:rPr>
        <w:t>Meetfrequentie</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4 x per jaar </w:t>
      </w:r>
    </w:p>
    <w:p w14:paraId="7DAE7477" w14:textId="77777777" w:rsidR="00D6509D" w:rsidRDefault="00D6509D" w:rsidP="00D6509D">
      <w:pPr>
        <w:rPr>
          <w:rFonts w:asciiTheme="minorHAnsi" w:hAnsiTheme="minorHAnsi" w:cstheme="minorHAnsi"/>
        </w:rPr>
      </w:pPr>
      <w:r w:rsidRPr="00D6509D">
        <w:rPr>
          <w:rFonts w:asciiTheme="minorHAnsi" w:hAnsiTheme="minorHAnsi" w:cstheme="minorHAnsi"/>
        </w:rPr>
        <w:t>Aantal meetlocaties</w:t>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1</w:t>
      </w:r>
    </w:p>
    <w:p w14:paraId="28B707AC" w14:textId="77777777" w:rsidR="005C17A2" w:rsidRPr="00D6509D" w:rsidRDefault="005C17A2" w:rsidP="00D6509D">
      <w:pPr>
        <w:rPr>
          <w:rFonts w:asciiTheme="minorHAnsi" w:hAnsiTheme="minorHAnsi" w:cstheme="minorHAnsi"/>
        </w:rPr>
      </w:pPr>
    </w:p>
    <w:p w14:paraId="10AE1081" w14:textId="77777777" w:rsidR="00D6509D" w:rsidRPr="006C4F8D" w:rsidRDefault="00D6509D" w:rsidP="00BE4A6E">
      <w:pPr>
        <w:pStyle w:val="Lijstalinea"/>
        <w:numPr>
          <w:ilvl w:val="0"/>
          <w:numId w:val="7"/>
        </w:numPr>
        <w:rPr>
          <w:rFonts w:asciiTheme="minorHAnsi" w:hAnsiTheme="minorHAnsi" w:cstheme="minorHAnsi"/>
          <w:sz w:val="20"/>
          <w:szCs w:val="28"/>
        </w:rPr>
      </w:pPr>
      <w:r w:rsidRPr="006C4F8D">
        <w:rPr>
          <w:rFonts w:asciiTheme="minorHAnsi" w:hAnsiTheme="minorHAnsi" w:cstheme="minorHAnsi"/>
          <w:sz w:val="20"/>
          <w:szCs w:val="28"/>
        </w:rPr>
        <w:t xml:space="preserve">Controlevoorziening </w:t>
      </w:r>
      <w:r w:rsidRPr="006C4F8D">
        <w:rPr>
          <w:rFonts w:asciiTheme="minorHAnsi" w:hAnsiTheme="minorHAnsi" w:cstheme="minorHAnsi"/>
          <w:b/>
          <w:bCs/>
          <w:sz w:val="20"/>
          <w:szCs w:val="28"/>
        </w:rPr>
        <w:t>815</w:t>
      </w:r>
      <w:r w:rsidRPr="006C4F8D">
        <w:rPr>
          <w:rFonts w:asciiTheme="minorHAnsi" w:hAnsiTheme="minorHAnsi" w:cstheme="minorHAnsi"/>
          <w:sz w:val="20"/>
          <w:szCs w:val="28"/>
        </w:rPr>
        <w:t xml:space="preserve"> Hemelwater JSFI</w:t>
      </w:r>
    </w:p>
    <w:p w14:paraId="00BBCF21" w14:textId="77777777" w:rsidR="005C17A2" w:rsidRDefault="005C17A2" w:rsidP="00D6509D">
      <w:pPr>
        <w:rPr>
          <w:rFonts w:asciiTheme="minorHAnsi" w:hAnsiTheme="minorHAnsi" w:cstheme="minorHAnsi"/>
        </w:rPr>
      </w:pPr>
    </w:p>
    <w:p w14:paraId="4005C32F" w14:textId="77777777" w:rsidR="00D6509D" w:rsidRPr="00D6509D" w:rsidRDefault="00D6509D" w:rsidP="00D6509D">
      <w:pPr>
        <w:rPr>
          <w:rFonts w:asciiTheme="minorHAnsi" w:hAnsiTheme="minorHAnsi" w:cstheme="minorHAnsi"/>
        </w:rPr>
      </w:pPr>
      <w:r w:rsidRPr="00D6509D">
        <w:rPr>
          <w:rFonts w:asciiTheme="minorHAnsi" w:hAnsiTheme="minorHAnsi" w:cstheme="minorHAnsi"/>
        </w:rPr>
        <w:t>Parameters en Norm</w:t>
      </w:r>
      <w:r w:rsidRPr="00D6509D">
        <w:rPr>
          <w:rFonts w:asciiTheme="minorHAnsi" w:hAnsiTheme="minorHAnsi" w:cstheme="minorHAnsi"/>
        </w:rPr>
        <w:tab/>
      </w:r>
      <w:r w:rsidRPr="00D6509D">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tblGrid>
      <w:tr w:rsidR="005C17A2" w:rsidRPr="00D6509D" w14:paraId="7E8B408C" w14:textId="77777777" w:rsidTr="00214012">
        <w:trPr>
          <w:trHeight w:val="255"/>
        </w:trPr>
        <w:tc>
          <w:tcPr>
            <w:tcW w:w="1956" w:type="dxa"/>
            <w:shd w:val="clear" w:color="auto" w:fill="auto"/>
          </w:tcPr>
          <w:p w14:paraId="381DC3A2" w14:textId="77777777" w:rsidR="005C17A2" w:rsidRPr="00D6509D" w:rsidRDefault="005C17A2" w:rsidP="00214012">
            <w:pPr>
              <w:rPr>
                <w:rFonts w:asciiTheme="minorHAnsi" w:hAnsiTheme="minorHAnsi" w:cstheme="minorHAnsi"/>
              </w:rPr>
            </w:pPr>
            <w:r w:rsidRPr="00D6509D">
              <w:rPr>
                <w:rFonts w:asciiTheme="minorHAnsi" w:hAnsiTheme="minorHAnsi" w:cstheme="minorHAnsi"/>
              </w:rPr>
              <w:t>Minerale olie</w:t>
            </w:r>
          </w:p>
        </w:tc>
        <w:tc>
          <w:tcPr>
            <w:tcW w:w="1600" w:type="dxa"/>
            <w:shd w:val="clear" w:color="auto" w:fill="auto"/>
          </w:tcPr>
          <w:p w14:paraId="68E6EFD2" w14:textId="77777777" w:rsidR="005C17A2" w:rsidRPr="00D6509D" w:rsidRDefault="005C17A2" w:rsidP="00214012">
            <w:pPr>
              <w:rPr>
                <w:rFonts w:asciiTheme="minorHAnsi" w:hAnsiTheme="minorHAnsi" w:cstheme="minorHAnsi"/>
                <w:lang w:val="de-DE"/>
              </w:rPr>
            </w:pPr>
            <w:r w:rsidRPr="00D6509D">
              <w:rPr>
                <w:rFonts w:asciiTheme="minorHAnsi" w:hAnsiTheme="minorHAnsi" w:cstheme="minorHAnsi"/>
                <w:lang w:val="de-DE"/>
              </w:rPr>
              <w:t>≤200 mg/l</w:t>
            </w:r>
          </w:p>
        </w:tc>
      </w:tr>
    </w:tbl>
    <w:p w14:paraId="3F384554" w14:textId="77777777" w:rsidR="00D6509D" w:rsidRPr="00D6509D" w:rsidRDefault="00D6509D" w:rsidP="00D6509D">
      <w:pPr>
        <w:rPr>
          <w:rFonts w:asciiTheme="minorHAnsi" w:hAnsiTheme="minorHAnsi" w:cstheme="minorHAnsi"/>
        </w:rPr>
      </w:pPr>
    </w:p>
    <w:p w14:paraId="6CC874C4" w14:textId="77777777" w:rsidR="00D6509D" w:rsidRPr="00D6509D" w:rsidRDefault="00D6509D" w:rsidP="00D6509D">
      <w:pPr>
        <w:rPr>
          <w:rFonts w:asciiTheme="minorHAnsi" w:hAnsiTheme="minorHAnsi" w:cstheme="minorHAnsi"/>
          <w:b/>
        </w:rPr>
      </w:pPr>
      <w:r w:rsidRPr="00D6509D">
        <w:rPr>
          <w:rFonts w:asciiTheme="minorHAnsi" w:hAnsiTheme="minorHAnsi" w:cstheme="minorHAnsi"/>
          <w:b/>
        </w:rPr>
        <w:t xml:space="preserve">Totaal aantal monsters per jaar </w:t>
      </w:r>
      <w:r w:rsidRPr="00D6509D">
        <w:rPr>
          <w:rFonts w:asciiTheme="minorHAnsi" w:hAnsiTheme="minorHAnsi" w:cstheme="minorHAnsi"/>
          <w:b/>
        </w:rPr>
        <w:tab/>
        <w:t>:</w:t>
      </w:r>
      <w:r w:rsidRPr="00D6509D">
        <w:rPr>
          <w:rFonts w:asciiTheme="minorHAnsi" w:hAnsiTheme="minorHAnsi" w:cstheme="minorHAnsi"/>
          <w:b/>
        </w:rPr>
        <w:tab/>
        <w:t>4</w:t>
      </w:r>
    </w:p>
    <w:p w14:paraId="3271CED8" w14:textId="77777777" w:rsidR="00D6509D" w:rsidRPr="009844D0" w:rsidRDefault="00D6509D" w:rsidP="00A44526">
      <w:pPr>
        <w:rPr>
          <w:rFonts w:asciiTheme="minorHAnsi" w:hAnsiTheme="minorHAnsi" w:cstheme="minorHAnsi"/>
          <w:b/>
        </w:rPr>
      </w:pPr>
    </w:p>
    <w:p w14:paraId="5318F80E" w14:textId="77777777" w:rsidR="00353AD1" w:rsidRDefault="005D44D7" w:rsidP="00BE4A6E">
      <w:pPr>
        <w:pStyle w:val="Kop3"/>
        <w:numPr>
          <w:ilvl w:val="2"/>
          <w:numId w:val="9"/>
        </w:numPr>
      </w:pPr>
      <w:bookmarkStart w:id="79" w:name="_Toc194586233"/>
      <w:r w:rsidRPr="005C17A2">
        <w:t xml:space="preserve">Lozing </w:t>
      </w:r>
      <w:r w:rsidR="009844D0" w:rsidRPr="005C17A2">
        <w:t xml:space="preserve">afvalwater baanveegvuilcontainer </w:t>
      </w:r>
      <w:r w:rsidRPr="005C17A2">
        <w:t>op rioolgemaal Gilze</w:t>
      </w:r>
      <w:bookmarkEnd w:id="79"/>
    </w:p>
    <w:p w14:paraId="7FF104C7" w14:textId="77777777" w:rsidR="005D44D7" w:rsidRPr="005C17A2" w:rsidRDefault="009844D0" w:rsidP="00353AD1">
      <w:pPr>
        <w:pStyle w:val="Kop3"/>
        <w:numPr>
          <w:ilvl w:val="0"/>
          <w:numId w:val="0"/>
        </w:numPr>
        <w:ind w:left="1560"/>
      </w:pPr>
      <w:r w:rsidRPr="005C17A2">
        <w:t xml:space="preserve">      </w:t>
      </w:r>
      <w:r w:rsidR="005D44D7" w:rsidRPr="005C17A2">
        <w:t xml:space="preserve"> </w:t>
      </w:r>
      <w:r w:rsidR="00214012" w:rsidRPr="005C17A2">
        <w:t xml:space="preserve">                        </w:t>
      </w:r>
      <w:r w:rsidR="00B10F48" w:rsidRPr="005C17A2">
        <w:t xml:space="preserve">   </w:t>
      </w:r>
    </w:p>
    <w:p w14:paraId="5C51425F" w14:textId="77777777" w:rsidR="005D44D7" w:rsidRPr="009844D0" w:rsidRDefault="005D44D7" w:rsidP="005D44D7">
      <w:pPr>
        <w:rPr>
          <w:rFonts w:asciiTheme="minorHAnsi" w:hAnsiTheme="minorHAnsi" w:cstheme="minorHAnsi"/>
        </w:rPr>
      </w:pPr>
      <w:r w:rsidRPr="009844D0">
        <w:rPr>
          <w:rFonts w:asciiTheme="minorHAnsi" w:hAnsiTheme="minorHAnsi" w:cstheme="minorHAnsi"/>
        </w:rPr>
        <w:t>Bemonstering</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Steekmonster </w:t>
      </w:r>
      <w:r w:rsidRPr="009844D0">
        <w:rPr>
          <w:rFonts w:asciiTheme="minorHAnsi" w:hAnsiTheme="minorHAnsi" w:cstheme="minorHAnsi"/>
          <w:szCs w:val="18"/>
        </w:rPr>
        <w:t>(tijdens regenachtige omstandigheden)</w:t>
      </w:r>
    </w:p>
    <w:p w14:paraId="346C2EEC" w14:textId="77777777" w:rsidR="005D44D7" w:rsidRPr="009844D0" w:rsidRDefault="005D44D7" w:rsidP="005D44D7">
      <w:pPr>
        <w:rPr>
          <w:rFonts w:asciiTheme="minorHAnsi" w:hAnsiTheme="minorHAnsi" w:cstheme="minorHAnsi"/>
        </w:rPr>
      </w:pPr>
      <w:r w:rsidRPr="009844D0">
        <w:rPr>
          <w:rFonts w:asciiTheme="minorHAnsi" w:hAnsiTheme="minorHAnsi" w:cstheme="minorHAnsi"/>
        </w:rPr>
        <w:t>Meetfrequentie</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4 x per jaar </w:t>
      </w:r>
    </w:p>
    <w:p w14:paraId="3550E99A" w14:textId="77777777" w:rsidR="005D44D7" w:rsidRDefault="005D44D7" w:rsidP="005D44D7">
      <w:pPr>
        <w:rPr>
          <w:rFonts w:asciiTheme="minorHAnsi" w:hAnsiTheme="minorHAnsi" w:cstheme="minorHAnsi"/>
        </w:rPr>
      </w:pPr>
      <w:r w:rsidRPr="009844D0">
        <w:rPr>
          <w:rFonts w:asciiTheme="minorHAnsi" w:hAnsiTheme="minorHAnsi" w:cstheme="minorHAnsi"/>
        </w:rPr>
        <w:t>Aantal meetlocaties</w:t>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1</w:t>
      </w:r>
    </w:p>
    <w:p w14:paraId="7C1E98ED" w14:textId="77777777" w:rsidR="005C17A2" w:rsidRPr="009844D0" w:rsidRDefault="005C17A2" w:rsidP="005D44D7">
      <w:pPr>
        <w:rPr>
          <w:rFonts w:asciiTheme="minorHAnsi" w:hAnsiTheme="minorHAnsi" w:cstheme="minorHAnsi"/>
        </w:rPr>
      </w:pPr>
    </w:p>
    <w:p w14:paraId="3CDDB016" w14:textId="77777777" w:rsidR="005D44D7" w:rsidRPr="006C4F8D" w:rsidRDefault="005D44D7" w:rsidP="00BE4A6E">
      <w:pPr>
        <w:pStyle w:val="Lijstalinea"/>
        <w:numPr>
          <w:ilvl w:val="0"/>
          <w:numId w:val="7"/>
        </w:numPr>
        <w:rPr>
          <w:rFonts w:asciiTheme="minorHAnsi" w:hAnsiTheme="minorHAnsi" w:cstheme="minorHAnsi"/>
          <w:sz w:val="20"/>
          <w:szCs w:val="28"/>
        </w:rPr>
      </w:pPr>
      <w:r w:rsidRPr="006C4F8D">
        <w:rPr>
          <w:rFonts w:asciiTheme="minorHAnsi" w:hAnsiTheme="minorHAnsi" w:cstheme="minorHAnsi"/>
          <w:sz w:val="20"/>
          <w:szCs w:val="28"/>
        </w:rPr>
        <w:t>C</w:t>
      </w:r>
      <w:r w:rsidR="009844D0" w:rsidRPr="006C4F8D">
        <w:rPr>
          <w:rFonts w:asciiTheme="minorHAnsi" w:hAnsiTheme="minorHAnsi" w:cstheme="minorHAnsi"/>
          <w:sz w:val="20"/>
          <w:szCs w:val="28"/>
        </w:rPr>
        <w:t xml:space="preserve">ontrolevoorziening </w:t>
      </w:r>
      <w:r w:rsidR="009844D0" w:rsidRPr="006C4F8D">
        <w:rPr>
          <w:rFonts w:asciiTheme="minorHAnsi" w:hAnsiTheme="minorHAnsi" w:cstheme="minorHAnsi"/>
          <w:b/>
          <w:bCs/>
          <w:sz w:val="20"/>
          <w:szCs w:val="28"/>
        </w:rPr>
        <w:t>840</w:t>
      </w:r>
      <w:r w:rsidR="009844D0" w:rsidRPr="006C4F8D">
        <w:rPr>
          <w:rFonts w:asciiTheme="minorHAnsi" w:hAnsiTheme="minorHAnsi" w:cstheme="minorHAnsi"/>
          <w:sz w:val="20"/>
          <w:szCs w:val="28"/>
        </w:rPr>
        <w:t xml:space="preserve"> afvalwater baanveegvuilcontainer </w:t>
      </w:r>
    </w:p>
    <w:p w14:paraId="1FB91CBA" w14:textId="77777777" w:rsidR="005C17A2" w:rsidRDefault="005C17A2" w:rsidP="005D44D7">
      <w:pPr>
        <w:rPr>
          <w:rFonts w:asciiTheme="minorHAnsi" w:hAnsiTheme="minorHAnsi" w:cstheme="minorHAnsi"/>
        </w:rPr>
      </w:pPr>
    </w:p>
    <w:p w14:paraId="1B8FD228" w14:textId="77777777" w:rsidR="005D44D7" w:rsidRPr="009844D0" w:rsidRDefault="005D44D7" w:rsidP="005D44D7">
      <w:pPr>
        <w:rPr>
          <w:rFonts w:asciiTheme="minorHAnsi" w:hAnsiTheme="minorHAnsi" w:cstheme="minorHAnsi"/>
        </w:rPr>
      </w:pPr>
      <w:r w:rsidRPr="009844D0">
        <w:rPr>
          <w:rFonts w:asciiTheme="minorHAnsi" w:hAnsiTheme="minorHAnsi" w:cstheme="minorHAnsi"/>
        </w:rPr>
        <w:t>Parameters en Norm</w:t>
      </w:r>
      <w:r w:rsidRPr="009844D0">
        <w:rPr>
          <w:rFonts w:asciiTheme="minorHAnsi" w:hAnsiTheme="minorHAnsi" w:cstheme="minorHAnsi"/>
        </w:rPr>
        <w:tab/>
      </w:r>
      <w:r w:rsidRPr="009844D0">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tblGrid>
      <w:tr w:rsidR="0025596D" w:rsidRPr="009844D0" w14:paraId="7D253A89" w14:textId="77777777" w:rsidTr="00214012">
        <w:trPr>
          <w:trHeight w:val="255"/>
        </w:trPr>
        <w:tc>
          <w:tcPr>
            <w:tcW w:w="1956" w:type="dxa"/>
            <w:shd w:val="clear" w:color="auto" w:fill="auto"/>
          </w:tcPr>
          <w:p w14:paraId="777E000D" w14:textId="77777777" w:rsidR="0025596D" w:rsidRPr="009844D0" w:rsidRDefault="0025596D" w:rsidP="009844D0">
            <w:pPr>
              <w:rPr>
                <w:rFonts w:asciiTheme="minorHAnsi" w:hAnsiTheme="minorHAnsi" w:cstheme="minorHAnsi"/>
              </w:rPr>
            </w:pPr>
            <w:r w:rsidRPr="009844D0">
              <w:rPr>
                <w:rFonts w:asciiTheme="minorHAnsi" w:hAnsiTheme="minorHAnsi" w:cstheme="minorHAnsi"/>
              </w:rPr>
              <w:t>Minerale olie</w:t>
            </w:r>
          </w:p>
        </w:tc>
        <w:tc>
          <w:tcPr>
            <w:tcW w:w="1600" w:type="dxa"/>
            <w:shd w:val="clear" w:color="auto" w:fill="auto"/>
          </w:tcPr>
          <w:p w14:paraId="37D4E36A" w14:textId="77777777" w:rsidR="0025596D" w:rsidRPr="009844D0" w:rsidRDefault="0025596D" w:rsidP="009844D0">
            <w:pPr>
              <w:rPr>
                <w:rFonts w:asciiTheme="minorHAnsi" w:hAnsiTheme="minorHAnsi" w:cstheme="minorHAnsi"/>
                <w:lang w:val="de-DE"/>
              </w:rPr>
            </w:pPr>
            <w:r w:rsidRPr="009844D0">
              <w:rPr>
                <w:rFonts w:asciiTheme="minorHAnsi" w:hAnsiTheme="minorHAnsi" w:cstheme="minorHAnsi"/>
                <w:lang w:val="de-DE"/>
              </w:rPr>
              <w:t>≤200 mg/l</w:t>
            </w:r>
          </w:p>
        </w:tc>
      </w:tr>
      <w:tr w:rsidR="0025596D" w:rsidRPr="009844D0" w14:paraId="1303978C" w14:textId="77777777" w:rsidTr="00214012">
        <w:trPr>
          <w:trHeight w:val="255"/>
        </w:trPr>
        <w:tc>
          <w:tcPr>
            <w:tcW w:w="1956" w:type="dxa"/>
            <w:shd w:val="clear" w:color="auto" w:fill="auto"/>
          </w:tcPr>
          <w:p w14:paraId="1843A297" w14:textId="77777777" w:rsidR="0025596D" w:rsidRPr="009844D0" w:rsidRDefault="0025596D" w:rsidP="00214012">
            <w:pPr>
              <w:rPr>
                <w:rFonts w:asciiTheme="minorHAnsi" w:hAnsiTheme="minorHAnsi" w:cstheme="minorHAnsi"/>
              </w:rPr>
            </w:pPr>
            <w:r w:rsidRPr="009844D0">
              <w:rPr>
                <w:rFonts w:asciiTheme="minorHAnsi" w:hAnsiTheme="minorHAnsi" w:cstheme="minorHAnsi"/>
              </w:rPr>
              <w:t>Onopgeloste bestanddelen</w:t>
            </w:r>
          </w:p>
        </w:tc>
        <w:tc>
          <w:tcPr>
            <w:tcW w:w="1600" w:type="dxa"/>
            <w:shd w:val="clear" w:color="auto" w:fill="auto"/>
          </w:tcPr>
          <w:p w14:paraId="75C14867" w14:textId="77777777" w:rsidR="0025596D" w:rsidRPr="009844D0" w:rsidRDefault="0025596D" w:rsidP="00214012">
            <w:pPr>
              <w:rPr>
                <w:rFonts w:asciiTheme="minorHAnsi" w:hAnsiTheme="minorHAnsi" w:cstheme="minorHAnsi"/>
                <w:lang w:val="de-DE"/>
              </w:rPr>
            </w:pPr>
            <w:r w:rsidRPr="009844D0">
              <w:rPr>
                <w:rFonts w:asciiTheme="minorHAnsi" w:hAnsiTheme="minorHAnsi" w:cstheme="minorHAnsi"/>
                <w:lang w:val="de-DE"/>
              </w:rPr>
              <w:t>≤300 mg/l</w:t>
            </w:r>
          </w:p>
        </w:tc>
      </w:tr>
    </w:tbl>
    <w:p w14:paraId="0BD9A0B7" w14:textId="77777777" w:rsidR="005D44D7" w:rsidRPr="009844D0" w:rsidRDefault="005D44D7" w:rsidP="005D44D7">
      <w:pPr>
        <w:rPr>
          <w:rFonts w:asciiTheme="minorHAnsi" w:hAnsiTheme="minorHAnsi" w:cstheme="minorHAnsi"/>
        </w:rPr>
      </w:pPr>
    </w:p>
    <w:p w14:paraId="36F75191" w14:textId="77777777" w:rsidR="005D44D7" w:rsidRPr="009844D0" w:rsidRDefault="005D44D7" w:rsidP="005D44D7">
      <w:pPr>
        <w:rPr>
          <w:rFonts w:asciiTheme="minorHAnsi" w:hAnsiTheme="minorHAnsi" w:cstheme="minorHAnsi"/>
          <w:b/>
        </w:rPr>
      </w:pPr>
      <w:r w:rsidRPr="009844D0">
        <w:rPr>
          <w:rFonts w:asciiTheme="minorHAnsi" w:hAnsiTheme="minorHAnsi" w:cstheme="minorHAnsi"/>
          <w:b/>
        </w:rPr>
        <w:t xml:space="preserve">Totaal aantal monsters per jaar </w:t>
      </w:r>
      <w:r w:rsidRPr="009844D0">
        <w:rPr>
          <w:rFonts w:asciiTheme="minorHAnsi" w:hAnsiTheme="minorHAnsi" w:cstheme="minorHAnsi"/>
          <w:b/>
        </w:rPr>
        <w:tab/>
        <w:t>:</w:t>
      </w:r>
      <w:r w:rsidRPr="009844D0">
        <w:rPr>
          <w:rFonts w:asciiTheme="minorHAnsi" w:hAnsiTheme="minorHAnsi" w:cstheme="minorHAnsi"/>
          <w:b/>
        </w:rPr>
        <w:tab/>
        <w:t>4</w:t>
      </w:r>
    </w:p>
    <w:p w14:paraId="4900ED49" w14:textId="77777777" w:rsidR="005D44D7" w:rsidRDefault="005D44D7" w:rsidP="005D44D7">
      <w:pPr>
        <w:rPr>
          <w:rFonts w:asciiTheme="minorHAnsi" w:hAnsiTheme="minorHAnsi" w:cstheme="minorHAnsi"/>
          <w:b/>
          <w:color w:val="FF0000"/>
        </w:rPr>
      </w:pPr>
    </w:p>
    <w:p w14:paraId="439BD98B" w14:textId="77777777" w:rsidR="009844D0" w:rsidRPr="00893777" w:rsidRDefault="009844D0" w:rsidP="005D44D7">
      <w:pPr>
        <w:rPr>
          <w:rFonts w:asciiTheme="minorHAnsi" w:hAnsiTheme="minorHAnsi" w:cstheme="minorHAnsi"/>
          <w:b/>
          <w:color w:val="FF0000"/>
        </w:rPr>
      </w:pPr>
    </w:p>
    <w:p w14:paraId="4CF58309" w14:textId="77777777" w:rsidR="009844D0" w:rsidRPr="005C17A2" w:rsidRDefault="009844D0" w:rsidP="00BE4A6E">
      <w:pPr>
        <w:pStyle w:val="Kop3"/>
        <w:numPr>
          <w:ilvl w:val="2"/>
          <w:numId w:val="9"/>
        </w:numPr>
      </w:pPr>
      <w:bookmarkStart w:id="80" w:name="_Toc194586234"/>
      <w:r w:rsidRPr="005C17A2">
        <w:t xml:space="preserve">Lozing afvalwater </w:t>
      </w:r>
      <w:proofErr w:type="spellStart"/>
      <w:r w:rsidRPr="005C17A2">
        <w:t>flushen</w:t>
      </w:r>
      <w:proofErr w:type="spellEnd"/>
      <w:r w:rsidRPr="005C17A2">
        <w:t xml:space="preserve"> op rioolgemaal Gilze</w:t>
      </w:r>
      <w:bookmarkEnd w:id="80"/>
      <w:r w:rsidRPr="005C17A2">
        <w:t xml:space="preserve">  </w:t>
      </w:r>
    </w:p>
    <w:p w14:paraId="01B0CC6F" w14:textId="77777777" w:rsidR="005C17A2" w:rsidRPr="005C17A2" w:rsidRDefault="005C17A2" w:rsidP="005C17A2"/>
    <w:p w14:paraId="769F81D5" w14:textId="77777777" w:rsidR="009844D0" w:rsidRPr="009844D0" w:rsidRDefault="009844D0" w:rsidP="009844D0">
      <w:pPr>
        <w:rPr>
          <w:rFonts w:asciiTheme="minorHAnsi" w:hAnsiTheme="minorHAnsi" w:cstheme="minorHAnsi"/>
        </w:rPr>
      </w:pPr>
      <w:r w:rsidRPr="009844D0">
        <w:rPr>
          <w:rFonts w:asciiTheme="minorHAnsi" w:hAnsiTheme="minorHAnsi" w:cstheme="minorHAnsi"/>
        </w:rPr>
        <w:t>Bemonstering</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Steekmonster </w:t>
      </w:r>
      <w:r w:rsidRPr="009844D0">
        <w:rPr>
          <w:rFonts w:asciiTheme="minorHAnsi" w:hAnsiTheme="minorHAnsi" w:cstheme="minorHAnsi"/>
          <w:szCs w:val="18"/>
        </w:rPr>
        <w:t>(tijdens regenachtige omstandigheden)</w:t>
      </w:r>
    </w:p>
    <w:p w14:paraId="6044BB78" w14:textId="77777777" w:rsidR="009844D0" w:rsidRPr="009844D0" w:rsidRDefault="009844D0" w:rsidP="009844D0">
      <w:pPr>
        <w:rPr>
          <w:rFonts w:asciiTheme="minorHAnsi" w:hAnsiTheme="minorHAnsi" w:cstheme="minorHAnsi"/>
        </w:rPr>
      </w:pPr>
      <w:r w:rsidRPr="009844D0">
        <w:rPr>
          <w:rFonts w:asciiTheme="minorHAnsi" w:hAnsiTheme="minorHAnsi" w:cstheme="minorHAnsi"/>
        </w:rPr>
        <w:t>Meetfrequentie</w:t>
      </w:r>
      <w:r w:rsidRPr="009844D0">
        <w:rPr>
          <w:rFonts w:asciiTheme="minorHAnsi" w:hAnsiTheme="minorHAnsi" w:cstheme="minorHAnsi"/>
        </w:rPr>
        <w:tab/>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 xml:space="preserve">4 x per jaar </w:t>
      </w:r>
    </w:p>
    <w:p w14:paraId="47D8DB83" w14:textId="77777777" w:rsidR="009844D0" w:rsidRDefault="009844D0" w:rsidP="009844D0">
      <w:pPr>
        <w:rPr>
          <w:rFonts w:asciiTheme="minorHAnsi" w:hAnsiTheme="minorHAnsi" w:cstheme="minorHAnsi"/>
        </w:rPr>
      </w:pPr>
      <w:r w:rsidRPr="009844D0">
        <w:rPr>
          <w:rFonts w:asciiTheme="minorHAnsi" w:hAnsiTheme="minorHAnsi" w:cstheme="minorHAnsi"/>
        </w:rPr>
        <w:t>Aantal meetlocaties</w:t>
      </w:r>
      <w:r w:rsidRPr="009844D0">
        <w:rPr>
          <w:rFonts w:asciiTheme="minorHAnsi" w:hAnsiTheme="minorHAnsi" w:cstheme="minorHAnsi"/>
        </w:rPr>
        <w:tab/>
      </w:r>
      <w:r w:rsidRPr="009844D0">
        <w:rPr>
          <w:rFonts w:asciiTheme="minorHAnsi" w:hAnsiTheme="minorHAnsi" w:cstheme="minorHAnsi"/>
        </w:rPr>
        <w:tab/>
        <w:t>:</w:t>
      </w:r>
      <w:r w:rsidRPr="009844D0">
        <w:rPr>
          <w:rFonts w:asciiTheme="minorHAnsi" w:hAnsiTheme="minorHAnsi" w:cstheme="minorHAnsi"/>
        </w:rPr>
        <w:tab/>
        <w:t>1</w:t>
      </w:r>
    </w:p>
    <w:p w14:paraId="656A0029" w14:textId="77777777" w:rsidR="005C17A2" w:rsidRPr="009844D0" w:rsidRDefault="005C17A2" w:rsidP="009844D0">
      <w:pPr>
        <w:rPr>
          <w:rFonts w:asciiTheme="minorHAnsi" w:hAnsiTheme="minorHAnsi" w:cstheme="minorHAnsi"/>
        </w:rPr>
      </w:pPr>
    </w:p>
    <w:p w14:paraId="2E95215A" w14:textId="77777777" w:rsidR="00F73EDF" w:rsidRPr="006C4F8D" w:rsidRDefault="009844D0" w:rsidP="00BE4A6E">
      <w:pPr>
        <w:pStyle w:val="Lijstalinea"/>
        <w:numPr>
          <w:ilvl w:val="0"/>
          <w:numId w:val="7"/>
        </w:numPr>
        <w:rPr>
          <w:rFonts w:asciiTheme="minorHAnsi" w:hAnsiTheme="minorHAnsi" w:cstheme="minorHAnsi"/>
          <w:sz w:val="20"/>
          <w:szCs w:val="28"/>
        </w:rPr>
      </w:pPr>
      <w:r w:rsidRPr="006C4F8D">
        <w:rPr>
          <w:rFonts w:asciiTheme="minorHAnsi" w:hAnsiTheme="minorHAnsi" w:cstheme="minorHAnsi"/>
          <w:sz w:val="20"/>
          <w:szCs w:val="28"/>
        </w:rPr>
        <w:t xml:space="preserve">Controlevoorziening </w:t>
      </w:r>
      <w:r w:rsidRPr="006C4F8D">
        <w:rPr>
          <w:rFonts w:asciiTheme="minorHAnsi" w:hAnsiTheme="minorHAnsi" w:cstheme="minorHAnsi"/>
          <w:b/>
          <w:bCs/>
          <w:sz w:val="20"/>
          <w:szCs w:val="28"/>
        </w:rPr>
        <w:t>825</w:t>
      </w:r>
      <w:r w:rsidRPr="006C4F8D">
        <w:rPr>
          <w:rFonts w:asciiTheme="minorHAnsi" w:hAnsiTheme="minorHAnsi" w:cstheme="minorHAnsi"/>
          <w:sz w:val="20"/>
          <w:szCs w:val="28"/>
        </w:rPr>
        <w:t xml:space="preserve"> afvalwater </w:t>
      </w:r>
      <w:proofErr w:type="spellStart"/>
      <w:r w:rsidRPr="006C4F8D">
        <w:rPr>
          <w:rFonts w:asciiTheme="minorHAnsi" w:hAnsiTheme="minorHAnsi" w:cstheme="minorHAnsi"/>
          <w:sz w:val="20"/>
          <w:szCs w:val="28"/>
        </w:rPr>
        <w:t>flushen</w:t>
      </w:r>
      <w:proofErr w:type="spellEnd"/>
      <w:r w:rsidRPr="006C4F8D">
        <w:rPr>
          <w:rFonts w:asciiTheme="minorHAnsi" w:hAnsiTheme="minorHAnsi" w:cstheme="minorHAnsi"/>
          <w:sz w:val="20"/>
          <w:szCs w:val="28"/>
        </w:rPr>
        <w:t xml:space="preserve"> </w:t>
      </w:r>
    </w:p>
    <w:p w14:paraId="2A2D4839" w14:textId="77777777" w:rsidR="005C17A2" w:rsidRPr="005C17A2" w:rsidRDefault="005C17A2" w:rsidP="005C17A2">
      <w:pPr>
        <w:pStyle w:val="Lijstalinea"/>
        <w:ind w:left="1080"/>
        <w:rPr>
          <w:rFonts w:asciiTheme="minorHAnsi" w:hAnsiTheme="minorHAnsi" w:cstheme="minorHAnsi"/>
        </w:rPr>
      </w:pPr>
    </w:p>
    <w:p w14:paraId="263873F9" w14:textId="77777777" w:rsidR="009844D0" w:rsidRPr="009844D0" w:rsidRDefault="009844D0" w:rsidP="009844D0">
      <w:pPr>
        <w:rPr>
          <w:rFonts w:asciiTheme="minorHAnsi" w:hAnsiTheme="minorHAnsi" w:cstheme="minorHAnsi"/>
        </w:rPr>
      </w:pPr>
      <w:r w:rsidRPr="009844D0">
        <w:rPr>
          <w:rFonts w:asciiTheme="minorHAnsi" w:hAnsiTheme="minorHAnsi" w:cstheme="minorHAnsi"/>
        </w:rPr>
        <w:t>Parameters en Norm</w:t>
      </w:r>
      <w:r w:rsidRPr="009844D0">
        <w:rPr>
          <w:rFonts w:asciiTheme="minorHAnsi" w:hAnsiTheme="minorHAnsi" w:cstheme="minorHAnsi"/>
        </w:rPr>
        <w:tab/>
      </w:r>
      <w:r w:rsidRPr="009844D0">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tblGrid>
      <w:tr w:rsidR="0025596D" w:rsidRPr="009844D0" w14:paraId="70B297D3" w14:textId="77777777" w:rsidTr="00214012">
        <w:trPr>
          <w:trHeight w:val="255"/>
        </w:trPr>
        <w:tc>
          <w:tcPr>
            <w:tcW w:w="1956" w:type="dxa"/>
            <w:shd w:val="clear" w:color="auto" w:fill="auto"/>
          </w:tcPr>
          <w:p w14:paraId="5EC5D2F3" w14:textId="77777777" w:rsidR="0025596D" w:rsidRPr="009844D0" w:rsidRDefault="0025596D" w:rsidP="00214012">
            <w:pPr>
              <w:rPr>
                <w:rFonts w:asciiTheme="minorHAnsi" w:hAnsiTheme="minorHAnsi" w:cstheme="minorHAnsi"/>
              </w:rPr>
            </w:pPr>
            <w:r w:rsidRPr="009844D0">
              <w:rPr>
                <w:rFonts w:asciiTheme="minorHAnsi" w:hAnsiTheme="minorHAnsi" w:cstheme="minorHAnsi"/>
              </w:rPr>
              <w:t>Minerale olie</w:t>
            </w:r>
          </w:p>
        </w:tc>
        <w:tc>
          <w:tcPr>
            <w:tcW w:w="1600" w:type="dxa"/>
            <w:shd w:val="clear" w:color="auto" w:fill="auto"/>
          </w:tcPr>
          <w:p w14:paraId="663A96A8" w14:textId="77777777" w:rsidR="0025596D" w:rsidRPr="009844D0" w:rsidRDefault="0025596D" w:rsidP="00214012">
            <w:pPr>
              <w:rPr>
                <w:rFonts w:asciiTheme="minorHAnsi" w:hAnsiTheme="minorHAnsi" w:cstheme="minorHAnsi"/>
                <w:lang w:val="de-DE"/>
              </w:rPr>
            </w:pPr>
            <w:r w:rsidRPr="009844D0">
              <w:rPr>
                <w:rFonts w:asciiTheme="minorHAnsi" w:hAnsiTheme="minorHAnsi" w:cstheme="minorHAnsi"/>
                <w:lang w:val="de-DE"/>
              </w:rPr>
              <w:t>≤200 mg/l</w:t>
            </w:r>
          </w:p>
        </w:tc>
      </w:tr>
    </w:tbl>
    <w:p w14:paraId="6807ED73" w14:textId="77777777" w:rsidR="008D39AC" w:rsidRDefault="008D39AC" w:rsidP="009844D0">
      <w:pPr>
        <w:rPr>
          <w:rFonts w:asciiTheme="minorHAnsi" w:hAnsiTheme="minorHAnsi" w:cstheme="minorHAnsi"/>
          <w:b/>
        </w:rPr>
      </w:pPr>
    </w:p>
    <w:p w14:paraId="170F2961" w14:textId="24017C3D" w:rsidR="009844D0" w:rsidRPr="009844D0" w:rsidRDefault="009844D0" w:rsidP="009844D0">
      <w:pPr>
        <w:rPr>
          <w:rFonts w:asciiTheme="minorHAnsi" w:hAnsiTheme="minorHAnsi" w:cstheme="minorHAnsi"/>
          <w:b/>
        </w:rPr>
      </w:pPr>
      <w:r w:rsidRPr="009844D0">
        <w:rPr>
          <w:rFonts w:asciiTheme="minorHAnsi" w:hAnsiTheme="minorHAnsi" w:cstheme="minorHAnsi"/>
          <w:b/>
        </w:rPr>
        <w:t xml:space="preserve">Totaal aantal monsters per jaar </w:t>
      </w:r>
      <w:r w:rsidRPr="009844D0">
        <w:rPr>
          <w:rFonts w:asciiTheme="minorHAnsi" w:hAnsiTheme="minorHAnsi" w:cstheme="minorHAnsi"/>
          <w:b/>
        </w:rPr>
        <w:tab/>
        <w:t>:</w:t>
      </w:r>
      <w:r w:rsidRPr="009844D0">
        <w:rPr>
          <w:rFonts w:asciiTheme="minorHAnsi" w:hAnsiTheme="minorHAnsi" w:cstheme="minorHAnsi"/>
          <w:b/>
        </w:rPr>
        <w:tab/>
        <w:t>4</w:t>
      </w:r>
    </w:p>
    <w:p w14:paraId="3BB32F20" w14:textId="77777777" w:rsidR="009844D0" w:rsidRPr="00893777" w:rsidRDefault="009844D0" w:rsidP="009844D0">
      <w:pPr>
        <w:rPr>
          <w:rFonts w:asciiTheme="minorHAnsi" w:hAnsiTheme="minorHAnsi" w:cstheme="minorHAnsi"/>
          <w:b/>
          <w:color w:val="FF0000"/>
        </w:rPr>
      </w:pPr>
    </w:p>
    <w:p w14:paraId="0CFD519B" w14:textId="132D44F3" w:rsidR="003F5B7E" w:rsidRDefault="003F5B7E">
      <w:pPr>
        <w:spacing w:line="240" w:lineRule="auto"/>
        <w:rPr>
          <w:rFonts w:asciiTheme="minorHAnsi" w:hAnsiTheme="minorHAnsi" w:cstheme="minorHAnsi"/>
          <w:b/>
          <w:color w:val="FF0000"/>
        </w:rPr>
      </w:pPr>
    </w:p>
    <w:p w14:paraId="38088151" w14:textId="3955D4DF" w:rsidR="003F5B7E" w:rsidRPr="00AF5FF1" w:rsidRDefault="003F5B7E" w:rsidP="003F5B7E">
      <w:pPr>
        <w:pStyle w:val="Kop2"/>
        <w:numPr>
          <w:ilvl w:val="1"/>
          <w:numId w:val="9"/>
        </w:numPr>
        <w:spacing w:line="240" w:lineRule="auto"/>
        <w:rPr>
          <w:rFonts w:cstheme="minorHAnsi"/>
          <w:szCs w:val="18"/>
        </w:rPr>
      </w:pPr>
      <w:bookmarkStart w:id="81" w:name="_Toc194586235"/>
      <w:r w:rsidRPr="00AF5FF1">
        <w:rPr>
          <w:rFonts w:cstheme="minorHAnsi"/>
          <w:szCs w:val="18"/>
        </w:rPr>
        <w:t>Zorgplicht gemaal Julianastraat</w:t>
      </w:r>
      <w:bookmarkEnd w:id="81"/>
      <w:r w:rsidRPr="00AF5FF1">
        <w:rPr>
          <w:rFonts w:cstheme="minorHAnsi"/>
          <w:szCs w:val="18"/>
        </w:rPr>
        <w:t xml:space="preserve"> </w:t>
      </w:r>
    </w:p>
    <w:p w14:paraId="0FB8A6AA" w14:textId="77777777" w:rsidR="00AF5FF1" w:rsidRDefault="00AF5FF1">
      <w:pPr>
        <w:spacing w:line="240" w:lineRule="auto"/>
        <w:rPr>
          <w:rFonts w:asciiTheme="minorHAnsi" w:hAnsiTheme="minorHAnsi" w:cstheme="minorHAnsi"/>
          <w:b/>
          <w:color w:val="FF0000"/>
          <w:sz w:val="20"/>
          <w:szCs w:val="28"/>
        </w:rPr>
      </w:pPr>
    </w:p>
    <w:p w14:paraId="4A4F99D1" w14:textId="5133F887" w:rsidR="00AF5FF1" w:rsidRDefault="00AF5FF1" w:rsidP="00AF5FF1">
      <w:pPr>
        <w:pStyle w:val="Kop3"/>
        <w:numPr>
          <w:ilvl w:val="2"/>
          <w:numId w:val="9"/>
        </w:numPr>
        <w:spacing w:line="240" w:lineRule="auto"/>
        <w:rPr>
          <w:rFonts w:asciiTheme="minorHAnsi" w:hAnsiTheme="minorHAnsi" w:cstheme="minorHAnsi"/>
          <w:sz w:val="20"/>
          <w:szCs w:val="28"/>
        </w:rPr>
      </w:pPr>
      <w:bookmarkStart w:id="82" w:name="_Toc194586236"/>
      <w:r w:rsidRPr="00AF5FF1">
        <w:rPr>
          <w:rFonts w:asciiTheme="minorHAnsi" w:hAnsiTheme="minorHAnsi" w:cstheme="minorHAnsi"/>
          <w:sz w:val="20"/>
          <w:szCs w:val="28"/>
        </w:rPr>
        <w:t>Registratie Lozing</w:t>
      </w:r>
      <w:r>
        <w:rPr>
          <w:rFonts w:asciiTheme="minorHAnsi" w:hAnsiTheme="minorHAnsi" w:cstheme="minorHAnsi"/>
          <w:sz w:val="20"/>
          <w:szCs w:val="28"/>
        </w:rPr>
        <w:t>s</w:t>
      </w:r>
      <w:r w:rsidRPr="00AF5FF1">
        <w:rPr>
          <w:rFonts w:asciiTheme="minorHAnsi" w:hAnsiTheme="minorHAnsi" w:cstheme="minorHAnsi"/>
          <w:sz w:val="20"/>
          <w:szCs w:val="28"/>
        </w:rPr>
        <w:t>debiet</w:t>
      </w:r>
      <w:r>
        <w:rPr>
          <w:rFonts w:asciiTheme="minorHAnsi" w:hAnsiTheme="minorHAnsi" w:cstheme="minorHAnsi"/>
          <w:sz w:val="20"/>
          <w:szCs w:val="28"/>
        </w:rPr>
        <w:t xml:space="preserve"> Gemaal Julianastraat</w:t>
      </w:r>
      <w:bookmarkEnd w:id="82"/>
    </w:p>
    <w:p w14:paraId="5063A8CA" w14:textId="77777777" w:rsidR="00AF5FF1" w:rsidRDefault="00AF5FF1" w:rsidP="00AF5FF1">
      <w:pPr>
        <w:ind w:left="426"/>
      </w:pPr>
    </w:p>
    <w:p w14:paraId="3AAC8457" w14:textId="0EBA45E5" w:rsidR="00AF5FF1" w:rsidRDefault="00AF5FF1" w:rsidP="00AF5FF1">
      <w:pPr>
        <w:ind w:left="2826" w:hanging="2400"/>
      </w:pPr>
      <w:r>
        <w:t>Meetfrequentie</w:t>
      </w:r>
      <w:r>
        <w:tab/>
        <w:t>: 1x per jaar opnemen van de effluent meterstand Gemaal Julianastraat Lozingspunt 1.</w:t>
      </w:r>
    </w:p>
    <w:p w14:paraId="6AC10C8B" w14:textId="653DF2C4" w:rsidR="00AF5FF1" w:rsidRDefault="00AF5FF1" w:rsidP="00AF5FF1">
      <w:pPr>
        <w:ind w:left="2826" w:hanging="2400"/>
      </w:pPr>
      <w:r>
        <w:t xml:space="preserve">Aantal meetlocaties </w:t>
      </w:r>
      <w:r>
        <w:tab/>
        <w:t>: 1</w:t>
      </w:r>
    </w:p>
    <w:p w14:paraId="558861DF" w14:textId="0DB7A7B2" w:rsidR="00AF5FF1" w:rsidRDefault="00AF5FF1" w:rsidP="00AF5FF1">
      <w:pPr>
        <w:ind w:left="2826" w:hanging="2400"/>
      </w:pPr>
      <w:r>
        <w:t>Norm</w:t>
      </w:r>
      <w:r>
        <w:tab/>
      </w:r>
      <w:r>
        <w:tab/>
        <w:t>: &lt; 27.500 m</w:t>
      </w:r>
      <w:r w:rsidRPr="00AF5FF1">
        <w:rPr>
          <w:vertAlign w:val="superscript"/>
        </w:rPr>
        <w:t>3</w:t>
      </w:r>
      <w:r>
        <w:t>/jaar</w:t>
      </w:r>
    </w:p>
    <w:p w14:paraId="628EACF9" w14:textId="77777777" w:rsidR="008D39AC" w:rsidRDefault="008D39AC" w:rsidP="00AF5FF1">
      <w:pPr>
        <w:ind w:left="2826" w:hanging="2400"/>
      </w:pPr>
    </w:p>
    <w:p w14:paraId="06415643" w14:textId="77777777" w:rsidR="0084323C" w:rsidRDefault="0084323C">
      <w:pPr>
        <w:spacing w:line="240" w:lineRule="auto"/>
        <w:rPr>
          <w:rFonts w:cs="Arial"/>
          <w:bCs/>
          <w:i/>
          <w:szCs w:val="26"/>
        </w:rPr>
      </w:pPr>
      <w:r>
        <w:br w:type="page"/>
      </w:r>
    </w:p>
    <w:p w14:paraId="7CC49E4A" w14:textId="3CA0F770" w:rsidR="008D39AC" w:rsidRDefault="006C3040" w:rsidP="006C3040">
      <w:pPr>
        <w:pStyle w:val="Kop3"/>
        <w:numPr>
          <w:ilvl w:val="2"/>
          <w:numId w:val="9"/>
        </w:numPr>
      </w:pPr>
      <w:bookmarkStart w:id="83" w:name="_Toc194586237"/>
      <w:r>
        <w:lastRenderedPageBreak/>
        <w:t>Lozing afvalwater gemaal Julianastraat</w:t>
      </w:r>
      <w:bookmarkEnd w:id="83"/>
      <w:r>
        <w:t xml:space="preserve"> </w:t>
      </w:r>
    </w:p>
    <w:p w14:paraId="0AB5A41E" w14:textId="4B12F299" w:rsidR="006C3040" w:rsidRDefault="006C3040" w:rsidP="00AF5FF1">
      <w:pPr>
        <w:ind w:left="2826" w:hanging="2400"/>
      </w:pPr>
      <w:r>
        <w:t xml:space="preserve">Bemonstering </w:t>
      </w:r>
      <w:r>
        <w:tab/>
        <w:t>: Steekmonsters</w:t>
      </w:r>
    </w:p>
    <w:p w14:paraId="4172C1F4" w14:textId="7812139F" w:rsidR="006C3040" w:rsidRDefault="006C3040" w:rsidP="00AF5FF1">
      <w:pPr>
        <w:ind w:left="2826" w:hanging="2400"/>
      </w:pPr>
      <w:r>
        <w:t>Meetfrequentie</w:t>
      </w:r>
      <w:r>
        <w:tab/>
        <w:t xml:space="preserve">: </w:t>
      </w:r>
      <w:r w:rsidR="00AD17D7">
        <w:t>4x per jaar</w:t>
      </w:r>
    </w:p>
    <w:p w14:paraId="36EEEC01" w14:textId="753D0623" w:rsidR="00AD17D7" w:rsidRDefault="00AD17D7" w:rsidP="00AF5FF1">
      <w:pPr>
        <w:ind w:left="2826" w:hanging="2400"/>
      </w:pPr>
      <w:r>
        <w:t xml:space="preserve">Aantal meetlocaties </w:t>
      </w:r>
      <w:r>
        <w:tab/>
        <w:t>: 1</w:t>
      </w:r>
    </w:p>
    <w:p w14:paraId="6B4C94C0" w14:textId="77777777" w:rsidR="0084323C" w:rsidRDefault="0084323C" w:rsidP="00AF5FF1">
      <w:pPr>
        <w:ind w:left="2826" w:hanging="2400"/>
      </w:pPr>
    </w:p>
    <w:p w14:paraId="5D798FFF" w14:textId="77777777" w:rsidR="0084323C" w:rsidRDefault="0084323C" w:rsidP="00AF5FF1">
      <w:pPr>
        <w:ind w:left="2826" w:hanging="24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tblGrid>
      <w:tr w:rsidR="00AD17D7" w:rsidRPr="0070404A" w14:paraId="6E87DBF4" w14:textId="77777777" w:rsidTr="007B08BB">
        <w:tc>
          <w:tcPr>
            <w:tcW w:w="1838" w:type="dxa"/>
          </w:tcPr>
          <w:p w14:paraId="76B7FD09" w14:textId="739A3DBF" w:rsidR="00AD17D7" w:rsidRPr="0070404A" w:rsidRDefault="00AD17D7" w:rsidP="007B08BB">
            <w:pPr>
              <w:rPr>
                <w:rFonts w:asciiTheme="minorHAnsi" w:hAnsiTheme="minorHAnsi" w:cstheme="minorHAnsi"/>
                <w:b/>
              </w:rPr>
            </w:pPr>
            <w:r>
              <w:rPr>
                <w:rFonts w:asciiTheme="minorHAnsi" w:hAnsiTheme="minorHAnsi" w:cstheme="minorHAnsi"/>
                <w:b/>
              </w:rPr>
              <w:t>Parameter</w:t>
            </w:r>
          </w:p>
        </w:tc>
        <w:tc>
          <w:tcPr>
            <w:tcW w:w="1418" w:type="dxa"/>
          </w:tcPr>
          <w:p w14:paraId="0B732837" w14:textId="77777777" w:rsidR="00AD17D7" w:rsidRPr="0070404A" w:rsidRDefault="00AD17D7" w:rsidP="007B08BB">
            <w:pPr>
              <w:rPr>
                <w:rFonts w:asciiTheme="minorHAnsi" w:hAnsiTheme="minorHAnsi" w:cstheme="minorHAnsi"/>
                <w:b/>
              </w:rPr>
            </w:pPr>
            <w:r w:rsidRPr="0070404A">
              <w:rPr>
                <w:rFonts w:asciiTheme="minorHAnsi" w:hAnsiTheme="minorHAnsi" w:cstheme="minorHAnsi"/>
                <w:b/>
              </w:rPr>
              <w:t xml:space="preserve">Norm in enig steekmonster </w:t>
            </w:r>
          </w:p>
          <w:p w14:paraId="5BDA6B12" w14:textId="77777777" w:rsidR="00AD17D7" w:rsidRPr="000F07D7" w:rsidRDefault="00AD17D7" w:rsidP="007B08BB">
            <w:pPr>
              <w:rPr>
                <w:rFonts w:asciiTheme="minorHAnsi" w:hAnsiTheme="minorHAnsi" w:cstheme="minorHAnsi"/>
              </w:rPr>
            </w:pPr>
          </w:p>
        </w:tc>
      </w:tr>
      <w:tr w:rsidR="00AD17D7" w:rsidRPr="0070404A" w14:paraId="2405665A" w14:textId="77777777" w:rsidTr="007B08BB">
        <w:tc>
          <w:tcPr>
            <w:tcW w:w="1838" w:type="dxa"/>
          </w:tcPr>
          <w:p w14:paraId="6D0E035E" w14:textId="77777777" w:rsidR="00AD17D7" w:rsidRPr="000F4FFF" w:rsidRDefault="00AD17D7" w:rsidP="007B08BB">
            <w:pPr>
              <w:rPr>
                <w:rFonts w:asciiTheme="minorHAnsi" w:hAnsiTheme="minorHAnsi" w:cstheme="minorHAnsi"/>
                <w:lang w:val="es-ES"/>
              </w:rPr>
            </w:pPr>
            <w:r w:rsidRPr="000F4FFF">
              <w:rPr>
                <w:rFonts w:asciiTheme="minorHAnsi" w:hAnsiTheme="minorHAnsi" w:cstheme="minorHAnsi"/>
                <w:lang w:val="es-ES"/>
              </w:rPr>
              <w:t>PH</w:t>
            </w:r>
          </w:p>
          <w:p w14:paraId="0422C669" w14:textId="7C51546F" w:rsidR="00AD17D7" w:rsidRPr="00484DA5" w:rsidRDefault="00AD17D7" w:rsidP="007B08BB">
            <w:pPr>
              <w:rPr>
                <w:rFonts w:asciiTheme="minorHAnsi" w:hAnsiTheme="minorHAnsi" w:cstheme="minorHAnsi"/>
                <w:lang w:val="es-ES"/>
              </w:rPr>
            </w:pPr>
            <w:proofErr w:type="spellStart"/>
            <w:r w:rsidRPr="000F4FFF">
              <w:rPr>
                <w:rFonts w:asciiTheme="minorHAnsi" w:hAnsiTheme="minorHAnsi" w:cstheme="minorHAnsi"/>
                <w:lang w:val="es-ES"/>
              </w:rPr>
              <w:t>Minerale</w:t>
            </w:r>
            <w:proofErr w:type="spellEnd"/>
            <w:r w:rsidRPr="000F4FFF">
              <w:rPr>
                <w:rFonts w:asciiTheme="minorHAnsi" w:hAnsiTheme="minorHAnsi" w:cstheme="minorHAnsi"/>
                <w:lang w:val="es-ES"/>
              </w:rPr>
              <w:t xml:space="preserve"> </w:t>
            </w:r>
            <w:proofErr w:type="spellStart"/>
            <w:r w:rsidRPr="000F4FFF">
              <w:rPr>
                <w:rFonts w:asciiTheme="minorHAnsi" w:hAnsiTheme="minorHAnsi" w:cstheme="minorHAnsi"/>
                <w:lang w:val="es-ES"/>
              </w:rPr>
              <w:t>olie</w:t>
            </w:r>
            <w:proofErr w:type="spellEnd"/>
            <w:r w:rsidRPr="000F4FFF">
              <w:rPr>
                <w:rFonts w:asciiTheme="minorHAnsi" w:hAnsiTheme="minorHAnsi" w:cstheme="minorHAnsi"/>
                <w:lang w:val="es-ES"/>
              </w:rPr>
              <w:t xml:space="preserve"> GC </w:t>
            </w:r>
          </w:p>
          <w:p w14:paraId="45225D2C" w14:textId="77777777" w:rsidR="00AD17D7" w:rsidRPr="0070404A" w:rsidRDefault="00AD17D7" w:rsidP="007B08BB">
            <w:pPr>
              <w:rPr>
                <w:rFonts w:asciiTheme="minorHAnsi" w:hAnsiTheme="minorHAnsi" w:cstheme="minorHAnsi"/>
              </w:rPr>
            </w:pPr>
            <w:r w:rsidRPr="0070404A">
              <w:rPr>
                <w:rFonts w:asciiTheme="minorHAnsi" w:hAnsiTheme="minorHAnsi" w:cstheme="minorHAnsi"/>
              </w:rPr>
              <w:t>Onopgeloste best.</w:t>
            </w:r>
          </w:p>
          <w:p w14:paraId="28A8AA4B" w14:textId="55B5D960" w:rsidR="00AD17D7" w:rsidRPr="0070404A" w:rsidRDefault="00AD17D7" w:rsidP="007B08BB">
            <w:pPr>
              <w:rPr>
                <w:rFonts w:asciiTheme="minorHAnsi" w:hAnsiTheme="minorHAnsi" w:cstheme="minorHAnsi"/>
              </w:rPr>
            </w:pPr>
          </w:p>
        </w:tc>
        <w:tc>
          <w:tcPr>
            <w:tcW w:w="1418" w:type="dxa"/>
          </w:tcPr>
          <w:p w14:paraId="6999D3C3" w14:textId="77777777" w:rsidR="00AD17D7" w:rsidRPr="0070404A" w:rsidRDefault="00AD17D7" w:rsidP="007B08BB">
            <w:pPr>
              <w:rPr>
                <w:rFonts w:asciiTheme="minorHAnsi" w:hAnsiTheme="minorHAnsi" w:cstheme="minorHAnsi"/>
              </w:rPr>
            </w:pPr>
            <w:r w:rsidRPr="0070404A">
              <w:rPr>
                <w:rFonts w:asciiTheme="minorHAnsi" w:hAnsiTheme="minorHAnsi" w:cstheme="minorHAnsi"/>
              </w:rPr>
              <w:t>6,5-9</w:t>
            </w:r>
          </w:p>
          <w:p w14:paraId="22BF6AA3" w14:textId="19472686" w:rsidR="00AD17D7" w:rsidRPr="0070404A" w:rsidRDefault="000F4FFF" w:rsidP="007B08BB">
            <w:pPr>
              <w:rPr>
                <w:rFonts w:asciiTheme="minorHAnsi" w:hAnsiTheme="minorHAnsi" w:cstheme="minorHAnsi"/>
              </w:rPr>
            </w:pPr>
            <w:r>
              <w:rPr>
                <w:rFonts w:asciiTheme="minorHAnsi" w:hAnsiTheme="minorHAnsi" w:cstheme="minorHAnsi"/>
              </w:rPr>
              <w:t>200 mg/l</w:t>
            </w:r>
          </w:p>
          <w:p w14:paraId="246AA876" w14:textId="619CC170" w:rsidR="00AD17D7" w:rsidRPr="0070404A" w:rsidRDefault="000F4FFF" w:rsidP="007B08BB">
            <w:pPr>
              <w:rPr>
                <w:rFonts w:asciiTheme="minorHAnsi" w:hAnsiTheme="minorHAnsi" w:cstheme="minorHAnsi"/>
              </w:rPr>
            </w:pPr>
            <w:r>
              <w:rPr>
                <w:rFonts w:asciiTheme="minorHAnsi" w:hAnsiTheme="minorHAnsi" w:cstheme="minorHAnsi"/>
              </w:rPr>
              <w:t>50</w:t>
            </w:r>
            <w:r w:rsidR="00AD17D7" w:rsidRPr="0070404A">
              <w:rPr>
                <w:rFonts w:asciiTheme="minorHAnsi" w:hAnsiTheme="minorHAnsi" w:cstheme="minorHAnsi"/>
              </w:rPr>
              <w:t xml:space="preserve"> mg/l</w:t>
            </w:r>
          </w:p>
          <w:p w14:paraId="20DA8C40" w14:textId="3C612319" w:rsidR="00AD17D7" w:rsidRPr="0070404A" w:rsidRDefault="00AD17D7" w:rsidP="007B08BB">
            <w:pPr>
              <w:rPr>
                <w:rFonts w:asciiTheme="minorHAnsi" w:hAnsiTheme="minorHAnsi" w:cstheme="minorHAnsi"/>
                <w:lang w:val="de-DE"/>
              </w:rPr>
            </w:pPr>
          </w:p>
        </w:tc>
      </w:tr>
    </w:tbl>
    <w:p w14:paraId="65146833" w14:textId="034D6778" w:rsidR="00AD17D7" w:rsidRDefault="00AD17D7" w:rsidP="00AD17D7">
      <w:pPr>
        <w:ind w:left="2826" w:hanging="2400"/>
      </w:pPr>
    </w:p>
    <w:p w14:paraId="782F8299" w14:textId="0AE828F3" w:rsidR="00F23695" w:rsidRDefault="00F23695" w:rsidP="00F23695">
      <w:pPr>
        <w:rPr>
          <w:rFonts w:asciiTheme="minorHAnsi" w:hAnsiTheme="minorHAnsi" w:cstheme="minorHAnsi"/>
          <w:b/>
        </w:rPr>
      </w:pPr>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4</w:t>
      </w:r>
    </w:p>
    <w:p w14:paraId="0DC5CBFE" w14:textId="77777777" w:rsidR="00F23695" w:rsidRDefault="00F23695" w:rsidP="00F23695">
      <w:pPr>
        <w:pStyle w:val="Kop3"/>
        <w:numPr>
          <w:ilvl w:val="0"/>
          <w:numId w:val="0"/>
        </w:numPr>
        <w:ind w:left="1276" w:hanging="1134"/>
      </w:pPr>
    </w:p>
    <w:p w14:paraId="0FB2B5E5" w14:textId="4BF84041" w:rsidR="00484DA5" w:rsidRPr="00BD49BD" w:rsidRDefault="00484DA5" w:rsidP="00AD17D7">
      <w:pPr>
        <w:pStyle w:val="Kop3"/>
        <w:numPr>
          <w:ilvl w:val="2"/>
          <w:numId w:val="9"/>
        </w:numPr>
      </w:pPr>
      <w:bookmarkStart w:id="84" w:name="_Toc194586238"/>
      <w:r w:rsidRPr="00BD49BD">
        <w:t>Lozing plantaardige oliën en vetten</w:t>
      </w:r>
      <w:bookmarkEnd w:id="84"/>
      <w:r w:rsidRPr="00BD49BD">
        <w:t xml:space="preserve"> </w:t>
      </w:r>
    </w:p>
    <w:p w14:paraId="6B5BF4E5" w14:textId="7B511231" w:rsidR="00484DA5" w:rsidRPr="00BD49BD" w:rsidRDefault="00484DA5" w:rsidP="00484DA5">
      <w:pPr>
        <w:ind w:left="426"/>
      </w:pPr>
      <w:r w:rsidRPr="00BD49BD">
        <w:t xml:space="preserve">Bemonstering </w:t>
      </w:r>
      <w:r w:rsidRPr="00BD49BD">
        <w:tab/>
      </w:r>
      <w:r w:rsidRPr="00BD49BD">
        <w:tab/>
        <w:t>: Steekmonster</w:t>
      </w:r>
    </w:p>
    <w:p w14:paraId="1091DC33" w14:textId="2B7F2650" w:rsidR="00484DA5" w:rsidRPr="00BD49BD" w:rsidRDefault="00484DA5" w:rsidP="00484DA5">
      <w:pPr>
        <w:ind w:left="426"/>
      </w:pPr>
      <w:r w:rsidRPr="00BD49BD">
        <w:t xml:space="preserve">Meetfrequentie </w:t>
      </w:r>
      <w:r w:rsidRPr="00BD49BD">
        <w:tab/>
      </w:r>
      <w:r w:rsidRPr="00BD49BD">
        <w:tab/>
        <w:t>: 4x per jaar</w:t>
      </w:r>
    </w:p>
    <w:p w14:paraId="7F1ECEA7" w14:textId="47617305" w:rsidR="00484DA5" w:rsidRPr="00BD49BD" w:rsidRDefault="00484DA5" w:rsidP="00484DA5">
      <w:pPr>
        <w:ind w:left="426"/>
      </w:pPr>
      <w:r w:rsidRPr="00BD49BD">
        <w:t xml:space="preserve">Aantal locatie </w:t>
      </w:r>
      <w:r w:rsidRPr="00BD49BD">
        <w:tab/>
      </w:r>
      <w:r w:rsidRPr="00BD49BD">
        <w:tab/>
        <w:t>: 1</w:t>
      </w:r>
    </w:p>
    <w:p w14:paraId="288F6622" w14:textId="77777777" w:rsidR="00484DA5" w:rsidRPr="00BD49BD" w:rsidRDefault="00484DA5" w:rsidP="00484D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tblGrid>
      <w:tr w:rsidR="00BD49BD" w:rsidRPr="00BD49BD" w14:paraId="66D4E335" w14:textId="77777777" w:rsidTr="0049042A">
        <w:tc>
          <w:tcPr>
            <w:tcW w:w="1838" w:type="dxa"/>
          </w:tcPr>
          <w:p w14:paraId="2D3F1C84" w14:textId="77777777" w:rsidR="006C4F8D" w:rsidRPr="00BD49BD" w:rsidRDefault="006C4F8D" w:rsidP="0049042A">
            <w:pPr>
              <w:rPr>
                <w:rFonts w:asciiTheme="minorHAnsi" w:hAnsiTheme="minorHAnsi" w:cstheme="minorHAnsi"/>
                <w:b/>
              </w:rPr>
            </w:pPr>
            <w:r w:rsidRPr="00BD49BD">
              <w:rPr>
                <w:rFonts w:asciiTheme="minorHAnsi" w:hAnsiTheme="minorHAnsi" w:cstheme="minorHAnsi"/>
                <w:b/>
              </w:rPr>
              <w:t>Parameter</w:t>
            </w:r>
          </w:p>
        </w:tc>
        <w:tc>
          <w:tcPr>
            <w:tcW w:w="1418" w:type="dxa"/>
          </w:tcPr>
          <w:p w14:paraId="6935C22D" w14:textId="77777777" w:rsidR="006C4F8D" w:rsidRPr="00BD49BD" w:rsidRDefault="006C4F8D" w:rsidP="0049042A">
            <w:pPr>
              <w:rPr>
                <w:rFonts w:asciiTheme="minorHAnsi" w:hAnsiTheme="minorHAnsi" w:cstheme="minorHAnsi"/>
                <w:b/>
              </w:rPr>
            </w:pPr>
            <w:r w:rsidRPr="00BD49BD">
              <w:rPr>
                <w:rFonts w:asciiTheme="minorHAnsi" w:hAnsiTheme="minorHAnsi" w:cstheme="minorHAnsi"/>
                <w:b/>
              </w:rPr>
              <w:t xml:space="preserve">Norm in enig steekmonster </w:t>
            </w:r>
          </w:p>
          <w:p w14:paraId="4E672A76" w14:textId="77777777" w:rsidR="006C4F8D" w:rsidRPr="00BD49BD" w:rsidRDefault="006C4F8D" w:rsidP="0049042A">
            <w:pPr>
              <w:rPr>
                <w:rFonts w:asciiTheme="minorHAnsi" w:hAnsiTheme="minorHAnsi" w:cstheme="minorHAnsi"/>
              </w:rPr>
            </w:pPr>
          </w:p>
        </w:tc>
      </w:tr>
      <w:tr w:rsidR="00BD49BD" w:rsidRPr="00BD49BD" w14:paraId="14A9F684" w14:textId="77777777" w:rsidTr="0049042A">
        <w:tc>
          <w:tcPr>
            <w:tcW w:w="1838" w:type="dxa"/>
          </w:tcPr>
          <w:p w14:paraId="101D4924" w14:textId="3F7E1899" w:rsidR="006C4F8D" w:rsidRPr="00BD49BD" w:rsidRDefault="006C4F8D" w:rsidP="0049042A">
            <w:pPr>
              <w:rPr>
                <w:rFonts w:asciiTheme="minorHAnsi" w:hAnsiTheme="minorHAnsi" w:cstheme="minorHAnsi"/>
              </w:rPr>
            </w:pPr>
            <w:proofErr w:type="spellStart"/>
            <w:r w:rsidRPr="00BD49BD">
              <w:rPr>
                <w:rFonts w:asciiTheme="minorHAnsi" w:hAnsiTheme="minorHAnsi" w:cstheme="minorHAnsi"/>
              </w:rPr>
              <w:t>Extraheerbaar</w:t>
            </w:r>
            <w:proofErr w:type="spellEnd"/>
            <w:r w:rsidRPr="00BD49BD">
              <w:rPr>
                <w:rFonts w:asciiTheme="minorHAnsi" w:hAnsiTheme="minorHAnsi" w:cstheme="minorHAnsi"/>
              </w:rPr>
              <w:t xml:space="preserve"> vet </w:t>
            </w:r>
          </w:p>
          <w:p w14:paraId="522FB921" w14:textId="77777777" w:rsidR="006C4F8D" w:rsidRPr="00BD49BD" w:rsidRDefault="006C4F8D" w:rsidP="006C4F8D">
            <w:pPr>
              <w:rPr>
                <w:rFonts w:asciiTheme="minorHAnsi" w:hAnsiTheme="minorHAnsi" w:cstheme="minorHAnsi"/>
              </w:rPr>
            </w:pPr>
          </w:p>
        </w:tc>
        <w:tc>
          <w:tcPr>
            <w:tcW w:w="1418" w:type="dxa"/>
          </w:tcPr>
          <w:p w14:paraId="0BDE00FB" w14:textId="31ECCF55" w:rsidR="006C4F8D" w:rsidRPr="00BD49BD" w:rsidRDefault="006C4F8D" w:rsidP="0049042A">
            <w:pPr>
              <w:rPr>
                <w:rFonts w:asciiTheme="minorHAnsi" w:hAnsiTheme="minorHAnsi" w:cstheme="minorHAnsi"/>
              </w:rPr>
            </w:pPr>
            <w:r w:rsidRPr="00BD49BD">
              <w:rPr>
                <w:rFonts w:asciiTheme="minorHAnsi" w:hAnsiTheme="minorHAnsi" w:cstheme="minorHAnsi"/>
              </w:rPr>
              <w:t>300 mg/l</w:t>
            </w:r>
          </w:p>
          <w:p w14:paraId="277D8026" w14:textId="77777777" w:rsidR="006C4F8D" w:rsidRPr="00BD49BD" w:rsidRDefault="006C4F8D" w:rsidP="006C4F8D">
            <w:pPr>
              <w:rPr>
                <w:rFonts w:asciiTheme="minorHAnsi" w:hAnsiTheme="minorHAnsi" w:cstheme="minorHAnsi"/>
                <w:lang w:val="de-DE"/>
              </w:rPr>
            </w:pPr>
          </w:p>
        </w:tc>
      </w:tr>
    </w:tbl>
    <w:p w14:paraId="680050C9" w14:textId="77777777" w:rsidR="00484DA5" w:rsidRDefault="00484DA5" w:rsidP="00484DA5"/>
    <w:p w14:paraId="7A494CAF" w14:textId="39815338" w:rsidR="00F23695" w:rsidRDefault="00F23695" w:rsidP="00F23695">
      <w:pPr>
        <w:rPr>
          <w:rFonts w:asciiTheme="minorHAnsi" w:hAnsiTheme="minorHAnsi" w:cstheme="minorHAnsi"/>
          <w:b/>
        </w:rPr>
      </w:pPr>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4</w:t>
      </w:r>
    </w:p>
    <w:p w14:paraId="13107AF2" w14:textId="77777777" w:rsidR="00F23695" w:rsidRDefault="00F23695" w:rsidP="00484DA5"/>
    <w:p w14:paraId="195ED1F3" w14:textId="599DA43E" w:rsidR="00AD17D7" w:rsidRDefault="00AD17D7" w:rsidP="00AD17D7">
      <w:pPr>
        <w:pStyle w:val="Kop3"/>
        <w:numPr>
          <w:ilvl w:val="2"/>
          <w:numId w:val="9"/>
        </w:numPr>
      </w:pPr>
      <w:bookmarkStart w:id="85" w:name="_Toc194586239"/>
      <w:r>
        <w:t>Lozing Laboratorium POL en Gezondheidscentrum</w:t>
      </w:r>
      <w:bookmarkEnd w:id="85"/>
    </w:p>
    <w:p w14:paraId="3A93A869" w14:textId="07111148" w:rsidR="00AD17D7" w:rsidRDefault="00AD17D7" w:rsidP="00AD17D7">
      <w:pPr>
        <w:ind w:left="2826" w:hanging="2400"/>
      </w:pPr>
      <w:r>
        <w:t xml:space="preserve">Bemonstering </w:t>
      </w:r>
      <w:r>
        <w:tab/>
        <w:t>: Steekmonster</w:t>
      </w:r>
    </w:p>
    <w:p w14:paraId="43ECBD7F" w14:textId="406F82E1" w:rsidR="00AD17D7" w:rsidRDefault="00AD17D7" w:rsidP="00AD17D7">
      <w:pPr>
        <w:ind w:left="2826" w:hanging="2400"/>
      </w:pPr>
      <w:r>
        <w:t xml:space="preserve">Meetfrequentie </w:t>
      </w:r>
      <w:r>
        <w:tab/>
        <w:t>: 4x per jaar</w:t>
      </w:r>
    </w:p>
    <w:p w14:paraId="4B93D007" w14:textId="02B1D37E" w:rsidR="00AD17D7" w:rsidRDefault="00AD17D7" w:rsidP="00AD17D7">
      <w:pPr>
        <w:ind w:left="2826" w:hanging="2400"/>
      </w:pPr>
      <w:r>
        <w:t>Aantal locaties</w:t>
      </w:r>
      <w:r>
        <w:tab/>
        <w:t>: 2</w:t>
      </w:r>
    </w:p>
    <w:p w14:paraId="7752C919" w14:textId="77777777" w:rsidR="00AD17D7" w:rsidRDefault="00AD17D7" w:rsidP="00AD17D7">
      <w:pPr>
        <w:ind w:left="2826" w:hanging="24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18"/>
      </w:tblGrid>
      <w:tr w:rsidR="00AD17D7" w:rsidRPr="0070404A" w14:paraId="18EA3B53" w14:textId="77777777" w:rsidTr="007B08BB">
        <w:tc>
          <w:tcPr>
            <w:tcW w:w="1838" w:type="dxa"/>
          </w:tcPr>
          <w:p w14:paraId="3BE2DD3F" w14:textId="623434AE" w:rsidR="00AD17D7" w:rsidRPr="0070404A" w:rsidRDefault="00AD17D7" w:rsidP="007B08BB">
            <w:pPr>
              <w:rPr>
                <w:rFonts w:asciiTheme="minorHAnsi" w:hAnsiTheme="minorHAnsi" w:cstheme="minorHAnsi"/>
                <w:b/>
              </w:rPr>
            </w:pPr>
            <w:r>
              <w:rPr>
                <w:rFonts w:asciiTheme="minorHAnsi" w:hAnsiTheme="minorHAnsi" w:cstheme="minorHAnsi"/>
                <w:b/>
              </w:rPr>
              <w:t>Parameter</w:t>
            </w:r>
          </w:p>
        </w:tc>
        <w:tc>
          <w:tcPr>
            <w:tcW w:w="1418" w:type="dxa"/>
          </w:tcPr>
          <w:p w14:paraId="094E96E0" w14:textId="77777777" w:rsidR="00AD17D7" w:rsidRPr="0070404A" w:rsidRDefault="00AD17D7" w:rsidP="007B08BB">
            <w:pPr>
              <w:rPr>
                <w:rFonts w:asciiTheme="minorHAnsi" w:hAnsiTheme="minorHAnsi" w:cstheme="minorHAnsi"/>
                <w:b/>
              </w:rPr>
            </w:pPr>
            <w:r w:rsidRPr="0070404A">
              <w:rPr>
                <w:rFonts w:asciiTheme="minorHAnsi" w:hAnsiTheme="minorHAnsi" w:cstheme="minorHAnsi"/>
                <w:b/>
              </w:rPr>
              <w:t xml:space="preserve">Norm in enig steekmonster </w:t>
            </w:r>
          </w:p>
          <w:p w14:paraId="26FED2D0" w14:textId="77777777" w:rsidR="00AD17D7" w:rsidRPr="000F07D7" w:rsidRDefault="00AD17D7" w:rsidP="007B08BB">
            <w:pPr>
              <w:rPr>
                <w:rFonts w:asciiTheme="minorHAnsi" w:hAnsiTheme="minorHAnsi" w:cstheme="minorHAnsi"/>
              </w:rPr>
            </w:pPr>
          </w:p>
        </w:tc>
      </w:tr>
      <w:tr w:rsidR="00AD17D7" w:rsidRPr="00AD17D7" w14:paraId="2ADC43D9" w14:textId="77777777" w:rsidTr="007B08BB">
        <w:tc>
          <w:tcPr>
            <w:tcW w:w="1838" w:type="dxa"/>
          </w:tcPr>
          <w:p w14:paraId="7584F59B" w14:textId="08225FB7" w:rsidR="00AD17D7" w:rsidRDefault="00AD17D7" w:rsidP="007B08BB">
            <w:pPr>
              <w:rPr>
                <w:rFonts w:asciiTheme="minorHAnsi" w:hAnsiTheme="minorHAnsi" w:cstheme="minorHAnsi"/>
              </w:rPr>
            </w:pPr>
            <w:r>
              <w:rPr>
                <w:rFonts w:asciiTheme="minorHAnsi" w:hAnsiTheme="minorHAnsi" w:cstheme="minorHAnsi"/>
              </w:rPr>
              <w:t>Kwik</w:t>
            </w:r>
          </w:p>
          <w:p w14:paraId="141664CE" w14:textId="254F924D" w:rsidR="00AD17D7" w:rsidRDefault="00AD17D7" w:rsidP="007B08BB">
            <w:pPr>
              <w:rPr>
                <w:rFonts w:asciiTheme="minorHAnsi" w:hAnsiTheme="minorHAnsi" w:cstheme="minorHAnsi"/>
              </w:rPr>
            </w:pPr>
            <w:r>
              <w:rPr>
                <w:rFonts w:asciiTheme="minorHAnsi" w:hAnsiTheme="minorHAnsi" w:cstheme="minorHAnsi"/>
              </w:rPr>
              <w:t xml:space="preserve">Cadmium </w:t>
            </w:r>
          </w:p>
          <w:p w14:paraId="275A4D5E" w14:textId="6FE65172" w:rsidR="00AD17D7" w:rsidRPr="0070404A" w:rsidRDefault="00AD17D7" w:rsidP="007B08BB">
            <w:pPr>
              <w:rPr>
                <w:rFonts w:asciiTheme="minorHAnsi" w:hAnsiTheme="minorHAnsi" w:cstheme="minorHAnsi"/>
              </w:rPr>
            </w:pPr>
            <w:r w:rsidRPr="0070404A">
              <w:rPr>
                <w:rFonts w:asciiTheme="minorHAnsi" w:hAnsiTheme="minorHAnsi" w:cstheme="minorHAnsi"/>
              </w:rPr>
              <w:t xml:space="preserve">Zware metalen </w:t>
            </w:r>
            <w:r w:rsidR="006C4F8D">
              <w:rPr>
                <w:rFonts w:asciiTheme="minorHAnsi" w:hAnsiTheme="minorHAnsi" w:cstheme="minorHAnsi"/>
              </w:rPr>
              <w:t>5</w:t>
            </w:r>
          </w:p>
          <w:p w14:paraId="0D6AC77A" w14:textId="77777777" w:rsidR="00AD17D7" w:rsidRDefault="00AD17D7" w:rsidP="007B08BB">
            <w:pPr>
              <w:rPr>
                <w:rFonts w:asciiTheme="minorHAnsi" w:hAnsiTheme="minorHAnsi" w:cstheme="minorHAnsi"/>
              </w:rPr>
            </w:pPr>
            <w:r>
              <w:rPr>
                <w:rFonts w:asciiTheme="minorHAnsi" w:hAnsiTheme="minorHAnsi" w:cstheme="minorHAnsi"/>
              </w:rPr>
              <w:t>VOX</w:t>
            </w:r>
          </w:p>
          <w:p w14:paraId="565ECA09" w14:textId="77777777" w:rsidR="00AD17D7" w:rsidRDefault="00AD17D7" w:rsidP="007B08BB">
            <w:pPr>
              <w:rPr>
                <w:rFonts w:asciiTheme="minorHAnsi" w:hAnsiTheme="minorHAnsi" w:cstheme="minorHAnsi"/>
              </w:rPr>
            </w:pPr>
            <w:r>
              <w:rPr>
                <w:rFonts w:asciiTheme="minorHAnsi" w:hAnsiTheme="minorHAnsi" w:cstheme="minorHAnsi"/>
              </w:rPr>
              <w:t>EOX</w:t>
            </w:r>
          </w:p>
          <w:p w14:paraId="23B3B21B" w14:textId="77777777" w:rsidR="00AD17D7" w:rsidRDefault="00AD17D7" w:rsidP="007B08BB">
            <w:pPr>
              <w:rPr>
                <w:rFonts w:asciiTheme="minorHAnsi" w:hAnsiTheme="minorHAnsi" w:cstheme="minorHAnsi"/>
              </w:rPr>
            </w:pPr>
            <w:r>
              <w:rPr>
                <w:rFonts w:asciiTheme="minorHAnsi" w:hAnsiTheme="minorHAnsi" w:cstheme="minorHAnsi"/>
              </w:rPr>
              <w:t>BTEX</w:t>
            </w:r>
          </w:p>
          <w:p w14:paraId="255084BD" w14:textId="3FC4829D" w:rsidR="00AD17D7" w:rsidRPr="0070404A" w:rsidRDefault="00AD17D7" w:rsidP="007B08BB">
            <w:pPr>
              <w:rPr>
                <w:rFonts w:asciiTheme="minorHAnsi" w:hAnsiTheme="minorHAnsi" w:cstheme="minorHAnsi"/>
              </w:rPr>
            </w:pPr>
          </w:p>
        </w:tc>
        <w:tc>
          <w:tcPr>
            <w:tcW w:w="1418" w:type="dxa"/>
          </w:tcPr>
          <w:p w14:paraId="06BB651B" w14:textId="77777777" w:rsidR="00AD17D7" w:rsidRDefault="00AD17D7" w:rsidP="007B08BB">
            <w:pPr>
              <w:rPr>
                <w:rFonts w:asciiTheme="minorHAnsi" w:hAnsiTheme="minorHAnsi" w:cstheme="minorHAnsi"/>
                <w:lang w:val="de-DE"/>
              </w:rPr>
            </w:pPr>
            <w:r>
              <w:rPr>
                <w:rFonts w:asciiTheme="minorHAnsi" w:hAnsiTheme="minorHAnsi" w:cstheme="minorHAnsi"/>
                <w:lang w:val="de-DE"/>
              </w:rPr>
              <w:t>0,01 mg/l</w:t>
            </w:r>
          </w:p>
          <w:p w14:paraId="2BEDADF2" w14:textId="77777777" w:rsidR="00AD17D7" w:rsidRDefault="00AD17D7" w:rsidP="007B08BB">
            <w:pPr>
              <w:rPr>
                <w:rFonts w:asciiTheme="minorHAnsi" w:hAnsiTheme="minorHAnsi" w:cstheme="minorHAnsi"/>
                <w:lang w:val="de-DE"/>
              </w:rPr>
            </w:pPr>
            <w:r>
              <w:rPr>
                <w:rFonts w:asciiTheme="minorHAnsi" w:hAnsiTheme="minorHAnsi" w:cstheme="minorHAnsi"/>
                <w:lang w:val="de-DE"/>
              </w:rPr>
              <w:t>0,02 mg/l</w:t>
            </w:r>
          </w:p>
          <w:p w14:paraId="32E7083F" w14:textId="77777777" w:rsidR="00AD17D7" w:rsidRDefault="00AD17D7" w:rsidP="007B08BB">
            <w:pPr>
              <w:rPr>
                <w:rFonts w:asciiTheme="minorHAnsi" w:hAnsiTheme="minorHAnsi" w:cstheme="minorHAnsi"/>
                <w:lang w:val="de-DE"/>
              </w:rPr>
            </w:pPr>
            <w:r>
              <w:rPr>
                <w:rFonts w:asciiTheme="minorHAnsi" w:hAnsiTheme="minorHAnsi" w:cstheme="minorHAnsi"/>
                <w:lang w:val="de-DE"/>
              </w:rPr>
              <w:t>2 mg/l</w:t>
            </w:r>
          </w:p>
          <w:p w14:paraId="2F84F912" w14:textId="77777777" w:rsidR="00AD17D7" w:rsidRDefault="00AD17D7" w:rsidP="007B08BB">
            <w:pPr>
              <w:rPr>
                <w:rFonts w:asciiTheme="minorHAnsi" w:hAnsiTheme="minorHAnsi" w:cstheme="minorHAnsi"/>
                <w:lang w:val="de-DE"/>
              </w:rPr>
            </w:pPr>
            <w:r>
              <w:rPr>
                <w:rFonts w:asciiTheme="minorHAnsi" w:hAnsiTheme="minorHAnsi" w:cstheme="minorHAnsi"/>
                <w:lang w:val="de-DE"/>
              </w:rPr>
              <w:t>0,1 mg/l</w:t>
            </w:r>
          </w:p>
          <w:p w14:paraId="59AFB63F" w14:textId="77777777" w:rsidR="00AD17D7" w:rsidRDefault="00AD17D7" w:rsidP="007B08BB">
            <w:pPr>
              <w:rPr>
                <w:rFonts w:asciiTheme="minorHAnsi" w:hAnsiTheme="minorHAnsi" w:cstheme="minorHAnsi"/>
                <w:lang w:val="de-DE"/>
              </w:rPr>
            </w:pPr>
            <w:r>
              <w:rPr>
                <w:rFonts w:asciiTheme="minorHAnsi" w:hAnsiTheme="minorHAnsi" w:cstheme="minorHAnsi"/>
                <w:lang w:val="de-DE"/>
              </w:rPr>
              <w:t>0,1 mg/l</w:t>
            </w:r>
          </w:p>
          <w:p w14:paraId="672D39BB" w14:textId="77777777" w:rsidR="00AD17D7" w:rsidRDefault="00AD17D7" w:rsidP="007B08BB">
            <w:pPr>
              <w:rPr>
                <w:rFonts w:asciiTheme="minorHAnsi" w:hAnsiTheme="minorHAnsi" w:cstheme="minorHAnsi"/>
                <w:lang w:val="de-DE"/>
              </w:rPr>
            </w:pPr>
            <w:r>
              <w:rPr>
                <w:rFonts w:asciiTheme="minorHAnsi" w:hAnsiTheme="minorHAnsi" w:cstheme="minorHAnsi"/>
                <w:lang w:val="de-DE"/>
              </w:rPr>
              <w:t>0,1 mg/l</w:t>
            </w:r>
          </w:p>
          <w:p w14:paraId="7C42D46D" w14:textId="220EADF2" w:rsidR="00AD17D7" w:rsidRPr="0070404A" w:rsidRDefault="00AD17D7" w:rsidP="007B08BB">
            <w:pPr>
              <w:rPr>
                <w:rFonts w:asciiTheme="minorHAnsi" w:hAnsiTheme="minorHAnsi" w:cstheme="minorHAnsi"/>
                <w:lang w:val="de-DE"/>
              </w:rPr>
            </w:pPr>
          </w:p>
        </w:tc>
      </w:tr>
    </w:tbl>
    <w:p w14:paraId="08C77528" w14:textId="13970243" w:rsidR="008D39AC" w:rsidRPr="00AD17D7" w:rsidRDefault="000F4FFF" w:rsidP="00AF5FF1">
      <w:pPr>
        <w:ind w:left="2826" w:hanging="2400"/>
        <w:rPr>
          <w:lang w:val="de-DE"/>
        </w:rPr>
      </w:pPr>
      <w:r>
        <w:rPr>
          <w:lang w:val="de-DE"/>
        </w:rPr>
        <w:t xml:space="preserve"> </w:t>
      </w:r>
    </w:p>
    <w:p w14:paraId="233E76E0" w14:textId="71F34BBA" w:rsidR="00F23695" w:rsidRDefault="00F23695" w:rsidP="00F23695">
      <w:pPr>
        <w:rPr>
          <w:rFonts w:asciiTheme="minorHAnsi" w:hAnsiTheme="minorHAnsi" w:cstheme="minorHAnsi"/>
          <w:b/>
        </w:rPr>
      </w:pPr>
      <w:r w:rsidRPr="0070404A">
        <w:rPr>
          <w:rFonts w:asciiTheme="minorHAnsi" w:hAnsiTheme="minorHAnsi" w:cstheme="minorHAnsi"/>
          <w:b/>
        </w:rPr>
        <w:t xml:space="preserve">Totaal aantal monsters per jaar </w:t>
      </w:r>
      <w:r w:rsidRPr="0070404A">
        <w:rPr>
          <w:rFonts w:asciiTheme="minorHAnsi" w:hAnsiTheme="minorHAnsi" w:cstheme="minorHAnsi"/>
          <w:b/>
        </w:rPr>
        <w:tab/>
        <w:t>:</w:t>
      </w:r>
      <w:r w:rsidRPr="0070404A">
        <w:rPr>
          <w:rFonts w:asciiTheme="minorHAnsi" w:hAnsiTheme="minorHAnsi" w:cstheme="minorHAnsi"/>
          <w:b/>
        </w:rPr>
        <w:tab/>
      </w:r>
      <w:r>
        <w:rPr>
          <w:rFonts w:asciiTheme="minorHAnsi" w:hAnsiTheme="minorHAnsi" w:cstheme="minorHAnsi"/>
          <w:b/>
        </w:rPr>
        <w:t>8</w:t>
      </w:r>
    </w:p>
    <w:p w14:paraId="3DEFFA75" w14:textId="31624D5B" w:rsidR="006C4F8D" w:rsidRDefault="006C4F8D">
      <w:pPr>
        <w:spacing w:line="240" w:lineRule="auto"/>
        <w:rPr>
          <w:rFonts w:cs="Arial"/>
          <w:bCs/>
          <w:i/>
          <w:szCs w:val="26"/>
        </w:rPr>
      </w:pPr>
    </w:p>
    <w:p w14:paraId="0769FA2D" w14:textId="71CF6F5B" w:rsidR="0084323C" w:rsidRDefault="0084323C" w:rsidP="0084323C">
      <w:pPr>
        <w:pStyle w:val="Kop3"/>
        <w:numPr>
          <w:ilvl w:val="2"/>
          <w:numId w:val="9"/>
        </w:numPr>
      </w:pPr>
      <w:bookmarkStart w:id="86" w:name="_Toc194586240"/>
      <w:r w:rsidRPr="005C17A2">
        <w:t xml:space="preserve">Lozing afvalwater waterzuivering waswater </w:t>
      </w:r>
      <w:r>
        <w:t>Helikopters</w:t>
      </w:r>
      <w:bookmarkEnd w:id="86"/>
      <w:r w:rsidRPr="005C17A2">
        <w:t xml:space="preserve"> </w:t>
      </w:r>
    </w:p>
    <w:p w14:paraId="07AF3F2E" w14:textId="77777777" w:rsidR="0084323C" w:rsidRPr="00353AD1" w:rsidRDefault="0084323C" w:rsidP="0084323C"/>
    <w:p w14:paraId="69178F57" w14:textId="77777777" w:rsidR="0084323C" w:rsidRPr="00893777" w:rsidRDefault="0084323C" w:rsidP="0084323C">
      <w:pPr>
        <w:ind w:firstLine="426"/>
        <w:rPr>
          <w:rFonts w:asciiTheme="minorHAnsi" w:hAnsiTheme="minorHAnsi" w:cstheme="minorHAnsi"/>
          <w:color w:val="000000" w:themeColor="text1"/>
        </w:rPr>
      </w:pPr>
      <w:r w:rsidRPr="00893777">
        <w:rPr>
          <w:rFonts w:asciiTheme="minorHAnsi" w:hAnsiTheme="minorHAnsi" w:cstheme="minorHAnsi"/>
          <w:color w:val="000000" w:themeColor="text1"/>
        </w:rPr>
        <w:t>Bemonstering</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t>:</w:t>
      </w:r>
      <w:r w:rsidRPr="00893777">
        <w:rPr>
          <w:rFonts w:asciiTheme="minorHAnsi" w:hAnsiTheme="minorHAnsi" w:cstheme="minorHAnsi"/>
          <w:color w:val="000000" w:themeColor="text1"/>
        </w:rPr>
        <w:tab/>
        <w:t>Steekmonster</w:t>
      </w:r>
    </w:p>
    <w:p w14:paraId="47E2EF52" w14:textId="77777777" w:rsidR="0084323C" w:rsidRPr="00893777" w:rsidRDefault="0084323C" w:rsidP="0084323C">
      <w:pPr>
        <w:ind w:firstLine="426"/>
        <w:rPr>
          <w:rFonts w:asciiTheme="minorHAnsi" w:hAnsiTheme="minorHAnsi" w:cstheme="minorHAnsi"/>
          <w:color w:val="000000" w:themeColor="text1"/>
        </w:rPr>
      </w:pPr>
      <w:r w:rsidRPr="00893777">
        <w:rPr>
          <w:rFonts w:asciiTheme="minorHAnsi" w:hAnsiTheme="minorHAnsi" w:cstheme="minorHAnsi"/>
          <w:color w:val="000000" w:themeColor="text1"/>
        </w:rPr>
        <w:t>Meetfrequentie</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t>:</w:t>
      </w:r>
      <w:r w:rsidRPr="00893777">
        <w:rPr>
          <w:rFonts w:asciiTheme="minorHAnsi" w:hAnsiTheme="minorHAnsi" w:cstheme="minorHAnsi"/>
          <w:color w:val="000000" w:themeColor="text1"/>
        </w:rPr>
        <w:tab/>
        <w:t xml:space="preserve">4 x per jaar </w:t>
      </w:r>
    </w:p>
    <w:p w14:paraId="6803FA26" w14:textId="0C05407B" w:rsidR="0084323C" w:rsidRDefault="0084323C" w:rsidP="0084323C">
      <w:pPr>
        <w:ind w:firstLine="426"/>
        <w:rPr>
          <w:rFonts w:asciiTheme="minorHAnsi" w:hAnsiTheme="minorHAnsi" w:cstheme="minorHAnsi"/>
          <w:color w:val="000000" w:themeColor="text1"/>
        </w:rPr>
      </w:pPr>
      <w:r w:rsidRPr="00893777">
        <w:rPr>
          <w:rFonts w:asciiTheme="minorHAnsi" w:hAnsiTheme="minorHAnsi" w:cstheme="minorHAnsi"/>
          <w:color w:val="000000" w:themeColor="text1"/>
        </w:rPr>
        <w:t>Aantal meetlocaties</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r>
      <w:r>
        <w:rPr>
          <w:rFonts w:asciiTheme="minorHAnsi" w:hAnsiTheme="minorHAnsi" w:cstheme="minorHAnsi"/>
          <w:color w:val="000000" w:themeColor="text1"/>
        </w:rPr>
        <w:tab/>
      </w:r>
      <w:r w:rsidRPr="00893777">
        <w:rPr>
          <w:rFonts w:asciiTheme="minorHAnsi" w:hAnsiTheme="minorHAnsi" w:cstheme="minorHAnsi"/>
          <w:color w:val="000000" w:themeColor="text1"/>
        </w:rPr>
        <w:t>:</w:t>
      </w:r>
      <w:r w:rsidRPr="00893777">
        <w:rPr>
          <w:rFonts w:asciiTheme="minorHAnsi" w:hAnsiTheme="minorHAnsi" w:cstheme="minorHAnsi"/>
          <w:color w:val="000000" w:themeColor="text1"/>
        </w:rPr>
        <w:tab/>
        <w:t>2</w:t>
      </w:r>
    </w:p>
    <w:p w14:paraId="7BA06A14" w14:textId="77777777" w:rsidR="0084323C" w:rsidRPr="00893777" w:rsidRDefault="0084323C" w:rsidP="0084323C">
      <w:pPr>
        <w:rPr>
          <w:rFonts w:asciiTheme="minorHAnsi" w:hAnsiTheme="minorHAnsi" w:cstheme="minorHAnsi"/>
          <w:color w:val="000000" w:themeColor="text1"/>
        </w:rPr>
      </w:pPr>
    </w:p>
    <w:p w14:paraId="54127F25" w14:textId="77777777" w:rsidR="0084323C" w:rsidRPr="00FC41FA" w:rsidRDefault="0084323C" w:rsidP="0084323C">
      <w:pPr>
        <w:pStyle w:val="Lijstalinea"/>
        <w:numPr>
          <w:ilvl w:val="0"/>
          <w:numId w:val="7"/>
        </w:numPr>
        <w:rPr>
          <w:rFonts w:asciiTheme="minorHAnsi" w:hAnsiTheme="minorHAnsi" w:cstheme="minorHAnsi"/>
          <w:color w:val="000000" w:themeColor="text1"/>
        </w:rPr>
      </w:pPr>
      <w:r w:rsidRPr="00FC41FA">
        <w:rPr>
          <w:rFonts w:asciiTheme="minorHAnsi" w:hAnsiTheme="minorHAnsi" w:cstheme="minorHAnsi"/>
          <w:color w:val="000000" w:themeColor="text1"/>
        </w:rPr>
        <w:t>Influent en effluent waterzuivering waswater</w:t>
      </w:r>
    </w:p>
    <w:p w14:paraId="64A48E46" w14:textId="77777777" w:rsidR="0084323C" w:rsidRDefault="0084323C" w:rsidP="0084323C">
      <w:pPr>
        <w:rPr>
          <w:rFonts w:asciiTheme="minorHAnsi" w:hAnsiTheme="minorHAnsi" w:cstheme="minorHAnsi"/>
          <w:color w:val="000000" w:themeColor="text1"/>
        </w:rPr>
      </w:pPr>
    </w:p>
    <w:p w14:paraId="17F2F97C" w14:textId="77777777" w:rsidR="0084323C" w:rsidRPr="00893777" w:rsidRDefault="0084323C" w:rsidP="0084323C">
      <w:pPr>
        <w:rPr>
          <w:rFonts w:asciiTheme="minorHAnsi" w:hAnsiTheme="minorHAnsi" w:cstheme="minorHAnsi"/>
          <w:color w:val="000000" w:themeColor="text1"/>
        </w:rPr>
      </w:pPr>
      <w:r w:rsidRPr="00893777">
        <w:rPr>
          <w:rFonts w:asciiTheme="minorHAnsi" w:hAnsiTheme="minorHAnsi" w:cstheme="minorHAnsi"/>
          <w:color w:val="000000" w:themeColor="text1"/>
        </w:rPr>
        <w:t>Parameters en Norm</w:t>
      </w:r>
      <w:r w:rsidRPr="00893777">
        <w:rPr>
          <w:rFonts w:asciiTheme="minorHAnsi" w:hAnsiTheme="minorHAnsi" w:cstheme="minorHAnsi"/>
          <w:color w:val="000000" w:themeColor="text1"/>
        </w:rPr>
        <w:tab/>
      </w:r>
      <w:r w:rsidRPr="00893777">
        <w:rPr>
          <w:rFonts w:asciiTheme="minorHAnsi" w:hAnsiTheme="minorHAnsi" w:cstheme="minorHAnsi"/>
          <w:color w:val="000000" w:themeColor="text1"/>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1600"/>
        <w:gridCol w:w="4519"/>
      </w:tblGrid>
      <w:tr w:rsidR="0084323C" w:rsidRPr="00893777" w14:paraId="66A7E82D" w14:textId="77777777" w:rsidTr="0049042A">
        <w:trPr>
          <w:trHeight w:val="255"/>
        </w:trPr>
        <w:tc>
          <w:tcPr>
            <w:tcW w:w="1956" w:type="dxa"/>
            <w:shd w:val="clear" w:color="auto" w:fill="auto"/>
          </w:tcPr>
          <w:p w14:paraId="5F59CCA8"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Minerale olie</w:t>
            </w:r>
          </w:p>
        </w:tc>
        <w:tc>
          <w:tcPr>
            <w:tcW w:w="1600" w:type="dxa"/>
            <w:shd w:val="clear" w:color="auto" w:fill="auto"/>
          </w:tcPr>
          <w:p w14:paraId="130D353B" w14:textId="1CC3E068" w:rsidR="0084323C" w:rsidRPr="00BD49BD" w:rsidRDefault="0084323C" w:rsidP="0049042A">
            <w:pPr>
              <w:rPr>
                <w:rFonts w:asciiTheme="minorHAnsi" w:hAnsiTheme="minorHAnsi" w:cstheme="minorHAnsi"/>
                <w:lang w:val="de-DE"/>
              </w:rPr>
            </w:pPr>
            <w:r w:rsidRPr="00BD49BD">
              <w:rPr>
                <w:rFonts w:asciiTheme="minorHAnsi" w:hAnsiTheme="minorHAnsi" w:cstheme="minorHAnsi"/>
                <w:lang w:val="de-DE"/>
              </w:rPr>
              <w:t>200 mg/l</w:t>
            </w:r>
          </w:p>
        </w:tc>
        <w:tc>
          <w:tcPr>
            <w:tcW w:w="4519" w:type="dxa"/>
          </w:tcPr>
          <w:p w14:paraId="7CBFD6FF" w14:textId="77777777" w:rsidR="0084323C" w:rsidRPr="00893777" w:rsidRDefault="0084323C" w:rsidP="0049042A">
            <w:pPr>
              <w:rPr>
                <w:rFonts w:asciiTheme="minorHAnsi" w:hAnsiTheme="minorHAnsi" w:cstheme="minorHAnsi"/>
                <w:color w:val="000000" w:themeColor="text1"/>
              </w:rPr>
            </w:pPr>
            <w:r w:rsidRPr="00893777">
              <w:rPr>
                <w:rFonts w:asciiTheme="minorHAnsi" w:hAnsiTheme="minorHAnsi" w:cstheme="minorHAnsi"/>
                <w:color w:val="000000" w:themeColor="text1"/>
              </w:rPr>
              <w:t>Norm gesteld in toestemming Waterwet</w:t>
            </w:r>
          </w:p>
        </w:tc>
      </w:tr>
      <w:tr w:rsidR="0084323C" w:rsidRPr="00893777" w14:paraId="55C9AEEB" w14:textId="77777777" w:rsidTr="0049042A">
        <w:tc>
          <w:tcPr>
            <w:tcW w:w="1956" w:type="dxa"/>
            <w:shd w:val="clear" w:color="auto" w:fill="auto"/>
          </w:tcPr>
          <w:p w14:paraId="02695CE8"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lastRenderedPageBreak/>
              <w:t>Onopgeloste best.</w:t>
            </w:r>
          </w:p>
          <w:p w14:paraId="1F1DDD51" w14:textId="682441E6" w:rsidR="0084323C" w:rsidRPr="00BD49BD" w:rsidRDefault="0084323C" w:rsidP="0049042A">
            <w:pPr>
              <w:rPr>
                <w:rFonts w:asciiTheme="minorHAnsi" w:hAnsiTheme="minorHAnsi" w:cstheme="minorHAnsi"/>
              </w:rPr>
            </w:pPr>
            <w:r w:rsidRPr="00BD49BD">
              <w:rPr>
                <w:rFonts w:asciiTheme="minorHAnsi" w:hAnsiTheme="minorHAnsi" w:cstheme="minorHAnsi"/>
              </w:rPr>
              <w:t>Cadmium</w:t>
            </w:r>
          </w:p>
          <w:p w14:paraId="65AFCB17"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 xml:space="preserve">Zware metalen </w:t>
            </w:r>
          </w:p>
          <w:p w14:paraId="57C02646" w14:textId="0C7AFFB0" w:rsidR="0084323C" w:rsidRPr="00BD49BD" w:rsidRDefault="0084323C" w:rsidP="0049042A">
            <w:pPr>
              <w:rPr>
                <w:rFonts w:asciiTheme="minorHAnsi" w:hAnsiTheme="minorHAnsi" w:cstheme="minorHAnsi"/>
              </w:rPr>
            </w:pPr>
            <w:r w:rsidRPr="00BD49BD">
              <w:rPr>
                <w:rFonts w:asciiTheme="minorHAnsi" w:hAnsiTheme="minorHAnsi" w:cstheme="minorHAnsi"/>
              </w:rPr>
              <w:t>Chroom</w:t>
            </w:r>
          </w:p>
          <w:p w14:paraId="01891E9B"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Koper</w:t>
            </w:r>
          </w:p>
          <w:p w14:paraId="0467C541"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Lood</w:t>
            </w:r>
          </w:p>
          <w:p w14:paraId="1C06F0C9"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Nikkel</w:t>
            </w:r>
          </w:p>
          <w:p w14:paraId="51500766" w14:textId="77777777" w:rsidR="0084323C" w:rsidRPr="00BD49BD" w:rsidRDefault="0084323C" w:rsidP="0049042A">
            <w:pPr>
              <w:rPr>
                <w:rFonts w:asciiTheme="minorHAnsi" w:hAnsiTheme="minorHAnsi" w:cstheme="minorHAnsi"/>
              </w:rPr>
            </w:pPr>
            <w:r w:rsidRPr="00BD49BD">
              <w:rPr>
                <w:rFonts w:asciiTheme="minorHAnsi" w:hAnsiTheme="minorHAnsi" w:cstheme="minorHAnsi"/>
              </w:rPr>
              <w:t xml:space="preserve">Zink </w:t>
            </w:r>
          </w:p>
        </w:tc>
        <w:tc>
          <w:tcPr>
            <w:tcW w:w="1600" w:type="dxa"/>
            <w:shd w:val="clear" w:color="auto" w:fill="auto"/>
          </w:tcPr>
          <w:p w14:paraId="475E6CCC" w14:textId="727676FD" w:rsidR="0084323C" w:rsidRPr="00BD49BD" w:rsidRDefault="0084323C" w:rsidP="0049042A">
            <w:pPr>
              <w:rPr>
                <w:rFonts w:asciiTheme="minorHAnsi" w:hAnsiTheme="minorHAnsi" w:cstheme="minorHAnsi"/>
                <w:lang w:val="de-DE"/>
              </w:rPr>
            </w:pPr>
            <w:r w:rsidRPr="00BD49BD">
              <w:rPr>
                <w:rFonts w:asciiTheme="minorHAnsi" w:hAnsiTheme="minorHAnsi" w:cstheme="minorHAnsi"/>
                <w:lang w:val="de-DE"/>
              </w:rPr>
              <w:t>50 mg/l</w:t>
            </w:r>
          </w:p>
          <w:p w14:paraId="0EAABCEA" w14:textId="00E8EEBF" w:rsidR="0084323C" w:rsidRPr="00BD49BD" w:rsidRDefault="00484DA5" w:rsidP="0049042A">
            <w:pPr>
              <w:rPr>
                <w:rFonts w:asciiTheme="minorHAnsi" w:hAnsiTheme="minorHAnsi" w:cstheme="minorHAnsi"/>
                <w:lang w:val="de-DE"/>
              </w:rPr>
            </w:pPr>
            <w:r w:rsidRPr="00BD49BD">
              <w:rPr>
                <w:rFonts w:asciiTheme="minorHAnsi" w:hAnsiTheme="minorHAnsi" w:cstheme="minorHAnsi"/>
                <w:lang w:val="de-DE"/>
              </w:rPr>
              <w:t xml:space="preserve">10 </w:t>
            </w:r>
            <w:proofErr w:type="spellStart"/>
            <w:r w:rsidRPr="00BD49BD">
              <w:rPr>
                <w:rFonts w:asciiTheme="minorHAnsi" w:hAnsiTheme="minorHAnsi" w:cstheme="minorHAnsi"/>
                <w:lang w:val="de-DE"/>
              </w:rPr>
              <w:t>ug</w:t>
            </w:r>
            <w:proofErr w:type="spellEnd"/>
            <w:r w:rsidRPr="00BD49BD">
              <w:rPr>
                <w:rFonts w:asciiTheme="minorHAnsi" w:hAnsiTheme="minorHAnsi" w:cstheme="minorHAnsi"/>
                <w:lang w:val="de-DE"/>
              </w:rPr>
              <w:t>/l</w:t>
            </w:r>
          </w:p>
          <w:p w14:paraId="3D02FA9B" w14:textId="78FC5F0B" w:rsidR="0084323C" w:rsidRPr="00BD49BD" w:rsidRDefault="0084323C" w:rsidP="0049042A">
            <w:pPr>
              <w:rPr>
                <w:rFonts w:asciiTheme="minorHAnsi" w:hAnsiTheme="minorHAnsi" w:cstheme="minorHAnsi"/>
                <w:lang w:val="de-DE"/>
              </w:rPr>
            </w:pPr>
            <w:r w:rsidRPr="00BD49BD">
              <w:rPr>
                <w:rFonts w:asciiTheme="minorHAnsi" w:hAnsiTheme="minorHAnsi" w:cstheme="minorHAnsi"/>
                <w:lang w:val="de-DE"/>
              </w:rPr>
              <w:t xml:space="preserve">Som: </w:t>
            </w:r>
            <w:r w:rsidR="00484DA5" w:rsidRPr="00BD49BD">
              <w:rPr>
                <w:rFonts w:asciiTheme="minorHAnsi" w:hAnsiTheme="minorHAnsi" w:cstheme="minorHAnsi"/>
                <w:lang w:val="de-DE"/>
              </w:rPr>
              <w:t>1</w:t>
            </w:r>
            <w:r w:rsidRPr="00BD49BD">
              <w:rPr>
                <w:rFonts w:asciiTheme="minorHAnsi" w:hAnsiTheme="minorHAnsi" w:cstheme="minorHAnsi"/>
                <w:lang w:val="de-DE"/>
              </w:rPr>
              <w:t xml:space="preserve"> mg/l</w:t>
            </w:r>
          </w:p>
          <w:p w14:paraId="3654F249" w14:textId="77777777" w:rsidR="0084323C" w:rsidRPr="00BD49BD" w:rsidRDefault="0084323C" w:rsidP="0049042A">
            <w:pPr>
              <w:rPr>
                <w:rFonts w:asciiTheme="minorHAnsi" w:hAnsiTheme="minorHAnsi" w:cstheme="minorHAnsi"/>
                <w:lang w:val="de-DE"/>
              </w:rPr>
            </w:pPr>
          </w:p>
          <w:p w14:paraId="73DFBC86" w14:textId="77777777" w:rsidR="0084323C" w:rsidRPr="00BD49BD" w:rsidRDefault="0084323C" w:rsidP="0049042A">
            <w:pPr>
              <w:rPr>
                <w:rFonts w:asciiTheme="minorHAnsi" w:hAnsiTheme="minorHAnsi" w:cstheme="minorHAnsi"/>
                <w:lang w:val="de-DE"/>
              </w:rPr>
            </w:pPr>
          </w:p>
          <w:p w14:paraId="695050FF" w14:textId="77777777" w:rsidR="0084323C" w:rsidRPr="00BD49BD" w:rsidRDefault="0084323C" w:rsidP="0049042A">
            <w:pPr>
              <w:rPr>
                <w:rFonts w:asciiTheme="minorHAnsi" w:hAnsiTheme="minorHAnsi" w:cstheme="minorHAnsi"/>
                <w:lang w:val="de-DE"/>
              </w:rPr>
            </w:pPr>
          </w:p>
          <w:p w14:paraId="49402B44" w14:textId="77777777" w:rsidR="0084323C" w:rsidRPr="00BD49BD" w:rsidRDefault="0084323C" w:rsidP="0049042A">
            <w:pPr>
              <w:rPr>
                <w:rFonts w:asciiTheme="minorHAnsi" w:hAnsiTheme="minorHAnsi" w:cstheme="minorHAnsi"/>
                <w:lang w:val="de-DE"/>
              </w:rPr>
            </w:pPr>
          </w:p>
        </w:tc>
        <w:tc>
          <w:tcPr>
            <w:tcW w:w="4519" w:type="dxa"/>
          </w:tcPr>
          <w:p w14:paraId="3DC8A75F" w14:textId="77777777" w:rsidR="0084323C" w:rsidRPr="00893777" w:rsidRDefault="0084323C" w:rsidP="0049042A">
            <w:pPr>
              <w:rPr>
                <w:rFonts w:asciiTheme="minorHAnsi" w:hAnsiTheme="minorHAnsi" w:cstheme="minorHAnsi"/>
                <w:color w:val="000000" w:themeColor="text1"/>
              </w:rPr>
            </w:pPr>
            <w:r w:rsidRPr="00893777">
              <w:rPr>
                <w:rFonts w:asciiTheme="minorHAnsi" w:hAnsiTheme="minorHAnsi" w:cstheme="minorHAnsi"/>
                <w:color w:val="000000" w:themeColor="text1"/>
              </w:rPr>
              <w:t>Geen normen opgenomen in toestemming Waterwet</w:t>
            </w:r>
          </w:p>
        </w:tc>
      </w:tr>
    </w:tbl>
    <w:p w14:paraId="35484B2F" w14:textId="77777777" w:rsidR="0084323C" w:rsidRPr="00893777" w:rsidRDefault="0084323C" w:rsidP="0084323C">
      <w:pPr>
        <w:rPr>
          <w:rFonts w:asciiTheme="minorHAnsi" w:hAnsiTheme="minorHAnsi" w:cstheme="minorHAnsi"/>
          <w:color w:val="000000" w:themeColor="text1"/>
        </w:rPr>
      </w:pPr>
    </w:p>
    <w:p w14:paraId="31790D70" w14:textId="77777777" w:rsidR="0084323C" w:rsidRPr="00893777" w:rsidRDefault="0084323C" w:rsidP="0084323C">
      <w:pPr>
        <w:rPr>
          <w:rFonts w:asciiTheme="minorHAnsi" w:hAnsiTheme="minorHAnsi" w:cstheme="minorHAnsi"/>
          <w:b/>
          <w:color w:val="000000" w:themeColor="text1"/>
        </w:rPr>
      </w:pPr>
      <w:r w:rsidRPr="00893777">
        <w:rPr>
          <w:rFonts w:asciiTheme="minorHAnsi" w:hAnsiTheme="minorHAnsi" w:cstheme="minorHAnsi"/>
          <w:b/>
          <w:color w:val="000000" w:themeColor="text1"/>
        </w:rPr>
        <w:t>Totaa</w:t>
      </w:r>
      <w:r>
        <w:rPr>
          <w:rFonts w:asciiTheme="minorHAnsi" w:hAnsiTheme="minorHAnsi" w:cstheme="minorHAnsi"/>
          <w:b/>
          <w:color w:val="000000" w:themeColor="text1"/>
        </w:rPr>
        <w:t xml:space="preserve">l aantal monsters per jaar </w:t>
      </w:r>
      <w:r>
        <w:rPr>
          <w:rFonts w:asciiTheme="minorHAnsi" w:hAnsiTheme="minorHAnsi" w:cstheme="minorHAnsi"/>
          <w:b/>
          <w:color w:val="000000" w:themeColor="text1"/>
        </w:rPr>
        <w:tab/>
        <w:t>:</w:t>
      </w:r>
      <w:r>
        <w:rPr>
          <w:rFonts w:asciiTheme="minorHAnsi" w:hAnsiTheme="minorHAnsi" w:cstheme="minorHAnsi"/>
          <w:b/>
          <w:color w:val="000000" w:themeColor="text1"/>
        </w:rPr>
        <w:tab/>
        <w:t>8</w:t>
      </w:r>
    </w:p>
    <w:p w14:paraId="08C0054A" w14:textId="77777777" w:rsidR="00AF5FF1" w:rsidRPr="0084323C" w:rsidRDefault="00AF5FF1" w:rsidP="00AF5FF1">
      <w:pPr>
        <w:ind w:left="2826" w:hanging="2400"/>
      </w:pPr>
    </w:p>
    <w:p w14:paraId="07511C41" w14:textId="68227956" w:rsidR="00AF5FF1" w:rsidRPr="00AF5FF1" w:rsidRDefault="00AF5FF1" w:rsidP="00AF5FF1">
      <w:pPr>
        <w:ind w:left="2826" w:hanging="2400"/>
        <w:rPr>
          <w:rFonts w:asciiTheme="minorHAnsi" w:hAnsiTheme="minorHAnsi" w:cstheme="minorHAnsi"/>
        </w:rPr>
      </w:pPr>
      <w:r>
        <w:rPr>
          <w:rFonts w:asciiTheme="minorHAnsi" w:hAnsiTheme="minorHAnsi" w:cstheme="minorHAnsi"/>
        </w:rPr>
        <w:tab/>
      </w:r>
      <w:r w:rsidRPr="00AF5FF1">
        <w:rPr>
          <w:rFonts w:asciiTheme="minorHAnsi" w:hAnsiTheme="minorHAnsi" w:cstheme="minorHAnsi"/>
        </w:rPr>
        <w:tab/>
      </w:r>
    </w:p>
    <w:p w14:paraId="6423C400" w14:textId="693ECAC0" w:rsidR="005C17A2" w:rsidRPr="00AF5FF1" w:rsidRDefault="00AF5FF1">
      <w:pPr>
        <w:spacing w:line="240" w:lineRule="auto"/>
        <w:rPr>
          <w:rFonts w:cs="Arial"/>
          <w:bCs/>
          <w:kern w:val="32"/>
          <w:sz w:val="24"/>
          <w:szCs w:val="32"/>
        </w:rPr>
      </w:pPr>
      <w:r w:rsidRPr="00AF5FF1">
        <w:rPr>
          <w:rFonts w:cs="Arial"/>
          <w:bCs/>
          <w:kern w:val="32"/>
          <w:sz w:val="24"/>
          <w:szCs w:val="32"/>
        </w:rPr>
        <w:tab/>
      </w:r>
      <w:r w:rsidR="005C17A2" w:rsidRPr="00AF5FF1">
        <w:rPr>
          <w:rFonts w:cs="Arial"/>
          <w:bCs/>
          <w:kern w:val="32"/>
          <w:sz w:val="24"/>
          <w:szCs w:val="32"/>
        </w:rPr>
        <w:br w:type="page"/>
      </w:r>
      <w:r w:rsidR="00F119EA">
        <w:rPr>
          <w:rFonts w:cs="Arial"/>
          <w:bCs/>
          <w:kern w:val="32"/>
          <w:sz w:val="24"/>
          <w:szCs w:val="32"/>
        </w:rPr>
        <w:lastRenderedPageBreak/>
        <w:t xml:space="preserve"> </w:t>
      </w:r>
    </w:p>
    <w:p w14:paraId="4B232AFC" w14:textId="1376FBB9" w:rsidR="00EC2DA1" w:rsidRPr="00222CBC" w:rsidRDefault="00B10F48" w:rsidP="005C17A2">
      <w:pPr>
        <w:pStyle w:val="Kop1"/>
        <w:rPr>
          <w:lang w:val="de-DE"/>
        </w:rPr>
      </w:pPr>
      <w:bookmarkStart w:id="87" w:name="_Toc194586241"/>
      <w:r w:rsidRPr="00222CBC">
        <w:rPr>
          <w:lang w:val="de-DE"/>
        </w:rPr>
        <w:t>52A01 Lt.</w:t>
      </w:r>
      <w:r w:rsidR="00214012" w:rsidRPr="00222CBC">
        <w:rPr>
          <w:lang w:val="de-DE"/>
        </w:rPr>
        <w:t xml:space="preserve"> </w:t>
      </w:r>
      <w:r w:rsidRPr="00222CBC">
        <w:rPr>
          <w:lang w:val="de-DE"/>
        </w:rPr>
        <w:t>Gen.</w:t>
      </w:r>
      <w:r w:rsidR="00214012" w:rsidRPr="00222CBC">
        <w:rPr>
          <w:lang w:val="de-DE"/>
        </w:rPr>
        <w:t xml:space="preserve"> </w:t>
      </w:r>
      <w:proofErr w:type="spellStart"/>
      <w:r w:rsidRPr="00222CBC">
        <w:rPr>
          <w:lang w:val="de-DE"/>
        </w:rPr>
        <w:t>Bestkazerne</w:t>
      </w:r>
      <w:bookmarkEnd w:id="87"/>
      <w:proofErr w:type="spellEnd"/>
      <w:r w:rsidR="00222CBC" w:rsidRPr="00222CBC">
        <w:rPr>
          <w:lang w:val="de-DE"/>
        </w:rPr>
        <w:t xml:space="preserve"> </w:t>
      </w:r>
    </w:p>
    <w:p w14:paraId="1F34F079" w14:textId="77777777" w:rsidR="00EC2DA1" w:rsidRPr="00B10F48" w:rsidRDefault="00EC2DA1" w:rsidP="00EC2DA1">
      <w:pPr>
        <w:tabs>
          <w:tab w:val="left" w:pos="2127"/>
        </w:tabs>
        <w:rPr>
          <w:rFonts w:asciiTheme="minorHAnsi" w:hAnsiTheme="minorHAnsi" w:cstheme="minorHAnsi"/>
        </w:rPr>
      </w:pPr>
      <w:r w:rsidRPr="00B10F48">
        <w:rPr>
          <w:rFonts w:asciiTheme="minorHAnsi" w:hAnsiTheme="minorHAnsi" w:cstheme="minorHAnsi"/>
        </w:rPr>
        <w:t>Adres</w:t>
      </w:r>
      <w:r w:rsidRPr="00B10F48">
        <w:rPr>
          <w:rFonts w:asciiTheme="minorHAnsi" w:hAnsiTheme="minorHAnsi" w:cstheme="minorHAnsi"/>
        </w:rPr>
        <w:tab/>
      </w:r>
      <w:r w:rsidR="00783E8A" w:rsidRPr="00B10F48">
        <w:rPr>
          <w:rFonts w:asciiTheme="minorHAnsi" w:hAnsiTheme="minorHAnsi" w:cstheme="minorHAnsi"/>
        </w:rPr>
        <w:tab/>
      </w:r>
      <w:r w:rsidRPr="00B10F48">
        <w:rPr>
          <w:rFonts w:asciiTheme="minorHAnsi" w:hAnsiTheme="minorHAnsi" w:cstheme="minorHAnsi"/>
        </w:rPr>
        <w:t xml:space="preserve">: </w:t>
      </w:r>
      <w:r w:rsidR="00783E8A" w:rsidRPr="00B10F48">
        <w:rPr>
          <w:rFonts w:asciiTheme="minorHAnsi" w:hAnsiTheme="minorHAnsi" w:cstheme="minorHAnsi"/>
        </w:rPr>
        <w:tab/>
      </w:r>
      <w:proofErr w:type="spellStart"/>
      <w:r w:rsidR="007E7AE5">
        <w:rPr>
          <w:rFonts w:asciiTheme="minorHAnsi" w:hAnsiTheme="minorHAnsi" w:cstheme="minorHAnsi"/>
        </w:rPr>
        <w:t>Ri</w:t>
      </w:r>
      <w:r w:rsidR="00B10F48" w:rsidRPr="00B10F48">
        <w:rPr>
          <w:rFonts w:asciiTheme="minorHAnsi" w:hAnsiTheme="minorHAnsi" w:cstheme="minorHAnsi"/>
        </w:rPr>
        <w:t>pseweg</w:t>
      </w:r>
      <w:proofErr w:type="spellEnd"/>
      <w:r w:rsidR="00B10F48" w:rsidRPr="00B10F48">
        <w:rPr>
          <w:rFonts w:asciiTheme="minorHAnsi" w:hAnsiTheme="minorHAnsi" w:cstheme="minorHAnsi"/>
        </w:rPr>
        <w:t xml:space="preserve"> 1</w:t>
      </w:r>
    </w:p>
    <w:p w14:paraId="4CFA0D26" w14:textId="77777777" w:rsidR="00EC2DA1" w:rsidRPr="00B10F48" w:rsidRDefault="00EC2DA1" w:rsidP="00EC2DA1">
      <w:pPr>
        <w:tabs>
          <w:tab w:val="left" w:pos="2127"/>
        </w:tabs>
        <w:rPr>
          <w:rFonts w:asciiTheme="minorHAnsi" w:hAnsiTheme="minorHAnsi" w:cstheme="minorHAnsi"/>
        </w:rPr>
      </w:pPr>
      <w:r w:rsidRPr="00B10F48">
        <w:rPr>
          <w:rFonts w:asciiTheme="minorHAnsi" w:hAnsiTheme="minorHAnsi" w:cstheme="minorHAnsi"/>
        </w:rPr>
        <w:t>Postcode</w:t>
      </w:r>
      <w:r w:rsidRPr="00B10F48">
        <w:rPr>
          <w:rFonts w:asciiTheme="minorHAnsi" w:hAnsiTheme="minorHAnsi" w:cstheme="minorHAnsi"/>
        </w:rPr>
        <w:tab/>
      </w:r>
      <w:r w:rsidR="00783E8A" w:rsidRPr="00B10F48">
        <w:rPr>
          <w:rFonts w:asciiTheme="minorHAnsi" w:hAnsiTheme="minorHAnsi" w:cstheme="minorHAnsi"/>
        </w:rPr>
        <w:tab/>
      </w:r>
      <w:r w:rsidRPr="00B10F48">
        <w:rPr>
          <w:rFonts w:asciiTheme="minorHAnsi" w:hAnsiTheme="minorHAnsi" w:cstheme="minorHAnsi"/>
        </w:rPr>
        <w:t xml:space="preserve">: </w:t>
      </w:r>
      <w:r w:rsidR="00783E8A" w:rsidRPr="00B10F48">
        <w:rPr>
          <w:rFonts w:asciiTheme="minorHAnsi" w:hAnsiTheme="minorHAnsi" w:cstheme="minorHAnsi"/>
        </w:rPr>
        <w:tab/>
      </w:r>
      <w:r w:rsidR="00B10F48" w:rsidRPr="00B10F48">
        <w:rPr>
          <w:rFonts w:asciiTheme="minorHAnsi" w:hAnsiTheme="minorHAnsi" w:cstheme="minorHAnsi"/>
        </w:rPr>
        <w:t>5816AC</w:t>
      </w:r>
    </w:p>
    <w:p w14:paraId="2FD757AD" w14:textId="77777777" w:rsidR="00EC2DA1" w:rsidRDefault="00EC2DA1" w:rsidP="00EC2DA1">
      <w:pPr>
        <w:tabs>
          <w:tab w:val="left" w:pos="2127"/>
        </w:tabs>
        <w:rPr>
          <w:rFonts w:asciiTheme="minorHAnsi" w:hAnsiTheme="minorHAnsi" w:cstheme="minorHAnsi"/>
        </w:rPr>
      </w:pPr>
      <w:r w:rsidRPr="00B10F48">
        <w:rPr>
          <w:rFonts w:asciiTheme="minorHAnsi" w:hAnsiTheme="minorHAnsi" w:cstheme="minorHAnsi"/>
        </w:rPr>
        <w:t>Plaats / gemeente</w:t>
      </w:r>
      <w:r w:rsidRPr="00B10F48">
        <w:rPr>
          <w:rFonts w:asciiTheme="minorHAnsi" w:hAnsiTheme="minorHAnsi" w:cstheme="minorHAnsi"/>
        </w:rPr>
        <w:tab/>
      </w:r>
      <w:r w:rsidR="00783E8A" w:rsidRPr="00B10F48">
        <w:rPr>
          <w:rFonts w:asciiTheme="minorHAnsi" w:hAnsiTheme="minorHAnsi" w:cstheme="minorHAnsi"/>
        </w:rPr>
        <w:tab/>
      </w:r>
      <w:r w:rsidRPr="00B10F48">
        <w:rPr>
          <w:rFonts w:asciiTheme="minorHAnsi" w:hAnsiTheme="minorHAnsi" w:cstheme="minorHAnsi"/>
        </w:rPr>
        <w:t xml:space="preserve">: </w:t>
      </w:r>
      <w:r w:rsidR="00783E8A" w:rsidRPr="00B10F48">
        <w:rPr>
          <w:rFonts w:asciiTheme="minorHAnsi" w:hAnsiTheme="minorHAnsi" w:cstheme="minorHAnsi"/>
        </w:rPr>
        <w:tab/>
      </w:r>
      <w:r w:rsidR="00B10F48" w:rsidRPr="00B10F48">
        <w:rPr>
          <w:rFonts w:asciiTheme="minorHAnsi" w:hAnsiTheme="minorHAnsi" w:cstheme="minorHAnsi"/>
        </w:rPr>
        <w:t>Vredepeel</w:t>
      </w:r>
    </w:p>
    <w:p w14:paraId="734B5EC3" w14:textId="77777777" w:rsidR="00B70A57" w:rsidRPr="00B10F48" w:rsidRDefault="00B70A57" w:rsidP="00EC2DA1">
      <w:pPr>
        <w:tabs>
          <w:tab w:val="left" w:pos="2127"/>
        </w:tabs>
        <w:rPr>
          <w:rFonts w:asciiTheme="minorHAnsi" w:hAnsiTheme="minorHAnsi" w:cstheme="minorHAnsi"/>
        </w:rPr>
      </w:pPr>
    </w:p>
    <w:p w14:paraId="2D7F53A8" w14:textId="77777777" w:rsidR="00B10F48" w:rsidRPr="007F0E8A" w:rsidRDefault="00583F9D" w:rsidP="00B10F48">
      <w:pPr>
        <w:tabs>
          <w:tab w:val="left" w:pos="2127"/>
        </w:tabs>
        <w:rPr>
          <w:rFonts w:asciiTheme="minorHAnsi" w:hAnsiTheme="minorHAnsi" w:cstheme="minorHAnsi"/>
          <w:color w:val="000000" w:themeColor="text1"/>
          <w:szCs w:val="18"/>
        </w:rPr>
      </w:pPr>
      <w:r>
        <w:rPr>
          <w:rFonts w:asciiTheme="minorHAnsi" w:hAnsiTheme="minorHAnsi" w:cstheme="minorHAnsi"/>
          <w:color w:val="000000" w:themeColor="text1"/>
          <w:szCs w:val="18"/>
        </w:rPr>
        <w:t>Bevoegd gezag heffing</w:t>
      </w:r>
      <w:r>
        <w:rPr>
          <w:rFonts w:asciiTheme="minorHAnsi" w:hAnsiTheme="minorHAnsi" w:cstheme="minorHAnsi"/>
          <w:color w:val="000000" w:themeColor="text1"/>
          <w:szCs w:val="18"/>
        </w:rPr>
        <w:tab/>
      </w:r>
      <w:r>
        <w:rPr>
          <w:rFonts w:asciiTheme="minorHAnsi" w:hAnsiTheme="minorHAnsi" w:cstheme="minorHAnsi"/>
          <w:color w:val="000000" w:themeColor="text1"/>
          <w:szCs w:val="18"/>
        </w:rPr>
        <w:tab/>
        <w:t xml:space="preserve">: </w:t>
      </w:r>
      <w:r>
        <w:rPr>
          <w:rFonts w:asciiTheme="minorHAnsi" w:hAnsiTheme="minorHAnsi" w:cstheme="minorHAnsi"/>
          <w:color w:val="000000" w:themeColor="text1"/>
          <w:szCs w:val="18"/>
        </w:rPr>
        <w:tab/>
        <w:t>Belastingsamenwerking Gemeenten en Waterschappen Limburg</w:t>
      </w:r>
    </w:p>
    <w:p w14:paraId="08B90E67" w14:textId="77777777" w:rsidR="00B10F48" w:rsidRPr="007F0E8A" w:rsidRDefault="00B10F48" w:rsidP="00B10F48">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Contactgegevens</w:t>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r>
      <w:r w:rsidR="00583F9D">
        <w:rPr>
          <w:rFonts w:asciiTheme="minorHAnsi" w:hAnsiTheme="minorHAnsi" w:cstheme="minorHAnsi"/>
          <w:color w:val="000000" w:themeColor="text1"/>
          <w:szCs w:val="18"/>
          <w:lang w:val="nl-BE"/>
        </w:rPr>
        <w:t>H. Hendriks</w:t>
      </w:r>
    </w:p>
    <w:p w14:paraId="3E6A4C00" w14:textId="77777777" w:rsidR="00264CCD" w:rsidRPr="00264CCD" w:rsidRDefault="00B10F48" w:rsidP="00B10F48">
      <w:pPr>
        <w:rPr>
          <w:rFonts w:asciiTheme="minorHAnsi" w:hAnsiTheme="minorHAnsi" w:cstheme="minorHAnsi"/>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r>
      <w:hyperlink r:id="rId19" w:history="1">
        <w:r w:rsidR="00583F9D" w:rsidRPr="001C5CE7">
          <w:rPr>
            <w:rStyle w:val="Hyperlink"/>
            <w:rFonts w:asciiTheme="minorHAnsi" w:hAnsiTheme="minorHAnsi" w:cstheme="minorHAnsi"/>
            <w:color w:val="auto"/>
            <w:szCs w:val="18"/>
            <w:u w:val="none"/>
            <w:lang w:val="nl-BE"/>
          </w:rPr>
          <w:t>wvob2@bsgw.nl</w:t>
        </w:r>
      </w:hyperlink>
    </w:p>
    <w:p w14:paraId="0EF279E3" w14:textId="77777777" w:rsidR="00B10F48" w:rsidRDefault="00B10F48" w:rsidP="00B10F48">
      <w:pPr>
        <w:rPr>
          <w:rFonts w:asciiTheme="minorHAnsi" w:hAnsiTheme="minorHAnsi" w:cstheme="minorHAnsi"/>
          <w:color w:val="000000" w:themeColor="text1"/>
          <w:szCs w:val="18"/>
          <w:lang w:val="nl-BE"/>
        </w:rPr>
      </w:pP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t xml:space="preserve"> </w:t>
      </w:r>
      <w:r w:rsidRPr="007F0E8A">
        <w:rPr>
          <w:rFonts w:asciiTheme="minorHAnsi" w:hAnsiTheme="minorHAnsi" w:cstheme="minorHAnsi"/>
          <w:color w:val="000000" w:themeColor="text1"/>
          <w:szCs w:val="18"/>
          <w:lang w:val="nl-BE"/>
        </w:rPr>
        <w:tab/>
      </w:r>
      <w:r w:rsidR="00583F9D">
        <w:rPr>
          <w:rFonts w:asciiTheme="minorHAnsi" w:hAnsiTheme="minorHAnsi" w:cstheme="minorHAnsi"/>
          <w:color w:val="000000" w:themeColor="text1"/>
          <w:szCs w:val="18"/>
          <w:lang w:val="nl-BE"/>
        </w:rPr>
        <w:t>T: (088) 842 0405</w:t>
      </w:r>
    </w:p>
    <w:p w14:paraId="106F1B31" w14:textId="77777777" w:rsidR="000037B4" w:rsidRDefault="000037B4" w:rsidP="00B10F48">
      <w:pPr>
        <w:rPr>
          <w:rFonts w:asciiTheme="minorHAnsi" w:hAnsiTheme="minorHAnsi" w:cstheme="minorHAnsi"/>
          <w:color w:val="FF0000"/>
          <w:sz w:val="22"/>
          <w:szCs w:val="22"/>
          <w:lang w:val="nl-BE"/>
        </w:rPr>
      </w:pPr>
    </w:p>
    <w:p w14:paraId="1B30CDFF" w14:textId="77777777" w:rsidR="00DC56BE" w:rsidRPr="00DC56BE" w:rsidRDefault="00DC56BE" w:rsidP="00DC56BE">
      <w:pPr>
        <w:rPr>
          <w:color w:val="FF0000"/>
        </w:rPr>
      </w:pPr>
    </w:p>
    <w:p w14:paraId="49918B4F" w14:textId="744C431D" w:rsidR="004B419F" w:rsidRDefault="004B419F" w:rsidP="005C17A2">
      <w:pPr>
        <w:pStyle w:val="Kop2"/>
      </w:pPr>
      <w:bookmarkStart w:id="88" w:name="_Toc194586242"/>
      <w:r w:rsidRPr="005C17A2">
        <w:t>Zorgplicht</w:t>
      </w:r>
      <w:r w:rsidR="00600D7A">
        <w:rPr>
          <w:color w:val="FF0000"/>
        </w:rPr>
        <w:t xml:space="preserve"> </w:t>
      </w:r>
      <w:r w:rsidR="002325FB" w:rsidRPr="00BD49BD">
        <w:t>Defensie</w:t>
      </w:r>
      <w:bookmarkEnd w:id="88"/>
    </w:p>
    <w:p w14:paraId="6F9A409F" w14:textId="77777777" w:rsidR="005C17A2" w:rsidRPr="005C17A2" w:rsidRDefault="005C17A2" w:rsidP="005C17A2"/>
    <w:p w14:paraId="0BADF552" w14:textId="6DE1FE36" w:rsidR="004B419F" w:rsidRDefault="002325FB" w:rsidP="005C17A2">
      <w:pPr>
        <w:pStyle w:val="Kop3"/>
      </w:pPr>
      <w:bookmarkStart w:id="89" w:name="_Toc194586243"/>
      <w:r>
        <w:t>Oppervlaktewater</w:t>
      </w:r>
      <w:bookmarkEnd w:id="89"/>
    </w:p>
    <w:p w14:paraId="2BA91173" w14:textId="77777777" w:rsidR="005C17A2" w:rsidRPr="005C17A2" w:rsidRDefault="005C17A2" w:rsidP="005C17A2"/>
    <w:p w14:paraId="100F2745" w14:textId="77777777" w:rsidR="004B419F" w:rsidRPr="001B3A1A" w:rsidRDefault="004B419F" w:rsidP="004B419F">
      <w:pPr>
        <w:spacing w:line="240" w:lineRule="auto"/>
        <w:rPr>
          <w:rFonts w:asciiTheme="minorHAnsi" w:hAnsiTheme="minorHAnsi" w:cstheme="minorHAnsi"/>
          <w:bCs/>
          <w:szCs w:val="18"/>
        </w:rPr>
      </w:pPr>
      <w:r w:rsidRPr="001B3A1A">
        <w:rPr>
          <w:rFonts w:asciiTheme="minorHAnsi" w:hAnsiTheme="minorHAnsi" w:cstheme="minorHAnsi"/>
          <w:bCs/>
          <w:szCs w:val="18"/>
        </w:rPr>
        <w:t>Bemonstering</w:t>
      </w:r>
      <w:r w:rsidRPr="001B3A1A">
        <w:rPr>
          <w:rFonts w:asciiTheme="minorHAnsi" w:hAnsiTheme="minorHAnsi" w:cstheme="minorHAnsi"/>
          <w:bCs/>
          <w:szCs w:val="18"/>
        </w:rPr>
        <w:tab/>
      </w:r>
      <w:r w:rsidRPr="001B3A1A">
        <w:rPr>
          <w:rFonts w:asciiTheme="minorHAnsi" w:hAnsiTheme="minorHAnsi" w:cstheme="minorHAnsi"/>
          <w:bCs/>
          <w:szCs w:val="18"/>
        </w:rPr>
        <w:tab/>
      </w:r>
      <w:r w:rsidRPr="001B3A1A">
        <w:rPr>
          <w:rFonts w:asciiTheme="minorHAnsi" w:hAnsiTheme="minorHAnsi" w:cstheme="minorHAnsi"/>
          <w:bCs/>
          <w:szCs w:val="18"/>
        </w:rPr>
        <w:tab/>
        <w:t xml:space="preserve">: </w:t>
      </w:r>
      <w:r w:rsidRPr="001B3A1A">
        <w:rPr>
          <w:rFonts w:asciiTheme="minorHAnsi" w:hAnsiTheme="minorHAnsi" w:cstheme="minorHAnsi"/>
          <w:bCs/>
          <w:szCs w:val="18"/>
        </w:rPr>
        <w:tab/>
        <w:t xml:space="preserve">Steekmonster </w:t>
      </w:r>
      <w:r w:rsidRPr="001B3A1A">
        <w:rPr>
          <w:rFonts w:asciiTheme="minorHAnsi" w:hAnsiTheme="minorHAnsi" w:cstheme="minorHAnsi"/>
          <w:bCs/>
        </w:rPr>
        <w:t>(tijdens regenachtige omstandigheden)</w:t>
      </w:r>
    </w:p>
    <w:p w14:paraId="30624847" w14:textId="77777777" w:rsidR="004B419F" w:rsidRPr="001B3A1A" w:rsidRDefault="004B419F" w:rsidP="004B419F">
      <w:pPr>
        <w:spacing w:line="240" w:lineRule="auto"/>
        <w:rPr>
          <w:rFonts w:asciiTheme="minorHAnsi" w:hAnsiTheme="minorHAnsi" w:cstheme="minorHAnsi"/>
          <w:bCs/>
          <w:szCs w:val="18"/>
        </w:rPr>
      </w:pPr>
      <w:r w:rsidRPr="001B3A1A">
        <w:rPr>
          <w:rFonts w:asciiTheme="minorHAnsi" w:hAnsiTheme="minorHAnsi" w:cstheme="minorHAnsi"/>
          <w:bCs/>
          <w:szCs w:val="18"/>
        </w:rPr>
        <w:t xml:space="preserve">Meetfrequentie </w:t>
      </w:r>
      <w:r w:rsidRPr="001B3A1A">
        <w:rPr>
          <w:rFonts w:asciiTheme="minorHAnsi" w:hAnsiTheme="minorHAnsi" w:cstheme="minorHAnsi"/>
          <w:bCs/>
          <w:szCs w:val="18"/>
        </w:rPr>
        <w:tab/>
      </w:r>
      <w:r w:rsidRPr="001B3A1A">
        <w:rPr>
          <w:rFonts w:asciiTheme="minorHAnsi" w:hAnsiTheme="minorHAnsi" w:cstheme="minorHAnsi"/>
          <w:bCs/>
          <w:szCs w:val="18"/>
        </w:rPr>
        <w:tab/>
      </w:r>
      <w:r w:rsidRPr="001B3A1A">
        <w:rPr>
          <w:rFonts w:asciiTheme="minorHAnsi" w:hAnsiTheme="minorHAnsi" w:cstheme="minorHAnsi"/>
          <w:bCs/>
          <w:szCs w:val="18"/>
        </w:rPr>
        <w:tab/>
        <w:t>:</w:t>
      </w:r>
      <w:r w:rsidRPr="001B3A1A">
        <w:rPr>
          <w:rFonts w:asciiTheme="minorHAnsi" w:hAnsiTheme="minorHAnsi" w:cstheme="minorHAnsi"/>
          <w:bCs/>
          <w:szCs w:val="18"/>
        </w:rPr>
        <w:tab/>
      </w:r>
      <w:r w:rsidR="001B3A1A" w:rsidRPr="001B3A1A">
        <w:rPr>
          <w:rFonts w:asciiTheme="minorHAnsi" w:hAnsiTheme="minorHAnsi" w:cstheme="minorHAnsi"/>
          <w:bCs/>
          <w:szCs w:val="18"/>
        </w:rPr>
        <w:t>4x per</w:t>
      </w:r>
      <w:r w:rsidR="001C5CE7">
        <w:rPr>
          <w:rFonts w:asciiTheme="minorHAnsi" w:hAnsiTheme="minorHAnsi" w:cstheme="minorHAnsi"/>
          <w:bCs/>
          <w:szCs w:val="18"/>
        </w:rPr>
        <w:t xml:space="preserve"> </w:t>
      </w:r>
      <w:r w:rsidR="001B3A1A" w:rsidRPr="001B3A1A">
        <w:rPr>
          <w:rFonts w:asciiTheme="minorHAnsi" w:hAnsiTheme="minorHAnsi" w:cstheme="minorHAnsi"/>
          <w:bCs/>
          <w:szCs w:val="18"/>
        </w:rPr>
        <w:t>jaar</w:t>
      </w:r>
    </w:p>
    <w:p w14:paraId="457B86D6" w14:textId="77777777" w:rsidR="005C17A2" w:rsidRDefault="004B419F" w:rsidP="005C17A2">
      <w:pPr>
        <w:spacing w:line="240" w:lineRule="auto"/>
        <w:rPr>
          <w:rFonts w:asciiTheme="minorHAnsi" w:hAnsiTheme="minorHAnsi" w:cstheme="minorHAnsi"/>
          <w:bCs/>
          <w:szCs w:val="18"/>
        </w:rPr>
      </w:pPr>
      <w:r w:rsidRPr="001B3A1A">
        <w:rPr>
          <w:rFonts w:asciiTheme="minorHAnsi" w:hAnsiTheme="minorHAnsi" w:cstheme="minorHAnsi"/>
          <w:bCs/>
          <w:szCs w:val="18"/>
        </w:rPr>
        <w:t>Aantal meetlocaties</w:t>
      </w:r>
      <w:r w:rsidRPr="001B3A1A">
        <w:rPr>
          <w:rFonts w:asciiTheme="minorHAnsi" w:hAnsiTheme="minorHAnsi" w:cstheme="minorHAnsi"/>
          <w:bCs/>
          <w:szCs w:val="18"/>
        </w:rPr>
        <w:tab/>
      </w:r>
      <w:r w:rsidRPr="001B3A1A">
        <w:rPr>
          <w:rFonts w:asciiTheme="minorHAnsi" w:hAnsiTheme="minorHAnsi" w:cstheme="minorHAnsi"/>
          <w:bCs/>
          <w:szCs w:val="18"/>
        </w:rPr>
        <w:tab/>
        <w:t>:</w:t>
      </w:r>
      <w:r w:rsidRPr="001B3A1A">
        <w:rPr>
          <w:rFonts w:asciiTheme="minorHAnsi" w:hAnsiTheme="minorHAnsi" w:cstheme="minorHAnsi"/>
          <w:bCs/>
          <w:szCs w:val="18"/>
        </w:rPr>
        <w:tab/>
      </w:r>
      <w:r w:rsidR="001B3A1A" w:rsidRPr="001B3A1A">
        <w:rPr>
          <w:rFonts w:asciiTheme="minorHAnsi" w:hAnsiTheme="minorHAnsi" w:cstheme="minorHAnsi"/>
          <w:bCs/>
          <w:szCs w:val="18"/>
        </w:rPr>
        <w:t>4</w:t>
      </w:r>
    </w:p>
    <w:p w14:paraId="2EF09EAD" w14:textId="77777777" w:rsidR="005C17A2" w:rsidRDefault="005C17A2" w:rsidP="005C17A2">
      <w:pPr>
        <w:spacing w:line="240" w:lineRule="auto"/>
        <w:rPr>
          <w:rFonts w:asciiTheme="minorHAnsi" w:hAnsiTheme="minorHAnsi" w:cstheme="minorHAnsi"/>
          <w:bCs/>
          <w:szCs w:val="18"/>
        </w:rPr>
      </w:pPr>
    </w:p>
    <w:p w14:paraId="60043201" w14:textId="77777777" w:rsidR="004B419F" w:rsidRPr="005C17A2" w:rsidRDefault="001B3A1A" w:rsidP="00BE4A6E">
      <w:pPr>
        <w:pStyle w:val="Lijstalinea"/>
        <w:numPr>
          <w:ilvl w:val="0"/>
          <w:numId w:val="7"/>
        </w:numPr>
        <w:spacing w:line="240" w:lineRule="auto"/>
        <w:rPr>
          <w:rFonts w:asciiTheme="minorHAnsi" w:hAnsiTheme="minorHAnsi" w:cstheme="minorHAnsi"/>
          <w:bCs/>
          <w:szCs w:val="18"/>
        </w:rPr>
      </w:pPr>
      <w:r w:rsidRPr="005C17A2">
        <w:rPr>
          <w:rFonts w:asciiTheme="minorHAnsi" w:hAnsiTheme="minorHAnsi" w:cstheme="minorHAnsi"/>
          <w:bCs/>
          <w:szCs w:val="18"/>
        </w:rPr>
        <w:t>LP1 Boezem, LP2 peri-stop (KHR), LP3 Brug Peelkanaal 236, LP4 Veld boer Klaassen</w:t>
      </w:r>
    </w:p>
    <w:p w14:paraId="1BFF446E" w14:textId="77777777" w:rsidR="00C001FC" w:rsidRDefault="00C001FC" w:rsidP="004B419F">
      <w:pPr>
        <w:spacing w:line="240" w:lineRule="auto"/>
        <w:rPr>
          <w:rFonts w:asciiTheme="minorHAnsi" w:hAnsiTheme="minorHAnsi" w:cstheme="minorHAnsi"/>
          <w:bCs/>
          <w:szCs w:val="18"/>
        </w:rPr>
      </w:pPr>
    </w:p>
    <w:p w14:paraId="2AF0F14D" w14:textId="77777777" w:rsidR="004B419F" w:rsidRPr="001B3A1A" w:rsidRDefault="004B419F" w:rsidP="004B419F">
      <w:pPr>
        <w:spacing w:line="240" w:lineRule="auto"/>
        <w:rPr>
          <w:rFonts w:asciiTheme="minorHAnsi" w:hAnsiTheme="minorHAnsi" w:cstheme="minorHAnsi"/>
          <w:bCs/>
          <w:szCs w:val="18"/>
        </w:rPr>
      </w:pPr>
      <w:r w:rsidRPr="001B3A1A">
        <w:rPr>
          <w:rFonts w:asciiTheme="minorHAnsi" w:hAnsiTheme="minorHAnsi" w:cstheme="minorHAnsi"/>
          <w:bCs/>
          <w:szCs w:val="18"/>
        </w:rPr>
        <w:t>Parameters en Norm</w:t>
      </w:r>
      <w:r w:rsidRPr="001B3A1A">
        <w:rPr>
          <w:rFonts w:asciiTheme="minorHAnsi" w:hAnsiTheme="minorHAnsi" w:cstheme="minorHAnsi"/>
          <w:bCs/>
          <w:szCs w:val="18"/>
        </w:rPr>
        <w:tab/>
      </w:r>
      <w:r w:rsidRPr="001B3A1A">
        <w:rPr>
          <w:rFonts w:asciiTheme="minorHAnsi" w:hAnsiTheme="minorHAnsi" w:cstheme="minorHAnsi"/>
          <w:bCs/>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1B3A1A" w:rsidRPr="001B3A1A" w14:paraId="5DD23EE8" w14:textId="77777777" w:rsidTr="008745A5">
        <w:tc>
          <w:tcPr>
            <w:tcW w:w="1969" w:type="dxa"/>
          </w:tcPr>
          <w:p w14:paraId="7865D96E"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PH</w:t>
            </w:r>
          </w:p>
          <w:p w14:paraId="76535595"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Zuurstof (mg/l)</w:t>
            </w:r>
          </w:p>
          <w:p w14:paraId="76072272"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 xml:space="preserve">Minerale olie GC </w:t>
            </w:r>
          </w:p>
          <w:p w14:paraId="0AC17038"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Zware metalen 8</w:t>
            </w:r>
          </w:p>
          <w:p w14:paraId="39FAD11C"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Onopgeloste best.</w:t>
            </w:r>
          </w:p>
        </w:tc>
        <w:tc>
          <w:tcPr>
            <w:tcW w:w="1970" w:type="dxa"/>
          </w:tcPr>
          <w:p w14:paraId="663504EC"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6,5-9</w:t>
            </w:r>
          </w:p>
          <w:p w14:paraId="1B0AC534"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&gt;2 mg/l</w:t>
            </w:r>
          </w:p>
          <w:p w14:paraId="073C0BD9"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20 mg/l</w:t>
            </w:r>
          </w:p>
          <w:p w14:paraId="259F40E7"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 xml:space="preserve">  5 mg/l</w:t>
            </w:r>
          </w:p>
          <w:p w14:paraId="698992D1" w14:textId="77777777" w:rsidR="001B3A1A" w:rsidRPr="001B3A1A" w:rsidRDefault="001B3A1A" w:rsidP="001B3A1A">
            <w:pPr>
              <w:spacing w:line="240" w:lineRule="auto"/>
              <w:rPr>
                <w:rFonts w:asciiTheme="minorHAnsi" w:hAnsiTheme="minorHAnsi" w:cstheme="minorHAnsi"/>
                <w:bCs/>
                <w:szCs w:val="18"/>
              </w:rPr>
            </w:pPr>
            <w:r w:rsidRPr="001B3A1A">
              <w:rPr>
                <w:rFonts w:asciiTheme="minorHAnsi" w:hAnsiTheme="minorHAnsi" w:cstheme="minorHAnsi"/>
                <w:bCs/>
                <w:szCs w:val="18"/>
              </w:rPr>
              <w:t>30 mg/l</w:t>
            </w:r>
          </w:p>
        </w:tc>
      </w:tr>
    </w:tbl>
    <w:p w14:paraId="65C42218" w14:textId="77777777" w:rsidR="004B419F" w:rsidRPr="001B3A1A" w:rsidRDefault="004B419F" w:rsidP="004B419F"/>
    <w:p w14:paraId="305CEE6D" w14:textId="064C4235" w:rsidR="00DF2421" w:rsidRDefault="004B419F" w:rsidP="001C5CE7">
      <w:pPr>
        <w:ind w:left="709" w:hanging="709"/>
        <w:rPr>
          <w:rFonts w:asciiTheme="minorHAnsi" w:hAnsiTheme="minorHAnsi" w:cstheme="minorHAnsi"/>
          <w:b/>
          <w:szCs w:val="18"/>
        </w:rPr>
      </w:pPr>
      <w:r w:rsidRPr="001B3A1A">
        <w:rPr>
          <w:rFonts w:asciiTheme="minorHAnsi" w:hAnsiTheme="minorHAnsi" w:cstheme="minorHAnsi"/>
          <w:b/>
          <w:szCs w:val="18"/>
        </w:rPr>
        <w:t>Totaal aantal monsters per jaar</w:t>
      </w:r>
      <w:r w:rsidRPr="001B3A1A">
        <w:rPr>
          <w:rFonts w:asciiTheme="minorHAnsi" w:hAnsiTheme="minorHAnsi" w:cstheme="minorHAnsi"/>
          <w:b/>
          <w:szCs w:val="18"/>
        </w:rPr>
        <w:tab/>
        <w:t xml:space="preserve">: </w:t>
      </w:r>
      <w:r w:rsidRPr="001B3A1A">
        <w:rPr>
          <w:rFonts w:asciiTheme="minorHAnsi" w:hAnsiTheme="minorHAnsi" w:cstheme="minorHAnsi"/>
          <w:b/>
          <w:szCs w:val="18"/>
        </w:rPr>
        <w:tab/>
      </w:r>
      <w:r w:rsidR="001B3A1A" w:rsidRPr="001B3A1A">
        <w:rPr>
          <w:rFonts w:asciiTheme="minorHAnsi" w:hAnsiTheme="minorHAnsi" w:cstheme="minorHAnsi"/>
          <w:b/>
          <w:szCs w:val="18"/>
        </w:rPr>
        <w:t>16</w:t>
      </w:r>
    </w:p>
    <w:p w14:paraId="3694A82C" w14:textId="77777777" w:rsidR="00DF2421" w:rsidRDefault="00DF2421">
      <w:pPr>
        <w:spacing w:line="240" w:lineRule="auto"/>
        <w:rPr>
          <w:rFonts w:asciiTheme="minorHAnsi" w:hAnsiTheme="minorHAnsi" w:cstheme="minorHAnsi"/>
          <w:b/>
          <w:szCs w:val="18"/>
        </w:rPr>
      </w:pPr>
      <w:r>
        <w:rPr>
          <w:rFonts w:asciiTheme="minorHAnsi" w:hAnsiTheme="minorHAnsi" w:cstheme="minorHAnsi"/>
          <w:b/>
          <w:szCs w:val="18"/>
        </w:rPr>
        <w:br w:type="page"/>
      </w:r>
    </w:p>
    <w:p w14:paraId="25C88A5E" w14:textId="77777777" w:rsidR="000D176C" w:rsidRPr="001C5CE7" w:rsidRDefault="000D176C" w:rsidP="001C5CE7">
      <w:pPr>
        <w:ind w:left="709" w:hanging="709"/>
        <w:rPr>
          <w:rFonts w:asciiTheme="minorHAnsi" w:hAnsiTheme="minorHAnsi" w:cstheme="minorHAnsi"/>
          <w:b/>
          <w:szCs w:val="18"/>
        </w:rPr>
      </w:pPr>
    </w:p>
    <w:p w14:paraId="7833A12A" w14:textId="4546003B" w:rsidR="00EC2DA1" w:rsidRPr="00F83017" w:rsidRDefault="001B3A1A" w:rsidP="005C17A2">
      <w:pPr>
        <w:pStyle w:val="Kop1"/>
      </w:pPr>
      <w:bookmarkStart w:id="90" w:name="_Toc194586244"/>
      <w:r w:rsidRPr="00F83017">
        <w:t xml:space="preserve">51B12 </w:t>
      </w:r>
      <w:proofErr w:type="spellStart"/>
      <w:r w:rsidRPr="00F83017">
        <w:t>Genmaj</w:t>
      </w:r>
      <w:proofErr w:type="spellEnd"/>
      <w:r w:rsidRPr="00F83017">
        <w:t xml:space="preserve">. De Ruyter van </w:t>
      </w:r>
      <w:proofErr w:type="spellStart"/>
      <w:r w:rsidRPr="005C17A2">
        <w:t>Steveninckkazerne</w:t>
      </w:r>
      <w:bookmarkEnd w:id="90"/>
      <w:proofErr w:type="spellEnd"/>
      <w:r w:rsidR="00222CBC">
        <w:t xml:space="preserve"> </w:t>
      </w:r>
    </w:p>
    <w:p w14:paraId="6FBAB2BA" w14:textId="77777777" w:rsidR="00EC2DA1" w:rsidRPr="001B3A1A" w:rsidRDefault="00EC2DA1" w:rsidP="00EC2DA1">
      <w:pPr>
        <w:tabs>
          <w:tab w:val="left" w:pos="2127"/>
        </w:tabs>
        <w:rPr>
          <w:rFonts w:asciiTheme="minorHAnsi" w:hAnsiTheme="minorHAnsi" w:cstheme="minorHAnsi"/>
          <w:szCs w:val="18"/>
        </w:rPr>
      </w:pPr>
      <w:r w:rsidRPr="001B3A1A">
        <w:rPr>
          <w:rFonts w:asciiTheme="minorHAnsi" w:hAnsiTheme="minorHAnsi" w:cstheme="minorHAnsi"/>
          <w:szCs w:val="18"/>
        </w:rPr>
        <w:t>Adres</w:t>
      </w:r>
      <w:r w:rsidRPr="001B3A1A">
        <w:rPr>
          <w:rFonts w:asciiTheme="minorHAnsi" w:hAnsiTheme="minorHAnsi" w:cstheme="minorHAnsi"/>
          <w:szCs w:val="18"/>
        </w:rPr>
        <w:tab/>
      </w:r>
      <w:r w:rsidR="00F73EDF">
        <w:rPr>
          <w:rFonts w:asciiTheme="minorHAnsi" w:hAnsiTheme="minorHAnsi" w:cstheme="minorHAnsi"/>
          <w:szCs w:val="18"/>
        </w:rPr>
        <w:tab/>
      </w:r>
      <w:r w:rsidRPr="001B3A1A">
        <w:rPr>
          <w:rFonts w:asciiTheme="minorHAnsi" w:hAnsiTheme="minorHAnsi" w:cstheme="minorHAnsi"/>
          <w:szCs w:val="18"/>
        </w:rPr>
        <w:t xml:space="preserve">: </w:t>
      </w:r>
      <w:r w:rsidR="00976685">
        <w:rPr>
          <w:rFonts w:asciiTheme="minorHAnsi" w:hAnsiTheme="minorHAnsi" w:cstheme="minorHAnsi"/>
          <w:szCs w:val="18"/>
        </w:rPr>
        <w:tab/>
      </w:r>
      <w:proofErr w:type="spellStart"/>
      <w:r w:rsidR="001B3A1A" w:rsidRPr="001B3A1A">
        <w:rPr>
          <w:rFonts w:asciiTheme="minorHAnsi" w:hAnsiTheme="minorHAnsi" w:cstheme="minorHAnsi"/>
          <w:szCs w:val="18"/>
        </w:rPr>
        <w:t>Eindhovensedijk</w:t>
      </w:r>
      <w:proofErr w:type="spellEnd"/>
      <w:r w:rsidR="001B3A1A" w:rsidRPr="001B3A1A">
        <w:rPr>
          <w:rFonts w:asciiTheme="minorHAnsi" w:hAnsiTheme="minorHAnsi" w:cstheme="minorHAnsi"/>
          <w:szCs w:val="18"/>
        </w:rPr>
        <w:t xml:space="preserve"> 42</w:t>
      </w:r>
    </w:p>
    <w:p w14:paraId="68678E1E" w14:textId="77777777" w:rsidR="00EC2DA1" w:rsidRPr="001B3A1A" w:rsidRDefault="00EC2DA1" w:rsidP="00EC2DA1">
      <w:pPr>
        <w:tabs>
          <w:tab w:val="left" w:pos="2127"/>
        </w:tabs>
        <w:rPr>
          <w:rFonts w:asciiTheme="minorHAnsi" w:hAnsiTheme="minorHAnsi" w:cstheme="minorHAnsi"/>
          <w:szCs w:val="18"/>
        </w:rPr>
      </w:pPr>
      <w:r w:rsidRPr="001B3A1A">
        <w:rPr>
          <w:rFonts w:asciiTheme="minorHAnsi" w:hAnsiTheme="minorHAnsi" w:cstheme="minorHAnsi"/>
          <w:szCs w:val="18"/>
        </w:rPr>
        <w:t>Postcode</w:t>
      </w:r>
      <w:r w:rsidRPr="001B3A1A">
        <w:rPr>
          <w:rFonts w:asciiTheme="minorHAnsi" w:hAnsiTheme="minorHAnsi" w:cstheme="minorHAnsi"/>
          <w:szCs w:val="18"/>
        </w:rPr>
        <w:tab/>
      </w:r>
      <w:r w:rsidR="00F73EDF">
        <w:rPr>
          <w:rFonts w:asciiTheme="minorHAnsi" w:hAnsiTheme="minorHAnsi" w:cstheme="minorHAnsi"/>
          <w:szCs w:val="18"/>
        </w:rPr>
        <w:tab/>
      </w:r>
      <w:r w:rsidRPr="001B3A1A">
        <w:rPr>
          <w:rFonts w:asciiTheme="minorHAnsi" w:hAnsiTheme="minorHAnsi" w:cstheme="minorHAnsi"/>
          <w:szCs w:val="18"/>
        </w:rPr>
        <w:t xml:space="preserve">: </w:t>
      </w:r>
      <w:r w:rsidR="00976685">
        <w:rPr>
          <w:rFonts w:asciiTheme="minorHAnsi" w:hAnsiTheme="minorHAnsi" w:cstheme="minorHAnsi"/>
          <w:szCs w:val="18"/>
        </w:rPr>
        <w:tab/>
      </w:r>
      <w:r w:rsidR="001B3A1A" w:rsidRPr="001B3A1A">
        <w:rPr>
          <w:rFonts w:asciiTheme="minorHAnsi" w:hAnsiTheme="minorHAnsi" w:cstheme="minorHAnsi"/>
          <w:szCs w:val="18"/>
        </w:rPr>
        <w:t>5688 GN</w:t>
      </w:r>
    </w:p>
    <w:p w14:paraId="67C3FB2C" w14:textId="77777777" w:rsidR="00EC2DA1" w:rsidRDefault="00EC2DA1" w:rsidP="001B3A1A">
      <w:pPr>
        <w:tabs>
          <w:tab w:val="left" w:pos="2127"/>
        </w:tabs>
        <w:rPr>
          <w:rFonts w:asciiTheme="minorHAnsi" w:hAnsiTheme="minorHAnsi" w:cstheme="minorHAnsi"/>
          <w:szCs w:val="18"/>
        </w:rPr>
      </w:pPr>
      <w:r w:rsidRPr="001B3A1A">
        <w:rPr>
          <w:rFonts w:asciiTheme="minorHAnsi" w:hAnsiTheme="minorHAnsi" w:cstheme="minorHAnsi"/>
          <w:szCs w:val="18"/>
        </w:rPr>
        <w:t>Plaats / gemeente</w:t>
      </w:r>
      <w:r w:rsidRPr="001B3A1A">
        <w:rPr>
          <w:rFonts w:asciiTheme="minorHAnsi" w:hAnsiTheme="minorHAnsi" w:cstheme="minorHAnsi"/>
          <w:szCs w:val="18"/>
        </w:rPr>
        <w:tab/>
      </w:r>
      <w:r w:rsidR="00F73EDF">
        <w:rPr>
          <w:rFonts w:asciiTheme="minorHAnsi" w:hAnsiTheme="minorHAnsi" w:cstheme="minorHAnsi"/>
          <w:szCs w:val="18"/>
        </w:rPr>
        <w:tab/>
      </w:r>
      <w:r w:rsidRPr="001B3A1A">
        <w:rPr>
          <w:rFonts w:asciiTheme="minorHAnsi" w:hAnsiTheme="minorHAnsi" w:cstheme="minorHAnsi"/>
          <w:szCs w:val="18"/>
        </w:rPr>
        <w:t xml:space="preserve">: </w:t>
      </w:r>
      <w:r w:rsidR="00976685">
        <w:rPr>
          <w:rFonts w:asciiTheme="minorHAnsi" w:hAnsiTheme="minorHAnsi" w:cstheme="minorHAnsi"/>
          <w:szCs w:val="18"/>
        </w:rPr>
        <w:tab/>
      </w:r>
      <w:r w:rsidR="001B3A1A" w:rsidRPr="001B3A1A">
        <w:rPr>
          <w:rFonts w:asciiTheme="minorHAnsi" w:hAnsiTheme="minorHAnsi" w:cstheme="minorHAnsi"/>
          <w:szCs w:val="18"/>
        </w:rPr>
        <w:t>Oirschot</w:t>
      </w:r>
    </w:p>
    <w:p w14:paraId="6487C4DD" w14:textId="77777777" w:rsidR="00427C4A" w:rsidRPr="001B3A1A" w:rsidRDefault="00427C4A" w:rsidP="001B3A1A">
      <w:pPr>
        <w:tabs>
          <w:tab w:val="left" w:pos="2127"/>
        </w:tabs>
        <w:rPr>
          <w:rFonts w:asciiTheme="minorHAnsi" w:hAnsiTheme="minorHAnsi" w:cstheme="minorHAnsi"/>
          <w:szCs w:val="18"/>
        </w:rPr>
      </w:pPr>
    </w:p>
    <w:p w14:paraId="4798321E" w14:textId="77777777" w:rsidR="008D1B81" w:rsidRPr="001B3A1A" w:rsidRDefault="001B3A1A" w:rsidP="008D1B81">
      <w:pPr>
        <w:pStyle w:val="Geenafstand"/>
        <w:rPr>
          <w:rFonts w:cstheme="minorHAnsi"/>
          <w:sz w:val="18"/>
          <w:szCs w:val="18"/>
          <w:lang w:val="nl-NL"/>
        </w:rPr>
      </w:pPr>
      <w:r w:rsidRPr="001B3A1A">
        <w:rPr>
          <w:rFonts w:cstheme="minorHAnsi"/>
          <w:sz w:val="18"/>
          <w:szCs w:val="18"/>
          <w:lang w:val="nl-NL"/>
        </w:rPr>
        <w:t>Bevoegd g</w:t>
      </w:r>
      <w:r w:rsidR="008D1B81" w:rsidRPr="001B3A1A">
        <w:rPr>
          <w:rFonts w:cstheme="minorHAnsi"/>
          <w:sz w:val="18"/>
          <w:szCs w:val="18"/>
          <w:lang w:val="nl-NL"/>
        </w:rPr>
        <w:t>ezag</w:t>
      </w:r>
      <w:r w:rsidRPr="001B3A1A">
        <w:rPr>
          <w:rFonts w:cstheme="minorHAnsi"/>
          <w:sz w:val="18"/>
          <w:szCs w:val="18"/>
          <w:lang w:val="nl-NL"/>
        </w:rPr>
        <w:t xml:space="preserve"> </w:t>
      </w:r>
      <w:r w:rsidR="00D77C4A">
        <w:rPr>
          <w:rFonts w:cstheme="minorHAnsi"/>
          <w:sz w:val="18"/>
          <w:szCs w:val="18"/>
          <w:lang w:val="nl-NL"/>
        </w:rPr>
        <w:t>heffing</w:t>
      </w:r>
      <w:r w:rsidR="008D1B81" w:rsidRPr="001B3A1A">
        <w:rPr>
          <w:rFonts w:cstheme="minorHAnsi"/>
          <w:sz w:val="18"/>
          <w:szCs w:val="18"/>
          <w:lang w:val="nl-NL"/>
        </w:rPr>
        <w:tab/>
      </w:r>
      <w:r w:rsidR="00F73EDF">
        <w:rPr>
          <w:rFonts w:cstheme="minorHAnsi"/>
          <w:sz w:val="18"/>
          <w:szCs w:val="18"/>
          <w:lang w:val="nl-NL"/>
        </w:rPr>
        <w:tab/>
      </w:r>
      <w:r w:rsidR="008D1B81" w:rsidRPr="001B3A1A">
        <w:rPr>
          <w:rFonts w:cstheme="minorHAnsi"/>
          <w:sz w:val="18"/>
          <w:szCs w:val="18"/>
          <w:lang w:val="nl-NL"/>
        </w:rPr>
        <w:t xml:space="preserve">: </w:t>
      </w:r>
      <w:r w:rsidR="00976685">
        <w:rPr>
          <w:rFonts w:cstheme="minorHAnsi"/>
          <w:sz w:val="18"/>
          <w:szCs w:val="18"/>
          <w:lang w:val="nl-NL"/>
        </w:rPr>
        <w:tab/>
      </w:r>
      <w:r w:rsidR="00583F9D">
        <w:rPr>
          <w:rFonts w:cstheme="minorHAnsi"/>
          <w:sz w:val="18"/>
          <w:szCs w:val="18"/>
          <w:lang w:val="nl-NL"/>
        </w:rPr>
        <w:t>Waterschap De Dommel</w:t>
      </w:r>
    </w:p>
    <w:p w14:paraId="34C78EF4" w14:textId="77777777" w:rsidR="008D1B81" w:rsidRPr="001B3A1A" w:rsidRDefault="008D1B81" w:rsidP="008D1B81">
      <w:pPr>
        <w:pStyle w:val="Geenafstand"/>
        <w:rPr>
          <w:rFonts w:cstheme="minorHAnsi"/>
          <w:sz w:val="18"/>
          <w:szCs w:val="18"/>
          <w:lang w:val="nl-NL"/>
        </w:rPr>
      </w:pPr>
      <w:r w:rsidRPr="001B3A1A">
        <w:rPr>
          <w:rFonts w:cstheme="minorHAnsi"/>
          <w:sz w:val="18"/>
          <w:szCs w:val="18"/>
          <w:lang w:val="nl-NL"/>
        </w:rPr>
        <w:t>Contactgegevens</w:t>
      </w:r>
      <w:r w:rsidRPr="001B3A1A">
        <w:rPr>
          <w:rFonts w:cstheme="minorHAnsi"/>
          <w:sz w:val="18"/>
          <w:szCs w:val="18"/>
          <w:lang w:val="nl-NL"/>
        </w:rPr>
        <w:tab/>
      </w:r>
      <w:r w:rsidRPr="001B3A1A">
        <w:rPr>
          <w:rFonts w:cstheme="minorHAnsi"/>
          <w:sz w:val="18"/>
          <w:szCs w:val="18"/>
          <w:lang w:val="nl-NL"/>
        </w:rPr>
        <w:tab/>
      </w:r>
      <w:r w:rsidR="00F73EDF">
        <w:rPr>
          <w:rFonts w:cstheme="minorHAnsi"/>
          <w:sz w:val="18"/>
          <w:szCs w:val="18"/>
          <w:lang w:val="nl-NL"/>
        </w:rPr>
        <w:tab/>
      </w:r>
      <w:r w:rsidRPr="001B3A1A">
        <w:rPr>
          <w:rFonts w:cstheme="minorHAnsi"/>
          <w:sz w:val="18"/>
          <w:szCs w:val="18"/>
          <w:lang w:val="nl-NL"/>
        </w:rPr>
        <w:t xml:space="preserve">: </w:t>
      </w:r>
      <w:r w:rsidR="00976685">
        <w:rPr>
          <w:rFonts w:cstheme="minorHAnsi"/>
          <w:sz w:val="18"/>
          <w:szCs w:val="18"/>
          <w:lang w:val="nl-NL"/>
        </w:rPr>
        <w:tab/>
      </w:r>
      <w:r w:rsidR="00583F9D">
        <w:rPr>
          <w:rFonts w:cstheme="minorHAnsi"/>
          <w:sz w:val="18"/>
          <w:szCs w:val="18"/>
          <w:lang w:val="nl-NL"/>
        </w:rPr>
        <w:t>P.</w:t>
      </w:r>
      <w:r w:rsidR="00976685">
        <w:rPr>
          <w:rFonts w:cstheme="minorHAnsi"/>
          <w:sz w:val="18"/>
          <w:szCs w:val="18"/>
          <w:lang w:val="nl-NL"/>
        </w:rPr>
        <w:t xml:space="preserve"> </w:t>
      </w:r>
      <w:r w:rsidR="00583F9D">
        <w:rPr>
          <w:rFonts w:cstheme="minorHAnsi"/>
          <w:sz w:val="18"/>
          <w:szCs w:val="18"/>
          <w:lang w:val="nl-NL"/>
        </w:rPr>
        <w:t>Zengers</w:t>
      </w:r>
    </w:p>
    <w:p w14:paraId="66C3E940" w14:textId="77777777" w:rsidR="008D1B81" w:rsidRPr="001B3A1A" w:rsidRDefault="008D1B81" w:rsidP="008D1B81">
      <w:pPr>
        <w:pStyle w:val="Geenafstand"/>
        <w:rPr>
          <w:rFonts w:cstheme="minorHAnsi"/>
          <w:sz w:val="18"/>
          <w:szCs w:val="18"/>
          <w:lang w:val="nl-NL"/>
        </w:rPr>
      </w:pPr>
      <w:r w:rsidRPr="001B3A1A">
        <w:rPr>
          <w:rStyle w:val="Hyperlink"/>
          <w:rFonts w:cstheme="minorHAnsi"/>
          <w:color w:val="auto"/>
          <w:sz w:val="18"/>
          <w:szCs w:val="18"/>
          <w:u w:val="none"/>
          <w:lang w:val="nl-NL"/>
        </w:rPr>
        <w:tab/>
      </w:r>
      <w:r w:rsidRPr="001B3A1A">
        <w:rPr>
          <w:rStyle w:val="Hyperlink"/>
          <w:rFonts w:cstheme="minorHAnsi"/>
          <w:color w:val="auto"/>
          <w:sz w:val="18"/>
          <w:szCs w:val="18"/>
          <w:u w:val="none"/>
          <w:lang w:val="nl-NL"/>
        </w:rPr>
        <w:tab/>
      </w:r>
      <w:r w:rsidRPr="001B3A1A">
        <w:rPr>
          <w:rStyle w:val="Hyperlink"/>
          <w:rFonts w:cstheme="minorHAnsi"/>
          <w:color w:val="auto"/>
          <w:sz w:val="18"/>
          <w:szCs w:val="18"/>
          <w:u w:val="none"/>
          <w:lang w:val="nl-NL"/>
        </w:rPr>
        <w:tab/>
        <w:t xml:space="preserve"> </w:t>
      </w:r>
      <w:r w:rsidR="00976685">
        <w:rPr>
          <w:rStyle w:val="Hyperlink"/>
          <w:rFonts w:cstheme="minorHAnsi"/>
          <w:color w:val="auto"/>
          <w:sz w:val="18"/>
          <w:szCs w:val="18"/>
          <w:u w:val="none"/>
          <w:lang w:val="nl-NL"/>
        </w:rPr>
        <w:tab/>
      </w:r>
      <w:r w:rsidR="00976685">
        <w:rPr>
          <w:rStyle w:val="Hyperlink"/>
          <w:rFonts w:cstheme="minorHAnsi"/>
          <w:color w:val="auto"/>
          <w:sz w:val="18"/>
          <w:szCs w:val="18"/>
          <w:u w:val="none"/>
          <w:lang w:val="nl-NL"/>
        </w:rPr>
        <w:tab/>
      </w:r>
      <w:r w:rsidR="00583F9D">
        <w:rPr>
          <w:rStyle w:val="Hyperlink"/>
          <w:rFonts w:cstheme="minorHAnsi"/>
          <w:color w:val="auto"/>
          <w:sz w:val="18"/>
          <w:szCs w:val="18"/>
          <w:lang w:val="nl-NL"/>
        </w:rPr>
        <w:t>meetbedrijven@dommel.nl</w:t>
      </w:r>
    </w:p>
    <w:p w14:paraId="04D82873" w14:textId="77777777" w:rsidR="008D1B81" w:rsidRDefault="008D1B81" w:rsidP="008D1B81">
      <w:pPr>
        <w:pStyle w:val="Geenafstand"/>
        <w:rPr>
          <w:rFonts w:cstheme="minorHAnsi"/>
          <w:sz w:val="18"/>
          <w:szCs w:val="18"/>
          <w:lang w:val="nl-NL"/>
        </w:rPr>
      </w:pPr>
      <w:r w:rsidRPr="001B3A1A">
        <w:rPr>
          <w:rFonts w:cstheme="minorHAnsi"/>
          <w:sz w:val="18"/>
          <w:szCs w:val="18"/>
          <w:lang w:val="nl-NL"/>
        </w:rPr>
        <w:tab/>
      </w:r>
      <w:r w:rsidRPr="001B3A1A">
        <w:rPr>
          <w:rFonts w:cstheme="minorHAnsi"/>
          <w:sz w:val="18"/>
          <w:szCs w:val="18"/>
          <w:lang w:val="nl-NL"/>
        </w:rPr>
        <w:tab/>
      </w:r>
      <w:r w:rsidRPr="001B3A1A">
        <w:rPr>
          <w:rFonts w:cstheme="minorHAnsi"/>
          <w:sz w:val="18"/>
          <w:szCs w:val="18"/>
          <w:lang w:val="nl-NL"/>
        </w:rPr>
        <w:tab/>
        <w:t xml:space="preserve">  </w:t>
      </w:r>
      <w:r w:rsidR="00F73EDF">
        <w:rPr>
          <w:rFonts w:cstheme="minorHAnsi"/>
          <w:sz w:val="18"/>
          <w:szCs w:val="18"/>
          <w:lang w:val="nl-NL"/>
        </w:rPr>
        <w:tab/>
      </w:r>
      <w:r w:rsidR="00F73EDF">
        <w:rPr>
          <w:rFonts w:cstheme="minorHAnsi"/>
          <w:sz w:val="18"/>
          <w:szCs w:val="18"/>
          <w:lang w:val="nl-NL"/>
        </w:rPr>
        <w:tab/>
      </w:r>
      <w:r w:rsidRPr="001B3A1A">
        <w:rPr>
          <w:rFonts w:cstheme="minorHAnsi"/>
          <w:sz w:val="18"/>
          <w:szCs w:val="18"/>
          <w:lang w:val="nl-NL"/>
        </w:rPr>
        <w:t xml:space="preserve">T: </w:t>
      </w:r>
      <w:r w:rsidR="00583F9D">
        <w:rPr>
          <w:rFonts w:cstheme="minorHAnsi"/>
          <w:sz w:val="18"/>
          <w:szCs w:val="18"/>
          <w:lang w:val="nl-NL"/>
        </w:rPr>
        <w:t>(0411) 618356</w:t>
      </w:r>
    </w:p>
    <w:p w14:paraId="73948257" w14:textId="77777777" w:rsidR="00583F9D" w:rsidRPr="001B3A1A" w:rsidRDefault="00583F9D" w:rsidP="008D1B81">
      <w:pPr>
        <w:pStyle w:val="Geenafstand"/>
        <w:rPr>
          <w:rFonts w:cstheme="minorHAnsi"/>
          <w:sz w:val="18"/>
          <w:szCs w:val="18"/>
          <w:lang w:val="nl-NL"/>
        </w:rPr>
      </w:pPr>
      <w:r>
        <w:rPr>
          <w:rFonts w:cstheme="minorHAnsi"/>
          <w:sz w:val="18"/>
          <w:szCs w:val="18"/>
          <w:lang w:val="nl-NL"/>
        </w:rPr>
        <w:t>In geval van onregelmatigheden</w:t>
      </w:r>
      <w:r w:rsidR="00F73EDF">
        <w:rPr>
          <w:rFonts w:cstheme="minorHAnsi"/>
          <w:sz w:val="18"/>
          <w:szCs w:val="18"/>
          <w:lang w:val="nl-NL"/>
        </w:rPr>
        <w:tab/>
      </w:r>
      <w:r>
        <w:rPr>
          <w:rFonts w:cstheme="minorHAnsi"/>
          <w:sz w:val="18"/>
          <w:szCs w:val="18"/>
          <w:lang w:val="nl-NL"/>
        </w:rPr>
        <w:t xml:space="preserve">: </w:t>
      </w:r>
      <w:r w:rsidR="00976685">
        <w:rPr>
          <w:rFonts w:cstheme="minorHAnsi"/>
          <w:sz w:val="18"/>
          <w:szCs w:val="18"/>
          <w:lang w:val="nl-NL"/>
        </w:rPr>
        <w:tab/>
      </w:r>
      <w:r>
        <w:rPr>
          <w:rFonts w:cstheme="minorHAnsi"/>
          <w:sz w:val="18"/>
          <w:szCs w:val="18"/>
          <w:lang w:val="nl-NL"/>
        </w:rPr>
        <w:t>(0411) 618 256 / (0411) 618 618</w:t>
      </w:r>
    </w:p>
    <w:p w14:paraId="23593726" w14:textId="77777777" w:rsidR="00264CCD" w:rsidRDefault="00264CCD" w:rsidP="008D1B81">
      <w:pPr>
        <w:pStyle w:val="Geenafstand"/>
        <w:rPr>
          <w:rFonts w:cstheme="minorHAnsi"/>
          <w:sz w:val="18"/>
          <w:szCs w:val="18"/>
          <w:lang w:val="nl-NL"/>
        </w:rPr>
      </w:pPr>
    </w:p>
    <w:p w14:paraId="30A563E1" w14:textId="77777777" w:rsidR="00583F9D" w:rsidRPr="001B3A1A" w:rsidRDefault="00583F9D" w:rsidP="008D1B81">
      <w:pPr>
        <w:pStyle w:val="Geenafstand"/>
        <w:rPr>
          <w:rFonts w:cstheme="minorHAnsi"/>
          <w:sz w:val="18"/>
          <w:szCs w:val="18"/>
          <w:lang w:val="nl-NL"/>
        </w:rPr>
      </w:pPr>
    </w:p>
    <w:p w14:paraId="53F5759F" w14:textId="77777777" w:rsidR="008745A5" w:rsidRPr="003312F6" w:rsidRDefault="00EC2DA1" w:rsidP="008745A5">
      <w:pPr>
        <w:pStyle w:val="Kop2"/>
        <w:tabs>
          <w:tab w:val="left" w:pos="0"/>
          <w:tab w:val="num" w:pos="1321"/>
        </w:tabs>
        <w:spacing w:after="280" w:line="280" w:lineRule="atLeast"/>
        <w:ind w:left="1321" w:hanging="1320"/>
        <w:rPr>
          <w:rFonts w:asciiTheme="minorHAnsi" w:hAnsiTheme="minorHAnsi" w:cstheme="minorHAnsi"/>
          <w:szCs w:val="18"/>
        </w:rPr>
      </w:pPr>
      <w:bookmarkStart w:id="91" w:name="_Toc281989736"/>
      <w:bookmarkStart w:id="92" w:name="_Toc194586245"/>
      <w:r w:rsidRPr="00A33B88">
        <w:rPr>
          <w:rFonts w:asciiTheme="minorHAnsi" w:hAnsiTheme="minorHAnsi" w:cstheme="minorHAnsi"/>
          <w:szCs w:val="18"/>
        </w:rPr>
        <w:t>Zuiveringsheffing</w:t>
      </w:r>
      <w:bookmarkEnd w:id="91"/>
      <w:bookmarkEnd w:id="92"/>
    </w:p>
    <w:p w14:paraId="0AAE2829" w14:textId="77777777" w:rsidR="00620BCE" w:rsidRPr="00E7665E" w:rsidRDefault="007E7AE5" w:rsidP="00620BCE">
      <w:pPr>
        <w:pStyle w:val="Geenafstand"/>
        <w:rPr>
          <w:rFonts w:cstheme="minorHAnsi"/>
          <w:sz w:val="18"/>
          <w:szCs w:val="18"/>
          <w:lang w:val="nl-NL"/>
        </w:rPr>
      </w:pPr>
      <w:r>
        <w:rPr>
          <w:rFonts w:cstheme="minorHAnsi"/>
          <w:sz w:val="18"/>
          <w:szCs w:val="18"/>
          <w:lang w:val="nl-NL"/>
        </w:rPr>
        <w:t>Meetdagen</w:t>
      </w:r>
      <w:r w:rsidR="00F73EDF">
        <w:rPr>
          <w:rFonts w:cstheme="minorHAnsi"/>
          <w:sz w:val="18"/>
          <w:szCs w:val="18"/>
          <w:lang w:val="nl-NL"/>
        </w:rPr>
        <w:t xml:space="preserve"> per jaar</w:t>
      </w:r>
      <w:r w:rsidR="00F73EDF">
        <w:rPr>
          <w:rFonts w:cstheme="minorHAnsi"/>
          <w:sz w:val="18"/>
          <w:szCs w:val="18"/>
          <w:lang w:val="nl-NL"/>
        </w:rPr>
        <w:tab/>
      </w:r>
      <w:r w:rsidR="00F73EDF">
        <w:rPr>
          <w:rFonts w:cstheme="minorHAnsi"/>
          <w:sz w:val="18"/>
          <w:szCs w:val="18"/>
          <w:lang w:val="nl-NL"/>
        </w:rPr>
        <w:tab/>
      </w:r>
      <w:r w:rsidR="001F4C92" w:rsidRPr="00E7665E">
        <w:rPr>
          <w:rFonts w:cstheme="minorHAnsi"/>
          <w:sz w:val="18"/>
          <w:szCs w:val="18"/>
          <w:lang w:val="nl-NL"/>
        </w:rPr>
        <w:t>:</w:t>
      </w:r>
      <w:r w:rsidR="001F4C92" w:rsidRPr="00E7665E">
        <w:rPr>
          <w:rFonts w:cstheme="minorHAnsi"/>
          <w:sz w:val="18"/>
          <w:szCs w:val="18"/>
          <w:lang w:val="nl-NL"/>
        </w:rPr>
        <w:tab/>
      </w:r>
      <w:r w:rsidRPr="007E7AE5">
        <w:rPr>
          <w:rFonts w:cstheme="minorHAnsi"/>
          <w:sz w:val="18"/>
          <w:szCs w:val="18"/>
          <w:lang w:val="nl-NL"/>
        </w:rPr>
        <w:t>26</w:t>
      </w:r>
    </w:p>
    <w:p w14:paraId="564766BD" w14:textId="77777777" w:rsidR="001F4C92" w:rsidRPr="00E7665E" w:rsidRDefault="00620BCE" w:rsidP="00620BCE">
      <w:pPr>
        <w:pStyle w:val="Geenafstand"/>
        <w:rPr>
          <w:rFonts w:cstheme="minorHAnsi"/>
          <w:sz w:val="18"/>
          <w:szCs w:val="18"/>
          <w:lang w:val="nl-NL"/>
        </w:rPr>
      </w:pPr>
      <w:r w:rsidRPr="00E7665E">
        <w:rPr>
          <w:rFonts w:cstheme="minorHAnsi"/>
          <w:sz w:val="18"/>
          <w:szCs w:val="18"/>
          <w:lang w:val="nl-NL"/>
        </w:rPr>
        <w:t xml:space="preserve">Locaties </w:t>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t xml:space="preserve">1 </w:t>
      </w:r>
    </w:p>
    <w:p w14:paraId="0C3D4332" w14:textId="77777777" w:rsidR="001F4C92" w:rsidRPr="00E7665E" w:rsidRDefault="001F4C92" w:rsidP="00F73EDF">
      <w:pPr>
        <w:pStyle w:val="Geenafstand"/>
        <w:ind w:left="2836" w:firstLine="709"/>
        <w:rPr>
          <w:rFonts w:cstheme="minorHAnsi"/>
          <w:sz w:val="18"/>
          <w:szCs w:val="18"/>
          <w:lang w:val="nl-NL"/>
        </w:rPr>
      </w:pPr>
      <w:r w:rsidRPr="00E7665E">
        <w:rPr>
          <w:rFonts w:cstheme="minorHAnsi"/>
          <w:sz w:val="18"/>
          <w:szCs w:val="18"/>
          <w:lang w:val="nl-NL"/>
        </w:rPr>
        <w:t xml:space="preserve">Pompgebouw op het terrein, hoofdgemaal          </w:t>
      </w:r>
    </w:p>
    <w:p w14:paraId="2547832C" w14:textId="77777777" w:rsidR="00620BCE" w:rsidRPr="00E7665E" w:rsidRDefault="001F4C92" w:rsidP="00F73EDF">
      <w:pPr>
        <w:pStyle w:val="Geenafstand"/>
        <w:ind w:left="2836" w:firstLine="709"/>
        <w:rPr>
          <w:rFonts w:cstheme="minorHAnsi"/>
          <w:sz w:val="18"/>
          <w:szCs w:val="18"/>
          <w:lang w:val="nl-NL"/>
        </w:rPr>
      </w:pPr>
      <w:r w:rsidRPr="00E7665E">
        <w:rPr>
          <w:rFonts w:cstheme="minorHAnsi"/>
          <w:sz w:val="18"/>
          <w:szCs w:val="18"/>
          <w:lang w:val="nl-NL"/>
        </w:rPr>
        <w:t>(lozingspuntcode 213065)</w:t>
      </w:r>
    </w:p>
    <w:p w14:paraId="437FF6B1"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Leveren mobiele apparatuur</w:t>
      </w:r>
      <w:r w:rsidR="00F73EDF">
        <w:rPr>
          <w:rFonts w:cstheme="minorHAnsi"/>
          <w:sz w:val="18"/>
          <w:szCs w:val="18"/>
          <w:lang w:val="nl-NL"/>
        </w:rPr>
        <w:tab/>
        <w:t xml:space="preserve"> </w:t>
      </w:r>
      <w:r w:rsidR="008E546C" w:rsidRPr="00E7665E">
        <w:rPr>
          <w:rFonts w:cstheme="minorHAnsi"/>
          <w:sz w:val="18"/>
          <w:szCs w:val="18"/>
          <w:lang w:val="nl-NL"/>
        </w:rPr>
        <w:tab/>
      </w:r>
      <w:r w:rsidR="0025596D">
        <w:rPr>
          <w:rFonts w:cstheme="minorHAnsi"/>
          <w:sz w:val="18"/>
          <w:szCs w:val="18"/>
          <w:lang w:val="nl-NL"/>
        </w:rPr>
        <w:t>:</w:t>
      </w:r>
      <w:r w:rsidR="0025596D">
        <w:rPr>
          <w:rFonts w:cstheme="minorHAnsi"/>
          <w:sz w:val="18"/>
          <w:szCs w:val="18"/>
          <w:lang w:val="nl-NL"/>
        </w:rPr>
        <w:tab/>
        <w:t>Nee</w:t>
      </w:r>
    </w:p>
    <w:p w14:paraId="1F27B7A0" w14:textId="77777777" w:rsidR="00620BCE" w:rsidRPr="00E7665E" w:rsidRDefault="00F73EDF" w:rsidP="00620BCE">
      <w:pPr>
        <w:pStyle w:val="Geenafstand"/>
        <w:rPr>
          <w:rFonts w:cstheme="minorHAnsi"/>
          <w:sz w:val="18"/>
          <w:szCs w:val="18"/>
          <w:lang w:val="nl-NL"/>
        </w:rPr>
      </w:pPr>
      <w:r>
        <w:rPr>
          <w:rFonts w:cstheme="minorHAnsi"/>
          <w:sz w:val="18"/>
          <w:szCs w:val="18"/>
          <w:lang w:val="nl-NL"/>
        </w:rPr>
        <w:t>EMF meter aanwezig</w:t>
      </w:r>
      <w:r>
        <w:rPr>
          <w:rFonts w:cstheme="minorHAnsi"/>
          <w:sz w:val="18"/>
          <w:szCs w:val="18"/>
          <w:lang w:val="nl-NL"/>
        </w:rPr>
        <w:tab/>
      </w:r>
      <w:r w:rsidR="00620BCE" w:rsidRPr="00E7665E">
        <w:rPr>
          <w:rFonts w:cstheme="minorHAnsi"/>
          <w:sz w:val="18"/>
          <w:szCs w:val="18"/>
          <w:lang w:val="nl-NL"/>
        </w:rPr>
        <w:tab/>
        <w:t>:</w:t>
      </w:r>
      <w:r w:rsidR="00620BCE" w:rsidRPr="00E7665E">
        <w:rPr>
          <w:rFonts w:cstheme="minorHAnsi"/>
          <w:sz w:val="18"/>
          <w:szCs w:val="18"/>
          <w:lang w:val="nl-NL"/>
        </w:rPr>
        <w:tab/>
      </w:r>
      <w:r w:rsidR="0025596D">
        <w:rPr>
          <w:rFonts w:cstheme="minorHAnsi"/>
          <w:sz w:val="18"/>
          <w:szCs w:val="18"/>
          <w:lang w:val="nl-NL"/>
        </w:rPr>
        <w:t>Ja</w:t>
      </w:r>
    </w:p>
    <w:p w14:paraId="51BC2800"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Debiet</w:t>
      </w:r>
      <w:r w:rsidR="00F73EDF">
        <w:rPr>
          <w:rFonts w:cstheme="minorHAnsi"/>
          <w:sz w:val="18"/>
          <w:szCs w:val="18"/>
          <w:lang w:val="nl-NL"/>
        </w:rPr>
        <w:t xml:space="preserve"> </w:t>
      </w:r>
      <w:r w:rsidR="00F73EDF">
        <w:rPr>
          <w:rFonts w:cstheme="minorHAnsi"/>
          <w:sz w:val="18"/>
          <w:szCs w:val="18"/>
          <w:lang w:val="nl-NL"/>
        </w:rPr>
        <w:tab/>
      </w:r>
      <w:r w:rsidR="00F73EDF">
        <w:rPr>
          <w:rFonts w:cstheme="minorHAnsi"/>
          <w:sz w:val="18"/>
          <w:szCs w:val="18"/>
          <w:lang w:val="nl-NL"/>
        </w:rPr>
        <w:tab/>
      </w:r>
      <w:r w:rsidR="00F73EDF">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r>
      <w:r w:rsidR="005C17A2">
        <w:rPr>
          <w:rFonts w:cstheme="minorHAnsi"/>
          <w:sz w:val="18"/>
          <w:szCs w:val="18"/>
          <w:lang w:val="nl-NL"/>
        </w:rPr>
        <w:t>250 m</w:t>
      </w:r>
      <w:r w:rsidR="005C17A2" w:rsidRPr="005C17A2">
        <w:rPr>
          <w:rFonts w:cstheme="minorHAnsi"/>
          <w:sz w:val="18"/>
          <w:szCs w:val="18"/>
          <w:vertAlign w:val="superscript"/>
          <w:lang w:val="nl-NL"/>
        </w:rPr>
        <w:t>3</w:t>
      </w:r>
      <w:r w:rsidR="005C17A2">
        <w:rPr>
          <w:rFonts w:cstheme="minorHAnsi"/>
          <w:sz w:val="18"/>
          <w:szCs w:val="18"/>
          <w:lang w:val="nl-NL"/>
        </w:rPr>
        <w:t>/etmaal</w:t>
      </w:r>
    </w:p>
    <w:p w14:paraId="3A576EA7"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Watermeters</w:t>
      </w:r>
      <w:r w:rsidR="00F73EDF">
        <w:rPr>
          <w:rFonts w:cstheme="minorHAnsi"/>
          <w:sz w:val="18"/>
          <w:szCs w:val="18"/>
          <w:lang w:val="nl-NL"/>
        </w:rPr>
        <w:tab/>
      </w:r>
      <w:r w:rsidR="00F73EDF">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r>
    </w:p>
    <w:p w14:paraId="473CD0AA"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Overige info</w:t>
      </w:r>
      <w:r w:rsidR="00F73EDF">
        <w:rPr>
          <w:rFonts w:cstheme="minorHAnsi"/>
          <w:sz w:val="18"/>
          <w:szCs w:val="18"/>
          <w:lang w:val="nl-NL"/>
        </w:rPr>
        <w:tab/>
      </w:r>
      <w:r w:rsidR="00F73EDF">
        <w:rPr>
          <w:rFonts w:cstheme="minorHAnsi"/>
          <w:sz w:val="18"/>
          <w:szCs w:val="18"/>
          <w:lang w:val="nl-NL"/>
        </w:rPr>
        <w:tab/>
      </w:r>
      <w:r w:rsidRPr="00E7665E">
        <w:rPr>
          <w:rFonts w:cstheme="minorHAnsi"/>
          <w:sz w:val="18"/>
          <w:szCs w:val="18"/>
          <w:lang w:val="nl-NL"/>
        </w:rPr>
        <w:tab/>
        <w:t xml:space="preserve">: </w:t>
      </w:r>
      <w:r w:rsidRPr="00E7665E">
        <w:rPr>
          <w:rFonts w:cstheme="minorHAnsi"/>
          <w:sz w:val="18"/>
          <w:szCs w:val="18"/>
          <w:lang w:val="nl-NL"/>
        </w:rPr>
        <w:tab/>
      </w:r>
      <w:r w:rsidR="005C17A2">
        <w:rPr>
          <w:rFonts w:cstheme="minorHAnsi"/>
          <w:sz w:val="18"/>
          <w:szCs w:val="18"/>
          <w:lang w:val="nl-NL"/>
        </w:rPr>
        <w:t xml:space="preserve">- </w:t>
      </w:r>
    </w:p>
    <w:p w14:paraId="031DD4FD" w14:textId="77777777" w:rsidR="00620BCE" w:rsidRPr="00E7665E" w:rsidRDefault="00620BCE" w:rsidP="00620BCE">
      <w:pPr>
        <w:pStyle w:val="Geenafstand"/>
        <w:rPr>
          <w:rFonts w:cstheme="minorHAnsi"/>
          <w:i/>
          <w:sz w:val="18"/>
          <w:szCs w:val="18"/>
          <w:lang w:val="nl-NL"/>
        </w:rPr>
      </w:pPr>
      <w:r w:rsidRPr="00E7665E">
        <w:rPr>
          <w:rFonts w:cstheme="minorHAnsi"/>
          <w:i/>
          <w:sz w:val="18"/>
          <w:szCs w:val="18"/>
          <w:lang w:val="nl-NL"/>
        </w:rPr>
        <w:tab/>
      </w:r>
      <w:r w:rsidRPr="00E7665E">
        <w:rPr>
          <w:rFonts w:cstheme="minorHAnsi"/>
          <w:i/>
          <w:sz w:val="18"/>
          <w:szCs w:val="18"/>
          <w:lang w:val="nl-NL"/>
        </w:rPr>
        <w:tab/>
      </w:r>
    </w:p>
    <w:p w14:paraId="2A80AF79" w14:textId="77777777" w:rsidR="00337176" w:rsidRPr="00E7665E" w:rsidRDefault="00620BCE" w:rsidP="00620BCE">
      <w:pPr>
        <w:pStyle w:val="Geenafstand"/>
        <w:rPr>
          <w:rFonts w:cstheme="minorHAnsi"/>
          <w:b/>
          <w:i/>
          <w:sz w:val="18"/>
          <w:szCs w:val="18"/>
          <w:lang w:val="nl-NL"/>
        </w:rPr>
      </w:pPr>
      <w:r w:rsidRPr="00E7665E">
        <w:rPr>
          <w:rFonts w:cstheme="minorHAnsi"/>
          <w:b/>
          <w:i/>
          <w:sz w:val="18"/>
          <w:szCs w:val="18"/>
          <w:lang w:val="nl-NL"/>
        </w:rPr>
        <w:t>Zuurstofbindend</w:t>
      </w:r>
      <w:r w:rsidRPr="00E7665E">
        <w:rPr>
          <w:rFonts w:cstheme="minorHAnsi"/>
          <w:sz w:val="18"/>
          <w:szCs w:val="18"/>
          <w:lang w:val="nl-NL"/>
        </w:rPr>
        <w:tab/>
      </w:r>
    </w:p>
    <w:p w14:paraId="25D88C54" w14:textId="77777777" w:rsidR="00620BCE" w:rsidRPr="00E7665E" w:rsidRDefault="00620BCE" w:rsidP="001F4C92">
      <w:pPr>
        <w:pStyle w:val="Geenafstand"/>
        <w:rPr>
          <w:rFonts w:cstheme="minorHAnsi"/>
          <w:sz w:val="18"/>
          <w:szCs w:val="18"/>
          <w:lang w:val="nl-NL"/>
        </w:rPr>
      </w:pPr>
      <w:r w:rsidRPr="00E7665E">
        <w:rPr>
          <w:rFonts w:cstheme="minorHAnsi"/>
          <w:sz w:val="18"/>
          <w:szCs w:val="18"/>
          <w:lang w:val="nl-NL"/>
        </w:rPr>
        <w:t xml:space="preserve">Aantal </w:t>
      </w:r>
      <w:r w:rsidR="001F4C92" w:rsidRPr="00E7665E">
        <w:rPr>
          <w:rFonts w:cstheme="minorHAnsi"/>
          <w:sz w:val="18"/>
          <w:szCs w:val="18"/>
          <w:lang w:val="nl-NL"/>
        </w:rPr>
        <w:t>monsters</w:t>
      </w:r>
      <w:r w:rsidR="001F4C92" w:rsidRPr="00E7665E">
        <w:rPr>
          <w:rFonts w:cstheme="minorHAnsi"/>
          <w:sz w:val="18"/>
          <w:szCs w:val="18"/>
          <w:lang w:val="nl-NL"/>
        </w:rPr>
        <w:tab/>
      </w:r>
      <w:r w:rsidR="001F4C92" w:rsidRPr="00E7665E">
        <w:rPr>
          <w:rFonts w:cstheme="minorHAnsi"/>
          <w:sz w:val="18"/>
          <w:szCs w:val="18"/>
          <w:lang w:val="nl-NL"/>
        </w:rPr>
        <w:tab/>
      </w:r>
      <w:r w:rsidR="00337176" w:rsidRPr="00E7665E">
        <w:rPr>
          <w:rFonts w:cstheme="minorHAnsi"/>
          <w:sz w:val="18"/>
          <w:szCs w:val="18"/>
          <w:lang w:val="nl-NL"/>
        </w:rPr>
        <w:tab/>
      </w:r>
      <w:r w:rsidR="001F4C92" w:rsidRPr="00E7665E">
        <w:rPr>
          <w:rFonts w:cstheme="minorHAnsi"/>
          <w:sz w:val="18"/>
          <w:szCs w:val="18"/>
          <w:lang w:val="nl-NL"/>
        </w:rPr>
        <w:t xml:space="preserve">: </w:t>
      </w:r>
      <w:r w:rsidR="001F4C92" w:rsidRPr="00E7665E">
        <w:rPr>
          <w:rFonts w:cstheme="minorHAnsi"/>
          <w:sz w:val="18"/>
          <w:szCs w:val="18"/>
          <w:lang w:val="nl-NL"/>
        </w:rPr>
        <w:tab/>
        <w:t xml:space="preserve">1 </w:t>
      </w:r>
      <w:r w:rsidRPr="00E7665E">
        <w:rPr>
          <w:rFonts w:cstheme="minorHAnsi"/>
          <w:sz w:val="18"/>
          <w:szCs w:val="18"/>
          <w:lang w:val="nl-NL"/>
        </w:rPr>
        <w:t xml:space="preserve"> </w:t>
      </w:r>
      <w:r w:rsidR="001F4C92" w:rsidRPr="00E7665E">
        <w:rPr>
          <w:rFonts w:cstheme="minorHAnsi"/>
          <w:sz w:val="18"/>
          <w:szCs w:val="18"/>
          <w:lang w:val="nl-NL"/>
        </w:rPr>
        <w:t>verzamelmonster per meetdag</w:t>
      </w:r>
    </w:p>
    <w:p w14:paraId="7F9AC62D" w14:textId="77777777" w:rsidR="009C3C59" w:rsidRPr="00010A45" w:rsidRDefault="00337176" w:rsidP="009C3C59">
      <w:pPr>
        <w:pStyle w:val="Geenafstand"/>
        <w:rPr>
          <w:sz w:val="18"/>
          <w:szCs w:val="18"/>
          <w:lang w:val="nl-NL"/>
        </w:rPr>
      </w:pPr>
      <w:r w:rsidRPr="00E7665E">
        <w:rPr>
          <w:rFonts w:cstheme="minorHAnsi"/>
          <w:sz w:val="18"/>
          <w:szCs w:val="18"/>
          <w:lang w:val="nl-NL"/>
        </w:rPr>
        <w:t>A</w:t>
      </w:r>
      <w:r w:rsidR="00F73EDF">
        <w:rPr>
          <w:rFonts w:cstheme="minorHAnsi"/>
          <w:sz w:val="18"/>
          <w:szCs w:val="18"/>
          <w:lang w:val="nl-NL"/>
        </w:rPr>
        <w:t>nalyse per monster</w:t>
      </w:r>
      <w:r w:rsidR="00F73EDF">
        <w:rPr>
          <w:rFonts w:cstheme="minorHAnsi"/>
          <w:sz w:val="18"/>
          <w:szCs w:val="18"/>
          <w:lang w:val="nl-NL"/>
        </w:rPr>
        <w:tab/>
      </w:r>
      <w:r w:rsidRPr="00E7665E">
        <w:rPr>
          <w:rFonts w:cstheme="minorHAnsi"/>
          <w:sz w:val="18"/>
          <w:szCs w:val="18"/>
          <w:lang w:val="nl-NL"/>
        </w:rPr>
        <w:tab/>
      </w:r>
      <w:r w:rsidR="00620BCE" w:rsidRPr="00E7665E">
        <w:rPr>
          <w:rFonts w:cstheme="minorHAnsi"/>
          <w:sz w:val="18"/>
          <w:szCs w:val="18"/>
          <w:lang w:val="nl-NL"/>
        </w:rPr>
        <w:t>:</w:t>
      </w:r>
      <w:r w:rsidR="00620BCE" w:rsidRPr="00E7665E">
        <w:rPr>
          <w:rFonts w:cstheme="minorHAnsi"/>
          <w:sz w:val="18"/>
          <w:szCs w:val="18"/>
          <w:lang w:val="nl-NL"/>
        </w:rPr>
        <w:tab/>
      </w:r>
      <w:r w:rsidR="009C3C59" w:rsidRPr="00010A45">
        <w:rPr>
          <w:sz w:val="18"/>
          <w:szCs w:val="18"/>
          <w:lang w:val="nl-NL"/>
        </w:rPr>
        <w:t>TOC (mg/l) Tot</w:t>
      </w:r>
      <w:r w:rsidR="009C3C59">
        <w:rPr>
          <w:sz w:val="18"/>
          <w:szCs w:val="18"/>
          <w:lang w:val="nl-NL"/>
        </w:rPr>
        <w:t>aal Organische koolstof</w:t>
      </w:r>
    </w:p>
    <w:p w14:paraId="6FB1B397" w14:textId="77777777" w:rsidR="009C3C59" w:rsidRDefault="009C3C59" w:rsidP="009C3C59">
      <w:pPr>
        <w:pStyle w:val="Geenafstand"/>
        <w:rPr>
          <w:sz w:val="18"/>
          <w:szCs w:val="18"/>
          <w:lang w:val="nl-NL"/>
        </w:rPr>
      </w:pP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r w:rsidRPr="00010A45">
        <w:rPr>
          <w:sz w:val="18"/>
          <w:szCs w:val="18"/>
          <w:lang w:val="nl-NL"/>
        </w:rPr>
        <w:tab/>
      </w:r>
      <w:proofErr w:type="spellStart"/>
      <w:r>
        <w:rPr>
          <w:sz w:val="18"/>
          <w:szCs w:val="18"/>
          <w:lang w:val="nl-NL"/>
        </w:rPr>
        <w:t>TNb</w:t>
      </w:r>
      <w:proofErr w:type="spellEnd"/>
      <w:r w:rsidRPr="00953907">
        <w:rPr>
          <w:sz w:val="18"/>
          <w:szCs w:val="18"/>
          <w:lang w:val="nl-NL"/>
        </w:rPr>
        <w:t xml:space="preserve"> (mg/l)</w:t>
      </w:r>
      <w:r>
        <w:rPr>
          <w:sz w:val="18"/>
          <w:szCs w:val="18"/>
          <w:lang w:val="nl-NL"/>
        </w:rPr>
        <w:t xml:space="preserve"> Totaal gebonden stikstof</w:t>
      </w:r>
    </w:p>
    <w:p w14:paraId="0F43A2D1" w14:textId="77777777" w:rsidR="009C3C59" w:rsidRPr="00953907" w:rsidRDefault="009C3C59" w:rsidP="009C3C59">
      <w:pPr>
        <w:pStyle w:val="Geenafstand"/>
        <w:rPr>
          <w:sz w:val="18"/>
          <w:szCs w:val="18"/>
          <w:lang w:val="nl-NL"/>
        </w:rPr>
      </w:pPr>
      <w:r>
        <w:rPr>
          <w:sz w:val="18"/>
          <w:szCs w:val="18"/>
          <w:lang w:val="nl-NL"/>
        </w:rPr>
        <w:tab/>
      </w:r>
      <w:r>
        <w:rPr>
          <w:sz w:val="18"/>
          <w:szCs w:val="18"/>
          <w:lang w:val="nl-NL"/>
        </w:rPr>
        <w:tab/>
      </w:r>
      <w:r>
        <w:rPr>
          <w:sz w:val="18"/>
          <w:szCs w:val="18"/>
          <w:lang w:val="nl-NL"/>
        </w:rPr>
        <w:tab/>
      </w:r>
      <w:r>
        <w:rPr>
          <w:sz w:val="18"/>
          <w:szCs w:val="18"/>
          <w:lang w:val="nl-NL"/>
        </w:rPr>
        <w:tab/>
      </w:r>
      <w:r>
        <w:rPr>
          <w:sz w:val="18"/>
          <w:szCs w:val="18"/>
          <w:lang w:val="nl-NL"/>
        </w:rPr>
        <w:tab/>
        <w:t>TON (mg/l) Nitriet/Nitraatstikstof</w:t>
      </w:r>
      <w:r w:rsidRPr="00953907">
        <w:rPr>
          <w:sz w:val="18"/>
          <w:szCs w:val="18"/>
          <w:lang w:val="nl-NL"/>
        </w:rPr>
        <w:tab/>
      </w:r>
    </w:p>
    <w:p w14:paraId="40DC18F3" w14:textId="0BC7AD0F" w:rsidR="00620BCE" w:rsidRPr="00E7665E" w:rsidRDefault="00620BCE" w:rsidP="00620BCE">
      <w:pPr>
        <w:pStyle w:val="Geenafstand"/>
        <w:rPr>
          <w:rFonts w:cstheme="minorHAnsi"/>
          <w:sz w:val="18"/>
          <w:szCs w:val="18"/>
          <w:lang w:val="nl-NL"/>
        </w:rPr>
      </w:pPr>
    </w:p>
    <w:p w14:paraId="56B60B67" w14:textId="77777777" w:rsidR="00620BCE" w:rsidRPr="00E7665E" w:rsidRDefault="00620BCE" w:rsidP="00620BCE">
      <w:pPr>
        <w:pStyle w:val="Geenafstand"/>
        <w:rPr>
          <w:rFonts w:cstheme="minorHAnsi"/>
          <w:b/>
          <w:sz w:val="18"/>
          <w:szCs w:val="18"/>
          <w:lang w:val="nl-NL"/>
        </w:rPr>
      </w:pPr>
    </w:p>
    <w:p w14:paraId="20E04231" w14:textId="77777777" w:rsidR="00620BCE" w:rsidRPr="00E7665E" w:rsidRDefault="00620BCE" w:rsidP="00620BCE">
      <w:pPr>
        <w:pStyle w:val="Geenafstand"/>
        <w:rPr>
          <w:rFonts w:cstheme="minorHAnsi"/>
          <w:b/>
          <w:sz w:val="20"/>
          <w:szCs w:val="18"/>
          <w:lang w:val="nl-NL"/>
        </w:rPr>
      </w:pPr>
      <w:r w:rsidRPr="00E7665E">
        <w:rPr>
          <w:rFonts w:cstheme="minorHAnsi"/>
          <w:b/>
          <w:sz w:val="20"/>
          <w:szCs w:val="18"/>
          <w:lang w:val="nl-NL"/>
        </w:rPr>
        <w:t>Totaal</w:t>
      </w:r>
      <w:r w:rsidR="001F4C92" w:rsidRPr="00E7665E">
        <w:rPr>
          <w:rFonts w:cstheme="minorHAnsi"/>
          <w:b/>
          <w:sz w:val="20"/>
          <w:szCs w:val="18"/>
          <w:lang w:val="nl-NL"/>
        </w:rPr>
        <w:t xml:space="preserve"> aantal monsters per </w:t>
      </w:r>
      <w:r w:rsidR="00F73EDF">
        <w:rPr>
          <w:rFonts w:cstheme="minorHAnsi"/>
          <w:b/>
          <w:sz w:val="20"/>
          <w:szCs w:val="18"/>
          <w:lang w:val="nl-NL"/>
        </w:rPr>
        <w:t xml:space="preserve">jaar </w:t>
      </w:r>
      <w:r w:rsidR="001F4C92" w:rsidRPr="00E7665E">
        <w:rPr>
          <w:rFonts w:cstheme="minorHAnsi"/>
          <w:b/>
          <w:sz w:val="20"/>
          <w:szCs w:val="18"/>
          <w:lang w:val="nl-NL"/>
        </w:rPr>
        <w:tab/>
        <w:t>:</w:t>
      </w:r>
      <w:r w:rsidR="001F4C92" w:rsidRPr="00E7665E">
        <w:rPr>
          <w:rFonts w:cstheme="minorHAnsi"/>
          <w:b/>
          <w:sz w:val="20"/>
          <w:szCs w:val="18"/>
          <w:lang w:val="nl-NL"/>
        </w:rPr>
        <w:tab/>
        <w:t>26</w:t>
      </w:r>
    </w:p>
    <w:p w14:paraId="5658081F" w14:textId="77777777" w:rsidR="00620BCE" w:rsidRPr="00E7665E" w:rsidRDefault="00620BCE" w:rsidP="00620BCE">
      <w:pPr>
        <w:pStyle w:val="Geenafstand"/>
        <w:rPr>
          <w:rFonts w:cstheme="minorHAnsi"/>
          <w:i/>
          <w:sz w:val="18"/>
          <w:szCs w:val="18"/>
          <w:lang w:val="nl-NL"/>
        </w:rPr>
      </w:pPr>
      <w:r w:rsidRPr="00E7665E">
        <w:rPr>
          <w:rFonts w:cstheme="minorHAnsi"/>
          <w:i/>
          <w:sz w:val="18"/>
          <w:szCs w:val="18"/>
          <w:lang w:val="nl-NL"/>
        </w:rPr>
        <w:tab/>
      </w:r>
    </w:p>
    <w:p w14:paraId="0A3C818E" w14:textId="77777777" w:rsidR="00620BCE" w:rsidRPr="00E7665E" w:rsidRDefault="00620BCE" w:rsidP="00620BCE">
      <w:pPr>
        <w:pStyle w:val="Geenafstand"/>
        <w:rPr>
          <w:rFonts w:cstheme="minorHAnsi"/>
          <w:b/>
          <w:i/>
          <w:sz w:val="18"/>
          <w:szCs w:val="18"/>
          <w:lang w:val="nl-NL"/>
        </w:rPr>
      </w:pPr>
      <w:r w:rsidRPr="00E7665E">
        <w:rPr>
          <w:rFonts w:cstheme="minorHAnsi"/>
          <w:b/>
          <w:i/>
          <w:sz w:val="18"/>
          <w:szCs w:val="18"/>
          <w:lang w:val="nl-NL"/>
        </w:rPr>
        <w:tab/>
      </w:r>
    </w:p>
    <w:p w14:paraId="4E42D477" w14:textId="77777777" w:rsidR="00620BCE" w:rsidRPr="00F73EDF" w:rsidRDefault="00620BCE" w:rsidP="00620BCE">
      <w:pPr>
        <w:pStyle w:val="Geenafstand"/>
        <w:rPr>
          <w:rFonts w:cstheme="minorHAnsi"/>
          <w:b/>
          <w:i/>
          <w:sz w:val="18"/>
          <w:szCs w:val="18"/>
          <w:lang w:val="nl-NL"/>
        </w:rPr>
      </w:pPr>
      <w:r w:rsidRPr="00E7665E">
        <w:rPr>
          <w:rFonts w:cstheme="minorHAnsi"/>
          <w:b/>
          <w:i/>
          <w:sz w:val="18"/>
          <w:szCs w:val="18"/>
          <w:lang w:val="nl-NL"/>
        </w:rPr>
        <w:t>Niet zuurstofbindend</w:t>
      </w:r>
      <w:r w:rsidRPr="00E7665E">
        <w:rPr>
          <w:rFonts w:cstheme="minorHAnsi"/>
          <w:b/>
          <w:i/>
          <w:sz w:val="18"/>
          <w:szCs w:val="18"/>
          <w:lang w:val="nl-NL"/>
        </w:rPr>
        <w:tab/>
      </w:r>
      <w:r w:rsidRPr="00E7665E">
        <w:rPr>
          <w:rFonts w:cstheme="minorHAnsi"/>
          <w:b/>
          <w:i/>
          <w:sz w:val="18"/>
          <w:szCs w:val="18"/>
          <w:lang w:val="nl-NL"/>
        </w:rPr>
        <w:tab/>
      </w:r>
      <w:r w:rsidRPr="00E7665E">
        <w:rPr>
          <w:rFonts w:cstheme="minorHAnsi"/>
          <w:b/>
          <w:i/>
          <w:sz w:val="18"/>
          <w:szCs w:val="18"/>
          <w:lang w:val="nl-NL"/>
        </w:rPr>
        <w:tab/>
      </w:r>
      <w:r w:rsidRPr="00E7665E">
        <w:rPr>
          <w:rFonts w:cstheme="minorHAnsi"/>
          <w:sz w:val="18"/>
          <w:szCs w:val="18"/>
          <w:lang w:val="nl-NL"/>
        </w:rPr>
        <w:tab/>
      </w:r>
      <w:r w:rsidRPr="00E7665E">
        <w:rPr>
          <w:rFonts w:cstheme="minorHAnsi"/>
          <w:sz w:val="18"/>
          <w:szCs w:val="18"/>
          <w:lang w:val="nl-NL"/>
        </w:rPr>
        <w:tab/>
      </w:r>
    </w:p>
    <w:p w14:paraId="74DDB5B0" w14:textId="77777777" w:rsidR="00620BCE" w:rsidRPr="00E7665E" w:rsidRDefault="00620BCE" w:rsidP="001F4C92">
      <w:pPr>
        <w:pStyle w:val="Geenafstand"/>
        <w:rPr>
          <w:rFonts w:cstheme="minorHAnsi"/>
          <w:sz w:val="18"/>
          <w:szCs w:val="18"/>
          <w:lang w:val="nl-NL"/>
        </w:rPr>
      </w:pPr>
      <w:r w:rsidRPr="00E7665E">
        <w:rPr>
          <w:rFonts w:cstheme="minorHAnsi"/>
          <w:sz w:val="18"/>
          <w:szCs w:val="18"/>
          <w:lang w:val="nl-NL"/>
        </w:rPr>
        <w:t>Aantal monsters</w:t>
      </w:r>
      <w:r w:rsidR="001F4C92" w:rsidRPr="00E7665E">
        <w:rPr>
          <w:rFonts w:cstheme="minorHAnsi"/>
          <w:sz w:val="18"/>
          <w:szCs w:val="18"/>
          <w:lang w:val="nl-NL"/>
        </w:rPr>
        <w:tab/>
      </w:r>
      <w:r w:rsidR="001F4C92" w:rsidRPr="00E7665E">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t xml:space="preserve">1 </w:t>
      </w:r>
      <w:r w:rsidR="001F4C92" w:rsidRPr="00E7665E">
        <w:rPr>
          <w:rFonts w:cstheme="minorHAnsi"/>
          <w:sz w:val="18"/>
          <w:szCs w:val="18"/>
          <w:lang w:val="nl-NL"/>
        </w:rPr>
        <w:t>verzamelmonster per meetdag</w:t>
      </w:r>
    </w:p>
    <w:p w14:paraId="789026AE"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Parameter(s) per monster</w:t>
      </w:r>
      <w:r w:rsidRPr="00E7665E">
        <w:rPr>
          <w:rFonts w:cstheme="minorHAnsi"/>
          <w:sz w:val="18"/>
          <w:szCs w:val="18"/>
          <w:lang w:val="nl-NL"/>
        </w:rPr>
        <w:tab/>
      </w:r>
      <w:r w:rsidRPr="00E7665E">
        <w:rPr>
          <w:rFonts w:cstheme="minorHAnsi"/>
          <w:sz w:val="18"/>
          <w:szCs w:val="18"/>
          <w:lang w:val="nl-NL"/>
        </w:rPr>
        <w:tab/>
        <w:t>:</w:t>
      </w:r>
      <w:r w:rsidRPr="00E7665E">
        <w:rPr>
          <w:rFonts w:cstheme="minorHAnsi"/>
          <w:sz w:val="18"/>
          <w:szCs w:val="18"/>
          <w:lang w:val="nl-NL"/>
        </w:rPr>
        <w:tab/>
        <w:t>Koper</w:t>
      </w:r>
    </w:p>
    <w:p w14:paraId="4D28EA41"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001F4C92" w:rsidRPr="00E7665E">
        <w:rPr>
          <w:rFonts w:cstheme="minorHAnsi"/>
          <w:sz w:val="18"/>
          <w:szCs w:val="18"/>
          <w:lang w:val="nl-NL"/>
        </w:rPr>
        <w:t>Zink</w:t>
      </w:r>
    </w:p>
    <w:p w14:paraId="35AFA1FF" w14:textId="77777777" w:rsidR="001F4C92" w:rsidRPr="00E7665E" w:rsidRDefault="001F4C92"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Chroom</w:t>
      </w:r>
    </w:p>
    <w:p w14:paraId="2DE67A12"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Lood</w:t>
      </w:r>
    </w:p>
    <w:p w14:paraId="7DE5D47C"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t>Nikkel</w:t>
      </w:r>
    </w:p>
    <w:p w14:paraId="751591FA" w14:textId="77777777" w:rsidR="00620BCE" w:rsidRPr="00E7665E" w:rsidRDefault="00620BCE" w:rsidP="00620BCE">
      <w:pPr>
        <w:pStyle w:val="Geenafstand"/>
        <w:rPr>
          <w:rFonts w:cstheme="minorHAnsi"/>
          <w:sz w:val="18"/>
          <w:szCs w:val="18"/>
          <w:lang w:val="nl-NL"/>
        </w:rPr>
      </w:pP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r w:rsidRPr="00E7665E">
        <w:rPr>
          <w:rFonts w:cstheme="minorHAnsi"/>
          <w:sz w:val="18"/>
          <w:szCs w:val="18"/>
          <w:lang w:val="nl-NL"/>
        </w:rPr>
        <w:tab/>
      </w:r>
    </w:p>
    <w:p w14:paraId="578E2A9D" w14:textId="77777777" w:rsidR="00620BCE" w:rsidRPr="00E7665E" w:rsidRDefault="00620BCE" w:rsidP="00620BCE">
      <w:pPr>
        <w:pStyle w:val="Geenafstand"/>
        <w:rPr>
          <w:rFonts w:cstheme="minorHAnsi"/>
          <w:b/>
          <w:sz w:val="20"/>
          <w:szCs w:val="18"/>
          <w:lang w:val="nl-NL"/>
        </w:rPr>
      </w:pPr>
      <w:r w:rsidRPr="00E7665E">
        <w:rPr>
          <w:rFonts w:cstheme="minorHAnsi"/>
          <w:b/>
          <w:sz w:val="20"/>
          <w:szCs w:val="18"/>
          <w:lang w:val="nl-NL"/>
        </w:rPr>
        <w:t>T</w:t>
      </w:r>
      <w:r w:rsidR="00F73EDF">
        <w:rPr>
          <w:rFonts w:cstheme="minorHAnsi"/>
          <w:b/>
          <w:sz w:val="20"/>
          <w:szCs w:val="18"/>
          <w:lang w:val="nl-NL"/>
        </w:rPr>
        <w:t>otaal aantal monsters per jaar</w:t>
      </w:r>
      <w:r w:rsidR="00F73EDF">
        <w:rPr>
          <w:rFonts w:cstheme="minorHAnsi"/>
          <w:b/>
          <w:sz w:val="20"/>
          <w:szCs w:val="18"/>
          <w:lang w:val="nl-NL"/>
        </w:rPr>
        <w:tab/>
      </w:r>
      <w:r w:rsidRPr="00E7665E">
        <w:rPr>
          <w:rFonts w:cstheme="minorHAnsi"/>
          <w:b/>
          <w:sz w:val="20"/>
          <w:szCs w:val="18"/>
          <w:lang w:val="nl-NL"/>
        </w:rPr>
        <w:t>:</w:t>
      </w:r>
      <w:r w:rsidRPr="00E7665E">
        <w:rPr>
          <w:rFonts w:cstheme="minorHAnsi"/>
          <w:b/>
          <w:sz w:val="20"/>
          <w:szCs w:val="18"/>
          <w:lang w:val="nl-NL"/>
        </w:rPr>
        <w:tab/>
      </w:r>
      <w:r w:rsidR="001F4C92" w:rsidRPr="00E7665E">
        <w:rPr>
          <w:rFonts w:cstheme="minorHAnsi"/>
          <w:b/>
          <w:sz w:val="20"/>
          <w:szCs w:val="18"/>
          <w:lang w:val="nl-NL"/>
        </w:rPr>
        <w:t>1</w:t>
      </w:r>
      <w:r w:rsidRPr="00E7665E">
        <w:rPr>
          <w:rFonts w:cstheme="minorHAnsi"/>
          <w:b/>
          <w:sz w:val="20"/>
          <w:szCs w:val="18"/>
          <w:lang w:val="nl-NL"/>
        </w:rPr>
        <w:t>2</w:t>
      </w:r>
      <w:r w:rsidR="001F4C92" w:rsidRPr="00E7665E">
        <w:rPr>
          <w:rFonts w:cstheme="minorHAnsi"/>
          <w:b/>
          <w:sz w:val="20"/>
          <w:szCs w:val="18"/>
          <w:lang w:val="nl-NL"/>
        </w:rPr>
        <w:t xml:space="preserve"> (alternerende etmaalmonsters)</w:t>
      </w:r>
    </w:p>
    <w:p w14:paraId="0405C08D" w14:textId="77777777" w:rsidR="00E7665E" w:rsidRDefault="00E7665E">
      <w:pPr>
        <w:spacing w:line="240" w:lineRule="auto"/>
        <w:rPr>
          <w:b/>
          <w:color w:val="FF0000"/>
          <w:sz w:val="20"/>
          <w:szCs w:val="20"/>
        </w:rPr>
      </w:pPr>
    </w:p>
    <w:p w14:paraId="6BB889D5" w14:textId="77777777" w:rsidR="00E7665E" w:rsidRPr="00E7665E" w:rsidRDefault="00E7665E">
      <w:pPr>
        <w:spacing w:line="240" w:lineRule="auto"/>
        <w:rPr>
          <w:b/>
          <w:color w:val="FF0000"/>
          <w:sz w:val="20"/>
          <w:szCs w:val="20"/>
        </w:rPr>
      </w:pPr>
    </w:p>
    <w:p w14:paraId="218C9B74" w14:textId="77777777" w:rsidR="0025596D" w:rsidRDefault="0025596D">
      <w:pPr>
        <w:spacing w:line="240" w:lineRule="auto"/>
        <w:rPr>
          <w:rFonts w:asciiTheme="minorHAnsi" w:hAnsiTheme="minorHAnsi" w:cstheme="minorHAnsi"/>
          <w:b/>
          <w:bCs/>
          <w:iCs/>
          <w:szCs w:val="18"/>
        </w:rPr>
      </w:pPr>
      <w:r>
        <w:rPr>
          <w:rFonts w:asciiTheme="minorHAnsi" w:hAnsiTheme="minorHAnsi" w:cstheme="minorHAnsi"/>
          <w:szCs w:val="18"/>
        </w:rPr>
        <w:br w:type="page"/>
      </w:r>
    </w:p>
    <w:p w14:paraId="0A992463" w14:textId="78368F3E" w:rsidR="00C550B1" w:rsidRPr="00C967D1" w:rsidRDefault="00C550B1" w:rsidP="004C7CA5">
      <w:pPr>
        <w:pStyle w:val="Kop2"/>
      </w:pPr>
      <w:bookmarkStart w:id="93" w:name="_Toc194586246"/>
      <w:r w:rsidRPr="00C967D1">
        <w:lastRenderedPageBreak/>
        <w:t>Zorgplicht vergunning</w:t>
      </w:r>
      <w:bookmarkEnd w:id="93"/>
      <w:r w:rsidR="002325FB" w:rsidRPr="00C967D1">
        <w:t xml:space="preserve"> </w:t>
      </w:r>
    </w:p>
    <w:p w14:paraId="19F6B4EF" w14:textId="77777777" w:rsidR="00C550B1" w:rsidRDefault="00C550B1" w:rsidP="00C550B1"/>
    <w:p w14:paraId="3DDDC06A" w14:textId="5A46FB3C" w:rsidR="002325FB" w:rsidRPr="003F2A17" w:rsidRDefault="002325FB" w:rsidP="002325FB">
      <w:pPr>
        <w:pStyle w:val="Kop3"/>
      </w:pPr>
      <w:bookmarkStart w:id="94" w:name="_Toc194586247"/>
      <w:r w:rsidRPr="003F2A17">
        <w:t xml:space="preserve">Lozing hemelwater van vloeistofdichte </w:t>
      </w:r>
      <w:r w:rsidR="004C7426" w:rsidRPr="003F2A17">
        <w:t>bodem beschermende voorziening</w:t>
      </w:r>
      <w:bookmarkEnd w:id="94"/>
      <w:r w:rsidRPr="003F2A17">
        <w:t xml:space="preserve"> </w:t>
      </w:r>
    </w:p>
    <w:p w14:paraId="3DC247AB" w14:textId="77777777" w:rsidR="002325FB" w:rsidRPr="003F2A17" w:rsidRDefault="002325FB" w:rsidP="00C550B1"/>
    <w:p w14:paraId="3966E4FF" w14:textId="58C50E4A" w:rsidR="002325FB" w:rsidRPr="003F2A17" w:rsidRDefault="002325FB" w:rsidP="00C550B1">
      <w:pPr>
        <w:rPr>
          <w:rFonts w:asciiTheme="minorHAnsi" w:hAnsiTheme="minorHAnsi" w:cstheme="minorHAnsi"/>
        </w:rPr>
      </w:pPr>
      <w:r w:rsidRPr="003F2A17">
        <w:rPr>
          <w:rFonts w:asciiTheme="minorHAnsi" w:hAnsiTheme="minorHAnsi" w:cstheme="minorHAnsi"/>
        </w:rPr>
        <w:t>Bemonstering</w:t>
      </w:r>
      <w:r w:rsidRPr="003F2A17">
        <w:rPr>
          <w:rFonts w:asciiTheme="minorHAnsi" w:hAnsiTheme="minorHAnsi" w:cstheme="minorHAnsi"/>
        </w:rPr>
        <w:tab/>
      </w:r>
      <w:r w:rsidRPr="003F2A17">
        <w:rPr>
          <w:rFonts w:asciiTheme="minorHAnsi" w:hAnsiTheme="minorHAnsi" w:cstheme="minorHAnsi"/>
        </w:rPr>
        <w:tab/>
      </w:r>
      <w:r w:rsidRPr="003F2A17">
        <w:rPr>
          <w:rFonts w:asciiTheme="minorHAnsi" w:hAnsiTheme="minorHAnsi" w:cstheme="minorHAnsi"/>
        </w:rPr>
        <w:tab/>
        <w:t xml:space="preserve">: </w:t>
      </w:r>
      <w:r w:rsidRPr="003F2A17">
        <w:rPr>
          <w:rFonts w:asciiTheme="minorHAnsi" w:hAnsiTheme="minorHAnsi" w:cstheme="minorHAnsi"/>
        </w:rPr>
        <w:tab/>
        <w:t>Steekmonster (tijdens regenachtige omstandigheden)</w:t>
      </w:r>
    </w:p>
    <w:p w14:paraId="21017373" w14:textId="10A4959E" w:rsidR="002325FB" w:rsidRPr="003F2A17" w:rsidRDefault="002325FB" w:rsidP="00C550B1">
      <w:pPr>
        <w:rPr>
          <w:rFonts w:asciiTheme="minorHAnsi" w:hAnsiTheme="minorHAnsi" w:cstheme="minorHAnsi"/>
        </w:rPr>
      </w:pPr>
      <w:r w:rsidRPr="003F2A17">
        <w:rPr>
          <w:rFonts w:asciiTheme="minorHAnsi" w:hAnsiTheme="minorHAnsi" w:cstheme="minorHAnsi"/>
        </w:rPr>
        <w:t>Meetfrequentie</w:t>
      </w:r>
      <w:r w:rsidRPr="003F2A17">
        <w:rPr>
          <w:rFonts w:asciiTheme="minorHAnsi" w:hAnsiTheme="minorHAnsi" w:cstheme="minorHAnsi"/>
        </w:rPr>
        <w:tab/>
      </w:r>
      <w:r w:rsidRPr="003F2A17">
        <w:rPr>
          <w:rFonts w:asciiTheme="minorHAnsi" w:hAnsiTheme="minorHAnsi" w:cstheme="minorHAnsi"/>
        </w:rPr>
        <w:tab/>
      </w:r>
      <w:r w:rsidRPr="003F2A17">
        <w:rPr>
          <w:rFonts w:asciiTheme="minorHAnsi" w:hAnsiTheme="minorHAnsi" w:cstheme="minorHAnsi"/>
        </w:rPr>
        <w:tab/>
        <w:t>:</w:t>
      </w:r>
      <w:r w:rsidRPr="003F2A17">
        <w:rPr>
          <w:rFonts w:asciiTheme="minorHAnsi" w:hAnsiTheme="minorHAnsi" w:cstheme="minorHAnsi"/>
        </w:rPr>
        <w:tab/>
        <w:t>4x per jaar</w:t>
      </w:r>
    </w:p>
    <w:p w14:paraId="1B92FC79" w14:textId="4954C3BB" w:rsidR="002325FB" w:rsidRDefault="002325FB" w:rsidP="00C550B1">
      <w:pPr>
        <w:rPr>
          <w:rFonts w:asciiTheme="minorHAnsi" w:hAnsiTheme="minorHAnsi" w:cstheme="minorHAnsi"/>
        </w:rPr>
      </w:pPr>
      <w:r w:rsidRPr="003F2A17">
        <w:rPr>
          <w:rFonts w:asciiTheme="minorHAnsi" w:hAnsiTheme="minorHAnsi" w:cstheme="minorHAnsi"/>
        </w:rPr>
        <w:t>Aantal meetlocaties</w:t>
      </w:r>
      <w:r w:rsidRPr="003F2A17">
        <w:rPr>
          <w:rFonts w:asciiTheme="minorHAnsi" w:hAnsiTheme="minorHAnsi" w:cstheme="minorHAnsi"/>
        </w:rPr>
        <w:tab/>
      </w:r>
      <w:r w:rsidRPr="003F2A17">
        <w:rPr>
          <w:rFonts w:asciiTheme="minorHAnsi" w:hAnsiTheme="minorHAnsi" w:cstheme="minorHAnsi"/>
        </w:rPr>
        <w:tab/>
        <w:t xml:space="preserve">: </w:t>
      </w:r>
      <w:r w:rsidRPr="003F2A17">
        <w:rPr>
          <w:rFonts w:asciiTheme="minorHAnsi" w:hAnsiTheme="minorHAnsi" w:cstheme="minorHAnsi"/>
        </w:rPr>
        <w:tab/>
      </w:r>
      <w:r w:rsidR="00981C10">
        <w:rPr>
          <w:rFonts w:asciiTheme="minorHAnsi" w:hAnsiTheme="minorHAnsi" w:cstheme="minorHAnsi"/>
        </w:rPr>
        <w:t>1</w:t>
      </w:r>
    </w:p>
    <w:p w14:paraId="30F4A0D5" w14:textId="28D9C12B" w:rsidR="00981C10" w:rsidRPr="00981C10" w:rsidRDefault="00981C10" w:rsidP="00981C10">
      <w:pPr>
        <w:pStyle w:val="Lijstalinea"/>
        <w:numPr>
          <w:ilvl w:val="0"/>
          <w:numId w:val="7"/>
        </w:numPr>
        <w:rPr>
          <w:rFonts w:asciiTheme="minorHAnsi" w:hAnsiTheme="minorHAnsi" w:cstheme="minorHAnsi"/>
        </w:rPr>
      </w:pPr>
      <w:r>
        <w:rPr>
          <w:rFonts w:asciiTheme="minorHAnsi" w:hAnsiTheme="minorHAnsi" w:cstheme="minorHAnsi"/>
        </w:rPr>
        <w:t>BOS-pomp</w:t>
      </w:r>
      <w:r w:rsidRPr="00981C10">
        <w:rPr>
          <w:rFonts w:asciiTheme="minorHAnsi" w:hAnsiTheme="minorHAnsi" w:cstheme="minorHAnsi"/>
        </w:rPr>
        <w:tab/>
      </w:r>
    </w:p>
    <w:p w14:paraId="085B5772" w14:textId="77777777" w:rsidR="00981C10" w:rsidRPr="003F2A17" w:rsidRDefault="00981C10" w:rsidP="00C550B1">
      <w:pPr>
        <w:rPr>
          <w:rFonts w:asciiTheme="minorHAnsi" w:hAnsiTheme="minorHAnsi" w:cstheme="minorHAnsi"/>
        </w:rPr>
      </w:pPr>
    </w:p>
    <w:p w14:paraId="7F048132" w14:textId="09537693" w:rsidR="002325FB" w:rsidRPr="003F2A17" w:rsidRDefault="002325FB" w:rsidP="00C550B1">
      <w:pPr>
        <w:rPr>
          <w:rFonts w:asciiTheme="minorHAnsi" w:hAnsiTheme="minorHAnsi" w:cstheme="minorHAnsi"/>
        </w:rPr>
      </w:pPr>
      <w:r w:rsidRPr="003F2A17">
        <w:rPr>
          <w:rFonts w:asciiTheme="minorHAnsi" w:hAnsiTheme="minorHAnsi" w:cstheme="minorHAnsi"/>
        </w:rPr>
        <w:t>Parameters en norm</w:t>
      </w:r>
      <w:r w:rsidRPr="003F2A17">
        <w:rPr>
          <w:rFonts w:asciiTheme="minorHAnsi" w:hAnsiTheme="minorHAnsi" w:cstheme="minorHAnsi"/>
        </w:rPr>
        <w:tab/>
      </w:r>
      <w:r w:rsidRPr="003F2A17">
        <w:rPr>
          <w:rFonts w:asciiTheme="minorHAnsi" w:hAnsiTheme="minorHAnsi" w:cstheme="minorHAnsi"/>
        </w:rPr>
        <w:tab/>
        <w:t>:</w:t>
      </w:r>
    </w:p>
    <w:tbl>
      <w:tblPr>
        <w:tblStyle w:val="Tabelraster"/>
        <w:tblW w:w="0" w:type="auto"/>
        <w:tblLook w:val="04A0" w:firstRow="1" w:lastRow="0" w:firstColumn="1" w:lastColumn="0" w:noHBand="0" w:noVBand="1"/>
      </w:tblPr>
      <w:tblGrid>
        <w:gridCol w:w="2689"/>
        <w:gridCol w:w="1275"/>
      </w:tblGrid>
      <w:tr w:rsidR="003F2A17" w:rsidRPr="003F2A17" w14:paraId="4048FFF8" w14:textId="77777777" w:rsidTr="002325FB">
        <w:tc>
          <w:tcPr>
            <w:tcW w:w="2689" w:type="dxa"/>
          </w:tcPr>
          <w:p w14:paraId="061396D5" w14:textId="2A0E9605" w:rsidR="002325FB" w:rsidRPr="003F2A17" w:rsidRDefault="002325FB" w:rsidP="00C550B1">
            <w:pPr>
              <w:rPr>
                <w:rFonts w:asciiTheme="minorHAnsi" w:hAnsiTheme="minorHAnsi" w:cstheme="minorHAnsi"/>
              </w:rPr>
            </w:pPr>
            <w:r w:rsidRPr="003F2A17">
              <w:rPr>
                <w:rFonts w:asciiTheme="minorHAnsi" w:hAnsiTheme="minorHAnsi" w:cstheme="minorHAnsi"/>
              </w:rPr>
              <w:t>Minerale olie GC (mg/l)</w:t>
            </w:r>
          </w:p>
        </w:tc>
        <w:tc>
          <w:tcPr>
            <w:tcW w:w="1275" w:type="dxa"/>
          </w:tcPr>
          <w:p w14:paraId="388E25B2" w14:textId="04D1D3A6" w:rsidR="002325FB" w:rsidRPr="003F2A17" w:rsidRDefault="002325FB" w:rsidP="00C550B1">
            <w:pPr>
              <w:rPr>
                <w:rFonts w:asciiTheme="minorHAnsi" w:hAnsiTheme="minorHAnsi" w:cstheme="minorHAnsi"/>
              </w:rPr>
            </w:pPr>
            <w:r w:rsidRPr="003F2A17">
              <w:rPr>
                <w:rFonts w:asciiTheme="minorHAnsi" w:hAnsiTheme="minorHAnsi" w:cstheme="minorHAnsi"/>
              </w:rPr>
              <w:t xml:space="preserve"> 200 mg/l</w:t>
            </w:r>
          </w:p>
        </w:tc>
      </w:tr>
    </w:tbl>
    <w:p w14:paraId="174795D9" w14:textId="77777777" w:rsidR="002325FB" w:rsidRDefault="002325FB" w:rsidP="00C550B1"/>
    <w:p w14:paraId="4DC27ECF" w14:textId="72E8D65C" w:rsidR="00981C10" w:rsidRPr="00DE39CA" w:rsidRDefault="00981C10" w:rsidP="00981C10">
      <w:pPr>
        <w:ind w:left="709" w:hanging="709"/>
        <w:rPr>
          <w:rFonts w:asciiTheme="minorHAnsi" w:hAnsiTheme="minorHAnsi" w:cstheme="minorHAnsi"/>
          <w:b/>
          <w:sz w:val="20"/>
          <w:szCs w:val="18"/>
        </w:rPr>
      </w:pPr>
      <w:r w:rsidRPr="00DE39CA">
        <w:rPr>
          <w:rFonts w:asciiTheme="minorHAnsi" w:hAnsiTheme="minorHAnsi" w:cstheme="minorHAnsi"/>
          <w:b/>
          <w:sz w:val="20"/>
          <w:szCs w:val="18"/>
        </w:rPr>
        <w:t>Totaal aantal monsters per jaar</w:t>
      </w:r>
      <w:r w:rsidRPr="00DE39CA">
        <w:rPr>
          <w:rFonts w:asciiTheme="minorHAnsi" w:hAnsiTheme="minorHAnsi" w:cstheme="minorHAnsi"/>
          <w:b/>
          <w:sz w:val="20"/>
          <w:szCs w:val="18"/>
        </w:rPr>
        <w:tab/>
        <w:t xml:space="preserve">: </w:t>
      </w:r>
      <w:r w:rsidRPr="00DE39CA">
        <w:rPr>
          <w:rFonts w:asciiTheme="minorHAnsi" w:hAnsiTheme="minorHAnsi" w:cstheme="minorHAnsi"/>
          <w:b/>
          <w:sz w:val="20"/>
          <w:szCs w:val="18"/>
        </w:rPr>
        <w:tab/>
      </w:r>
      <w:r>
        <w:rPr>
          <w:rFonts w:asciiTheme="minorHAnsi" w:hAnsiTheme="minorHAnsi" w:cstheme="minorHAnsi"/>
          <w:b/>
          <w:sz w:val="20"/>
          <w:szCs w:val="18"/>
        </w:rPr>
        <w:t>4</w:t>
      </w:r>
    </w:p>
    <w:p w14:paraId="2353AD11" w14:textId="77777777" w:rsidR="00981C10" w:rsidRDefault="00981C10" w:rsidP="00C550B1"/>
    <w:p w14:paraId="02E1A3E4" w14:textId="77777777" w:rsidR="00C550B1" w:rsidRPr="00C550B1" w:rsidRDefault="00C550B1" w:rsidP="00C550B1">
      <w:pPr>
        <w:ind w:left="1134"/>
      </w:pPr>
    </w:p>
    <w:p w14:paraId="2A347A59" w14:textId="0BE92766" w:rsidR="008745A5" w:rsidRDefault="00E7665E" w:rsidP="004C7CA5">
      <w:pPr>
        <w:pStyle w:val="Kop2"/>
      </w:pPr>
      <w:bookmarkStart w:id="95" w:name="_Toc194586248"/>
      <w:r w:rsidRPr="004C7CA5">
        <w:t>Zorgplicht</w:t>
      </w:r>
      <w:r w:rsidR="00942678">
        <w:t xml:space="preserve"> </w:t>
      </w:r>
      <w:r w:rsidR="001D5A9F" w:rsidRPr="003F2A17">
        <w:t>Defensie</w:t>
      </w:r>
      <w:bookmarkEnd w:id="95"/>
    </w:p>
    <w:p w14:paraId="3A466D91" w14:textId="77777777" w:rsidR="004C7CA5" w:rsidRPr="004C7CA5" w:rsidRDefault="004C7CA5" w:rsidP="004C7CA5"/>
    <w:p w14:paraId="2A7B7D7D" w14:textId="2D17DE19" w:rsidR="00E7665E" w:rsidRDefault="002325FB" w:rsidP="0062151C">
      <w:pPr>
        <w:pStyle w:val="Kop3"/>
        <w:spacing w:line="240" w:lineRule="auto"/>
      </w:pPr>
      <w:bookmarkStart w:id="96" w:name="_Toc194586249"/>
      <w:r>
        <w:t>Oppervlaktewater</w:t>
      </w:r>
      <w:bookmarkEnd w:id="96"/>
      <w:r>
        <w:t xml:space="preserve"> </w:t>
      </w:r>
    </w:p>
    <w:p w14:paraId="065535C4" w14:textId="77777777" w:rsidR="004C7426" w:rsidRPr="004C7426" w:rsidRDefault="004C7426" w:rsidP="004C7426"/>
    <w:p w14:paraId="5E89FEB2" w14:textId="77777777" w:rsidR="00E7665E" w:rsidRPr="00E7665E" w:rsidRDefault="00E7665E" w:rsidP="00E7665E">
      <w:pPr>
        <w:spacing w:line="240" w:lineRule="auto"/>
        <w:rPr>
          <w:rFonts w:asciiTheme="minorHAnsi" w:hAnsiTheme="minorHAnsi" w:cstheme="minorHAnsi"/>
          <w:bCs/>
          <w:szCs w:val="18"/>
        </w:rPr>
      </w:pPr>
      <w:r w:rsidRPr="00E7665E">
        <w:rPr>
          <w:rFonts w:asciiTheme="minorHAnsi" w:hAnsiTheme="minorHAnsi" w:cstheme="minorHAnsi"/>
          <w:bCs/>
          <w:szCs w:val="18"/>
        </w:rPr>
        <w:t>Bemonstering</w:t>
      </w:r>
      <w:r w:rsidRPr="00E7665E">
        <w:rPr>
          <w:rFonts w:asciiTheme="minorHAnsi" w:hAnsiTheme="minorHAnsi" w:cstheme="minorHAnsi"/>
          <w:bCs/>
          <w:szCs w:val="18"/>
        </w:rPr>
        <w:tab/>
      </w:r>
      <w:r w:rsidRPr="00E7665E">
        <w:rPr>
          <w:rFonts w:asciiTheme="minorHAnsi" w:hAnsiTheme="minorHAnsi" w:cstheme="minorHAnsi"/>
          <w:bCs/>
          <w:szCs w:val="18"/>
        </w:rPr>
        <w:tab/>
      </w:r>
      <w:r w:rsidRPr="00E7665E">
        <w:rPr>
          <w:rFonts w:asciiTheme="minorHAnsi" w:hAnsiTheme="minorHAnsi" w:cstheme="minorHAnsi"/>
          <w:bCs/>
          <w:szCs w:val="18"/>
        </w:rPr>
        <w:tab/>
        <w:t xml:space="preserve">: </w:t>
      </w:r>
      <w:r w:rsidRPr="00E7665E">
        <w:rPr>
          <w:rFonts w:asciiTheme="minorHAnsi" w:hAnsiTheme="minorHAnsi" w:cstheme="minorHAnsi"/>
          <w:bCs/>
          <w:szCs w:val="18"/>
        </w:rPr>
        <w:tab/>
        <w:t xml:space="preserve">Steekmonster </w:t>
      </w:r>
      <w:r w:rsidRPr="00E7665E">
        <w:rPr>
          <w:rFonts w:asciiTheme="minorHAnsi" w:hAnsiTheme="minorHAnsi" w:cstheme="minorHAnsi"/>
          <w:bCs/>
        </w:rPr>
        <w:t>(tijdens regenachtige omstandigheden)</w:t>
      </w:r>
    </w:p>
    <w:p w14:paraId="6EFCEE25" w14:textId="77777777" w:rsidR="00E7665E" w:rsidRPr="00E7665E" w:rsidRDefault="00E7665E" w:rsidP="00E7665E">
      <w:pPr>
        <w:spacing w:line="240" w:lineRule="auto"/>
        <w:rPr>
          <w:rFonts w:asciiTheme="minorHAnsi" w:hAnsiTheme="minorHAnsi" w:cstheme="minorHAnsi"/>
          <w:bCs/>
          <w:szCs w:val="18"/>
        </w:rPr>
      </w:pPr>
      <w:r w:rsidRPr="00E7665E">
        <w:rPr>
          <w:rFonts w:asciiTheme="minorHAnsi" w:hAnsiTheme="minorHAnsi" w:cstheme="minorHAnsi"/>
          <w:bCs/>
          <w:szCs w:val="18"/>
        </w:rPr>
        <w:t xml:space="preserve">Meetfrequentie </w:t>
      </w:r>
      <w:r w:rsidRPr="00E7665E">
        <w:rPr>
          <w:rFonts w:asciiTheme="minorHAnsi" w:hAnsiTheme="minorHAnsi" w:cstheme="minorHAnsi"/>
          <w:bCs/>
          <w:szCs w:val="18"/>
        </w:rPr>
        <w:tab/>
      </w:r>
      <w:r w:rsidRPr="00E7665E">
        <w:rPr>
          <w:rFonts w:asciiTheme="minorHAnsi" w:hAnsiTheme="minorHAnsi" w:cstheme="minorHAnsi"/>
          <w:bCs/>
          <w:szCs w:val="18"/>
        </w:rPr>
        <w:tab/>
      </w:r>
      <w:r w:rsidRPr="00E7665E">
        <w:rPr>
          <w:rFonts w:asciiTheme="minorHAnsi" w:hAnsiTheme="minorHAnsi" w:cstheme="minorHAnsi"/>
          <w:bCs/>
          <w:szCs w:val="18"/>
        </w:rPr>
        <w:tab/>
        <w:t>:</w:t>
      </w:r>
      <w:r w:rsidRPr="00E7665E">
        <w:rPr>
          <w:rFonts w:asciiTheme="minorHAnsi" w:hAnsiTheme="minorHAnsi" w:cstheme="minorHAnsi"/>
          <w:bCs/>
          <w:szCs w:val="18"/>
        </w:rPr>
        <w:tab/>
        <w:t>4x per jaar</w:t>
      </w:r>
    </w:p>
    <w:p w14:paraId="7848E877" w14:textId="77777777" w:rsidR="004C7CA5" w:rsidRDefault="00E7665E" w:rsidP="004C7CA5">
      <w:pPr>
        <w:spacing w:line="240" w:lineRule="auto"/>
        <w:rPr>
          <w:rFonts w:asciiTheme="minorHAnsi" w:hAnsiTheme="minorHAnsi" w:cstheme="minorHAnsi"/>
          <w:bCs/>
          <w:szCs w:val="18"/>
        </w:rPr>
      </w:pPr>
      <w:r w:rsidRPr="00E7665E">
        <w:rPr>
          <w:rFonts w:asciiTheme="minorHAnsi" w:hAnsiTheme="minorHAnsi" w:cstheme="minorHAnsi"/>
          <w:bCs/>
          <w:szCs w:val="18"/>
        </w:rPr>
        <w:t>Aantal meetlocaties</w:t>
      </w:r>
      <w:r w:rsidRPr="00E7665E">
        <w:rPr>
          <w:rFonts w:asciiTheme="minorHAnsi" w:hAnsiTheme="minorHAnsi" w:cstheme="minorHAnsi"/>
          <w:bCs/>
          <w:szCs w:val="18"/>
        </w:rPr>
        <w:tab/>
      </w:r>
      <w:r w:rsidRPr="00E7665E">
        <w:rPr>
          <w:rFonts w:asciiTheme="minorHAnsi" w:hAnsiTheme="minorHAnsi" w:cstheme="minorHAnsi"/>
          <w:bCs/>
          <w:szCs w:val="18"/>
        </w:rPr>
        <w:tab/>
        <w:t>:</w:t>
      </w:r>
      <w:r w:rsidRPr="00E7665E">
        <w:rPr>
          <w:rFonts w:asciiTheme="minorHAnsi" w:hAnsiTheme="minorHAnsi" w:cstheme="minorHAnsi"/>
          <w:bCs/>
          <w:szCs w:val="18"/>
        </w:rPr>
        <w:tab/>
        <w:t>4</w:t>
      </w:r>
    </w:p>
    <w:p w14:paraId="200B1425" w14:textId="77777777" w:rsidR="004C7CA5" w:rsidRDefault="004C7CA5" w:rsidP="004C7CA5">
      <w:pPr>
        <w:spacing w:line="240" w:lineRule="auto"/>
        <w:rPr>
          <w:rFonts w:asciiTheme="minorHAnsi" w:hAnsiTheme="minorHAnsi" w:cstheme="minorHAnsi"/>
          <w:bCs/>
          <w:szCs w:val="18"/>
        </w:rPr>
      </w:pPr>
    </w:p>
    <w:p w14:paraId="64108D1B" w14:textId="518908CD" w:rsidR="00E7665E" w:rsidRPr="004C7CA5" w:rsidRDefault="00E7665E" w:rsidP="00BE4A6E">
      <w:pPr>
        <w:pStyle w:val="Lijstalinea"/>
        <w:numPr>
          <w:ilvl w:val="0"/>
          <w:numId w:val="7"/>
        </w:numPr>
        <w:spacing w:line="240" w:lineRule="auto"/>
        <w:rPr>
          <w:rFonts w:asciiTheme="minorHAnsi" w:hAnsiTheme="minorHAnsi" w:cstheme="minorHAnsi"/>
          <w:bCs/>
          <w:szCs w:val="18"/>
        </w:rPr>
      </w:pPr>
      <w:r w:rsidRPr="004C7CA5">
        <w:rPr>
          <w:rFonts w:asciiTheme="minorHAnsi" w:hAnsiTheme="minorHAnsi" w:cstheme="minorHAnsi"/>
          <w:bCs/>
          <w:szCs w:val="18"/>
        </w:rPr>
        <w:t xml:space="preserve">LP1 </w:t>
      </w:r>
      <w:proofErr w:type="spellStart"/>
      <w:r w:rsidRPr="004C7CA5">
        <w:rPr>
          <w:rFonts w:asciiTheme="minorHAnsi" w:hAnsiTheme="minorHAnsi" w:cstheme="minorHAnsi"/>
          <w:bCs/>
          <w:szCs w:val="18"/>
        </w:rPr>
        <w:t>Ekkers</w:t>
      </w:r>
      <w:r w:rsidR="00942678">
        <w:rPr>
          <w:rFonts w:asciiTheme="minorHAnsi" w:hAnsiTheme="minorHAnsi" w:cstheme="minorHAnsi"/>
          <w:bCs/>
          <w:szCs w:val="18"/>
        </w:rPr>
        <w:t>re</w:t>
      </w:r>
      <w:r w:rsidRPr="004C7CA5">
        <w:rPr>
          <w:rFonts w:asciiTheme="minorHAnsi" w:hAnsiTheme="minorHAnsi" w:cstheme="minorHAnsi"/>
          <w:bCs/>
          <w:szCs w:val="18"/>
        </w:rPr>
        <w:t>yt</w:t>
      </w:r>
      <w:proofErr w:type="spellEnd"/>
      <w:r w:rsidRPr="004C7CA5">
        <w:rPr>
          <w:rFonts w:asciiTheme="minorHAnsi" w:hAnsiTheme="minorHAnsi" w:cstheme="minorHAnsi"/>
          <w:bCs/>
          <w:szCs w:val="18"/>
        </w:rPr>
        <w:t xml:space="preserve">, LP2 </w:t>
      </w:r>
      <w:proofErr w:type="spellStart"/>
      <w:r w:rsidRPr="004C7CA5">
        <w:rPr>
          <w:rFonts w:asciiTheme="minorHAnsi" w:hAnsiTheme="minorHAnsi" w:cstheme="minorHAnsi"/>
          <w:bCs/>
          <w:szCs w:val="18"/>
        </w:rPr>
        <w:t>Eindhovensedijk</w:t>
      </w:r>
      <w:proofErr w:type="spellEnd"/>
      <w:r w:rsidRPr="004C7CA5">
        <w:rPr>
          <w:rFonts w:asciiTheme="minorHAnsi" w:hAnsiTheme="minorHAnsi" w:cstheme="minorHAnsi"/>
          <w:bCs/>
          <w:szCs w:val="18"/>
        </w:rPr>
        <w:t xml:space="preserve">, LP3 Overstort buffer wasplaats voertuigen, LP4 Overstort </w:t>
      </w:r>
    </w:p>
    <w:p w14:paraId="6A023174" w14:textId="77777777" w:rsidR="00E51EBB" w:rsidRDefault="00E51EBB" w:rsidP="00E7665E">
      <w:pPr>
        <w:spacing w:line="240" w:lineRule="auto"/>
        <w:ind w:left="3540"/>
        <w:rPr>
          <w:rFonts w:asciiTheme="minorHAnsi" w:hAnsiTheme="minorHAnsi" w:cstheme="minorHAnsi"/>
          <w:bCs/>
          <w:szCs w:val="18"/>
        </w:rPr>
      </w:pPr>
    </w:p>
    <w:p w14:paraId="71301783" w14:textId="440A4B1E" w:rsidR="00E7665E" w:rsidRPr="0081364F" w:rsidRDefault="00E7665E" w:rsidP="00E7665E">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Parameters en </w:t>
      </w:r>
      <w:r w:rsidR="001D5A9F">
        <w:rPr>
          <w:rFonts w:asciiTheme="minorHAnsi" w:hAnsiTheme="minorHAnsi" w:cstheme="minorHAnsi"/>
          <w:bCs/>
          <w:szCs w:val="18"/>
        </w:rPr>
        <w:t>Richtlijn</w:t>
      </w:r>
      <w:r w:rsidRPr="0081364F">
        <w:rPr>
          <w:rFonts w:asciiTheme="minorHAnsi" w:hAnsiTheme="minorHAnsi" w:cstheme="minorHAnsi"/>
          <w:bCs/>
          <w:szCs w:val="18"/>
        </w:rPr>
        <w:tab/>
      </w:r>
      <w:r w:rsidRPr="0081364F">
        <w:rPr>
          <w:rFonts w:asciiTheme="minorHAnsi" w:hAnsiTheme="minorHAnsi" w:cstheme="minorHAnsi"/>
          <w:bCs/>
          <w:szCs w:val="18"/>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81364F" w:rsidRPr="0081364F" w14:paraId="0F4C4888" w14:textId="77777777" w:rsidTr="008745A5">
        <w:tc>
          <w:tcPr>
            <w:tcW w:w="1969" w:type="dxa"/>
          </w:tcPr>
          <w:p w14:paraId="5D02FDC4"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PH</w:t>
            </w:r>
          </w:p>
          <w:p w14:paraId="56CE27BC"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Zuurstof (mg/l)</w:t>
            </w:r>
          </w:p>
          <w:p w14:paraId="3DD747D7"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Temperatuur (°C)</w:t>
            </w:r>
          </w:p>
          <w:p w14:paraId="06EBD634"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CZV (mg/l)</w:t>
            </w:r>
          </w:p>
          <w:p w14:paraId="20854D3A"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BZV5 (mg/l)</w:t>
            </w:r>
          </w:p>
          <w:p w14:paraId="34F076B9" w14:textId="77777777" w:rsidR="0081364F" w:rsidRPr="0081364F" w:rsidRDefault="0081364F" w:rsidP="0081364F">
            <w:pPr>
              <w:spacing w:line="240" w:lineRule="auto"/>
              <w:rPr>
                <w:rFonts w:asciiTheme="minorHAnsi" w:hAnsiTheme="minorHAnsi" w:cstheme="minorHAnsi"/>
                <w:bCs/>
                <w:szCs w:val="18"/>
              </w:rPr>
            </w:pPr>
            <w:proofErr w:type="spellStart"/>
            <w:r w:rsidRPr="0081364F">
              <w:rPr>
                <w:rFonts w:asciiTheme="minorHAnsi" w:hAnsiTheme="minorHAnsi" w:cstheme="minorHAnsi"/>
                <w:bCs/>
                <w:szCs w:val="18"/>
              </w:rPr>
              <w:t>NKj</w:t>
            </w:r>
            <w:proofErr w:type="spellEnd"/>
            <w:r w:rsidRPr="0081364F">
              <w:rPr>
                <w:rFonts w:asciiTheme="minorHAnsi" w:hAnsiTheme="minorHAnsi" w:cstheme="minorHAnsi"/>
                <w:bCs/>
                <w:szCs w:val="18"/>
              </w:rPr>
              <w:t xml:space="preserve"> (mg/l)</w:t>
            </w:r>
          </w:p>
          <w:p w14:paraId="08076A15" w14:textId="675713A9"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Minerale olie GC </w:t>
            </w:r>
            <w:r w:rsidR="001D5A9F">
              <w:rPr>
                <w:rFonts w:asciiTheme="minorHAnsi" w:hAnsiTheme="minorHAnsi" w:cstheme="minorHAnsi"/>
                <w:bCs/>
                <w:szCs w:val="18"/>
              </w:rPr>
              <w:t>(mg/l)</w:t>
            </w:r>
          </w:p>
          <w:p w14:paraId="1F7D5710"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Zware metalen 8</w:t>
            </w:r>
          </w:p>
          <w:p w14:paraId="2681B377"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Onopgeloste best.</w:t>
            </w:r>
          </w:p>
        </w:tc>
        <w:tc>
          <w:tcPr>
            <w:tcW w:w="1970" w:type="dxa"/>
          </w:tcPr>
          <w:p w14:paraId="58CEADFA"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6,5-9</w:t>
            </w:r>
          </w:p>
          <w:p w14:paraId="0BF5302E"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&gt;2 </w:t>
            </w:r>
          </w:p>
          <w:p w14:paraId="58461ED0"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&lt; 30</w:t>
            </w:r>
          </w:p>
          <w:p w14:paraId="1519040E"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125</w:t>
            </w:r>
          </w:p>
          <w:p w14:paraId="7BBD558A"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12</w:t>
            </w:r>
          </w:p>
          <w:p w14:paraId="298781C6"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30</w:t>
            </w:r>
          </w:p>
          <w:p w14:paraId="4E8A5F79"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 xml:space="preserve">30 </w:t>
            </w:r>
          </w:p>
          <w:p w14:paraId="2D7D76EE"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Som &lt; 2 mg/l</w:t>
            </w:r>
          </w:p>
          <w:p w14:paraId="4148575C" w14:textId="77777777" w:rsidR="0081364F" w:rsidRPr="0081364F" w:rsidRDefault="0081364F" w:rsidP="0081364F">
            <w:pPr>
              <w:spacing w:line="240" w:lineRule="auto"/>
              <w:rPr>
                <w:rFonts w:asciiTheme="minorHAnsi" w:hAnsiTheme="minorHAnsi" w:cstheme="minorHAnsi"/>
                <w:bCs/>
                <w:szCs w:val="18"/>
              </w:rPr>
            </w:pPr>
            <w:r w:rsidRPr="0081364F">
              <w:rPr>
                <w:rFonts w:asciiTheme="minorHAnsi" w:hAnsiTheme="minorHAnsi" w:cstheme="minorHAnsi"/>
                <w:bCs/>
                <w:szCs w:val="18"/>
              </w:rPr>
              <w:t>&lt; 50</w:t>
            </w:r>
          </w:p>
        </w:tc>
      </w:tr>
    </w:tbl>
    <w:p w14:paraId="7C87304A" w14:textId="77777777" w:rsidR="00E7665E" w:rsidRPr="00E7665E" w:rsidRDefault="00E7665E" w:rsidP="00E7665E">
      <w:pPr>
        <w:rPr>
          <w:color w:val="FF0000"/>
        </w:rPr>
      </w:pPr>
    </w:p>
    <w:p w14:paraId="6954917F" w14:textId="77777777" w:rsidR="00E7665E" w:rsidRPr="00DE39CA" w:rsidRDefault="00E7665E" w:rsidP="00E7665E">
      <w:pPr>
        <w:ind w:left="709" w:hanging="709"/>
        <w:rPr>
          <w:rFonts w:asciiTheme="minorHAnsi" w:hAnsiTheme="minorHAnsi" w:cstheme="minorHAnsi"/>
          <w:b/>
          <w:sz w:val="20"/>
          <w:szCs w:val="18"/>
        </w:rPr>
      </w:pPr>
      <w:r w:rsidRPr="00DE39CA">
        <w:rPr>
          <w:rFonts w:asciiTheme="minorHAnsi" w:hAnsiTheme="minorHAnsi" w:cstheme="minorHAnsi"/>
          <w:b/>
          <w:sz w:val="20"/>
          <w:szCs w:val="18"/>
        </w:rPr>
        <w:t>Totaal aantal monsters per jaar</w:t>
      </w:r>
      <w:r w:rsidRPr="00DE39CA">
        <w:rPr>
          <w:rFonts w:asciiTheme="minorHAnsi" w:hAnsiTheme="minorHAnsi" w:cstheme="minorHAnsi"/>
          <w:b/>
          <w:sz w:val="20"/>
          <w:szCs w:val="18"/>
        </w:rPr>
        <w:tab/>
        <w:t xml:space="preserve">: </w:t>
      </w:r>
      <w:r w:rsidRPr="00DE39CA">
        <w:rPr>
          <w:rFonts w:asciiTheme="minorHAnsi" w:hAnsiTheme="minorHAnsi" w:cstheme="minorHAnsi"/>
          <w:b/>
          <w:sz w:val="20"/>
          <w:szCs w:val="18"/>
        </w:rPr>
        <w:tab/>
        <w:t>16</w:t>
      </w:r>
    </w:p>
    <w:p w14:paraId="6C5EB6D6" w14:textId="77777777" w:rsidR="00E7665E" w:rsidRPr="003A4332" w:rsidRDefault="00E7665E" w:rsidP="00E7665E">
      <w:pPr>
        <w:spacing w:line="240" w:lineRule="auto"/>
        <w:rPr>
          <w:rFonts w:asciiTheme="minorHAnsi" w:hAnsiTheme="minorHAnsi" w:cstheme="minorHAnsi"/>
          <w:color w:val="FF0000"/>
        </w:rPr>
      </w:pPr>
    </w:p>
    <w:p w14:paraId="089919B2" w14:textId="77777777" w:rsidR="00D03152" w:rsidRPr="003A4332" w:rsidRDefault="00D03152">
      <w:pPr>
        <w:spacing w:line="240" w:lineRule="auto"/>
        <w:rPr>
          <w:b/>
          <w:color w:val="FF0000"/>
          <w:sz w:val="20"/>
          <w:szCs w:val="20"/>
        </w:rPr>
      </w:pPr>
      <w:r w:rsidRPr="003A4332">
        <w:rPr>
          <w:b/>
          <w:color w:val="FF0000"/>
          <w:sz w:val="20"/>
          <w:szCs w:val="20"/>
        </w:rPr>
        <w:br w:type="page"/>
      </w:r>
    </w:p>
    <w:p w14:paraId="747B6F25" w14:textId="71B6DAE6" w:rsidR="00EC2DA1" w:rsidRPr="00F83017" w:rsidRDefault="008745A5" w:rsidP="004C7CA5">
      <w:pPr>
        <w:pStyle w:val="Kop1"/>
      </w:pPr>
      <w:bookmarkStart w:id="97" w:name="_Toc194586250"/>
      <w:bookmarkStart w:id="98" w:name="_Toc281989741"/>
      <w:r w:rsidRPr="00F83017">
        <w:lastRenderedPageBreak/>
        <w:t>44D02 Kon. Militaire academie</w:t>
      </w:r>
      <w:bookmarkEnd w:id="97"/>
      <w:r w:rsidR="00222CBC">
        <w:t xml:space="preserve"> </w:t>
      </w:r>
    </w:p>
    <w:p w14:paraId="3E63C219" w14:textId="77777777" w:rsidR="00EC2DA1" w:rsidRPr="008745A5" w:rsidRDefault="00EC2DA1" w:rsidP="00EC2DA1">
      <w:pPr>
        <w:tabs>
          <w:tab w:val="left" w:pos="2127"/>
        </w:tabs>
        <w:rPr>
          <w:rFonts w:asciiTheme="minorHAnsi" w:hAnsiTheme="minorHAnsi" w:cstheme="minorHAnsi"/>
          <w:szCs w:val="18"/>
        </w:rPr>
      </w:pPr>
      <w:r w:rsidRPr="008745A5">
        <w:rPr>
          <w:rFonts w:asciiTheme="minorHAnsi" w:hAnsiTheme="minorHAnsi" w:cstheme="minorHAnsi"/>
          <w:szCs w:val="18"/>
        </w:rPr>
        <w:t>Adres</w:t>
      </w:r>
      <w:r w:rsidRPr="008745A5">
        <w:rPr>
          <w:rFonts w:asciiTheme="minorHAnsi" w:hAnsiTheme="minorHAnsi" w:cstheme="minorHAnsi"/>
          <w:szCs w:val="18"/>
        </w:rPr>
        <w:tab/>
      </w:r>
      <w:r w:rsidR="00DD25DC" w:rsidRPr="008745A5">
        <w:rPr>
          <w:rFonts w:asciiTheme="minorHAnsi" w:hAnsiTheme="minorHAnsi" w:cstheme="minorHAnsi"/>
          <w:szCs w:val="18"/>
        </w:rPr>
        <w:tab/>
        <w:t>:</w:t>
      </w:r>
      <w:r w:rsidR="00DD25DC" w:rsidRPr="008745A5">
        <w:rPr>
          <w:rFonts w:asciiTheme="minorHAnsi" w:hAnsiTheme="minorHAnsi" w:cstheme="minorHAnsi"/>
          <w:szCs w:val="18"/>
        </w:rPr>
        <w:tab/>
      </w:r>
      <w:r w:rsidR="008745A5" w:rsidRPr="008745A5">
        <w:rPr>
          <w:rFonts w:asciiTheme="minorHAnsi" w:hAnsiTheme="minorHAnsi" w:cstheme="minorHAnsi"/>
          <w:szCs w:val="18"/>
        </w:rPr>
        <w:t>Kasteelplein 10</w:t>
      </w:r>
    </w:p>
    <w:p w14:paraId="141A030A" w14:textId="77777777" w:rsidR="00EC2DA1" w:rsidRPr="008745A5" w:rsidRDefault="00EC2DA1" w:rsidP="00EC2DA1">
      <w:pPr>
        <w:tabs>
          <w:tab w:val="left" w:pos="2127"/>
        </w:tabs>
        <w:rPr>
          <w:rFonts w:asciiTheme="minorHAnsi" w:hAnsiTheme="minorHAnsi" w:cstheme="minorHAnsi"/>
          <w:szCs w:val="18"/>
        </w:rPr>
      </w:pPr>
      <w:r w:rsidRPr="008745A5">
        <w:rPr>
          <w:rFonts w:asciiTheme="minorHAnsi" w:hAnsiTheme="minorHAnsi" w:cstheme="minorHAnsi"/>
          <w:szCs w:val="18"/>
        </w:rPr>
        <w:t>Postcode</w:t>
      </w:r>
      <w:r w:rsidRPr="008745A5">
        <w:rPr>
          <w:rFonts w:asciiTheme="minorHAnsi" w:hAnsiTheme="minorHAnsi" w:cstheme="minorHAnsi"/>
          <w:szCs w:val="18"/>
        </w:rPr>
        <w:tab/>
      </w:r>
      <w:r w:rsidR="00DD25DC" w:rsidRPr="008745A5">
        <w:rPr>
          <w:rFonts w:asciiTheme="minorHAnsi" w:hAnsiTheme="minorHAnsi" w:cstheme="minorHAnsi"/>
          <w:szCs w:val="18"/>
        </w:rPr>
        <w:tab/>
      </w:r>
      <w:r w:rsidRPr="008745A5">
        <w:rPr>
          <w:rFonts w:asciiTheme="minorHAnsi" w:hAnsiTheme="minorHAnsi" w:cstheme="minorHAnsi"/>
          <w:szCs w:val="18"/>
        </w:rPr>
        <w:t>:</w:t>
      </w:r>
      <w:r w:rsidR="00DD25DC" w:rsidRPr="008745A5">
        <w:rPr>
          <w:rFonts w:asciiTheme="minorHAnsi" w:hAnsiTheme="minorHAnsi" w:cstheme="minorHAnsi"/>
          <w:szCs w:val="18"/>
        </w:rPr>
        <w:tab/>
      </w:r>
      <w:r w:rsidR="008745A5" w:rsidRPr="008745A5">
        <w:rPr>
          <w:rFonts w:asciiTheme="minorHAnsi" w:hAnsiTheme="minorHAnsi" w:cstheme="minorHAnsi"/>
          <w:szCs w:val="18"/>
        </w:rPr>
        <w:t>4811 XC</w:t>
      </w:r>
    </w:p>
    <w:p w14:paraId="44F354D3" w14:textId="77777777" w:rsidR="00EC2DA1" w:rsidRDefault="00EC2DA1" w:rsidP="00006CE3">
      <w:pPr>
        <w:tabs>
          <w:tab w:val="left" w:pos="2127"/>
        </w:tabs>
        <w:rPr>
          <w:rFonts w:asciiTheme="minorHAnsi" w:hAnsiTheme="minorHAnsi" w:cstheme="minorHAnsi"/>
          <w:szCs w:val="18"/>
        </w:rPr>
      </w:pPr>
      <w:r w:rsidRPr="008745A5">
        <w:rPr>
          <w:rFonts w:asciiTheme="minorHAnsi" w:hAnsiTheme="minorHAnsi" w:cstheme="minorHAnsi"/>
          <w:szCs w:val="18"/>
        </w:rPr>
        <w:t>Plaats / gemeente</w:t>
      </w:r>
      <w:r w:rsidRPr="008745A5">
        <w:rPr>
          <w:rFonts w:asciiTheme="minorHAnsi" w:hAnsiTheme="minorHAnsi" w:cstheme="minorHAnsi"/>
          <w:szCs w:val="18"/>
        </w:rPr>
        <w:tab/>
      </w:r>
      <w:r w:rsidR="00DD25DC" w:rsidRPr="00006CE3">
        <w:rPr>
          <w:rFonts w:asciiTheme="minorHAnsi" w:hAnsiTheme="minorHAnsi" w:cstheme="minorHAnsi"/>
          <w:szCs w:val="18"/>
        </w:rPr>
        <w:tab/>
      </w:r>
      <w:r w:rsidRPr="00006CE3">
        <w:rPr>
          <w:rFonts w:asciiTheme="minorHAnsi" w:hAnsiTheme="minorHAnsi" w:cstheme="minorHAnsi"/>
          <w:szCs w:val="18"/>
        </w:rPr>
        <w:t xml:space="preserve">: </w:t>
      </w:r>
      <w:r w:rsidR="00DD25DC" w:rsidRPr="00006CE3">
        <w:rPr>
          <w:rFonts w:asciiTheme="minorHAnsi" w:hAnsiTheme="minorHAnsi" w:cstheme="minorHAnsi"/>
          <w:szCs w:val="18"/>
        </w:rPr>
        <w:tab/>
      </w:r>
      <w:r w:rsidR="00427C4A">
        <w:rPr>
          <w:rFonts w:asciiTheme="minorHAnsi" w:hAnsiTheme="minorHAnsi" w:cstheme="minorHAnsi"/>
          <w:szCs w:val="18"/>
        </w:rPr>
        <w:t>Breda</w:t>
      </w:r>
    </w:p>
    <w:p w14:paraId="4609F35A" w14:textId="77777777" w:rsidR="00B70A57" w:rsidRPr="00006CE3" w:rsidRDefault="00B70A57" w:rsidP="00006CE3">
      <w:pPr>
        <w:tabs>
          <w:tab w:val="left" w:pos="2127"/>
        </w:tabs>
        <w:rPr>
          <w:rFonts w:asciiTheme="minorHAnsi" w:hAnsiTheme="minorHAnsi" w:cstheme="minorHAnsi"/>
          <w:szCs w:val="18"/>
        </w:rPr>
      </w:pPr>
    </w:p>
    <w:p w14:paraId="06C98F3A" w14:textId="77777777" w:rsidR="00EC2DA1" w:rsidRPr="003A4332" w:rsidRDefault="00EC2DA1" w:rsidP="00EC2DA1">
      <w:pPr>
        <w:rPr>
          <w:rFonts w:asciiTheme="minorHAnsi" w:hAnsiTheme="minorHAnsi" w:cstheme="minorHAnsi"/>
          <w:color w:val="FF0000"/>
          <w:szCs w:val="18"/>
          <w:lang w:val="nl-BE"/>
        </w:rPr>
      </w:pPr>
    </w:p>
    <w:p w14:paraId="7D885B24" w14:textId="2D5E9478" w:rsidR="00006CE3" w:rsidRDefault="00EC2DA1" w:rsidP="004C7CA5">
      <w:pPr>
        <w:pStyle w:val="Kop2"/>
      </w:pPr>
      <w:bookmarkStart w:id="99" w:name="_Toc281989738"/>
      <w:bookmarkStart w:id="100" w:name="_Toc194586251"/>
      <w:r w:rsidRPr="004C7CA5">
        <w:t>Z</w:t>
      </w:r>
      <w:bookmarkEnd w:id="99"/>
      <w:r w:rsidR="00006CE3" w:rsidRPr="004C7CA5">
        <w:t>orgplicht</w:t>
      </w:r>
      <w:r w:rsidR="001D5A9F">
        <w:rPr>
          <w:color w:val="FF0000"/>
        </w:rPr>
        <w:t xml:space="preserve"> </w:t>
      </w:r>
      <w:r w:rsidR="001D5A9F" w:rsidRPr="003F2A17">
        <w:t>Defensie</w:t>
      </w:r>
      <w:bookmarkEnd w:id="100"/>
    </w:p>
    <w:p w14:paraId="731D6152" w14:textId="77777777" w:rsidR="004C7CA5" w:rsidRPr="004C7CA5" w:rsidRDefault="004C7CA5" w:rsidP="004C7CA5"/>
    <w:p w14:paraId="492B80B2" w14:textId="227508CB" w:rsidR="00006CE3" w:rsidRPr="004C7CA5" w:rsidRDefault="004C7426" w:rsidP="00BE4A6E">
      <w:pPr>
        <w:pStyle w:val="Kop3"/>
        <w:numPr>
          <w:ilvl w:val="2"/>
          <w:numId w:val="10"/>
        </w:numPr>
      </w:pPr>
      <w:bookmarkStart w:id="101" w:name="_Toc194586252"/>
      <w:r>
        <w:t>Oppervlaktewater</w:t>
      </w:r>
      <w:bookmarkEnd w:id="101"/>
      <w:r w:rsidR="00006CE3" w:rsidRPr="004C7CA5">
        <w:t xml:space="preserve"> </w:t>
      </w:r>
    </w:p>
    <w:p w14:paraId="24F51AE3" w14:textId="77777777" w:rsidR="00006CE3" w:rsidRPr="00D6509D" w:rsidRDefault="00006CE3" w:rsidP="00006CE3">
      <w:pPr>
        <w:rPr>
          <w:rFonts w:asciiTheme="minorHAnsi" w:hAnsiTheme="minorHAnsi" w:cstheme="minorHAnsi"/>
          <w:color w:val="FF0000"/>
        </w:rPr>
      </w:pPr>
    </w:p>
    <w:p w14:paraId="6A15315B" w14:textId="77777777" w:rsidR="00006CE3" w:rsidRPr="00D6509D" w:rsidRDefault="00006CE3" w:rsidP="00006CE3">
      <w:pPr>
        <w:rPr>
          <w:rFonts w:asciiTheme="minorHAnsi" w:hAnsiTheme="minorHAnsi" w:cstheme="minorHAnsi"/>
        </w:rPr>
      </w:pPr>
      <w:r w:rsidRPr="00D6509D">
        <w:rPr>
          <w:rFonts w:asciiTheme="minorHAnsi" w:hAnsiTheme="minorHAnsi" w:cstheme="minorHAnsi"/>
        </w:rPr>
        <w:t>Bemonstering</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Steekmonster </w:t>
      </w:r>
      <w:r w:rsidRPr="00D6509D">
        <w:rPr>
          <w:rFonts w:asciiTheme="minorHAnsi" w:hAnsiTheme="minorHAnsi" w:cstheme="minorHAnsi"/>
          <w:szCs w:val="18"/>
        </w:rPr>
        <w:t>(tijdens regenachtige omstandigheden)</w:t>
      </w:r>
    </w:p>
    <w:p w14:paraId="4A13676B" w14:textId="77777777" w:rsidR="00006CE3" w:rsidRPr="00D6509D" w:rsidRDefault="00006CE3" w:rsidP="00006CE3">
      <w:pPr>
        <w:rPr>
          <w:rFonts w:asciiTheme="minorHAnsi" w:hAnsiTheme="minorHAnsi" w:cstheme="minorHAnsi"/>
        </w:rPr>
      </w:pPr>
      <w:r w:rsidRPr="00D6509D">
        <w:rPr>
          <w:rFonts w:asciiTheme="minorHAnsi" w:hAnsiTheme="minorHAnsi" w:cstheme="minorHAnsi"/>
        </w:rPr>
        <w:t>Meetfrequentie</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4 x per jaar </w:t>
      </w:r>
    </w:p>
    <w:p w14:paraId="65735B45" w14:textId="77777777" w:rsidR="00006CE3" w:rsidRDefault="007E7AE5" w:rsidP="00006CE3">
      <w:pPr>
        <w:rPr>
          <w:rFonts w:asciiTheme="minorHAnsi" w:hAnsiTheme="minorHAnsi" w:cstheme="minorHAnsi"/>
        </w:rPr>
      </w:pPr>
      <w:r>
        <w:rPr>
          <w:rFonts w:asciiTheme="minorHAnsi" w:hAnsiTheme="minorHAnsi" w:cstheme="minorHAnsi"/>
        </w:rPr>
        <w:t>Aantal meetlocaties</w:t>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4</w:t>
      </w:r>
    </w:p>
    <w:p w14:paraId="15815962" w14:textId="77777777" w:rsidR="00AA0277" w:rsidRDefault="00AA0277" w:rsidP="00006CE3">
      <w:pPr>
        <w:rPr>
          <w:rFonts w:asciiTheme="minorHAnsi" w:hAnsiTheme="minorHAnsi" w:cstheme="minorHAnsi"/>
        </w:rPr>
      </w:pPr>
    </w:p>
    <w:p w14:paraId="1E4ECCFC" w14:textId="77777777" w:rsidR="00006CE3" w:rsidRPr="00AA0277" w:rsidRDefault="00794682" w:rsidP="00BE4A6E">
      <w:pPr>
        <w:pStyle w:val="Lijstalinea"/>
        <w:numPr>
          <w:ilvl w:val="0"/>
          <w:numId w:val="7"/>
        </w:numPr>
        <w:rPr>
          <w:rFonts w:asciiTheme="minorHAnsi" w:hAnsiTheme="minorHAnsi" w:cstheme="minorHAnsi"/>
        </w:rPr>
      </w:pPr>
      <w:r w:rsidRPr="00AA0277">
        <w:rPr>
          <w:rFonts w:asciiTheme="minorHAnsi" w:hAnsiTheme="minorHAnsi" w:cstheme="minorHAnsi"/>
        </w:rPr>
        <w:t xml:space="preserve">LP1 </w:t>
      </w:r>
      <w:proofErr w:type="spellStart"/>
      <w:r w:rsidRPr="00AA0277">
        <w:rPr>
          <w:rFonts w:asciiTheme="minorHAnsi" w:hAnsiTheme="minorHAnsi" w:cstheme="minorHAnsi"/>
        </w:rPr>
        <w:t>Spanjaardsgat</w:t>
      </w:r>
      <w:proofErr w:type="spellEnd"/>
      <w:r w:rsidRPr="00AA0277">
        <w:rPr>
          <w:rFonts w:asciiTheme="minorHAnsi" w:hAnsiTheme="minorHAnsi" w:cstheme="minorHAnsi"/>
        </w:rPr>
        <w:t>, LP3 Botenhuis, LP4 Blokhuis, LP5 Gebouw F</w:t>
      </w:r>
    </w:p>
    <w:p w14:paraId="501AA4DB" w14:textId="77777777" w:rsidR="00AA0277" w:rsidRDefault="00AA0277" w:rsidP="00006CE3">
      <w:pPr>
        <w:rPr>
          <w:rFonts w:asciiTheme="minorHAnsi" w:hAnsiTheme="minorHAnsi" w:cstheme="minorHAnsi"/>
        </w:rPr>
      </w:pPr>
    </w:p>
    <w:p w14:paraId="29334013" w14:textId="1991DD72" w:rsidR="00006CE3" w:rsidRPr="00D6509D" w:rsidRDefault="00006CE3" w:rsidP="00006CE3">
      <w:pPr>
        <w:rPr>
          <w:rFonts w:asciiTheme="minorHAnsi" w:hAnsiTheme="minorHAnsi" w:cstheme="minorHAnsi"/>
        </w:rPr>
      </w:pPr>
      <w:r w:rsidRPr="00D6509D">
        <w:rPr>
          <w:rFonts w:asciiTheme="minorHAnsi" w:hAnsiTheme="minorHAnsi" w:cstheme="minorHAnsi"/>
        </w:rPr>
        <w:t xml:space="preserve">Parameters en </w:t>
      </w:r>
      <w:r w:rsidR="00C550B1">
        <w:rPr>
          <w:rFonts w:asciiTheme="minorHAnsi" w:hAnsiTheme="minorHAnsi" w:cstheme="minorHAnsi"/>
        </w:rPr>
        <w:t>Richtlijn</w:t>
      </w:r>
      <w:r w:rsidRPr="00D6509D">
        <w:rPr>
          <w:rFonts w:asciiTheme="minorHAnsi" w:hAnsiTheme="minorHAnsi" w:cstheme="minorHAnsi"/>
        </w:rPr>
        <w:tab/>
      </w:r>
      <w:r w:rsidRPr="00D6509D">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794682" w:rsidRPr="00794682" w14:paraId="278745EC" w14:textId="77777777" w:rsidTr="00D051EB">
        <w:tc>
          <w:tcPr>
            <w:tcW w:w="1969" w:type="dxa"/>
          </w:tcPr>
          <w:p w14:paraId="2E2DDC90"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PH</w:t>
            </w:r>
          </w:p>
          <w:p w14:paraId="30735AFA"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Zuurstof (mg/l)</w:t>
            </w:r>
          </w:p>
          <w:p w14:paraId="5475FA6B"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Temperatuur (</w:t>
            </w:r>
            <w:r w:rsidRPr="00794682">
              <w:rPr>
                <w:rFonts w:asciiTheme="minorHAnsi" w:hAnsiTheme="minorHAnsi" w:cstheme="minorHAnsi"/>
                <w:lang w:val="nl-BE"/>
              </w:rPr>
              <w:t>°</w:t>
            </w:r>
            <w:r w:rsidRPr="00794682">
              <w:rPr>
                <w:rFonts w:asciiTheme="minorHAnsi" w:hAnsiTheme="minorHAnsi" w:cstheme="minorHAnsi"/>
              </w:rPr>
              <w:t>C)</w:t>
            </w:r>
          </w:p>
          <w:p w14:paraId="4D14AD4B"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CZV (mg/l)</w:t>
            </w:r>
          </w:p>
          <w:p w14:paraId="2D48E898"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BZV5 (mg/l)</w:t>
            </w:r>
          </w:p>
          <w:p w14:paraId="610FDA98" w14:textId="77777777" w:rsidR="00794682" w:rsidRPr="00794682" w:rsidRDefault="00794682" w:rsidP="00794682">
            <w:pPr>
              <w:rPr>
                <w:rFonts w:asciiTheme="minorHAnsi" w:hAnsiTheme="minorHAnsi" w:cstheme="minorHAnsi"/>
              </w:rPr>
            </w:pPr>
            <w:proofErr w:type="spellStart"/>
            <w:r w:rsidRPr="00794682">
              <w:rPr>
                <w:rFonts w:asciiTheme="minorHAnsi" w:hAnsiTheme="minorHAnsi" w:cstheme="minorHAnsi"/>
              </w:rPr>
              <w:t>NKj</w:t>
            </w:r>
            <w:proofErr w:type="spellEnd"/>
            <w:r w:rsidRPr="00794682">
              <w:rPr>
                <w:rFonts w:asciiTheme="minorHAnsi" w:hAnsiTheme="minorHAnsi" w:cstheme="minorHAnsi"/>
              </w:rPr>
              <w:t xml:space="preserve"> (mg/l)</w:t>
            </w:r>
          </w:p>
          <w:p w14:paraId="3841EF15" w14:textId="229C6B99" w:rsidR="00794682" w:rsidRPr="00794682" w:rsidRDefault="00794682" w:rsidP="00794682">
            <w:pPr>
              <w:rPr>
                <w:rFonts w:asciiTheme="minorHAnsi" w:hAnsiTheme="minorHAnsi" w:cstheme="minorHAnsi"/>
              </w:rPr>
            </w:pPr>
            <w:r w:rsidRPr="00794682">
              <w:rPr>
                <w:rFonts w:asciiTheme="minorHAnsi" w:hAnsiTheme="minorHAnsi" w:cstheme="minorHAnsi"/>
              </w:rPr>
              <w:t xml:space="preserve">Minerale olie GC </w:t>
            </w:r>
            <w:r w:rsidR="00C550B1">
              <w:rPr>
                <w:rFonts w:asciiTheme="minorHAnsi" w:hAnsiTheme="minorHAnsi" w:cstheme="minorHAnsi"/>
              </w:rPr>
              <w:t>(mg/l)</w:t>
            </w:r>
          </w:p>
          <w:p w14:paraId="547DC7C1"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Zware metalen 8</w:t>
            </w:r>
          </w:p>
          <w:p w14:paraId="786509C2"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Onopgeloste best.</w:t>
            </w:r>
          </w:p>
        </w:tc>
        <w:tc>
          <w:tcPr>
            <w:tcW w:w="1970" w:type="dxa"/>
          </w:tcPr>
          <w:p w14:paraId="57343EBA"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6,5-9</w:t>
            </w:r>
          </w:p>
          <w:p w14:paraId="0A574B1A"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 xml:space="preserve">&gt;2 </w:t>
            </w:r>
          </w:p>
          <w:p w14:paraId="51E8DCA4"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&lt; 30</w:t>
            </w:r>
          </w:p>
          <w:p w14:paraId="6D656242"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125</w:t>
            </w:r>
          </w:p>
          <w:p w14:paraId="65776048"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12</w:t>
            </w:r>
          </w:p>
          <w:p w14:paraId="2FB58FFC"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30</w:t>
            </w:r>
          </w:p>
          <w:p w14:paraId="63618A9D"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 xml:space="preserve">30 </w:t>
            </w:r>
          </w:p>
          <w:p w14:paraId="300FA199"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Som &lt; 2 mg/l</w:t>
            </w:r>
          </w:p>
          <w:p w14:paraId="62B72805" w14:textId="77777777" w:rsidR="00794682" w:rsidRPr="00794682" w:rsidRDefault="00794682" w:rsidP="00794682">
            <w:pPr>
              <w:rPr>
                <w:rFonts w:asciiTheme="minorHAnsi" w:hAnsiTheme="minorHAnsi" w:cstheme="minorHAnsi"/>
              </w:rPr>
            </w:pPr>
            <w:r w:rsidRPr="00794682">
              <w:rPr>
                <w:rFonts w:asciiTheme="minorHAnsi" w:hAnsiTheme="minorHAnsi" w:cstheme="minorHAnsi"/>
              </w:rPr>
              <w:t>&lt; 50</w:t>
            </w:r>
          </w:p>
        </w:tc>
      </w:tr>
    </w:tbl>
    <w:p w14:paraId="0B923D1D" w14:textId="77777777" w:rsidR="00794682" w:rsidRPr="00D6509D" w:rsidRDefault="00794682" w:rsidP="00006CE3">
      <w:pPr>
        <w:rPr>
          <w:rFonts w:asciiTheme="minorHAnsi" w:hAnsiTheme="minorHAnsi" w:cstheme="minorHAnsi"/>
        </w:rPr>
      </w:pPr>
    </w:p>
    <w:p w14:paraId="043F34DD" w14:textId="77777777" w:rsidR="00006CE3" w:rsidRPr="00D6509D" w:rsidRDefault="00006CE3" w:rsidP="00006CE3">
      <w:pPr>
        <w:rPr>
          <w:rFonts w:asciiTheme="minorHAnsi" w:hAnsiTheme="minorHAnsi" w:cstheme="minorHAnsi"/>
          <w:b/>
        </w:rPr>
      </w:pPr>
      <w:r w:rsidRPr="00D6509D">
        <w:rPr>
          <w:rFonts w:asciiTheme="minorHAnsi" w:hAnsiTheme="minorHAnsi" w:cstheme="minorHAnsi"/>
          <w:b/>
        </w:rPr>
        <w:t>Tota</w:t>
      </w:r>
      <w:r w:rsidR="00794682">
        <w:rPr>
          <w:rFonts w:asciiTheme="minorHAnsi" w:hAnsiTheme="minorHAnsi" w:cstheme="minorHAnsi"/>
          <w:b/>
        </w:rPr>
        <w:t>a</w:t>
      </w:r>
      <w:r w:rsidR="007E7AE5">
        <w:rPr>
          <w:rFonts w:asciiTheme="minorHAnsi" w:hAnsiTheme="minorHAnsi" w:cstheme="minorHAnsi"/>
          <w:b/>
        </w:rPr>
        <w:t xml:space="preserve">l aantal monsters per jaar </w:t>
      </w:r>
      <w:r w:rsidR="007E7AE5">
        <w:rPr>
          <w:rFonts w:asciiTheme="minorHAnsi" w:hAnsiTheme="minorHAnsi" w:cstheme="minorHAnsi"/>
          <w:b/>
        </w:rPr>
        <w:tab/>
        <w:t>:</w:t>
      </w:r>
      <w:r w:rsidR="007E7AE5">
        <w:rPr>
          <w:rFonts w:asciiTheme="minorHAnsi" w:hAnsiTheme="minorHAnsi" w:cstheme="minorHAnsi"/>
          <w:b/>
        </w:rPr>
        <w:tab/>
        <w:t>16</w:t>
      </w:r>
    </w:p>
    <w:p w14:paraId="07DBC606" w14:textId="77777777" w:rsidR="00006CE3" w:rsidRPr="00893777" w:rsidRDefault="00006CE3" w:rsidP="00006CE3">
      <w:pPr>
        <w:rPr>
          <w:rFonts w:asciiTheme="minorHAnsi" w:hAnsiTheme="minorHAnsi" w:cstheme="minorHAnsi"/>
          <w:b/>
          <w:color w:val="FF0000"/>
        </w:rPr>
      </w:pPr>
    </w:p>
    <w:p w14:paraId="15488F73" w14:textId="77777777" w:rsidR="00620BCE" w:rsidRPr="003A4332" w:rsidRDefault="00620BCE" w:rsidP="00620BCE">
      <w:pPr>
        <w:pStyle w:val="Geenafstand"/>
        <w:rPr>
          <w:rFonts w:cstheme="minorHAnsi"/>
          <w:color w:val="FF0000"/>
          <w:sz w:val="18"/>
          <w:szCs w:val="18"/>
          <w:lang w:val="nl-NL"/>
        </w:rPr>
      </w:pPr>
    </w:p>
    <w:p w14:paraId="1BB3FC41" w14:textId="77777777" w:rsidR="00620BCE" w:rsidRPr="003A4332" w:rsidRDefault="00620BCE" w:rsidP="00620BCE">
      <w:pPr>
        <w:pStyle w:val="Geenafstand"/>
        <w:rPr>
          <w:rFonts w:cstheme="minorHAnsi"/>
          <w:color w:val="FF0000"/>
          <w:sz w:val="18"/>
          <w:szCs w:val="18"/>
          <w:lang w:val="nl-NL"/>
        </w:rPr>
      </w:pPr>
    </w:p>
    <w:p w14:paraId="62E11C68" w14:textId="77777777" w:rsidR="00486B62" w:rsidRDefault="00486B62">
      <w:pPr>
        <w:spacing w:line="240" w:lineRule="auto"/>
        <w:rPr>
          <w:color w:val="FF0000"/>
        </w:rPr>
      </w:pPr>
      <w:r>
        <w:rPr>
          <w:color w:val="FF0000"/>
        </w:rPr>
        <w:br w:type="page"/>
      </w:r>
    </w:p>
    <w:p w14:paraId="710BB6F7" w14:textId="0EF88C04" w:rsidR="00EC2DA1" w:rsidRPr="00F83017" w:rsidRDefault="00D051EB" w:rsidP="00486B62">
      <w:pPr>
        <w:pStyle w:val="Kop1"/>
      </w:pPr>
      <w:bookmarkStart w:id="102" w:name="_Toc194586253"/>
      <w:bookmarkEnd w:id="98"/>
      <w:r w:rsidRPr="00F83017">
        <w:lastRenderedPageBreak/>
        <w:t>45C21 Brederode/</w:t>
      </w:r>
      <w:r w:rsidRPr="00486B62">
        <w:t>Lunettenkazerne</w:t>
      </w:r>
      <w:bookmarkEnd w:id="102"/>
      <w:r w:rsidR="00222CBC">
        <w:t xml:space="preserve"> </w:t>
      </w:r>
    </w:p>
    <w:p w14:paraId="6977253A" w14:textId="77777777" w:rsidR="00EC2DA1" w:rsidRPr="00D051EB" w:rsidRDefault="00EC2DA1" w:rsidP="00EC2DA1">
      <w:pPr>
        <w:tabs>
          <w:tab w:val="left" w:pos="2127"/>
        </w:tabs>
        <w:rPr>
          <w:rFonts w:asciiTheme="minorHAnsi" w:hAnsiTheme="minorHAnsi" w:cstheme="minorHAnsi"/>
          <w:szCs w:val="18"/>
        </w:rPr>
      </w:pPr>
      <w:r w:rsidRPr="00D051EB">
        <w:rPr>
          <w:rFonts w:asciiTheme="minorHAnsi" w:hAnsiTheme="minorHAnsi" w:cstheme="minorHAnsi"/>
          <w:szCs w:val="18"/>
        </w:rPr>
        <w:t>Adres</w:t>
      </w:r>
      <w:r w:rsidRPr="00D051EB">
        <w:rPr>
          <w:rFonts w:asciiTheme="minorHAnsi" w:hAnsiTheme="minorHAnsi" w:cstheme="minorHAnsi"/>
          <w:szCs w:val="18"/>
        </w:rPr>
        <w:tab/>
      </w:r>
      <w:r w:rsidR="00DD25DC" w:rsidRPr="00D051EB">
        <w:rPr>
          <w:rFonts w:asciiTheme="minorHAnsi" w:hAnsiTheme="minorHAnsi" w:cstheme="minorHAnsi"/>
          <w:szCs w:val="18"/>
        </w:rPr>
        <w:tab/>
      </w:r>
      <w:r w:rsidRPr="00D051EB">
        <w:rPr>
          <w:rFonts w:asciiTheme="minorHAnsi" w:hAnsiTheme="minorHAnsi" w:cstheme="minorHAnsi"/>
          <w:szCs w:val="18"/>
        </w:rPr>
        <w:t>:</w:t>
      </w:r>
      <w:r w:rsidR="00DD25DC" w:rsidRPr="00D051EB">
        <w:rPr>
          <w:rFonts w:asciiTheme="minorHAnsi" w:hAnsiTheme="minorHAnsi" w:cstheme="minorHAnsi"/>
          <w:szCs w:val="18"/>
        </w:rPr>
        <w:tab/>
      </w:r>
      <w:r w:rsidR="00D051EB" w:rsidRPr="00D051EB">
        <w:rPr>
          <w:rFonts w:asciiTheme="minorHAnsi" w:hAnsiTheme="minorHAnsi" w:cstheme="minorHAnsi"/>
          <w:szCs w:val="18"/>
        </w:rPr>
        <w:t>Lunettenlaan 102</w:t>
      </w:r>
    </w:p>
    <w:p w14:paraId="1ADC19E2" w14:textId="77777777" w:rsidR="00EC2DA1" w:rsidRPr="00D051EB" w:rsidRDefault="00EC2DA1" w:rsidP="00EC2DA1">
      <w:pPr>
        <w:tabs>
          <w:tab w:val="left" w:pos="2127"/>
        </w:tabs>
        <w:rPr>
          <w:rFonts w:asciiTheme="minorHAnsi" w:hAnsiTheme="minorHAnsi" w:cstheme="minorHAnsi"/>
          <w:szCs w:val="18"/>
        </w:rPr>
      </w:pPr>
      <w:r w:rsidRPr="00D051EB">
        <w:rPr>
          <w:rFonts w:asciiTheme="minorHAnsi" w:hAnsiTheme="minorHAnsi" w:cstheme="minorHAnsi"/>
          <w:szCs w:val="18"/>
        </w:rPr>
        <w:t>Postcode</w:t>
      </w:r>
      <w:r w:rsidRPr="00D051EB">
        <w:rPr>
          <w:rFonts w:asciiTheme="minorHAnsi" w:hAnsiTheme="minorHAnsi" w:cstheme="minorHAnsi"/>
          <w:szCs w:val="18"/>
        </w:rPr>
        <w:tab/>
      </w:r>
      <w:r w:rsidR="00DD25DC" w:rsidRPr="00D051EB">
        <w:rPr>
          <w:rFonts w:asciiTheme="minorHAnsi" w:hAnsiTheme="minorHAnsi" w:cstheme="minorHAnsi"/>
          <w:szCs w:val="18"/>
        </w:rPr>
        <w:tab/>
      </w:r>
      <w:r w:rsidRPr="00D051EB">
        <w:rPr>
          <w:rFonts w:asciiTheme="minorHAnsi" w:hAnsiTheme="minorHAnsi" w:cstheme="minorHAnsi"/>
          <w:szCs w:val="18"/>
        </w:rPr>
        <w:t xml:space="preserve">: </w:t>
      </w:r>
      <w:r w:rsidR="00DD25DC" w:rsidRPr="00D051EB">
        <w:rPr>
          <w:rFonts w:asciiTheme="minorHAnsi" w:hAnsiTheme="minorHAnsi" w:cstheme="minorHAnsi"/>
          <w:szCs w:val="18"/>
        </w:rPr>
        <w:tab/>
      </w:r>
      <w:r w:rsidR="00D051EB" w:rsidRPr="00D051EB">
        <w:rPr>
          <w:rFonts w:asciiTheme="minorHAnsi" w:hAnsiTheme="minorHAnsi" w:cstheme="minorHAnsi"/>
          <w:szCs w:val="18"/>
        </w:rPr>
        <w:t>5263NT</w:t>
      </w:r>
    </w:p>
    <w:p w14:paraId="08D9B797" w14:textId="77777777" w:rsidR="00EC2DA1" w:rsidRPr="00D051EB" w:rsidRDefault="00EC2DA1" w:rsidP="00EC2DA1">
      <w:pPr>
        <w:tabs>
          <w:tab w:val="left" w:pos="2127"/>
        </w:tabs>
        <w:rPr>
          <w:rFonts w:asciiTheme="minorHAnsi" w:hAnsiTheme="minorHAnsi" w:cstheme="minorHAnsi"/>
          <w:szCs w:val="18"/>
        </w:rPr>
      </w:pPr>
      <w:r w:rsidRPr="00D051EB">
        <w:rPr>
          <w:rFonts w:asciiTheme="minorHAnsi" w:hAnsiTheme="minorHAnsi" w:cstheme="minorHAnsi"/>
          <w:szCs w:val="18"/>
        </w:rPr>
        <w:t>Plaats / gemeente</w:t>
      </w:r>
      <w:r w:rsidRPr="00D051EB">
        <w:rPr>
          <w:rFonts w:asciiTheme="minorHAnsi" w:hAnsiTheme="minorHAnsi" w:cstheme="minorHAnsi"/>
          <w:szCs w:val="18"/>
        </w:rPr>
        <w:tab/>
      </w:r>
      <w:r w:rsidR="00DD25DC" w:rsidRPr="00D051EB">
        <w:rPr>
          <w:rFonts w:asciiTheme="minorHAnsi" w:hAnsiTheme="minorHAnsi" w:cstheme="minorHAnsi"/>
          <w:szCs w:val="18"/>
        </w:rPr>
        <w:tab/>
      </w:r>
      <w:r w:rsidRPr="00D051EB">
        <w:rPr>
          <w:rFonts w:asciiTheme="minorHAnsi" w:hAnsiTheme="minorHAnsi" w:cstheme="minorHAnsi"/>
          <w:szCs w:val="18"/>
        </w:rPr>
        <w:t xml:space="preserve">: </w:t>
      </w:r>
      <w:r w:rsidR="00DD25DC" w:rsidRPr="00D051EB">
        <w:rPr>
          <w:rFonts w:asciiTheme="minorHAnsi" w:hAnsiTheme="minorHAnsi" w:cstheme="minorHAnsi"/>
          <w:szCs w:val="18"/>
        </w:rPr>
        <w:tab/>
      </w:r>
      <w:r w:rsidR="00D051EB" w:rsidRPr="00D051EB">
        <w:rPr>
          <w:rFonts w:asciiTheme="minorHAnsi" w:hAnsiTheme="minorHAnsi" w:cstheme="minorHAnsi"/>
          <w:szCs w:val="18"/>
        </w:rPr>
        <w:t>Vught</w:t>
      </w:r>
    </w:p>
    <w:p w14:paraId="2364D015" w14:textId="77777777" w:rsidR="004C7CA5" w:rsidRDefault="004C7CA5" w:rsidP="00DD25DC">
      <w:pPr>
        <w:pStyle w:val="Geenafstand"/>
        <w:rPr>
          <w:sz w:val="18"/>
          <w:szCs w:val="18"/>
          <w:lang w:val="nl-NL"/>
        </w:rPr>
      </w:pPr>
    </w:p>
    <w:p w14:paraId="6D8F8041" w14:textId="77777777" w:rsidR="00EC2DA1" w:rsidRPr="003A4332" w:rsidRDefault="00EC2DA1" w:rsidP="00EC2DA1">
      <w:pPr>
        <w:rPr>
          <w:color w:val="FF0000"/>
          <w:lang w:val="nl-BE"/>
        </w:rPr>
      </w:pPr>
    </w:p>
    <w:p w14:paraId="35383A85" w14:textId="3BD49B71" w:rsidR="00EC2DA1" w:rsidRDefault="00D051EB" w:rsidP="00486B62">
      <w:pPr>
        <w:pStyle w:val="Kop2"/>
      </w:pPr>
      <w:bookmarkStart w:id="103" w:name="_Toc194586254"/>
      <w:r w:rsidRPr="00486B62">
        <w:t>Zorgplicht</w:t>
      </w:r>
      <w:r w:rsidR="00C967D1">
        <w:t xml:space="preserve"> Defensie</w:t>
      </w:r>
      <w:bookmarkEnd w:id="103"/>
    </w:p>
    <w:p w14:paraId="4929D25D" w14:textId="77777777" w:rsidR="00486B62" w:rsidRPr="004C7426" w:rsidRDefault="00486B62" w:rsidP="00486B62">
      <w:pPr>
        <w:rPr>
          <w:color w:val="FF0000"/>
        </w:rPr>
      </w:pPr>
    </w:p>
    <w:p w14:paraId="64780FA7" w14:textId="3B812865" w:rsidR="00E00331" w:rsidRPr="003F2A17" w:rsidRDefault="004C7426" w:rsidP="00BE4A6E">
      <w:pPr>
        <w:pStyle w:val="Kop3"/>
        <w:numPr>
          <w:ilvl w:val="2"/>
          <w:numId w:val="10"/>
        </w:numPr>
      </w:pPr>
      <w:bookmarkStart w:id="104" w:name="_Toc194586255"/>
      <w:r w:rsidRPr="003F2A17">
        <w:t>Oppervlaktewater</w:t>
      </w:r>
      <w:bookmarkEnd w:id="104"/>
    </w:p>
    <w:p w14:paraId="6CFD59A6" w14:textId="77777777" w:rsidR="00E00331" w:rsidRPr="00D6509D" w:rsidRDefault="00E00331" w:rsidP="00E00331">
      <w:pPr>
        <w:rPr>
          <w:rFonts w:asciiTheme="minorHAnsi" w:hAnsiTheme="minorHAnsi" w:cstheme="minorHAnsi"/>
          <w:color w:val="FF0000"/>
        </w:rPr>
      </w:pPr>
    </w:p>
    <w:p w14:paraId="4E65294B" w14:textId="77777777" w:rsidR="00E00331" w:rsidRPr="00D6509D" w:rsidRDefault="00E00331" w:rsidP="00E00331">
      <w:pPr>
        <w:rPr>
          <w:rFonts w:asciiTheme="minorHAnsi" w:hAnsiTheme="minorHAnsi" w:cstheme="minorHAnsi"/>
        </w:rPr>
      </w:pPr>
      <w:r w:rsidRPr="00D6509D">
        <w:rPr>
          <w:rFonts w:asciiTheme="minorHAnsi" w:hAnsiTheme="minorHAnsi" w:cstheme="minorHAnsi"/>
        </w:rPr>
        <w:t>Bemonstering</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Steekmonster </w:t>
      </w:r>
      <w:r w:rsidRPr="00D6509D">
        <w:rPr>
          <w:rFonts w:asciiTheme="minorHAnsi" w:hAnsiTheme="minorHAnsi" w:cstheme="minorHAnsi"/>
          <w:szCs w:val="18"/>
        </w:rPr>
        <w:t>(tijdens regenachtige omstandigheden)</w:t>
      </w:r>
    </w:p>
    <w:p w14:paraId="19EE02FB" w14:textId="77777777" w:rsidR="00E00331" w:rsidRPr="00D6509D" w:rsidRDefault="00E00331" w:rsidP="00E00331">
      <w:pPr>
        <w:rPr>
          <w:rFonts w:asciiTheme="minorHAnsi" w:hAnsiTheme="minorHAnsi" w:cstheme="minorHAnsi"/>
        </w:rPr>
      </w:pPr>
      <w:r w:rsidRPr="00D6509D">
        <w:rPr>
          <w:rFonts w:asciiTheme="minorHAnsi" w:hAnsiTheme="minorHAnsi" w:cstheme="minorHAnsi"/>
        </w:rPr>
        <w:t>Meetfrequentie</w:t>
      </w:r>
      <w:r w:rsidRPr="00D6509D">
        <w:rPr>
          <w:rFonts w:asciiTheme="minorHAnsi" w:hAnsiTheme="minorHAnsi" w:cstheme="minorHAnsi"/>
        </w:rPr>
        <w:tab/>
      </w:r>
      <w:r w:rsidRPr="00D6509D">
        <w:rPr>
          <w:rFonts w:asciiTheme="minorHAnsi" w:hAnsiTheme="minorHAnsi" w:cstheme="minorHAnsi"/>
        </w:rPr>
        <w:tab/>
      </w:r>
      <w:r w:rsidRPr="00D6509D">
        <w:rPr>
          <w:rFonts w:asciiTheme="minorHAnsi" w:hAnsiTheme="minorHAnsi" w:cstheme="minorHAnsi"/>
        </w:rPr>
        <w:tab/>
        <w:t>:</w:t>
      </w:r>
      <w:r w:rsidRPr="00D6509D">
        <w:rPr>
          <w:rFonts w:asciiTheme="minorHAnsi" w:hAnsiTheme="minorHAnsi" w:cstheme="minorHAnsi"/>
        </w:rPr>
        <w:tab/>
        <w:t xml:space="preserve">4 x per jaar </w:t>
      </w:r>
    </w:p>
    <w:p w14:paraId="5AF51DC4" w14:textId="77777777" w:rsidR="00E00331" w:rsidRDefault="00E00331" w:rsidP="00E00331">
      <w:pPr>
        <w:rPr>
          <w:rFonts w:asciiTheme="minorHAnsi" w:hAnsiTheme="minorHAnsi" w:cstheme="minorHAnsi"/>
        </w:rPr>
      </w:pPr>
      <w:r>
        <w:rPr>
          <w:rFonts w:asciiTheme="minorHAnsi" w:hAnsiTheme="minorHAnsi" w:cstheme="minorHAnsi"/>
        </w:rPr>
        <w:t>Aantal meetlocaties</w:t>
      </w:r>
      <w:r>
        <w:rPr>
          <w:rFonts w:asciiTheme="minorHAnsi" w:hAnsiTheme="minorHAnsi" w:cstheme="minorHAnsi"/>
        </w:rPr>
        <w:tab/>
      </w:r>
      <w:r>
        <w:rPr>
          <w:rFonts w:asciiTheme="minorHAnsi" w:hAnsiTheme="minorHAnsi" w:cstheme="minorHAnsi"/>
        </w:rPr>
        <w:tab/>
        <w:t>:</w:t>
      </w:r>
      <w:r>
        <w:rPr>
          <w:rFonts w:asciiTheme="minorHAnsi" w:hAnsiTheme="minorHAnsi" w:cstheme="minorHAnsi"/>
        </w:rPr>
        <w:tab/>
        <w:t>3</w:t>
      </w:r>
    </w:p>
    <w:p w14:paraId="0883C618" w14:textId="77777777" w:rsidR="004C7CA5" w:rsidRDefault="004C7CA5" w:rsidP="00E00331">
      <w:pPr>
        <w:rPr>
          <w:rFonts w:asciiTheme="minorHAnsi" w:hAnsiTheme="minorHAnsi" w:cstheme="minorHAnsi"/>
        </w:rPr>
      </w:pPr>
    </w:p>
    <w:p w14:paraId="42532AAF" w14:textId="77777777" w:rsidR="00E00331" w:rsidRPr="004C7CA5" w:rsidRDefault="00E00331" w:rsidP="00BE4A6E">
      <w:pPr>
        <w:pStyle w:val="Lijstalinea"/>
        <w:numPr>
          <w:ilvl w:val="0"/>
          <w:numId w:val="7"/>
        </w:numPr>
        <w:rPr>
          <w:rFonts w:asciiTheme="minorHAnsi" w:hAnsiTheme="minorHAnsi" w:cstheme="minorHAnsi"/>
        </w:rPr>
      </w:pPr>
      <w:r w:rsidRPr="004C7CA5">
        <w:rPr>
          <w:rFonts w:asciiTheme="minorHAnsi" w:hAnsiTheme="minorHAnsi" w:cstheme="minorHAnsi"/>
        </w:rPr>
        <w:t xml:space="preserve">LP1 Lunettenkazerne, LP2 </w:t>
      </w:r>
      <w:proofErr w:type="spellStart"/>
      <w:r w:rsidRPr="004C7CA5">
        <w:rPr>
          <w:rFonts w:asciiTheme="minorHAnsi" w:hAnsiTheme="minorHAnsi" w:cstheme="minorHAnsi"/>
        </w:rPr>
        <w:t>Broekleij</w:t>
      </w:r>
      <w:proofErr w:type="spellEnd"/>
      <w:r w:rsidRPr="004C7CA5">
        <w:rPr>
          <w:rFonts w:asciiTheme="minorHAnsi" w:hAnsiTheme="minorHAnsi" w:cstheme="minorHAnsi"/>
        </w:rPr>
        <w:t xml:space="preserve">, LP3 </w:t>
      </w:r>
      <w:proofErr w:type="spellStart"/>
      <w:r w:rsidRPr="004C7CA5">
        <w:rPr>
          <w:rFonts w:asciiTheme="minorHAnsi" w:hAnsiTheme="minorHAnsi" w:cstheme="minorHAnsi"/>
        </w:rPr>
        <w:t>Broekleij</w:t>
      </w:r>
      <w:proofErr w:type="spellEnd"/>
    </w:p>
    <w:p w14:paraId="0B995C9C" w14:textId="77777777" w:rsidR="004C7CA5" w:rsidRDefault="004C7CA5" w:rsidP="00E00331">
      <w:pPr>
        <w:rPr>
          <w:rFonts w:asciiTheme="minorHAnsi" w:hAnsiTheme="minorHAnsi" w:cstheme="minorHAnsi"/>
        </w:rPr>
      </w:pPr>
    </w:p>
    <w:p w14:paraId="158288C4" w14:textId="77777777" w:rsidR="00E00331" w:rsidRPr="00D6509D" w:rsidRDefault="00E00331" w:rsidP="00E00331">
      <w:pPr>
        <w:rPr>
          <w:rFonts w:asciiTheme="minorHAnsi" w:hAnsiTheme="minorHAnsi" w:cstheme="minorHAnsi"/>
        </w:rPr>
      </w:pPr>
      <w:r w:rsidRPr="00D6509D">
        <w:rPr>
          <w:rFonts w:asciiTheme="minorHAnsi" w:hAnsiTheme="minorHAnsi" w:cstheme="minorHAnsi"/>
        </w:rPr>
        <w:t>Parameters en Norm</w:t>
      </w:r>
      <w:r w:rsidRPr="00D6509D">
        <w:rPr>
          <w:rFonts w:asciiTheme="minorHAnsi" w:hAnsiTheme="minorHAnsi" w:cstheme="minorHAnsi"/>
        </w:rPr>
        <w:tab/>
      </w:r>
      <w:r w:rsidRPr="00D6509D">
        <w:rPr>
          <w:rFonts w:asciiTheme="minorHAnsi" w:hAnsiTheme="minorHAnsi" w:cstheme="minorHAnsi"/>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1970"/>
      </w:tblGrid>
      <w:tr w:rsidR="00E00331" w:rsidRPr="00E00331" w14:paraId="38C97842" w14:textId="77777777" w:rsidTr="00E00331">
        <w:tc>
          <w:tcPr>
            <w:tcW w:w="1969" w:type="dxa"/>
            <w:tcBorders>
              <w:top w:val="single" w:sz="4" w:space="0" w:color="auto"/>
              <w:left w:val="single" w:sz="4" w:space="0" w:color="auto"/>
              <w:bottom w:val="single" w:sz="4" w:space="0" w:color="auto"/>
              <w:right w:val="single" w:sz="4" w:space="0" w:color="auto"/>
            </w:tcBorders>
          </w:tcPr>
          <w:p w14:paraId="4BC5949B"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PH</w:t>
            </w:r>
          </w:p>
          <w:p w14:paraId="75E2CA22"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Zuurstof (mg/l)</w:t>
            </w:r>
          </w:p>
          <w:p w14:paraId="187173AA"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Temperatuur (°C)</w:t>
            </w:r>
          </w:p>
          <w:p w14:paraId="536EF73B"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CZV (mg/l)</w:t>
            </w:r>
          </w:p>
          <w:p w14:paraId="630F6E4B"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BZV5 (mg/l)</w:t>
            </w:r>
          </w:p>
          <w:p w14:paraId="6207279C" w14:textId="77777777" w:rsidR="00E00331" w:rsidRPr="00E00331" w:rsidRDefault="00E00331" w:rsidP="00583F9D">
            <w:pPr>
              <w:rPr>
                <w:rFonts w:asciiTheme="minorHAnsi" w:hAnsiTheme="minorHAnsi" w:cstheme="minorHAnsi"/>
              </w:rPr>
            </w:pPr>
            <w:proofErr w:type="spellStart"/>
            <w:r w:rsidRPr="00E00331">
              <w:rPr>
                <w:rFonts w:asciiTheme="minorHAnsi" w:hAnsiTheme="minorHAnsi" w:cstheme="minorHAnsi"/>
              </w:rPr>
              <w:t>NKj</w:t>
            </w:r>
            <w:proofErr w:type="spellEnd"/>
            <w:r w:rsidRPr="00E00331">
              <w:rPr>
                <w:rFonts w:asciiTheme="minorHAnsi" w:hAnsiTheme="minorHAnsi" w:cstheme="minorHAnsi"/>
              </w:rPr>
              <w:t xml:space="preserve"> (mg/l)</w:t>
            </w:r>
          </w:p>
          <w:p w14:paraId="478768E2"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 xml:space="preserve">Minerale olie GC </w:t>
            </w:r>
          </w:p>
          <w:p w14:paraId="30CF7E71"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Zware metalen 8</w:t>
            </w:r>
          </w:p>
          <w:p w14:paraId="233294D0"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Onopgeloste best.</w:t>
            </w:r>
          </w:p>
        </w:tc>
        <w:tc>
          <w:tcPr>
            <w:tcW w:w="1970" w:type="dxa"/>
            <w:tcBorders>
              <w:top w:val="single" w:sz="4" w:space="0" w:color="auto"/>
              <w:left w:val="single" w:sz="4" w:space="0" w:color="auto"/>
              <w:bottom w:val="single" w:sz="4" w:space="0" w:color="auto"/>
              <w:right w:val="single" w:sz="4" w:space="0" w:color="auto"/>
            </w:tcBorders>
          </w:tcPr>
          <w:p w14:paraId="6683A848"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6,5-9</w:t>
            </w:r>
          </w:p>
          <w:p w14:paraId="63DBBF40"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 xml:space="preserve">&gt;2 </w:t>
            </w:r>
          </w:p>
          <w:p w14:paraId="0044E613"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&lt; 30</w:t>
            </w:r>
          </w:p>
          <w:p w14:paraId="6E3B28FD"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125</w:t>
            </w:r>
          </w:p>
          <w:p w14:paraId="6EA053B1"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12</w:t>
            </w:r>
          </w:p>
          <w:p w14:paraId="17B7972D"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30</w:t>
            </w:r>
          </w:p>
          <w:p w14:paraId="792F6625"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 xml:space="preserve">30 </w:t>
            </w:r>
          </w:p>
          <w:p w14:paraId="2A6EA09D"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Som &lt; 2 mg/l</w:t>
            </w:r>
          </w:p>
          <w:p w14:paraId="71147495" w14:textId="77777777" w:rsidR="00E00331" w:rsidRPr="00E00331" w:rsidRDefault="00E00331" w:rsidP="00583F9D">
            <w:pPr>
              <w:rPr>
                <w:rFonts w:asciiTheme="minorHAnsi" w:hAnsiTheme="minorHAnsi" w:cstheme="minorHAnsi"/>
              </w:rPr>
            </w:pPr>
            <w:r w:rsidRPr="00E00331">
              <w:rPr>
                <w:rFonts w:asciiTheme="minorHAnsi" w:hAnsiTheme="minorHAnsi" w:cstheme="minorHAnsi"/>
              </w:rPr>
              <w:t>&lt; 50</w:t>
            </w:r>
          </w:p>
        </w:tc>
      </w:tr>
    </w:tbl>
    <w:p w14:paraId="241746D5" w14:textId="77777777" w:rsidR="00E00331" w:rsidRPr="00D6509D" w:rsidRDefault="00E00331" w:rsidP="00E00331">
      <w:pPr>
        <w:rPr>
          <w:rFonts w:asciiTheme="minorHAnsi" w:hAnsiTheme="minorHAnsi" w:cstheme="minorHAnsi"/>
        </w:rPr>
      </w:pPr>
    </w:p>
    <w:p w14:paraId="2C051E77" w14:textId="77777777" w:rsidR="00E00331" w:rsidRPr="00D6509D" w:rsidRDefault="00E00331" w:rsidP="00E00331">
      <w:pPr>
        <w:rPr>
          <w:rFonts w:asciiTheme="minorHAnsi" w:hAnsiTheme="minorHAnsi" w:cstheme="minorHAnsi"/>
          <w:b/>
        </w:rPr>
      </w:pPr>
      <w:r w:rsidRPr="00D6509D">
        <w:rPr>
          <w:rFonts w:asciiTheme="minorHAnsi" w:hAnsiTheme="minorHAnsi" w:cstheme="minorHAnsi"/>
          <w:b/>
        </w:rPr>
        <w:t>Tota</w:t>
      </w:r>
      <w:r>
        <w:rPr>
          <w:rFonts w:asciiTheme="minorHAnsi" w:hAnsiTheme="minorHAnsi" w:cstheme="minorHAnsi"/>
          <w:b/>
        </w:rPr>
        <w:t xml:space="preserve">al aantal monsters per jaar </w:t>
      </w:r>
      <w:r>
        <w:rPr>
          <w:rFonts w:asciiTheme="minorHAnsi" w:hAnsiTheme="minorHAnsi" w:cstheme="minorHAnsi"/>
          <w:b/>
        </w:rPr>
        <w:tab/>
        <w:t>:</w:t>
      </w:r>
      <w:r>
        <w:rPr>
          <w:rFonts w:asciiTheme="minorHAnsi" w:hAnsiTheme="minorHAnsi" w:cstheme="minorHAnsi"/>
          <w:b/>
        </w:rPr>
        <w:tab/>
        <w:t>12</w:t>
      </w:r>
    </w:p>
    <w:p w14:paraId="5B6E80D6" w14:textId="77777777" w:rsidR="00E00331" w:rsidRPr="00893777" w:rsidRDefault="00E00331" w:rsidP="00E00331">
      <w:pPr>
        <w:rPr>
          <w:rFonts w:asciiTheme="minorHAnsi" w:hAnsiTheme="minorHAnsi" w:cstheme="minorHAnsi"/>
          <w:b/>
          <w:color w:val="FF0000"/>
        </w:rPr>
      </w:pPr>
    </w:p>
    <w:p w14:paraId="39518821" w14:textId="77777777" w:rsidR="00E00331" w:rsidRPr="003A4332" w:rsidRDefault="00E00331" w:rsidP="00E00331">
      <w:pPr>
        <w:pStyle w:val="Geenafstand"/>
        <w:rPr>
          <w:rFonts w:cstheme="minorHAnsi"/>
          <w:color w:val="FF0000"/>
          <w:sz w:val="18"/>
          <w:szCs w:val="18"/>
          <w:lang w:val="nl-NL"/>
        </w:rPr>
      </w:pPr>
    </w:p>
    <w:p w14:paraId="07E03388" w14:textId="77777777" w:rsidR="00E00331" w:rsidRPr="003A4332" w:rsidRDefault="00E00331" w:rsidP="00E00331">
      <w:pPr>
        <w:pStyle w:val="Geenafstand"/>
        <w:rPr>
          <w:rFonts w:cstheme="minorHAnsi"/>
          <w:color w:val="FF0000"/>
          <w:sz w:val="18"/>
          <w:szCs w:val="18"/>
          <w:lang w:val="nl-NL"/>
        </w:rPr>
      </w:pPr>
    </w:p>
    <w:p w14:paraId="3F259E35" w14:textId="77777777" w:rsidR="00E00331" w:rsidRPr="003A4332" w:rsidRDefault="00E00331" w:rsidP="00E00331">
      <w:pPr>
        <w:rPr>
          <w:color w:val="FF0000"/>
        </w:rPr>
      </w:pPr>
    </w:p>
    <w:p w14:paraId="21331AC4" w14:textId="77777777" w:rsidR="00620BCE" w:rsidRPr="003A4332" w:rsidRDefault="00620BCE" w:rsidP="00620BCE">
      <w:pPr>
        <w:pStyle w:val="Geenafstand"/>
        <w:rPr>
          <w:b/>
          <w:color w:val="FF0000"/>
          <w:sz w:val="20"/>
          <w:lang w:val="nl-NL"/>
        </w:rPr>
      </w:pPr>
      <w:r w:rsidRPr="003A4332">
        <w:rPr>
          <w:b/>
          <w:color w:val="FF0000"/>
          <w:sz w:val="20"/>
          <w:lang w:val="nl-NL"/>
        </w:rPr>
        <w:br w:type="page"/>
      </w:r>
    </w:p>
    <w:p w14:paraId="40969DEE" w14:textId="77777777" w:rsidR="00EC2DA1" w:rsidRPr="003A4332" w:rsidRDefault="00EC2DA1" w:rsidP="00EC2DA1">
      <w:pPr>
        <w:rPr>
          <w:color w:val="FF0000"/>
          <w:lang w:val="nl-BE"/>
        </w:rPr>
      </w:pPr>
    </w:p>
    <w:p w14:paraId="505E6C12" w14:textId="77777777" w:rsidR="00290098" w:rsidRPr="000B3ECC" w:rsidRDefault="00290098" w:rsidP="00EC2DA1">
      <w:pPr>
        <w:rPr>
          <w:b/>
          <w:strike/>
          <w:color w:val="FF0000"/>
        </w:rPr>
      </w:pPr>
    </w:p>
    <w:p w14:paraId="5164C156" w14:textId="77777777" w:rsidR="00290098" w:rsidRPr="003A4332" w:rsidRDefault="00290098" w:rsidP="00EC2DA1">
      <w:pPr>
        <w:rPr>
          <w:b/>
          <w:color w:val="FF0000"/>
        </w:rPr>
      </w:pPr>
    </w:p>
    <w:p w14:paraId="2159CF12" w14:textId="77777777" w:rsidR="00290098" w:rsidRPr="003A4332" w:rsidRDefault="00290098" w:rsidP="00EC2DA1">
      <w:pPr>
        <w:rPr>
          <w:b/>
          <w:color w:val="FF0000"/>
        </w:rPr>
      </w:pPr>
    </w:p>
    <w:p w14:paraId="0D699C51" w14:textId="77777777" w:rsidR="00290098" w:rsidRDefault="00CF7F47" w:rsidP="00CF7F47">
      <w:pPr>
        <w:pStyle w:val="Kop1"/>
      </w:pPr>
      <w:bookmarkStart w:id="105" w:name="_Toc194586256"/>
      <w:r>
        <w:t xml:space="preserve">Inmeten </w:t>
      </w:r>
      <w:r w:rsidR="00A4000C">
        <w:t xml:space="preserve">bemonsteringpunten middels </w:t>
      </w:r>
      <w:r>
        <w:t>GPS</w:t>
      </w:r>
      <w:bookmarkEnd w:id="105"/>
    </w:p>
    <w:p w14:paraId="08428D50" w14:textId="77777777" w:rsidR="00C72FA5" w:rsidRPr="00FD4925" w:rsidRDefault="00C72FA5" w:rsidP="00C72FA5">
      <w:pPr>
        <w:rPr>
          <w:rFonts w:asciiTheme="minorHAnsi" w:hAnsiTheme="minorHAnsi" w:cstheme="minorHAnsi"/>
        </w:rPr>
      </w:pPr>
      <w:bookmarkStart w:id="106" w:name="_Hlk191556675"/>
      <w:r>
        <w:rPr>
          <w:rFonts w:asciiTheme="minorHAnsi" w:hAnsiTheme="minorHAnsi" w:cstheme="minorHAnsi"/>
        </w:rPr>
        <w:t>Vanaf</w:t>
      </w:r>
      <w:r w:rsidRPr="00FC3A1B">
        <w:rPr>
          <w:rFonts w:asciiTheme="minorHAnsi" w:hAnsiTheme="minorHAnsi" w:cstheme="minorHAnsi"/>
        </w:rPr>
        <w:t xml:space="preserve"> 2026 dienen </w:t>
      </w:r>
      <w:r>
        <w:rPr>
          <w:rFonts w:asciiTheme="minorHAnsi" w:hAnsiTheme="minorHAnsi" w:cstheme="minorHAnsi"/>
        </w:rPr>
        <w:t xml:space="preserve">alle </w:t>
      </w:r>
      <w:r w:rsidRPr="00FC3A1B">
        <w:rPr>
          <w:rFonts w:asciiTheme="minorHAnsi" w:hAnsiTheme="minorHAnsi" w:cstheme="minorHAnsi"/>
        </w:rPr>
        <w:t xml:space="preserve">nieuwe </w:t>
      </w:r>
      <w:r>
        <w:rPr>
          <w:rFonts w:asciiTheme="minorHAnsi" w:hAnsiTheme="minorHAnsi" w:cstheme="minorHAnsi"/>
        </w:rPr>
        <w:t xml:space="preserve">of ontbrekende </w:t>
      </w:r>
      <w:r w:rsidRPr="00FC3A1B">
        <w:rPr>
          <w:rFonts w:asciiTheme="minorHAnsi" w:hAnsiTheme="minorHAnsi" w:cstheme="minorHAnsi"/>
        </w:rPr>
        <w:t xml:space="preserve">bemonsteringspunten ingemeten te </w:t>
      </w:r>
      <w:r>
        <w:rPr>
          <w:rFonts w:asciiTheme="minorHAnsi" w:hAnsiTheme="minorHAnsi" w:cstheme="minorHAnsi"/>
        </w:rPr>
        <w:t>zijn</w:t>
      </w:r>
      <w:r w:rsidRPr="00FD4925">
        <w:rPr>
          <w:rFonts w:asciiTheme="minorHAnsi" w:hAnsiTheme="minorHAnsi" w:cstheme="minorHAnsi"/>
        </w:rPr>
        <w:t xml:space="preserve"> middels GPS coördinaten. </w:t>
      </w:r>
    </w:p>
    <w:p w14:paraId="7C33E125" w14:textId="77777777" w:rsidR="00C72FA5" w:rsidRPr="00FD4925" w:rsidRDefault="00C72FA5" w:rsidP="00C72FA5">
      <w:pPr>
        <w:rPr>
          <w:rFonts w:asciiTheme="minorHAnsi" w:hAnsiTheme="minorHAnsi" w:cstheme="minorHAnsi"/>
        </w:rPr>
      </w:pPr>
      <w:r w:rsidRPr="00FD4925">
        <w:rPr>
          <w:rFonts w:asciiTheme="minorHAnsi" w:hAnsiTheme="minorHAnsi" w:cstheme="minorHAnsi"/>
        </w:rPr>
        <w:t>De</w:t>
      </w:r>
      <w:r>
        <w:rPr>
          <w:rFonts w:asciiTheme="minorHAnsi" w:hAnsiTheme="minorHAnsi" w:cstheme="minorHAnsi"/>
        </w:rPr>
        <w:t>ze</w:t>
      </w:r>
      <w:r w:rsidRPr="00FD4925">
        <w:rPr>
          <w:rFonts w:asciiTheme="minorHAnsi" w:hAnsiTheme="minorHAnsi" w:cstheme="minorHAnsi"/>
        </w:rPr>
        <w:t xml:space="preserve"> locatie</w:t>
      </w:r>
      <w:r>
        <w:rPr>
          <w:rFonts w:asciiTheme="minorHAnsi" w:hAnsiTheme="minorHAnsi" w:cstheme="minorHAnsi"/>
        </w:rPr>
        <w:t>s</w:t>
      </w:r>
      <w:r w:rsidRPr="00FD4925">
        <w:rPr>
          <w:rFonts w:asciiTheme="minorHAnsi" w:hAnsiTheme="minorHAnsi" w:cstheme="minorHAnsi"/>
        </w:rPr>
        <w:t xml:space="preserve"> </w:t>
      </w:r>
      <w:r>
        <w:rPr>
          <w:rFonts w:asciiTheme="minorHAnsi" w:hAnsiTheme="minorHAnsi" w:cstheme="minorHAnsi"/>
        </w:rPr>
        <w:t xml:space="preserve">worden </w:t>
      </w:r>
      <w:r w:rsidRPr="00FD4925">
        <w:rPr>
          <w:rFonts w:asciiTheme="minorHAnsi" w:hAnsiTheme="minorHAnsi" w:cstheme="minorHAnsi"/>
        </w:rPr>
        <w:t>op kaart</w:t>
      </w:r>
      <w:r>
        <w:rPr>
          <w:rFonts w:asciiTheme="minorHAnsi" w:hAnsiTheme="minorHAnsi" w:cstheme="minorHAnsi"/>
        </w:rPr>
        <w:t xml:space="preserve"> en in het document “GPS locatie document” </w:t>
      </w:r>
      <w:r w:rsidRPr="00FD4925">
        <w:rPr>
          <w:rFonts w:asciiTheme="minorHAnsi" w:hAnsiTheme="minorHAnsi" w:cstheme="minorHAnsi"/>
        </w:rPr>
        <w:t>aangebracht met een duidelijke markering en uitleg of referentie, zodat de opdrachtgever de locatie kan terug herleiden in het veld.</w:t>
      </w:r>
      <w:r>
        <w:rPr>
          <w:rFonts w:asciiTheme="minorHAnsi" w:hAnsiTheme="minorHAnsi" w:cstheme="minorHAnsi"/>
        </w:rPr>
        <w:t xml:space="preserve"> </w:t>
      </w:r>
    </w:p>
    <w:bookmarkEnd w:id="106"/>
    <w:p w14:paraId="4AC90DAA" w14:textId="77777777" w:rsidR="00DE39CA" w:rsidRDefault="00DE39CA" w:rsidP="00DE39CA">
      <w:pPr>
        <w:rPr>
          <w:b/>
        </w:rPr>
      </w:pPr>
    </w:p>
    <w:p w14:paraId="1E1E204E" w14:textId="77777777" w:rsidR="00DE39CA" w:rsidRPr="00DE39CA" w:rsidRDefault="00DE39CA" w:rsidP="00DE39CA"/>
    <w:sectPr w:rsidR="00DE39CA" w:rsidRPr="00DE39CA" w:rsidSect="00C22CDF">
      <w:headerReference w:type="even" r:id="rId20"/>
      <w:footerReference w:type="even" r:id="rId21"/>
      <w:footerReference w:type="default" r:id="rId22"/>
      <w:headerReference w:type="first" r:id="rId23"/>
      <w:footerReference w:type="first" r:id="rId24"/>
      <w:type w:val="continuous"/>
      <w:pgSz w:w="11906" w:h="16838" w:code="9"/>
      <w:pgMar w:top="1843" w:right="964" w:bottom="1191" w:left="2098"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A9F62" w14:textId="77777777" w:rsidR="00A36B9D" w:rsidRDefault="00A36B9D">
      <w:r>
        <w:separator/>
      </w:r>
    </w:p>
  </w:endnote>
  <w:endnote w:type="continuationSeparator" w:id="0">
    <w:p w14:paraId="7977C994" w14:textId="77777777" w:rsidR="00A36B9D" w:rsidRDefault="00A3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3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180"/>
      <w:gridCol w:w="2268"/>
    </w:tblGrid>
    <w:tr w:rsidR="009C0003" w14:paraId="0F38F355" w14:textId="77777777" w:rsidTr="000C69E2">
      <w:trPr>
        <w:trHeight w:val="180"/>
      </w:trPr>
      <w:tc>
        <w:tcPr>
          <w:tcW w:w="2180" w:type="dxa"/>
          <w:vAlign w:val="bottom"/>
        </w:tcPr>
        <w:p w14:paraId="094A7935" w14:textId="77777777" w:rsidR="009C0003" w:rsidRPr="003B4BDE" w:rsidRDefault="009C0003" w:rsidP="00313578">
          <w:pPr>
            <w:pStyle w:val="Voettekst"/>
            <w:spacing w:line="180" w:lineRule="atLeast"/>
            <w:rPr>
              <w:sz w:val="13"/>
              <w:lang w:val="en-US"/>
            </w:rPr>
          </w:pPr>
          <w:r>
            <w:rPr>
              <w:sz w:val="13"/>
              <w:lang w:val="en-US"/>
            </w:rPr>
            <w:t xml:space="preserve"> </w:t>
          </w:r>
          <w:bookmarkStart w:id="10" w:name="lpage_first"/>
          <w:proofErr w:type="spellStart"/>
          <w:r>
            <w:rPr>
              <w:sz w:val="13"/>
              <w:lang w:val="en-US"/>
            </w:rPr>
            <w:t>Pagina</w:t>
          </w:r>
          <w:bookmarkEnd w:id="10"/>
          <w:proofErr w:type="spellEnd"/>
          <w:r>
            <w:rPr>
              <w:sz w:val="13"/>
              <w:lang w:val="en-US"/>
            </w:rPr>
            <w:t xml:space="preserve"> </w:t>
          </w:r>
          <w:r>
            <w:rPr>
              <w:sz w:val="13"/>
              <w:lang w:val="en-US"/>
            </w:rPr>
            <w:fldChar w:fldCharType="begin"/>
          </w:r>
          <w:r>
            <w:rPr>
              <w:sz w:val="13"/>
              <w:lang w:val="en-US"/>
            </w:rPr>
            <w:instrText xml:space="preserve"> PAGE   \* MERGEFORMAT </w:instrText>
          </w:r>
          <w:r>
            <w:rPr>
              <w:sz w:val="13"/>
              <w:lang w:val="en-US"/>
            </w:rPr>
            <w:fldChar w:fldCharType="separate"/>
          </w:r>
          <w:r>
            <w:rPr>
              <w:noProof/>
              <w:sz w:val="13"/>
              <w:lang w:val="en-US"/>
            </w:rPr>
            <w:t>2</w:t>
          </w:r>
          <w:r>
            <w:rPr>
              <w:sz w:val="13"/>
              <w:lang w:val="en-US"/>
            </w:rPr>
            <w:fldChar w:fldCharType="end"/>
          </w:r>
          <w:r>
            <w:rPr>
              <w:sz w:val="13"/>
              <w:lang w:val="en-US"/>
            </w:rPr>
            <w:t xml:space="preserve"> </w:t>
          </w:r>
          <w:bookmarkStart w:id="11" w:name="lof_first"/>
          <w:r>
            <w:rPr>
              <w:sz w:val="13"/>
              <w:lang w:val="en-US"/>
            </w:rPr>
            <w:t>van</w:t>
          </w:r>
          <w:bookmarkEnd w:id="11"/>
          <w:r>
            <w:rPr>
              <w:sz w:val="13"/>
              <w:lang w:val="en-US"/>
            </w:rPr>
            <w:t xml:space="preserve"> </w:t>
          </w:r>
          <w:r>
            <w:rPr>
              <w:noProof/>
              <w:sz w:val="13"/>
              <w:lang w:val="en-US"/>
            </w:rPr>
            <w:fldChar w:fldCharType="begin"/>
          </w:r>
          <w:r>
            <w:rPr>
              <w:noProof/>
              <w:sz w:val="13"/>
              <w:lang w:val="en-US"/>
            </w:rPr>
            <w:instrText xml:space="preserve"> NUMPAGES   \* MERGEFORMAT </w:instrText>
          </w:r>
          <w:r>
            <w:rPr>
              <w:noProof/>
              <w:sz w:val="13"/>
              <w:lang w:val="en-US"/>
            </w:rPr>
            <w:fldChar w:fldCharType="separate"/>
          </w:r>
          <w:r>
            <w:rPr>
              <w:noProof/>
              <w:sz w:val="13"/>
              <w:lang w:val="en-US"/>
            </w:rPr>
            <w:t>2</w:t>
          </w:r>
          <w:r>
            <w:rPr>
              <w:noProof/>
              <w:sz w:val="13"/>
              <w:lang w:val="en-US"/>
            </w:rPr>
            <w:fldChar w:fldCharType="end"/>
          </w:r>
        </w:p>
      </w:tc>
      <w:tc>
        <w:tcPr>
          <w:tcW w:w="2268" w:type="dxa"/>
          <w:tcMar>
            <w:left w:w="240" w:type="dxa"/>
          </w:tcMar>
        </w:tcPr>
        <w:p w14:paraId="091895D6" w14:textId="77777777" w:rsidR="009C0003" w:rsidRPr="008D6B4E" w:rsidRDefault="009C0003" w:rsidP="00313578">
          <w:pPr>
            <w:pStyle w:val="Voettekst"/>
            <w:spacing w:line="180" w:lineRule="atLeast"/>
            <w:rPr>
              <w:b/>
              <w:smallCaps/>
              <w:sz w:val="16"/>
            </w:rPr>
          </w:pPr>
          <w:bookmarkStart w:id="12" w:name="classif_type_first3"/>
          <w:bookmarkEnd w:id="12"/>
        </w:p>
      </w:tc>
    </w:tr>
  </w:tbl>
  <w:p w14:paraId="16DBCD63" w14:textId="77777777" w:rsidR="009C0003" w:rsidRDefault="009C00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4E2E" w14:textId="77777777" w:rsidR="009C0003" w:rsidRPr="003210DC" w:rsidRDefault="009C0003" w:rsidP="004431D5">
    <w:pPr>
      <w:pStyle w:val="Voettekst"/>
      <w:spacing w:line="180" w:lineRule="exact"/>
    </w:pPr>
  </w:p>
  <w:p w14:paraId="1D5C03FE" w14:textId="77777777" w:rsidR="009C0003" w:rsidRPr="003210DC" w:rsidRDefault="009C0003" w:rsidP="003B4B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5511"/>
      <w:gridCol w:w="2268"/>
    </w:tblGrid>
    <w:tr w:rsidR="009C0003" w:rsidRPr="003210DC" w14:paraId="303806DD" w14:textId="77777777" w:rsidTr="00F5547E">
      <w:trPr>
        <w:trHeight w:val="180"/>
      </w:trPr>
      <w:tc>
        <w:tcPr>
          <w:tcW w:w="5511" w:type="dxa"/>
          <w:vAlign w:val="bottom"/>
        </w:tcPr>
        <w:p w14:paraId="003AE0E3" w14:textId="77777777" w:rsidR="009C0003" w:rsidRPr="003210DC" w:rsidRDefault="009C0003" w:rsidP="00DD33A7">
          <w:pPr>
            <w:pStyle w:val="Voettekst"/>
            <w:spacing w:line="180" w:lineRule="atLeast"/>
            <w:rPr>
              <w:sz w:val="13"/>
            </w:rPr>
          </w:pPr>
          <w:r w:rsidRPr="003210DC">
            <w:rPr>
              <w:sz w:val="13"/>
            </w:rPr>
            <w:t xml:space="preserve"> </w:t>
          </w:r>
          <w:bookmarkStart w:id="14" w:name="lpage"/>
          <w:bookmarkEnd w:id="14"/>
        </w:p>
      </w:tc>
      <w:tc>
        <w:tcPr>
          <w:tcW w:w="2268" w:type="dxa"/>
          <w:tcMar>
            <w:left w:w="255" w:type="dxa"/>
          </w:tcMar>
        </w:tcPr>
        <w:p w14:paraId="6DD219E3" w14:textId="77777777" w:rsidR="009C0003" w:rsidRPr="003210DC" w:rsidRDefault="009C0003" w:rsidP="00DD33A7">
          <w:pPr>
            <w:pStyle w:val="Voettekst"/>
            <w:spacing w:line="180" w:lineRule="atLeast"/>
            <w:rPr>
              <w:b/>
              <w:smallCaps/>
              <w:sz w:val="16"/>
            </w:rPr>
          </w:pPr>
          <w:bookmarkStart w:id="15" w:name="classif_type_first1"/>
          <w:bookmarkEnd w:id="15"/>
        </w:p>
      </w:tc>
    </w:tr>
  </w:tbl>
  <w:p w14:paraId="706C15A3" w14:textId="77777777" w:rsidR="009C0003" w:rsidRPr="003210DC" w:rsidRDefault="009C0003" w:rsidP="001D7346">
    <w:pPr>
      <w:pStyle w:val="Voettekst"/>
      <w:spacing w:line="180" w:lineRule="exact"/>
    </w:pPr>
  </w:p>
  <w:p w14:paraId="7D8707BF" w14:textId="77777777" w:rsidR="009C0003" w:rsidRPr="003210DC" w:rsidRDefault="009C000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2340"/>
    </w:tblGrid>
    <w:tr w:rsidR="009C0003" w14:paraId="6FD84920" w14:textId="77777777" w:rsidTr="000C69E2">
      <w:trPr>
        <w:trHeight w:val="180"/>
      </w:trPr>
      <w:tc>
        <w:tcPr>
          <w:tcW w:w="2268" w:type="dxa"/>
          <w:vAlign w:val="bottom"/>
        </w:tcPr>
        <w:p w14:paraId="5214063E" w14:textId="77777777" w:rsidR="009C0003" w:rsidRPr="004B1898" w:rsidRDefault="009C0003" w:rsidP="00C36329">
          <w:pPr>
            <w:pStyle w:val="Voettekst"/>
            <w:spacing w:line="180" w:lineRule="atLeast"/>
            <w:rPr>
              <w:b/>
              <w:smallCaps/>
              <w:sz w:val="16"/>
              <w:lang w:val="en-US"/>
            </w:rPr>
          </w:pPr>
          <w:bookmarkStart w:id="109" w:name="even_classif_type1"/>
          <w:bookmarkEnd w:id="109"/>
        </w:p>
      </w:tc>
      <w:tc>
        <w:tcPr>
          <w:tcW w:w="2340" w:type="dxa"/>
          <w:tcMar>
            <w:left w:w="240" w:type="dxa"/>
          </w:tcMar>
          <w:vAlign w:val="bottom"/>
        </w:tcPr>
        <w:p w14:paraId="654053B6" w14:textId="77777777" w:rsidR="009C0003" w:rsidRPr="002A4E9C" w:rsidRDefault="009C0003" w:rsidP="00C36329">
          <w:pPr>
            <w:pStyle w:val="Voettekst"/>
            <w:spacing w:line="180" w:lineRule="atLeast"/>
            <w:jc w:val="right"/>
            <w:rPr>
              <w:sz w:val="13"/>
              <w:lang w:val="en-US"/>
            </w:rPr>
          </w:pPr>
          <w:bookmarkStart w:id="110" w:name="lpage_even"/>
          <w:proofErr w:type="spellStart"/>
          <w:r>
            <w:rPr>
              <w:sz w:val="13"/>
              <w:lang w:val="en-US"/>
            </w:rPr>
            <w:t>Pagina</w:t>
          </w:r>
          <w:bookmarkEnd w:id="110"/>
          <w:proofErr w:type="spellEnd"/>
          <w:r w:rsidRPr="002A4E9C">
            <w:rPr>
              <w:sz w:val="13"/>
              <w:lang w:val="en-US"/>
            </w:rPr>
            <w:t xml:space="preserve"> </w:t>
          </w:r>
          <w:r w:rsidRPr="002A4E9C">
            <w:rPr>
              <w:sz w:val="13"/>
              <w:lang w:val="en-US"/>
            </w:rPr>
            <w:fldChar w:fldCharType="begin"/>
          </w:r>
          <w:r w:rsidRPr="002A4E9C">
            <w:rPr>
              <w:sz w:val="13"/>
              <w:lang w:val="en-US"/>
            </w:rPr>
            <w:instrText xml:space="preserve"> PAGE   \* MERGEFORMAT </w:instrText>
          </w:r>
          <w:r w:rsidRPr="002A4E9C">
            <w:rPr>
              <w:sz w:val="13"/>
              <w:lang w:val="en-US"/>
            </w:rPr>
            <w:fldChar w:fldCharType="separate"/>
          </w:r>
          <w:r>
            <w:rPr>
              <w:noProof/>
              <w:sz w:val="13"/>
              <w:lang w:val="en-US"/>
            </w:rPr>
            <w:t>2</w:t>
          </w:r>
          <w:r w:rsidRPr="002A4E9C">
            <w:rPr>
              <w:sz w:val="13"/>
              <w:lang w:val="en-US"/>
            </w:rPr>
            <w:fldChar w:fldCharType="end"/>
          </w:r>
          <w:r w:rsidRPr="002A4E9C">
            <w:rPr>
              <w:sz w:val="13"/>
              <w:lang w:val="en-US"/>
            </w:rPr>
            <w:t xml:space="preserve"> </w:t>
          </w:r>
          <w:bookmarkStart w:id="111" w:name="lof_even"/>
          <w:r>
            <w:rPr>
              <w:sz w:val="13"/>
              <w:lang w:val="en-US"/>
            </w:rPr>
            <w:t>van</w:t>
          </w:r>
          <w:bookmarkEnd w:id="111"/>
          <w:r w:rsidRPr="002A4E9C">
            <w:rPr>
              <w:sz w:val="13"/>
              <w:lang w:val="en-US"/>
            </w:rPr>
            <w:t xml:space="preserve"> </w:t>
          </w:r>
          <w:r>
            <w:rPr>
              <w:noProof/>
              <w:sz w:val="13"/>
              <w:lang w:val="en-US"/>
            </w:rPr>
            <w:fldChar w:fldCharType="begin"/>
          </w:r>
          <w:r>
            <w:rPr>
              <w:noProof/>
              <w:sz w:val="13"/>
              <w:lang w:val="en-US"/>
            </w:rPr>
            <w:instrText xml:space="preserve"> NUMPAGES   \* MERGEFORMAT </w:instrText>
          </w:r>
          <w:r>
            <w:rPr>
              <w:noProof/>
              <w:sz w:val="13"/>
              <w:lang w:val="en-US"/>
            </w:rPr>
            <w:fldChar w:fldCharType="separate"/>
          </w:r>
          <w:r>
            <w:rPr>
              <w:noProof/>
              <w:sz w:val="13"/>
              <w:lang w:val="en-US"/>
            </w:rPr>
            <w:t>2</w:t>
          </w:r>
          <w:r>
            <w:rPr>
              <w:noProof/>
              <w:sz w:val="13"/>
              <w:lang w:val="en-US"/>
            </w:rPr>
            <w:fldChar w:fldCharType="end"/>
          </w:r>
        </w:p>
      </w:tc>
    </w:tr>
  </w:tbl>
  <w:p w14:paraId="577A52ED" w14:textId="77777777" w:rsidR="009C0003" w:rsidRDefault="009C0003">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3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900"/>
      <w:gridCol w:w="2268"/>
    </w:tblGrid>
    <w:tr w:rsidR="009C0003" w:rsidRPr="003210DC" w14:paraId="6319764F" w14:textId="77777777" w:rsidTr="00F5547E">
      <w:trPr>
        <w:trHeight w:val="180"/>
      </w:trPr>
      <w:tc>
        <w:tcPr>
          <w:tcW w:w="1900" w:type="dxa"/>
          <w:vAlign w:val="bottom"/>
        </w:tcPr>
        <w:p w14:paraId="546CFC23" w14:textId="77777777" w:rsidR="009C0003" w:rsidRPr="003210DC" w:rsidRDefault="009C0003" w:rsidP="00C36329">
          <w:pPr>
            <w:pStyle w:val="Voettekst"/>
            <w:spacing w:line="180" w:lineRule="atLeast"/>
            <w:rPr>
              <w:sz w:val="13"/>
            </w:rPr>
          </w:pPr>
          <w:r w:rsidRPr="003210DC">
            <w:rPr>
              <w:sz w:val="13"/>
            </w:rPr>
            <w:t xml:space="preserve"> </w:t>
          </w:r>
          <w:bookmarkStart w:id="112" w:name="lpage_odd"/>
          <w:r w:rsidRPr="003210DC">
            <w:rPr>
              <w:sz w:val="13"/>
            </w:rPr>
            <w:t>Pagina</w:t>
          </w:r>
          <w:bookmarkEnd w:id="112"/>
          <w:r w:rsidRPr="003210DC">
            <w:rPr>
              <w:sz w:val="13"/>
            </w:rPr>
            <w:t xml:space="preserve"> </w:t>
          </w:r>
          <w:r w:rsidRPr="003210DC">
            <w:rPr>
              <w:sz w:val="13"/>
            </w:rPr>
            <w:fldChar w:fldCharType="begin"/>
          </w:r>
          <w:r w:rsidRPr="003210DC">
            <w:rPr>
              <w:sz w:val="13"/>
            </w:rPr>
            <w:instrText xml:space="preserve"> PAGE   \* MERGEFORMAT </w:instrText>
          </w:r>
          <w:r w:rsidRPr="003210DC">
            <w:rPr>
              <w:sz w:val="13"/>
            </w:rPr>
            <w:fldChar w:fldCharType="separate"/>
          </w:r>
          <w:r w:rsidR="00D17B70">
            <w:rPr>
              <w:noProof/>
              <w:sz w:val="13"/>
            </w:rPr>
            <w:t>4</w:t>
          </w:r>
          <w:r w:rsidRPr="003210DC">
            <w:rPr>
              <w:sz w:val="13"/>
            </w:rPr>
            <w:fldChar w:fldCharType="end"/>
          </w:r>
          <w:r w:rsidRPr="003210DC">
            <w:rPr>
              <w:sz w:val="13"/>
            </w:rPr>
            <w:t xml:space="preserve"> </w:t>
          </w:r>
          <w:bookmarkStart w:id="113" w:name="lof_odd"/>
          <w:r w:rsidRPr="003210DC">
            <w:rPr>
              <w:sz w:val="13"/>
            </w:rPr>
            <w:t>van</w:t>
          </w:r>
          <w:bookmarkEnd w:id="113"/>
          <w:r w:rsidRPr="003210DC">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D17B70">
            <w:rPr>
              <w:noProof/>
              <w:sz w:val="13"/>
            </w:rPr>
            <w:t>30</w:t>
          </w:r>
          <w:r>
            <w:rPr>
              <w:noProof/>
              <w:sz w:val="13"/>
            </w:rPr>
            <w:fldChar w:fldCharType="end"/>
          </w:r>
        </w:p>
      </w:tc>
      <w:tc>
        <w:tcPr>
          <w:tcW w:w="2268" w:type="dxa"/>
          <w:tcMar>
            <w:left w:w="240" w:type="dxa"/>
          </w:tcMar>
        </w:tcPr>
        <w:p w14:paraId="74119F4E" w14:textId="77777777" w:rsidR="009C0003" w:rsidRPr="003210DC" w:rsidRDefault="009C0003" w:rsidP="00C36329">
          <w:pPr>
            <w:pStyle w:val="Voettekst"/>
            <w:spacing w:line="180" w:lineRule="atLeast"/>
            <w:rPr>
              <w:b/>
              <w:smallCaps/>
              <w:sz w:val="16"/>
            </w:rPr>
          </w:pPr>
          <w:bookmarkStart w:id="114" w:name="odd_classif_type1"/>
          <w:bookmarkEnd w:id="114"/>
        </w:p>
      </w:tc>
    </w:tr>
  </w:tbl>
  <w:p w14:paraId="62DCA205" w14:textId="77777777" w:rsidR="009C0003" w:rsidRPr="003210DC" w:rsidRDefault="009C0003" w:rsidP="004431D5">
    <w:pPr>
      <w:pStyle w:val="Voettekst"/>
      <w:spacing w:line="180"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EF4D" w14:textId="77777777" w:rsidR="009C0003" w:rsidRPr="003210DC" w:rsidRDefault="009C0003" w:rsidP="001D7346">
    <w:pPr>
      <w:pStyle w:val="Voettekst"/>
      <w:spacing w:line="180" w:lineRule="exact"/>
    </w:pPr>
  </w:p>
  <w:p w14:paraId="4FE13670" w14:textId="77777777" w:rsidR="009C0003" w:rsidRPr="003210DC" w:rsidRDefault="009C00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A5A90" w14:textId="77777777" w:rsidR="00A36B9D" w:rsidRDefault="00A36B9D">
      <w:r>
        <w:separator/>
      </w:r>
    </w:p>
  </w:footnote>
  <w:footnote w:type="continuationSeparator" w:id="0">
    <w:p w14:paraId="537FEB77" w14:textId="77777777" w:rsidR="00A36B9D" w:rsidRDefault="00A36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9C0003" w:rsidRPr="005E5CED" w14:paraId="4ACAA219" w14:textId="77777777" w:rsidTr="00F5547E">
      <w:trPr>
        <w:trHeight w:val="539"/>
      </w:trPr>
      <w:tc>
        <w:tcPr>
          <w:tcW w:w="2013" w:type="dxa"/>
          <w:vAlign w:val="bottom"/>
        </w:tcPr>
        <w:p w14:paraId="1F6A444B" w14:textId="77777777" w:rsidR="009C0003" w:rsidRPr="008D6B4E" w:rsidRDefault="009C0003" w:rsidP="00F5547E">
          <w:pPr>
            <w:framePr w:hSpace="181" w:wrap="around" w:vAnchor="page" w:hAnchor="page" w:x="9005" w:y="920"/>
            <w:spacing w:line="180" w:lineRule="atLeast"/>
            <w:rPr>
              <w:b/>
              <w:smallCaps/>
              <w:sz w:val="16"/>
              <w:lang w:val="en-US"/>
            </w:rPr>
          </w:pPr>
          <w:bookmarkStart w:id="2" w:name="classif_type_first2"/>
          <w:bookmarkEnd w:id="2"/>
        </w:p>
      </w:tc>
    </w:tr>
  </w:tbl>
  <w:p w14:paraId="5AB98367" w14:textId="77777777" w:rsidR="009C0003" w:rsidRPr="00271D28" w:rsidRDefault="009C0003" w:rsidP="00F16582">
    <w:pPr>
      <w:pStyle w:val="Koptekst"/>
      <w:spacing w:line="180" w:lineRule="atLeast"/>
      <w:jc w:val="center"/>
      <w:rPr>
        <w:sz w:val="13"/>
      </w:rPr>
    </w:pPr>
    <w:bookmarkStart w:id="3" w:name="header1"/>
    <w:r>
      <w:rPr>
        <w:sz w:val="13"/>
      </w:rPr>
      <w:t>Concept</w:t>
    </w:r>
    <w:r w:rsidRPr="00271D28">
      <w:rPr>
        <w:sz w:val="13"/>
      </w:rPr>
      <w:t xml:space="preserve"> | Meten en Bem</w:t>
    </w:r>
    <w:r>
      <w:rPr>
        <w:sz w:val="13"/>
      </w:rPr>
      <w:t xml:space="preserve">onsteren van afvalwater 2017| </w:t>
    </w:r>
    <w:bookmarkEnd w:id="3"/>
    <w:r>
      <w:rPr>
        <w:sz w:val="13"/>
      </w:rPr>
      <w:t>9 oktober 2017</w:t>
    </w:r>
  </w:p>
  <w:p w14:paraId="19F2FCF5" w14:textId="77777777" w:rsidR="009C0003" w:rsidRPr="00271D28" w:rsidRDefault="009C0003" w:rsidP="0021355C">
    <w:pPr>
      <w:pStyle w:val="Koptekst"/>
      <w:spacing w:line="180" w:lineRule="atLeast"/>
      <w:rPr>
        <w:sz w:val="13"/>
      </w:rPr>
    </w:pPr>
  </w:p>
  <w:p w14:paraId="19DF041F" w14:textId="77777777" w:rsidR="009C0003" w:rsidRPr="00271D28" w:rsidRDefault="009C0003" w:rsidP="0021355C">
    <w:pPr>
      <w:pStyle w:val="Koptekst"/>
      <w:spacing w:line="180" w:lineRule="atLeast"/>
      <w:rPr>
        <w:sz w:val="13"/>
      </w:rPr>
    </w:pPr>
  </w:p>
  <w:p w14:paraId="1BADC6D2" w14:textId="77777777" w:rsidR="009C0003" w:rsidRPr="00271D28" w:rsidRDefault="009C0003" w:rsidP="0021355C">
    <w:pPr>
      <w:pStyle w:val="Koptekst"/>
      <w:spacing w:line="180" w:lineRule="atLeast"/>
      <w:rPr>
        <w:sz w:val="13"/>
      </w:rPr>
    </w:pPr>
  </w:p>
  <w:p w14:paraId="74B12A8C" w14:textId="77777777" w:rsidR="009C0003" w:rsidRPr="00271D28" w:rsidRDefault="009C0003" w:rsidP="0021355C">
    <w:pPr>
      <w:pStyle w:val="Koptekst"/>
      <w:spacing w:line="180" w:lineRule="atLeast"/>
      <w:rPr>
        <w:sz w:val="13"/>
      </w:rPr>
    </w:pPr>
  </w:p>
  <w:p w14:paraId="4BBA28E8" w14:textId="77777777" w:rsidR="009C0003" w:rsidRPr="00271D28" w:rsidRDefault="009C0003" w:rsidP="0021355C">
    <w:pPr>
      <w:pStyle w:val="Koptekst"/>
      <w:spacing w:line="180" w:lineRule="atLeast"/>
      <w:rPr>
        <w:sz w:val="13"/>
      </w:rPr>
    </w:pPr>
  </w:p>
  <w:p w14:paraId="3FC0236C" w14:textId="77777777" w:rsidR="009C0003" w:rsidRPr="00271D28" w:rsidRDefault="009C0003" w:rsidP="0021355C">
    <w:pPr>
      <w:pStyle w:val="Koptekst"/>
      <w:spacing w:line="180" w:lineRule="atLeast"/>
      <w:rPr>
        <w:sz w:val="13"/>
      </w:rPr>
    </w:pPr>
  </w:p>
  <w:p w14:paraId="491BC997" w14:textId="77777777" w:rsidR="009C0003" w:rsidRPr="00271D28" w:rsidRDefault="009C0003" w:rsidP="0021355C">
    <w:pPr>
      <w:pStyle w:val="Koptekst"/>
      <w:spacing w:line="180" w:lineRule="atLeast"/>
      <w:rPr>
        <w:sz w:val="13"/>
      </w:rPr>
    </w:pPr>
  </w:p>
  <w:p w14:paraId="4A117A26" w14:textId="77777777" w:rsidR="009C0003" w:rsidRPr="00271D28" w:rsidRDefault="009C0003" w:rsidP="0021355C">
    <w:pPr>
      <w:pStyle w:val="Koptekst"/>
      <w:spacing w:line="180" w:lineRule="atLeast"/>
      <w:rPr>
        <w:sz w:val="13"/>
      </w:rPr>
    </w:pPr>
  </w:p>
  <w:p w14:paraId="1B87EAE9" w14:textId="77777777" w:rsidR="009C0003" w:rsidRPr="00271D28" w:rsidRDefault="009C0003" w:rsidP="0021355C">
    <w:pPr>
      <w:pStyle w:val="Koptekst"/>
      <w:spacing w:line="180" w:lineRule="atLeast"/>
      <w:rPr>
        <w:sz w:val="13"/>
      </w:rPr>
    </w:pPr>
  </w:p>
  <w:p w14:paraId="484B9DB9" w14:textId="77777777" w:rsidR="009C0003" w:rsidRPr="00271D28" w:rsidRDefault="009C0003" w:rsidP="0021355C">
    <w:pPr>
      <w:pStyle w:val="Koptekst"/>
      <w:spacing w:line="180" w:lineRule="atLeast"/>
      <w:rPr>
        <w:sz w:val="13"/>
      </w:rPr>
    </w:pPr>
  </w:p>
  <w:p w14:paraId="17EE9B13" w14:textId="77777777" w:rsidR="009C0003" w:rsidRPr="00271D28" w:rsidRDefault="009C0003" w:rsidP="0021355C">
    <w:pPr>
      <w:pStyle w:val="Koptekst"/>
      <w:spacing w:line="180" w:lineRule="atLeast"/>
      <w:rPr>
        <w:sz w:val="13"/>
      </w:rPr>
    </w:pPr>
  </w:p>
  <w:tbl>
    <w:tblPr>
      <w:tblStyle w:val="Tabelraster"/>
      <w:tblW w:w="7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2268"/>
      <w:gridCol w:w="5443"/>
    </w:tblGrid>
    <w:tr w:rsidR="009C0003" w:rsidRPr="00F16582" w14:paraId="7C3F98B2" w14:textId="77777777" w:rsidTr="00F16582">
      <w:trPr>
        <w:trHeight w:val="240"/>
      </w:trPr>
      <w:tc>
        <w:tcPr>
          <w:tcW w:w="2268" w:type="dxa"/>
        </w:tcPr>
        <w:p w14:paraId="37BFEBB7"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4" w:name="colofone"/>
          <w:bookmarkEnd w:id="4"/>
        </w:p>
      </w:tc>
      <w:tc>
        <w:tcPr>
          <w:tcW w:w="5443" w:type="dxa"/>
        </w:tcPr>
        <w:p w14:paraId="58C28DB7" w14:textId="77777777" w:rsidR="009C0003" w:rsidRPr="00F52B90" w:rsidRDefault="009C0003" w:rsidP="00F16582">
          <w:pPr>
            <w:framePr w:hSpace="181" w:wrap="around" w:vAnchor="page" w:hAnchor="page" w:x="3250" w:y="3970"/>
            <w:rPr>
              <w:rFonts w:asciiTheme="minorHAnsi" w:hAnsiTheme="minorHAnsi" w:cstheme="minorHAnsi"/>
              <w:bCs/>
              <w:sz w:val="22"/>
              <w:szCs w:val="22"/>
            </w:rPr>
          </w:pPr>
          <w:r w:rsidRPr="00F52B90">
            <w:rPr>
              <w:rFonts w:asciiTheme="minorHAnsi" w:hAnsiTheme="minorHAnsi" w:cstheme="minorHAnsi"/>
              <w:bCs/>
              <w:sz w:val="22"/>
              <w:szCs w:val="22"/>
            </w:rPr>
            <w:t>Directie Vastgoedbeheer</w:t>
          </w:r>
        </w:p>
        <w:p w14:paraId="3AC39533" w14:textId="77777777" w:rsidR="009C0003" w:rsidRPr="00F52B90" w:rsidRDefault="009C0003" w:rsidP="00F16582">
          <w:pPr>
            <w:framePr w:hSpace="181" w:wrap="around" w:vAnchor="page" w:hAnchor="page" w:x="3250" w:y="3970"/>
            <w:rPr>
              <w:rFonts w:asciiTheme="minorHAnsi" w:hAnsiTheme="minorHAnsi" w:cstheme="minorHAnsi"/>
              <w:bCs/>
              <w:sz w:val="22"/>
              <w:szCs w:val="22"/>
            </w:rPr>
          </w:pPr>
          <w:r w:rsidRPr="00F52B90">
            <w:rPr>
              <w:rFonts w:asciiTheme="minorHAnsi" w:hAnsiTheme="minorHAnsi" w:cstheme="minorHAnsi"/>
              <w:bCs/>
              <w:sz w:val="22"/>
              <w:szCs w:val="22"/>
            </w:rPr>
            <w:t xml:space="preserve">Afdeling Expertise &amp; Realisatie Defensie  </w:t>
          </w:r>
        </w:p>
      </w:tc>
    </w:tr>
    <w:tr w:rsidR="009C0003" w:rsidRPr="00F16582" w14:paraId="14E1C643" w14:textId="77777777" w:rsidTr="00F16582">
      <w:trPr>
        <w:trHeight w:val="240"/>
      </w:trPr>
      <w:tc>
        <w:tcPr>
          <w:tcW w:w="2268" w:type="dxa"/>
        </w:tcPr>
        <w:p w14:paraId="2ED1D655"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4318437C"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bCs/>
              <w:sz w:val="22"/>
              <w:szCs w:val="22"/>
            </w:rPr>
            <w:t>Ministerie van Binnenlandse Zaken en Koninkrijksrelaties</w:t>
          </w:r>
          <w:r w:rsidRPr="00F52B90">
            <w:rPr>
              <w:rFonts w:asciiTheme="minorHAnsi" w:hAnsiTheme="minorHAnsi" w:cstheme="minorHAnsi"/>
              <w:sz w:val="22"/>
              <w:szCs w:val="22"/>
            </w:rPr>
            <w:t xml:space="preserve"> </w:t>
          </w:r>
        </w:p>
      </w:tc>
    </w:tr>
    <w:tr w:rsidR="009C0003" w:rsidRPr="00F16582" w14:paraId="6FC6020C" w14:textId="77777777" w:rsidTr="00F16582">
      <w:trPr>
        <w:trHeight w:val="240"/>
      </w:trPr>
      <w:tc>
        <w:tcPr>
          <w:tcW w:w="2268" w:type="dxa"/>
        </w:tcPr>
        <w:p w14:paraId="347FC67E"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24EE948F"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40FE8C30" w14:textId="77777777" w:rsidTr="00F16582">
      <w:trPr>
        <w:trHeight w:val="240"/>
      </w:trPr>
      <w:tc>
        <w:tcPr>
          <w:tcW w:w="2268" w:type="dxa"/>
        </w:tcPr>
        <w:p w14:paraId="1A4966DF"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0CFC2AB1"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1726BAE6" w14:textId="77777777" w:rsidTr="00F16582">
      <w:trPr>
        <w:trHeight w:val="240"/>
      </w:trPr>
      <w:tc>
        <w:tcPr>
          <w:tcW w:w="2268" w:type="dxa"/>
        </w:tcPr>
        <w:p w14:paraId="0054D6A6"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51BB3D2D"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2B319B84" w14:textId="77777777" w:rsidTr="00F16582">
      <w:trPr>
        <w:trHeight w:val="240"/>
      </w:trPr>
      <w:tc>
        <w:tcPr>
          <w:tcW w:w="2268" w:type="dxa"/>
        </w:tcPr>
        <w:p w14:paraId="43DCB95C"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05BFD3EB"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736606FE" w14:textId="77777777" w:rsidTr="00F16582">
      <w:trPr>
        <w:trHeight w:val="240"/>
      </w:trPr>
      <w:tc>
        <w:tcPr>
          <w:tcW w:w="2268" w:type="dxa"/>
        </w:tcPr>
        <w:p w14:paraId="2927D2D3"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77CFA125"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4FA5B41F" w14:textId="77777777" w:rsidTr="00F16582">
      <w:trPr>
        <w:trHeight w:val="240"/>
      </w:trPr>
      <w:tc>
        <w:tcPr>
          <w:tcW w:w="2268" w:type="dxa"/>
        </w:tcPr>
        <w:p w14:paraId="2C273689"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7763EDC6"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16582" w14:paraId="0CC7873D" w14:textId="77777777" w:rsidTr="00F16582">
      <w:trPr>
        <w:trHeight w:val="240"/>
      </w:trPr>
      <w:tc>
        <w:tcPr>
          <w:tcW w:w="2268" w:type="dxa"/>
        </w:tcPr>
        <w:p w14:paraId="22FBF862"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5" w:name="lauthor"/>
          <w:r w:rsidRPr="00F52B90">
            <w:rPr>
              <w:rFonts w:asciiTheme="minorHAnsi" w:hAnsiTheme="minorHAnsi" w:cstheme="minorHAnsi"/>
              <w:sz w:val="22"/>
              <w:szCs w:val="22"/>
            </w:rPr>
            <w:t>Contactpersoon</w:t>
          </w:r>
          <w:bookmarkEnd w:id="5"/>
        </w:p>
      </w:tc>
      <w:tc>
        <w:tcPr>
          <w:tcW w:w="5443" w:type="dxa"/>
        </w:tcPr>
        <w:p w14:paraId="37748964"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6" w:name="author"/>
          <w:r w:rsidRPr="00F52B90">
            <w:rPr>
              <w:rFonts w:asciiTheme="minorHAnsi" w:hAnsiTheme="minorHAnsi" w:cstheme="minorHAnsi"/>
              <w:sz w:val="22"/>
              <w:szCs w:val="22"/>
            </w:rPr>
            <w:t>Dhr. Ing. P. van Haren</w:t>
          </w:r>
          <w:bookmarkEnd w:id="6"/>
        </w:p>
      </w:tc>
    </w:tr>
    <w:tr w:rsidR="009C0003" w:rsidRPr="00F52B90" w14:paraId="02728582" w14:textId="77777777" w:rsidTr="00F16582">
      <w:trPr>
        <w:trHeight w:val="240"/>
      </w:trPr>
      <w:tc>
        <w:tcPr>
          <w:tcW w:w="2268" w:type="dxa"/>
        </w:tcPr>
        <w:p w14:paraId="5D9BF4B1"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430719B8" w14:textId="77777777" w:rsidR="009C0003" w:rsidRPr="00F52B90" w:rsidRDefault="009C0003"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Projectleider</w:t>
          </w:r>
        </w:p>
      </w:tc>
    </w:tr>
    <w:tr w:rsidR="009C0003" w:rsidRPr="00F52B90" w14:paraId="318412B5" w14:textId="77777777" w:rsidTr="00F16582">
      <w:trPr>
        <w:trHeight w:val="240"/>
      </w:trPr>
      <w:tc>
        <w:tcPr>
          <w:tcW w:w="2268" w:type="dxa"/>
        </w:tcPr>
        <w:p w14:paraId="7E7881A6"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7012AAB3"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 xml:space="preserve">Dhr. H. </w:t>
          </w:r>
          <w:proofErr w:type="spellStart"/>
          <w:r w:rsidRPr="00F52B90">
            <w:rPr>
              <w:rFonts w:asciiTheme="minorHAnsi" w:hAnsiTheme="minorHAnsi" w:cstheme="minorHAnsi"/>
              <w:sz w:val="22"/>
              <w:szCs w:val="22"/>
            </w:rPr>
            <w:t>Hartings</w:t>
          </w:r>
          <w:proofErr w:type="spellEnd"/>
        </w:p>
        <w:p w14:paraId="172B8D71" w14:textId="77777777" w:rsidR="009C0003" w:rsidRPr="00F52B90" w:rsidRDefault="009C0003"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Projectmedewerker/Adviseur</w:t>
          </w:r>
        </w:p>
        <w:p w14:paraId="7CDDD7A0"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 xml:space="preserve">Dhr. L. </w:t>
          </w:r>
          <w:proofErr w:type="spellStart"/>
          <w:r w:rsidRPr="00F52B90">
            <w:rPr>
              <w:rFonts w:asciiTheme="minorHAnsi" w:hAnsiTheme="minorHAnsi" w:cstheme="minorHAnsi"/>
              <w:sz w:val="22"/>
              <w:szCs w:val="22"/>
            </w:rPr>
            <w:t>Sillekens</w:t>
          </w:r>
          <w:proofErr w:type="spellEnd"/>
        </w:p>
        <w:p w14:paraId="65A62270" w14:textId="77777777" w:rsidR="009C0003" w:rsidRPr="00F52B90" w:rsidRDefault="009C0003" w:rsidP="00F16582">
          <w:pPr>
            <w:framePr w:hSpace="181" w:wrap="around" w:vAnchor="page" w:hAnchor="page" w:x="3250" w:y="3970"/>
            <w:rPr>
              <w:rFonts w:asciiTheme="minorHAnsi" w:hAnsiTheme="minorHAnsi" w:cstheme="minorHAnsi"/>
              <w:i/>
              <w:sz w:val="22"/>
              <w:szCs w:val="22"/>
            </w:rPr>
          </w:pPr>
          <w:r w:rsidRPr="00F52B90">
            <w:rPr>
              <w:rFonts w:asciiTheme="minorHAnsi" w:hAnsiTheme="minorHAnsi" w:cstheme="minorHAnsi"/>
              <w:i/>
              <w:sz w:val="22"/>
              <w:szCs w:val="22"/>
            </w:rPr>
            <w:t>Technische toezichthouder</w:t>
          </w:r>
        </w:p>
      </w:tc>
    </w:tr>
    <w:tr w:rsidR="009C0003" w:rsidRPr="00F52B90" w14:paraId="328C5E42" w14:textId="77777777" w:rsidTr="00F16582">
      <w:trPr>
        <w:trHeight w:val="240"/>
      </w:trPr>
      <w:tc>
        <w:tcPr>
          <w:tcW w:w="2268" w:type="dxa"/>
        </w:tcPr>
        <w:p w14:paraId="32CE726F"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3508ED82"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52B90" w14:paraId="55058F26" w14:textId="77777777" w:rsidTr="00F16582">
      <w:trPr>
        <w:trHeight w:val="240"/>
      </w:trPr>
      <w:tc>
        <w:tcPr>
          <w:tcW w:w="2268" w:type="dxa"/>
        </w:tcPr>
        <w:p w14:paraId="4E08CF23"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42FF3E4B"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52B90" w14:paraId="7DB23750" w14:textId="77777777" w:rsidTr="00F16582">
      <w:trPr>
        <w:trHeight w:val="240"/>
      </w:trPr>
      <w:tc>
        <w:tcPr>
          <w:tcW w:w="2268" w:type="dxa"/>
        </w:tcPr>
        <w:p w14:paraId="51517EB8"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c>
        <w:tcPr>
          <w:tcW w:w="5443" w:type="dxa"/>
        </w:tcPr>
        <w:p w14:paraId="3E77317C" w14:textId="77777777" w:rsidR="009C0003" w:rsidRPr="00F52B90" w:rsidRDefault="009C0003" w:rsidP="00F16582">
          <w:pPr>
            <w:framePr w:hSpace="181" w:wrap="around" w:vAnchor="page" w:hAnchor="page" w:x="3250" w:y="3970"/>
            <w:rPr>
              <w:rFonts w:asciiTheme="minorHAnsi" w:hAnsiTheme="minorHAnsi" w:cstheme="minorHAnsi"/>
              <w:sz w:val="22"/>
              <w:szCs w:val="22"/>
            </w:rPr>
          </w:pPr>
        </w:p>
      </w:tc>
    </w:tr>
    <w:tr w:rsidR="009C0003" w:rsidRPr="00F52B90" w14:paraId="405E8289" w14:textId="77777777" w:rsidTr="00F16582">
      <w:trPr>
        <w:trHeight w:val="240"/>
      </w:trPr>
      <w:tc>
        <w:tcPr>
          <w:tcW w:w="2268" w:type="dxa"/>
        </w:tcPr>
        <w:p w14:paraId="3900ED07"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7" w:name="lversion"/>
          <w:r w:rsidRPr="00F52B90">
            <w:rPr>
              <w:rFonts w:asciiTheme="minorHAnsi" w:hAnsiTheme="minorHAnsi" w:cstheme="minorHAnsi"/>
              <w:sz w:val="22"/>
              <w:szCs w:val="22"/>
            </w:rPr>
            <w:t>Versie</w:t>
          </w:r>
          <w:bookmarkEnd w:id="7"/>
        </w:p>
      </w:tc>
      <w:tc>
        <w:tcPr>
          <w:tcW w:w="5443" w:type="dxa"/>
        </w:tcPr>
        <w:p w14:paraId="7391EDD9"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2.0</w:t>
          </w:r>
        </w:p>
      </w:tc>
    </w:tr>
    <w:tr w:rsidR="009C0003" w:rsidRPr="00F52B90" w14:paraId="76815F5C" w14:textId="77777777" w:rsidTr="00F16582">
      <w:trPr>
        <w:trHeight w:val="240"/>
      </w:trPr>
      <w:tc>
        <w:tcPr>
          <w:tcW w:w="2268" w:type="dxa"/>
        </w:tcPr>
        <w:p w14:paraId="04C2A068"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8" w:name="lcommisioned_by"/>
          <w:r w:rsidRPr="00F52B90">
            <w:rPr>
              <w:rFonts w:asciiTheme="minorHAnsi" w:hAnsiTheme="minorHAnsi" w:cstheme="minorHAnsi"/>
              <w:sz w:val="22"/>
              <w:szCs w:val="22"/>
            </w:rPr>
            <w:t>Opdrachtgever</w:t>
          </w:r>
          <w:bookmarkEnd w:id="8"/>
        </w:p>
      </w:tc>
      <w:tc>
        <w:tcPr>
          <w:tcW w:w="5443" w:type="dxa"/>
        </w:tcPr>
        <w:p w14:paraId="39907911"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Rijksvastgoedbedrijf</w:t>
          </w:r>
        </w:p>
      </w:tc>
    </w:tr>
    <w:tr w:rsidR="009C0003" w:rsidRPr="00F52B90" w14:paraId="29654E71" w14:textId="77777777" w:rsidTr="00F16582">
      <w:trPr>
        <w:trHeight w:val="240"/>
      </w:trPr>
      <w:tc>
        <w:tcPr>
          <w:tcW w:w="2268" w:type="dxa"/>
        </w:tcPr>
        <w:p w14:paraId="5C34329F" w14:textId="77777777" w:rsidR="009C0003" w:rsidRPr="00F52B90" w:rsidRDefault="009C0003" w:rsidP="00F16582">
          <w:pPr>
            <w:framePr w:hSpace="181" w:wrap="around" w:vAnchor="page" w:hAnchor="page" w:x="3250" w:y="3970"/>
            <w:rPr>
              <w:rFonts w:asciiTheme="minorHAnsi" w:hAnsiTheme="minorHAnsi" w:cstheme="minorHAnsi"/>
              <w:sz w:val="22"/>
              <w:szCs w:val="22"/>
            </w:rPr>
          </w:pPr>
          <w:bookmarkStart w:id="9" w:name="lproject_number"/>
          <w:r w:rsidRPr="00F52B90">
            <w:rPr>
              <w:rFonts w:asciiTheme="minorHAnsi" w:hAnsiTheme="minorHAnsi" w:cstheme="minorHAnsi"/>
              <w:sz w:val="22"/>
              <w:szCs w:val="22"/>
            </w:rPr>
            <w:t>Projectnummer</w:t>
          </w:r>
          <w:bookmarkEnd w:id="9"/>
        </w:p>
      </w:tc>
      <w:tc>
        <w:tcPr>
          <w:tcW w:w="5443" w:type="dxa"/>
        </w:tcPr>
        <w:p w14:paraId="5986F4AC" w14:textId="77777777" w:rsidR="009C0003" w:rsidRPr="00F52B90" w:rsidRDefault="009C0003" w:rsidP="00F16582">
          <w:pPr>
            <w:framePr w:hSpace="181" w:wrap="around" w:vAnchor="page" w:hAnchor="page" w:x="3250" w:y="3970"/>
            <w:rPr>
              <w:rFonts w:asciiTheme="minorHAnsi" w:hAnsiTheme="minorHAnsi" w:cstheme="minorHAnsi"/>
              <w:sz w:val="22"/>
              <w:szCs w:val="22"/>
            </w:rPr>
          </w:pPr>
          <w:r w:rsidRPr="00F52B90">
            <w:rPr>
              <w:rFonts w:asciiTheme="minorHAnsi" w:hAnsiTheme="minorHAnsi" w:cstheme="minorHAnsi"/>
              <w:sz w:val="22"/>
              <w:szCs w:val="22"/>
            </w:rPr>
            <w:t>18609</w:t>
          </w:r>
        </w:p>
      </w:tc>
    </w:tr>
  </w:tbl>
  <w:p w14:paraId="2E7F045E" w14:textId="77777777" w:rsidR="009C0003" w:rsidRPr="00D46D04" w:rsidRDefault="009C0003" w:rsidP="00D46D04">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B499" w14:textId="77777777" w:rsidR="009C0003" w:rsidRDefault="009C0003" w:rsidP="00C22CDF">
    <w:pPr>
      <w:pStyle w:val="Koptekst"/>
      <w:spacing w:before="100" w:beforeAutospacing="1" w:after="100" w:afterAutospacing="1" w:line="720" w:lineRule="auto"/>
      <w:jc w:val="center"/>
      <w:rPr>
        <w:sz w:val="12"/>
      </w:rPr>
    </w:pPr>
    <w:r w:rsidRPr="00635E3A">
      <w:rPr>
        <w:rFonts w:ascii="Calibri" w:hAnsi="Calibri"/>
        <w:b/>
        <w:smallCaps/>
        <w:noProof/>
        <w:sz w:val="20"/>
        <w:szCs w:val="21"/>
        <w:lang w:eastAsia="nl-NL"/>
      </w:rPr>
      <mc:AlternateContent>
        <mc:Choice Requires="wpg">
          <w:drawing>
            <wp:anchor distT="0" distB="0" distL="114300" distR="114300" simplePos="0" relativeHeight="251660288" behindDoc="0" locked="0" layoutInCell="1" allowOverlap="1" wp14:anchorId="35583CA6" wp14:editId="151B89AB">
              <wp:simplePos x="0" y="0"/>
              <wp:positionH relativeFrom="column">
                <wp:posOffset>-1054312</wp:posOffset>
              </wp:positionH>
              <wp:positionV relativeFrom="paragraph">
                <wp:posOffset>8467</wp:posOffset>
              </wp:positionV>
              <wp:extent cx="1803400" cy="1007533"/>
              <wp:effectExtent l="0" t="0" r="6350" b="254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1007533"/>
                        <a:chOff x="5584" y="-113"/>
                        <a:chExt cx="4438" cy="2619"/>
                      </a:xfrm>
                    </wpg:grpSpPr>
                    <pic:pic xmlns:pic="http://schemas.openxmlformats.org/drawingml/2006/picture">
                      <pic:nvPicPr>
                        <pic:cNvPr id="5" name="Afbeelding 11" descr="Rijksoverhei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84" y="-113"/>
                          <a:ext cx="739" cy="2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Afbeelding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317" y="1"/>
                          <a:ext cx="3705" cy="25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70551B6" id="Group 1" o:spid="_x0000_s1026" style="position:absolute;margin-left:-83pt;margin-top:.65pt;width:142pt;height:79.35pt;z-index:251660288" coordorigin="5584,-113" coordsize="443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7" type="#_x0000_t75" alt="Rijksoverheids Logo" style="position:absolute;left:5584;top:-113;width:739;height: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">
                <v:imagedata r:id="rId3" o:title="Rijksoverheids Logo"/>
              </v:shape>
              <v:shape id="Afbeelding 16" o:spid="_x0000_s1028" type="#_x0000_t75" style="position:absolute;left:6317;top:1;width:3705;height: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">
                <v:imagedata r:id="rId4" o:title=""/>
              </v:shape>
            </v:group>
          </w:pict>
        </mc:Fallback>
      </mc:AlternateContent>
    </w:r>
  </w:p>
  <w:p w14:paraId="25300E47" w14:textId="2C62D08F" w:rsidR="009C0003" w:rsidRPr="00C22CDF" w:rsidRDefault="009C0003" w:rsidP="00635E3A">
    <w:pPr>
      <w:pStyle w:val="Koptekst"/>
      <w:spacing w:before="100" w:beforeAutospacing="1" w:after="100" w:afterAutospacing="1" w:line="720" w:lineRule="auto"/>
      <w:jc w:val="right"/>
      <w:rPr>
        <w:sz w:val="14"/>
      </w:rPr>
    </w:pPr>
    <w:r>
      <w:rPr>
        <w:sz w:val="12"/>
      </w:rPr>
      <w:t>Definitief</w:t>
    </w:r>
    <w:r w:rsidRPr="00C22CDF">
      <w:rPr>
        <w:sz w:val="12"/>
      </w:rPr>
      <w:t xml:space="preserve"> | Meten en Bemonsteren van afval</w:t>
    </w:r>
    <w:r>
      <w:rPr>
        <w:sz w:val="12"/>
      </w:rPr>
      <w:t>water 202</w:t>
    </w:r>
    <w:r w:rsidR="003F5B7E">
      <w:rPr>
        <w:sz w:val="12"/>
      </w:rPr>
      <w:t>6</w:t>
    </w:r>
    <w:r>
      <w:rPr>
        <w:sz w:val="12"/>
      </w:rPr>
      <w:t xml:space="preserve"> – 203</w:t>
    </w:r>
    <w:r w:rsidR="003F5B7E">
      <w:rPr>
        <w:sz w:val="12"/>
      </w:rPr>
      <w:t>0</w:t>
    </w:r>
    <w:r>
      <w:rPr>
        <w:sz w:val="12"/>
      </w:rPr>
      <w:t xml:space="preserve"> perceel 2 | </w:t>
    </w:r>
    <w:r w:rsidR="00D514E6">
      <w:rPr>
        <w:sz w:val="12"/>
      </w:rPr>
      <w:t>13 maart</w:t>
    </w:r>
    <w:r w:rsidR="003F5B7E">
      <w:rPr>
        <w:sz w:val="12"/>
      </w:rPr>
      <w:t xml:space="preserve"> 202</w:t>
    </w:r>
    <w:r w:rsidR="00451B73">
      <w:rPr>
        <w:sz w:val="12"/>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9C0003" w:rsidRPr="003210DC" w14:paraId="0C5D8D8C" w14:textId="77777777" w:rsidTr="00F5547E">
      <w:trPr>
        <w:trHeight w:val="793"/>
      </w:trPr>
      <w:tc>
        <w:tcPr>
          <w:tcW w:w="2013" w:type="dxa"/>
          <w:vAlign w:val="bottom"/>
        </w:tcPr>
        <w:bookmarkStart w:id="13" w:name="classif_type_first"/>
        <w:bookmarkEnd w:id="13"/>
        <w:p w14:paraId="41B65EBF" w14:textId="77777777" w:rsidR="009C0003" w:rsidRPr="003210DC" w:rsidRDefault="009C0003" w:rsidP="00F5547E">
          <w:pPr>
            <w:framePr w:hSpace="181" w:wrap="around" w:vAnchor="text" w:hAnchor="page" w:x="9005" w:y="1"/>
            <w:spacing w:line="180" w:lineRule="atLeast"/>
            <w:rPr>
              <w:b/>
              <w:smallCaps/>
              <w:sz w:val="16"/>
            </w:rPr>
          </w:pPr>
          <w:r>
            <w:rPr>
              <w:b/>
              <w:smallCaps/>
              <w:noProof/>
              <w:sz w:val="16"/>
              <w:lang w:eastAsia="nl-NL"/>
            </w:rPr>
            <mc:AlternateContent>
              <mc:Choice Requires="wpg">
                <w:drawing>
                  <wp:anchor distT="0" distB="0" distL="114300" distR="114300" simplePos="0" relativeHeight="251658240" behindDoc="0" locked="0" layoutInCell="1" allowOverlap="1" wp14:anchorId="5C7D2509" wp14:editId="4802A1C9">
                    <wp:simplePos x="0" y="0"/>
                    <wp:positionH relativeFrom="column">
                      <wp:posOffset>-2171700</wp:posOffset>
                    </wp:positionH>
                    <wp:positionV relativeFrom="paragraph">
                      <wp:posOffset>-432435</wp:posOffset>
                    </wp:positionV>
                    <wp:extent cx="2818130" cy="1663065"/>
                    <wp:effectExtent l="2540" t="4445"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8130" cy="1663065"/>
                              <a:chOff x="5584" y="-113"/>
                              <a:chExt cx="4438" cy="2619"/>
                            </a:xfrm>
                          </wpg:grpSpPr>
                          <pic:pic xmlns:pic="http://schemas.openxmlformats.org/drawingml/2006/picture">
                            <pic:nvPicPr>
                              <pic:cNvPr id="2" name="Afbeelding 11" descr="Rijksoverhei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84" y="-113"/>
                                <a:ext cx="739" cy="22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Afbeelding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317" y="1"/>
                                <a:ext cx="3705" cy="25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F8D5E27" id="Group 1" o:spid="_x0000_s1026" style="position:absolute;margin-left:-171pt;margin-top:-34.05pt;width:221.9pt;height:130.95pt;z-index:251658240" coordorigin="5584,-113" coordsize="443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 o:spid="_x0000_s1027" type="#_x0000_t75" alt="Rijksoverheids Logo" style="position:absolute;left:5584;top:-113;width:739;height: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">
                      <v:imagedata r:id="rId3" o:title="Rijksoverheids Logo"/>
                    </v:shape>
                    <v:shape id="Afbeelding 16" o:spid="_x0000_s1028" type="#_x0000_t75" style="position:absolute;left:6317;top:1;width:3705;height: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">
                      <v:imagedata r:id="rId4" o:title=""/>
                    </v:shape>
                  </v:group>
                </w:pict>
              </mc:Fallback>
            </mc:AlternateContent>
          </w:r>
        </w:p>
      </w:tc>
    </w:tr>
    <w:tr w:rsidR="009C0003" w:rsidRPr="003210DC" w14:paraId="6F40C537" w14:textId="77777777" w:rsidTr="00F5547E">
      <w:trPr>
        <w:trHeight w:val="2000"/>
      </w:trPr>
      <w:tc>
        <w:tcPr>
          <w:tcW w:w="2013" w:type="dxa"/>
          <w:vAlign w:val="bottom"/>
        </w:tcPr>
        <w:p w14:paraId="7C0BE442" w14:textId="77777777" w:rsidR="009C0003" w:rsidRPr="003210DC" w:rsidRDefault="009C0003" w:rsidP="00F5547E">
          <w:pPr>
            <w:framePr w:hSpace="181" w:wrap="around" w:vAnchor="text" w:hAnchor="page" w:x="9005" w:y="1"/>
            <w:spacing w:line="180" w:lineRule="atLeast"/>
            <w:rPr>
              <w:b/>
              <w:caps/>
              <w:sz w:val="16"/>
              <w:u w:val="single"/>
            </w:rPr>
          </w:pPr>
        </w:p>
      </w:tc>
    </w:tr>
  </w:tbl>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483"/>
    </w:tblGrid>
    <w:tr w:rsidR="009C0003" w:rsidRPr="003210DC" w14:paraId="3BCFF7EA" w14:textId="77777777" w:rsidTr="0022326A">
      <w:trPr>
        <w:trHeight w:val="2410"/>
      </w:trPr>
      <w:tc>
        <w:tcPr>
          <w:tcW w:w="7483" w:type="dxa"/>
        </w:tcPr>
        <w:p w14:paraId="22DAB7F5" w14:textId="77777777" w:rsidR="009C0003" w:rsidRPr="003210DC" w:rsidRDefault="009C0003">
          <w:pPr>
            <w:pStyle w:val="Koptekst"/>
          </w:pPr>
        </w:p>
      </w:tc>
    </w:tr>
  </w:tbl>
  <w:p w14:paraId="3466918B" w14:textId="77777777" w:rsidR="009C0003" w:rsidRPr="003210DC" w:rsidRDefault="009C0003"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013"/>
    </w:tblGrid>
    <w:tr w:rsidR="009C0003" w:rsidRPr="005E5CED" w14:paraId="6A4CED4B" w14:textId="77777777" w:rsidTr="00F5547E">
      <w:trPr>
        <w:trHeight w:val="540"/>
      </w:trPr>
      <w:tc>
        <w:tcPr>
          <w:tcW w:w="2013" w:type="dxa"/>
          <w:vAlign w:val="bottom"/>
        </w:tcPr>
        <w:p w14:paraId="1CE3CD6F" w14:textId="77777777" w:rsidR="009C0003" w:rsidRPr="008D6B4E" w:rsidRDefault="009C0003" w:rsidP="00F5547E">
          <w:pPr>
            <w:framePr w:hSpace="180" w:wrap="around" w:vAnchor="page" w:hAnchor="margin" w:x="1" w:y="921"/>
            <w:spacing w:line="180" w:lineRule="atLeast"/>
            <w:rPr>
              <w:b/>
              <w:smallCaps/>
              <w:sz w:val="16"/>
              <w:lang w:val="en-US"/>
            </w:rPr>
          </w:pPr>
          <w:bookmarkStart w:id="107" w:name="even_classif_type"/>
          <w:bookmarkEnd w:id="107"/>
        </w:p>
      </w:tc>
    </w:tr>
  </w:tbl>
  <w:p w14:paraId="24384B83" w14:textId="77777777" w:rsidR="009C0003" w:rsidRDefault="009C0003" w:rsidP="0021355C">
    <w:pPr>
      <w:pStyle w:val="Koptekst"/>
      <w:spacing w:line="180" w:lineRule="atLeast"/>
      <w:rPr>
        <w:sz w:val="13"/>
      </w:rPr>
    </w:pPr>
    <w:bookmarkStart w:id="108" w:name="header3"/>
    <w:r w:rsidRPr="00271D28">
      <w:rPr>
        <w:sz w:val="13"/>
      </w:rPr>
      <w:t xml:space="preserve"> | Meten en Bemonsteren van afvalwater </w:t>
    </w:r>
    <w:bookmarkEnd w:id="108"/>
    <w:r>
      <w:rPr>
        <w:sz w:val="13"/>
      </w:rPr>
      <w:t>2018 Perceel 1 West en Noord | 10 oktober 2017</w:t>
    </w:r>
  </w:p>
  <w:p w14:paraId="1EB59E55" w14:textId="77777777" w:rsidR="009C0003" w:rsidRPr="00271D28" w:rsidRDefault="009C0003" w:rsidP="0021355C">
    <w:pPr>
      <w:pStyle w:val="Koptekst"/>
      <w:spacing w:line="180" w:lineRule="atLeast"/>
      <w:rPr>
        <w:sz w:val="13"/>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E4CC" w14:textId="77777777" w:rsidR="009C0003" w:rsidRPr="003210DC" w:rsidRDefault="009C0003"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69FA"/>
    <w:multiLevelType w:val="hybridMultilevel"/>
    <w:tmpl w:val="D26C2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8D3697"/>
    <w:multiLevelType w:val="hybridMultilevel"/>
    <w:tmpl w:val="16B09D8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56352B"/>
    <w:multiLevelType w:val="hybridMultilevel"/>
    <w:tmpl w:val="07B62134"/>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9250793"/>
    <w:multiLevelType w:val="hybridMultilevel"/>
    <w:tmpl w:val="32F8D60C"/>
    <w:lvl w:ilvl="0" w:tplc="476C4E20">
      <w:start w:val="1"/>
      <w:numFmt w:val="decimal"/>
      <w:lvlText w:val="%1."/>
      <w:lvlJc w:val="left"/>
      <w:pPr>
        <w:ind w:left="1080" w:hanging="360"/>
      </w:pPr>
      <w:rPr>
        <w:rFonts w:asciiTheme="minorHAnsi" w:hAnsiTheme="minorHAnsi" w:hint="default"/>
        <w:sz w:val="18"/>
        <w:szCs w:val="18"/>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9CD3200"/>
    <w:multiLevelType w:val="hybridMultilevel"/>
    <w:tmpl w:val="CF883C64"/>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2126996"/>
    <w:multiLevelType w:val="hybridMultilevel"/>
    <w:tmpl w:val="D65C01BC"/>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ADC2A7B"/>
    <w:multiLevelType w:val="hybridMultilevel"/>
    <w:tmpl w:val="CB506A3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E569B2"/>
    <w:multiLevelType w:val="hybridMultilevel"/>
    <w:tmpl w:val="64D24A92"/>
    <w:lvl w:ilvl="0" w:tplc="E6F4A8FC">
      <w:start w:val="1"/>
      <w:numFmt w:val="decimal"/>
      <w:pStyle w:val="Kop7"/>
      <w:lvlText w:val="app %1"/>
      <w:lvlJc w:val="left"/>
      <w:pPr>
        <w:tabs>
          <w:tab w:val="num" w:pos="0"/>
        </w:tabs>
        <w:ind w:left="0" w:hanging="1134"/>
      </w:pPr>
      <w:rPr>
        <w:rFonts w:ascii="Verdana" w:hAnsi="Verdana" w:hint="default"/>
        <w:b w:val="0"/>
        <w:i w:val="0"/>
        <w:sz w:val="24"/>
      </w:rPr>
    </w:lvl>
    <w:lvl w:ilvl="1" w:tplc="37CAAF12" w:tentative="1">
      <w:start w:val="1"/>
      <w:numFmt w:val="lowerLetter"/>
      <w:lvlText w:val="%2."/>
      <w:lvlJc w:val="left"/>
      <w:pPr>
        <w:tabs>
          <w:tab w:val="num" w:pos="1440"/>
        </w:tabs>
        <w:ind w:left="1440" w:hanging="360"/>
      </w:pPr>
    </w:lvl>
    <w:lvl w:ilvl="2" w:tplc="EA487E22" w:tentative="1">
      <w:start w:val="1"/>
      <w:numFmt w:val="lowerRoman"/>
      <w:lvlText w:val="%3."/>
      <w:lvlJc w:val="right"/>
      <w:pPr>
        <w:tabs>
          <w:tab w:val="num" w:pos="2160"/>
        </w:tabs>
        <w:ind w:left="2160" w:hanging="180"/>
      </w:pPr>
    </w:lvl>
    <w:lvl w:ilvl="3" w:tplc="76B0A5A8" w:tentative="1">
      <w:start w:val="1"/>
      <w:numFmt w:val="decimal"/>
      <w:lvlText w:val="%4."/>
      <w:lvlJc w:val="left"/>
      <w:pPr>
        <w:tabs>
          <w:tab w:val="num" w:pos="2880"/>
        </w:tabs>
        <w:ind w:left="2880" w:hanging="360"/>
      </w:pPr>
    </w:lvl>
    <w:lvl w:ilvl="4" w:tplc="BA46C3A2" w:tentative="1">
      <w:start w:val="1"/>
      <w:numFmt w:val="lowerLetter"/>
      <w:lvlText w:val="%5."/>
      <w:lvlJc w:val="left"/>
      <w:pPr>
        <w:tabs>
          <w:tab w:val="num" w:pos="3600"/>
        </w:tabs>
        <w:ind w:left="3600" w:hanging="360"/>
      </w:pPr>
    </w:lvl>
    <w:lvl w:ilvl="5" w:tplc="BC8A7108" w:tentative="1">
      <w:start w:val="1"/>
      <w:numFmt w:val="lowerRoman"/>
      <w:lvlText w:val="%6."/>
      <w:lvlJc w:val="right"/>
      <w:pPr>
        <w:tabs>
          <w:tab w:val="num" w:pos="4320"/>
        </w:tabs>
        <w:ind w:left="4320" w:hanging="180"/>
      </w:pPr>
    </w:lvl>
    <w:lvl w:ilvl="6" w:tplc="D658A3D6" w:tentative="1">
      <w:start w:val="1"/>
      <w:numFmt w:val="decimal"/>
      <w:lvlText w:val="%7."/>
      <w:lvlJc w:val="left"/>
      <w:pPr>
        <w:tabs>
          <w:tab w:val="num" w:pos="5040"/>
        </w:tabs>
        <w:ind w:left="5040" w:hanging="360"/>
      </w:pPr>
    </w:lvl>
    <w:lvl w:ilvl="7" w:tplc="DE0022AA" w:tentative="1">
      <w:start w:val="1"/>
      <w:numFmt w:val="lowerLetter"/>
      <w:lvlText w:val="%8."/>
      <w:lvlJc w:val="left"/>
      <w:pPr>
        <w:tabs>
          <w:tab w:val="num" w:pos="5760"/>
        </w:tabs>
        <w:ind w:left="5760" w:hanging="360"/>
      </w:pPr>
    </w:lvl>
    <w:lvl w:ilvl="8" w:tplc="4F18CDDC" w:tentative="1">
      <w:start w:val="1"/>
      <w:numFmt w:val="lowerRoman"/>
      <w:lvlText w:val="%9."/>
      <w:lvlJc w:val="right"/>
      <w:pPr>
        <w:tabs>
          <w:tab w:val="num" w:pos="6480"/>
        </w:tabs>
        <w:ind w:left="6480" w:hanging="180"/>
      </w:pPr>
    </w:lvl>
  </w:abstractNum>
  <w:abstractNum w:abstractNumId="8" w15:restartNumberingAfterBreak="0">
    <w:nsid w:val="1D742988"/>
    <w:multiLevelType w:val="hybridMultilevel"/>
    <w:tmpl w:val="45F07232"/>
    <w:lvl w:ilvl="0" w:tplc="FF7CFF08">
      <w:numFmt w:val="bullet"/>
      <w:lvlText w:val="-"/>
      <w:lvlJc w:val="left"/>
      <w:pPr>
        <w:ind w:left="1080" w:hanging="360"/>
      </w:pPr>
      <w:rPr>
        <w:rFonts w:ascii="Calibri" w:eastAsiaTheme="minorEastAsia"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158665C"/>
    <w:multiLevelType w:val="hybridMultilevel"/>
    <w:tmpl w:val="315A9216"/>
    <w:lvl w:ilvl="0" w:tplc="E994654A">
      <w:start w:val="1"/>
      <w:numFmt w:val="decimal"/>
      <w:lvlText w:val="%1."/>
      <w:lvlJc w:val="left"/>
      <w:pPr>
        <w:ind w:left="720" w:hanging="360"/>
      </w:pPr>
      <w:rPr>
        <w:rFont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42375A"/>
    <w:multiLevelType w:val="hybridMultilevel"/>
    <w:tmpl w:val="533A41A4"/>
    <w:lvl w:ilvl="0" w:tplc="1F7AD646">
      <w:start w:val="1"/>
      <w:numFmt w:val="bullet"/>
      <w:pStyle w:val="Bulletswithtext"/>
      <w:lvlText w:val=""/>
      <w:lvlJc w:val="left"/>
      <w:pPr>
        <w:tabs>
          <w:tab w:val="num" w:pos="340"/>
        </w:tabs>
        <w:ind w:left="340" w:hanging="340"/>
      </w:pPr>
      <w:rPr>
        <w:rFonts w:ascii="Symbol" w:hAnsi="Symbol" w:hint="default"/>
        <w:b w:val="0"/>
        <w:i w:val="0"/>
        <w:color w:val="auto"/>
        <w:position w:val="3"/>
        <w:sz w:val="14"/>
      </w:rPr>
    </w:lvl>
    <w:lvl w:ilvl="1" w:tplc="E550F04C" w:tentative="1">
      <w:start w:val="1"/>
      <w:numFmt w:val="bullet"/>
      <w:lvlText w:val="o"/>
      <w:lvlJc w:val="left"/>
      <w:pPr>
        <w:tabs>
          <w:tab w:val="num" w:pos="1440"/>
        </w:tabs>
        <w:ind w:left="1440" w:hanging="360"/>
      </w:pPr>
      <w:rPr>
        <w:rFonts w:ascii="Courier New" w:hAnsi="Courier New" w:cs="Courier New" w:hint="default"/>
      </w:rPr>
    </w:lvl>
    <w:lvl w:ilvl="2" w:tplc="3028FB5C" w:tentative="1">
      <w:start w:val="1"/>
      <w:numFmt w:val="bullet"/>
      <w:lvlText w:val=""/>
      <w:lvlJc w:val="left"/>
      <w:pPr>
        <w:tabs>
          <w:tab w:val="num" w:pos="2160"/>
        </w:tabs>
        <w:ind w:left="2160" w:hanging="360"/>
      </w:pPr>
      <w:rPr>
        <w:rFonts w:ascii="Wingdings" w:hAnsi="Wingdings" w:hint="default"/>
      </w:rPr>
    </w:lvl>
    <w:lvl w:ilvl="3" w:tplc="897859E2" w:tentative="1">
      <w:start w:val="1"/>
      <w:numFmt w:val="bullet"/>
      <w:lvlText w:val=""/>
      <w:lvlJc w:val="left"/>
      <w:pPr>
        <w:tabs>
          <w:tab w:val="num" w:pos="2880"/>
        </w:tabs>
        <w:ind w:left="2880" w:hanging="360"/>
      </w:pPr>
      <w:rPr>
        <w:rFonts w:ascii="Symbol" w:hAnsi="Symbol" w:hint="default"/>
      </w:rPr>
    </w:lvl>
    <w:lvl w:ilvl="4" w:tplc="9E92B0FA" w:tentative="1">
      <w:start w:val="1"/>
      <w:numFmt w:val="bullet"/>
      <w:lvlText w:val="o"/>
      <w:lvlJc w:val="left"/>
      <w:pPr>
        <w:tabs>
          <w:tab w:val="num" w:pos="3600"/>
        </w:tabs>
        <w:ind w:left="3600" w:hanging="360"/>
      </w:pPr>
      <w:rPr>
        <w:rFonts w:ascii="Courier New" w:hAnsi="Courier New" w:cs="Courier New" w:hint="default"/>
      </w:rPr>
    </w:lvl>
    <w:lvl w:ilvl="5" w:tplc="007AAFDA" w:tentative="1">
      <w:start w:val="1"/>
      <w:numFmt w:val="bullet"/>
      <w:lvlText w:val=""/>
      <w:lvlJc w:val="left"/>
      <w:pPr>
        <w:tabs>
          <w:tab w:val="num" w:pos="4320"/>
        </w:tabs>
        <w:ind w:left="4320" w:hanging="360"/>
      </w:pPr>
      <w:rPr>
        <w:rFonts w:ascii="Wingdings" w:hAnsi="Wingdings" w:hint="default"/>
      </w:rPr>
    </w:lvl>
    <w:lvl w:ilvl="6" w:tplc="C25A9EAE" w:tentative="1">
      <w:start w:val="1"/>
      <w:numFmt w:val="bullet"/>
      <w:lvlText w:val=""/>
      <w:lvlJc w:val="left"/>
      <w:pPr>
        <w:tabs>
          <w:tab w:val="num" w:pos="5040"/>
        </w:tabs>
        <w:ind w:left="5040" w:hanging="360"/>
      </w:pPr>
      <w:rPr>
        <w:rFonts w:ascii="Symbol" w:hAnsi="Symbol" w:hint="default"/>
      </w:rPr>
    </w:lvl>
    <w:lvl w:ilvl="7" w:tplc="140A0DEE" w:tentative="1">
      <w:start w:val="1"/>
      <w:numFmt w:val="bullet"/>
      <w:lvlText w:val="o"/>
      <w:lvlJc w:val="left"/>
      <w:pPr>
        <w:tabs>
          <w:tab w:val="num" w:pos="5760"/>
        </w:tabs>
        <w:ind w:left="5760" w:hanging="360"/>
      </w:pPr>
      <w:rPr>
        <w:rFonts w:ascii="Courier New" w:hAnsi="Courier New" w:cs="Courier New" w:hint="default"/>
      </w:rPr>
    </w:lvl>
    <w:lvl w:ilvl="8" w:tplc="AEBA93B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A74430"/>
    <w:multiLevelType w:val="hybridMultilevel"/>
    <w:tmpl w:val="3AAE88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2611D6"/>
    <w:multiLevelType w:val="hybridMultilevel"/>
    <w:tmpl w:val="C5561466"/>
    <w:lvl w:ilvl="0" w:tplc="36CCC31C">
      <w:start w:val="1"/>
      <w:numFmt w:val="decimal"/>
      <w:pStyle w:val="appendix"/>
      <w:lvlText w:val="app %1"/>
      <w:lvlJc w:val="right"/>
      <w:pPr>
        <w:tabs>
          <w:tab w:val="num" w:pos="0"/>
        </w:tabs>
        <w:ind w:left="0" w:hanging="227"/>
      </w:pPr>
      <w:rPr>
        <w:rFonts w:ascii="Verdana" w:hAnsi="Verdana" w:hint="default"/>
        <w:b w:val="0"/>
        <w:i w:val="0"/>
        <w:sz w:val="24"/>
      </w:rPr>
    </w:lvl>
    <w:lvl w:ilvl="1" w:tplc="B8F043DC" w:tentative="1">
      <w:start w:val="1"/>
      <w:numFmt w:val="lowerLetter"/>
      <w:lvlText w:val="%2."/>
      <w:lvlJc w:val="left"/>
      <w:pPr>
        <w:tabs>
          <w:tab w:val="num" w:pos="1440"/>
        </w:tabs>
        <w:ind w:left="1440" w:hanging="360"/>
      </w:pPr>
    </w:lvl>
    <w:lvl w:ilvl="2" w:tplc="B748ED3A" w:tentative="1">
      <w:start w:val="1"/>
      <w:numFmt w:val="lowerRoman"/>
      <w:lvlText w:val="%3."/>
      <w:lvlJc w:val="right"/>
      <w:pPr>
        <w:tabs>
          <w:tab w:val="num" w:pos="2160"/>
        </w:tabs>
        <w:ind w:left="2160" w:hanging="180"/>
      </w:pPr>
    </w:lvl>
    <w:lvl w:ilvl="3" w:tplc="8DCC42F8" w:tentative="1">
      <w:start w:val="1"/>
      <w:numFmt w:val="decimal"/>
      <w:lvlText w:val="%4."/>
      <w:lvlJc w:val="left"/>
      <w:pPr>
        <w:tabs>
          <w:tab w:val="num" w:pos="2880"/>
        </w:tabs>
        <w:ind w:left="2880" w:hanging="360"/>
      </w:pPr>
    </w:lvl>
    <w:lvl w:ilvl="4" w:tplc="B39A9602" w:tentative="1">
      <w:start w:val="1"/>
      <w:numFmt w:val="lowerLetter"/>
      <w:lvlText w:val="%5."/>
      <w:lvlJc w:val="left"/>
      <w:pPr>
        <w:tabs>
          <w:tab w:val="num" w:pos="3600"/>
        </w:tabs>
        <w:ind w:left="3600" w:hanging="360"/>
      </w:pPr>
    </w:lvl>
    <w:lvl w:ilvl="5" w:tplc="6BEEED0A" w:tentative="1">
      <w:start w:val="1"/>
      <w:numFmt w:val="lowerRoman"/>
      <w:lvlText w:val="%6."/>
      <w:lvlJc w:val="right"/>
      <w:pPr>
        <w:tabs>
          <w:tab w:val="num" w:pos="4320"/>
        </w:tabs>
        <w:ind w:left="4320" w:hanging="180"/>
      </w:pPr>
    </w:lvl>
    <w:lvl w:ilvl="6" w:tplc="3214A148" w:tentative="1">
      <w:start w:val="1"/>
      <w:numFmt w:val="decimal"/>
      <w:lvlText w:val="%7."/>
      <w:lvlJc w:val="left"/>
      <w:pPr>
        <w:tabs>
          <w:tab w:val="num" w:pos="5040"/>
        </w:tabs>
        <w:ind w:left="5040" w:hanging="360"/>
      </w:pPr>
    </w:lvl>
    <w:lvl w:ilvl="7" w:tplc="F042D46A" w:tentative="1">
      <w:start w:val="1"/>
      <w:numFmt w:val="lowerLetter"/>
      <w:lvlText w:val="%8."/>
      <w:lvlJc w:val="left"/>
      <w:pPr>
        <w:tabs>
          <w:tab w:val="num" w:pos="5760"/>
        </w:tabs>
        <w:ind w:left="5760" w:hanging="360"/>
      </w:pPr>
    </w:lvl>
    <w:lvl w:ilvl="8" w:tplc="8DC06454" w:tentative="1">
      <w:start w:val="1"/>
      <w:numFmt w:val="lowerRoman"/>
      <w:lvlText w:val="%9."/>
      <w:lvlJc w:val="right"/>
      <w:pPr>
        <w:tabs>
          <w:tab w:val="num" w:pos="6480"/>
        </w:tabs>
        <w:ind w:left="6480" w:hanging="180"/>
      </w:pPr>
    </w:lvl>
  </w:abstractNum>
  <w:abstractNum w:abstractNumId="13" w15:restartNumberingAfterBreak="0">
    <w:nsid w:val="30DC1B1D"/>
    <w:multiLevelType w:val="hybridMultilevel"/>
    <w:tmpl w:val="BB1EF092"/>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336C68F4"/>
    <w:multiLevelType w:val="hybridMultilevel"/>
    <w:tmpl w:val="2DBE19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8B0307"/>
    <w:multiLevelType w:val="hybridMultilevel"/>
    <w:tmpl w:val="B218CD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E391696"/>
    <w:multiLevelType w:val="hybridMultilevel"/>
    <w:tmpl w:val="6450CBC4"/>
    <w:lvl w:ilvl="0" w:tplc="70029346">
      <w:start w:val="1"/>
      <w:numFmt w:val="decimal"/>
      <w:pStyle w:val="Enumerationwithtext"/>
      <w:lvlText w:val="%1"/>
      <w:lvlJc w:val="left"/>
      <w:pPr>
        <w:tabs>
          <w:tab w:val="num" w:pos="340"/>
        </w:tabs>
        <w:ind w:left="340" w:hanging="340"/>
      </w:pPr>
      <w:rPr>
        <w:rFonts w:ascii="Verdana" w:hAnsi="Verdana" w:hint="default"/>
        <w:b w:val="0"/>
        <w:i w:val="0"/>
        <w:sz w:val="18"/>
      </w:rPr>
    </w:lvl>
    <w:lvl w:ilvl="1" w:tplc="6E3665B8" w:tentative="1">
      <w:start w:val="1"/>
      <w:numFmt w:val="lowerLetter"/>
      <w:lvlText w:val="%2."/>
      <w:lvlJc w:val="left"/>
      <w:pPr>
        <w:tabs>
          <w:tab w:val="num" w:pos="1440"/>
        </w:tabs>
        <w:ind w:left="1440" w:hanging="360"/>
      </w:pPr>
    </w:lvl>
    <w:lvl w:ilvl="2" w:tplc="C3C03644" w:tentative="1">
      <w:start w:val="1"/>
      <w:numFmt w:val="lowerRoman"/>
      <w:lvlText w:val="%3."/>
      <w:lvlJc w:val="right"/>
      <w:pPr>
        <w:tabs>
          <w:tab w:val="num" w:pos="2160"/>
        </w:tabs>
        <w:ind w:left="2160" w:hanging="180"/>
      </w:pPr>
    </w:lvl>
    <w:lvl w:ilvl="3" w:tplc="49C09F44" w:tentative="1">
      <w:start w:val="1"/>
      <w:numFmt w:val="decimal"/>
      <w:lvlText w:val="%4."/>
      <w:lvlJc w:val="left"/>
      <w:pPr>
        <w:tabs>
          <w:tab w:val="num" w:pos="2880"/>
        </w:tabs>
        <w:ind w:left="2880" w:hanging="360"/>
      </w:pPr>
    </w:lvl>
    <w:lvl w:ilvl="4" w:tplc="64DE370A" w:tentative="1">
      <w:start w:val="1"/>
      <w:numFmt w:val="lowerLetter"/>
      <w:lvlText w:val="%5."/>
      <w:lvlJc w:val="left"/>
      <w:pPr>
        <w:tabs>
          <w:tab w:val="num" w:pos="3600"/>
        </w:tabs>
        <w:ind w:left="3600" w:hanging="360"/>
      </w:pPr>
    </w:lvl>
    <w:lvl w:ilvl="5" w:tplc="C3505786" w:tentative="1">
      <w:start w:val="1"/>
      <w:numFmt w:val="lowerRoman"/>
      <w:lvlText w:val="%6."/>
      <w:lvlJc w:val="right"/>
      <w:pPr>
        <w:tabs>
          <w:tab w:val="num" w:pos="4320"/>
        </w:tabs>
        <w:ind w:left="4320" w:hanging="180"/>
      </w:pPr>
    </w:lvl>
    <w:lvl w:ilvl="6" w:tplc="1BEC8674" w:tentative="1">
      <w:start w:val="1"/>
      <w:numFmt w:val="decimal"/>
      <w:lvlText w:val="%7."/>
      <w:lvlJc w:val="left"/>
      <w:pPr>
        <w:tabs>
          <w:tab w:val="num" w:pos="5040"/>
        </w:tabs>
        <w:ind w:left="5040" w:hanging="360"/>
      </w:pPr>
    </w:lvl>
    <w:lvl w:ilvl="7" w:tplc="792E71F4" w:tentative="1">
      <w:start w:val="1"/>
      <w:numFmt w:val="lowerLetter"/>
      <w:lvlText w:val="%8."/>
      <w:lvlJc w:val="left"/>
      <w:pPr>
        <w:tabs>
          <w:tab w:val="num" w:pos="5760"/>
        </w:tabs>
        <w:ind w:left="5760" w:hanging="360"/>
      </w:pPr>
    </w:lvl>
    <w:lvl w:ilvl="8" w:tplc="06CE86E6" w:tentative="1">
      <w:start w:val="1"/>
      <w:numFmt w:val="lowerRoman"/>
      <w:lvlText w:val="%9."/>
      <w:lvlJc w:val="right"/>
      <w:pPr>
        <w:tabs>
          <w:tab w:val="num" w:pos="6480"/>
        </w:tabs>
        <w:ind w:left="6480" w:hanging="180"/>
      </w:pPr>
    </w:lvl>
  </w:abstractNum>
  <w:abstractNum w:abstractNumId="17" w15:restartNumberingAfterBreak="0">
    <w:nsid w:val="5A900BEC"/>
    <w:multiLevelType w:val="hybridMultilevel"/>
    <w:tmpl w:val="3E86ECF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F5385F"/>
    <w:multiLevelType w:val="hybridMultilevel"/>
    <w:tmpl w:val="CCE4BB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0105363"/>
    <w:multiLevelType w:val="hybridMultilevel"/>
    <w:tmpl w:val="A844C120"/>
    <w:lvl w:ilvl="0" w:tplc="CCAEC40E">
      <w:start w:val="1"/>
      <w:numFmt w:val="bullet"/>
      <w:pStyle w:val="Indentedenumerationwithtext"/>
      <w:lvlText w:val="-"/>
      <w:lvlJc w:val="left"/>
      <w:pPr>
        <w:tabs>
          <w:tab w:val="num" w:pos="340"/>
        </w:tabs>
        <w:ind w:left="680" w:hanging="340"/>
      </w:pPr>
      <w:rPr>
        <w:rFonts w:ascii="Verdana" w:hAnsi="Verdana" w:hint="default"/>
        <w:b w:val="0"/>
        <w:i w:val="0"/>
        <w:position w:val="0"/>
        <w:sz w:val="18"/>
      </w:rPr>
    </w:lvl>
    <w:lvl w:ilvl="1" w:tplc="04020019" w:tentative="1">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E53F0D"/>
    <w:multiLevelType w:val="hybridMultilevel"/>
    <w:tmpl w:val="0D56DE8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DB5E05"/>
    <w:multiLevelType w:val="hybridMultilevel"/>
    <w:tmpl w:val="EDE64022"/>
    <w:lvl w:ilvl="0" w:tplc="C62E5DD6">
      <w:start w:val="1"/>
      <w:numFmt w:val="decimal"/>
      <w:lvlText w:val="%1."/>
      <w:lvlJc w:val="left"/>
      <w:pPr>
        <w:ind w:left="720" w:hanging="360"/>
      </w:pPr>
      <w:rPr>
        <w:rFonts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E933458"/>
    <w:multiLevelType w:val="multilevel"/>
    <w:tmpl w:val="455E8AEA"/>
    <w:lvl w:ilvl="0">
      <w:start w:val="1"/>
      <w:numFmt w:val="decimal"/>
      <w:pStyle w:val="Kop1"/>
      <w:lvlText w:val="%1"/>
      <w:lvlJc w:val="left"/>
      <w:pPr>
        <w:tabs>
          <w:tab w:val="num" w:pos="1276"/>
        </w:tabs>
        <w:ind w:left="1276" w:hanging="1134"/>
      </w:pPr>
      <w:rPr>
        <w:rFonts w:asciiTheme="minorHAnsi" w:hAnsiTheme="minorHAnsi" w:cstheme="minorHAnsi" w:hint="default"/>
        <w:b/>
        <w:i w:val="0"/>
        <w:sz w:val="28"/>
      </w:rPr>
    </w:lvl>
    <w:lvl w:ilvl="1">
      <w:start w:val="1"/>
      <w:numFmt w:val="decimal"/>
      <w:pStyle w:val="Kop2"/>
      <w:lvlText w:val="%1.%2"/>
      <w:lvlJc w:val="left"/>
      <w:pPr>
        <w:tabs>
          <w:tab w:val="num" w:pos="1134"/>
        </w:tabs>
        <w:ind w:left="1134" w:hanging="1134"/>
      </w:pPr>
      <w:rPr>
        <w:rFonts w:asciiTheme="minorHAnsi" w:hAnsiTheme="minorHAnsi" w:cstheme="minorHAnsi" w:hint="default"/>
        <w:b/>
        <w:i w:val="0"/>
        <w:color w:val="auto"/>
        <w:sz w:val="20"/>
      </w:rPr>
    </w:lvl>
    <w:lvl w:ilvl="2">
      <w:start w:val="1"/>
      <w:numFmt w:val="decimal"/>
      <w:pStyle w:val="Kop3"/>
      <w:lvlText w:val="%1.%2.%3"/>
      <w:lvlJc w:val="left"/>
      <w:pPr>
        <w:tabs>
          <w:tab w:val="num" w:pos="1560"/>
        </w:tabs>
        <w:ind w:left="1560" w:hanging="1134"/>
      </w:pPr>
      <w:rPr>
        <w:rFonts w:asciiTheme="minorHAnsi" w:hAnsiTheme="minorHAnsi" w:cstheme="minorHAnsi" w:hint="default"/>
        <w:b w:val="0"/>
        <w:i w:val="0"/>
        <w:color w:val="auto"/>
        <w:sz w:val="18"/>
        <w:vertAlign w:val="baseline"/>
      </w:rPr>
    </w:lvl>
    <w:lvl w:ilvl="3">
      <w:start w:val="1"/>
      <w:numFmt w:val="decimal"/>
      <w:pStyle w:val="Kop4"/>
      <w:lvlText w:val="%1.%2.%3.%4"/>
      <w:lvlJc w:val="left"/>
      <w:pPr>
        <w:tabs>
          <w:tab w:val="num" w:pos="0"/>
        </w:tabs>
        <w:ind w:left="0" w:hanging="1134"/>
      </w:pPr>
      <w:rPr>
        <w:rFonts w:ascii="Verdana" w:hAnsi="Verdana" w:hint="default"/>
        <w:b w:val="0"/>
        <w:i w:val="0"/>
        <w:sz w:val="18"/>
      </w:rPr>
    </w:lvl>
    <w:lvl w:ilvl="4">
      <w:start w:val="1"/>
      <w:numFmt w:val="decimal"/>
      <w:pStyle w:val="Kop5"/>
      <w:lvlText w:val="%1.%2.%3.%4.%5"/>
      <w:lvlJc w:val="left"/>
      <w:pPr>
        <w:tabs>
          <w:tab w:val="num" w:pos="0"/>
        </w:tabs>
        <w:ind w:left="0" w:hanging="1134"/>
      </w:pPr>
      <w:rPr>
        <w:rFonts w:ascii="Verdana" w:hAnsi="Verdana" w:hint="default"/>
        <w:b w:val="0"/>
        <w:i w:val="0"/>
        <w:sz w:val="18"/>
      </w:rPr>
    </w:lvl>
    <w:lvl w:ilvl="5">
      <w:start w:val="1"/>
      <w:numFmt w:val="decimal"/>
      <w:lvlText w:val="%1.%2.%3.%4.%5.%6"/>
      <w:lvlJc w:val="left"/>
      <w:pPr>
        <w:tabs>
          <w:tab w:val="num" w:pos="-694"/>
        </w:tabs>
        <w:ind w:left="-694" w:firstLine="0"/>
      </w:pPr>
      <w:rPr>
        <w:rFonts w:hint="default"/>
      </w:rPr>
    </w:lvl>
    <w:lvl w:ilvl="6">
      <w:start w:val="1"/>
      <w:numFmt w:val="decimal"/>
      <w:lvlText w:val="%1.%2.%3.%4.%5.%6.%7"/>
      <w:lvlJc w:val="left"/>
      <w:pPr>
        <w:tabs>
          <w:tab w:val="num" w:pos="-694"/>
        </w:tabs>
        <w:ind w:left="-694" w:firstLine="0"/>
      </w:pPr>
      <w:rPr>
        <w:rFonts w:hint="default"/>
      </w:rPr>
    </w:lvl>
    <w:lvl w:ilvl="7">
      <w:start w:val="1"/>
      <w:numFmt w:val="decimal"/>
      <w:lvlText w:val="%1.%2.%3.%4.%5.%6.%7.%8"/>
      <w:lvlJc w:val="left"/>
      <w:pPr>
        <w:tabs>
          <w:tab w:val="num" w:pos="-694"/>
        </w:tabs>
        <w:ind w:left="-694" w:firstLine="0"/>
      </w:pPr>
      <w:rPr>
        <w:rFonts w:hint="default"/>
      </w:rPr>
    </w:lvl>
    <w:lvl w:ilvl="8">
      <w:start w:val="1"/>
      <w:numFmt w:val="decimal"/>
      <w:lvlText w:val="%1.%2.%3.%4.%5.%6.%7.%8.%9"/>
      <w:lvlJc w:val="left"/>
      <w:pPr>
        <w:tabs>
          <w:tab w:val="num" w:pos="-694"/>
        </w:tabs>
        <w:ind w:left="-694" w:firstLine="0"/>
      </w:pPr>
      <w:rPr>
        <w:rFonts w:hint="default"/>
      </w:rPr>
    </w:lvl>
  </w:abstractNum>
  <w:num w:numId="1" w16cid:durableId="725759561">
    <w:abstractNumId w:val="12"/>
  </w:num>
  <w:num w:numId="2" w16cid:durableId="706219533">
    <w:abstractNumId w:val="7"/>
  </w:num>
  <w:num w:numId="3" w16cid:durableId="1594630632">
    <w:abstractNumId w:val="22"/>
  </w:num>
  <w:num w:numId="4" w16cid:durableId="192035788">
    <w:abstractNumId w:val="16"/>
  </w:num>
  <w:num w:numId="5" w16cid:durableId="652179966">
    <w:abstractNumId w:val="19"/>
  </w:num>
  <w:num w:numId="6" w16cid:durableId="1580216769">
    <w:abstractNumId w:val="10"/>
  </w:num>
  <w:num w:numId="7" w16cid:durableId="463083753">
    <w:abstractNumId w:val="8"/>
  </w:num>
  <w:num w:numId="8" w16cid:durableId="20289406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047687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80620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9959111">
    <w:abstractNumId w:val="6"/>
  </w:num>
  <w:num w:numId="12" w16cid:durableId="2098596635">
    <w:abstractNumId w:val="2"/>
  </w:num>
  <w:num w:numId="13" w16cid:durableId="1488589325">
    <w:abstractNumId w:val="5"/>
  </w:num>
  <w:num w:numId="14" w16cid:durableId="1819304725">
    <w:abstractNumId w:val="1"/>
  </w:num>
  <w:num w:numId="15" w16cid:durableId="233242840">
    <w:abstractNumId w:val="18"/>
  </w:num>
  <w:num w:numId="16" w16cid:durableId="943925856">
    <w:abstractNumId w:val="20"/>
  </w:num>
  <w:num w:numId="17" w16cid:durableId="632294723">
    <w:abstractNumId w:val="13"/>
  </w:num>
  <w:num w:numId="18" w16cid:durableId="1204291147">
    <w:abstractNumId w:val="14"/>
  </w:num>
  <w:num w:numId="19" w16cid:durableId="2139176509">
    <w:abstractNumId w:val="4"/>
  </w:num>
  <w:num w:numId="20" w16cid:durableId="1077367174">
    <w:abstractNumId w:val="17"/>
  </w:num>
  <w:num w:numId="21" w16cid:durableId="401146745">
    <w:abstractNumId w:val="11"/>
  </w:num>
  <w:num w:numId="22" w16cid:durableId="1981107090">
    <w:abstractNumId w:val="21"/>
  </w:num>
  <w:num w:numId="23" w16cid:durableId="745301121">
    <w:abstractNumId w:val="9"/>
  </w:num>
  <w:num w:numId="24" w16cid:durableId="933052252">
    <w:abstractNumId w:val="15"/>
  </w:num>
  <w:num w:numId="25" w16cid:durableId="564295109">
    <w:abstractNumId w:val="3"/>
  </w:num>
  <w:num w:numId="26" w16cid:durableId="920985171">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 w:val="0"/>
    <w:docVar w:name="author" w:val="Westerop"/>
    <w:docVar w:name="classif" w:val="-1"/>
    <w:docVar w:name="date" w:val="1-8-2011"/>
    <w:docVar w:name="division" w:val="Bedrijfsgroep Vastgoed &amp; Beveiliging"/>
    <w:docVar w:name="extra_level" w:val="Milieubeheer"/>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1-8-2011"/>
    <w:docVar w:name="rlang" w:val="1043"/>
    <w:docVar w:name="section" w:val="Ruimtelijke Ordening en Milieu"/>
    <w:docVar w:name="sending" w:val="0"/>
    <w:docVar w:name="styles" w:val="yes"/>
    <w:docVar w:name="subtitle" w:val="Bijlage 2"/>
    <w:docVar w:name="title" w:val="Meten en Bemonsteren van afvalwater 2012"/>
    <w:docVar w:name="ttype" w:val="-1"/>
    <w:docVar w:name="type" w:val="Report"/>
    <w:docVar w:name="unit" w:val="Dienst Vastgoed Defensie West"/>
  </w:docVars>
  <w:rsids>
    <w:rsidRoot w:val="002E360E"/>
    <w:rsid w:val="000037B4"/>
    <w:rsid w:val="00003AA6"/>
    <w:rsid w:val="00006CE3"/>
    <w:rsid w:val="000071C1"/>
    <w:rsid w:val="00013183"/>
    <w:rsid w:val="00013FB7"/>
    <w:rsid w:val="00016589"/>
    <w:rsid w:val="00017B70"/>
    <w:rsid w:val="00022EA1"/>
    <w:rsid w:val="0002388E"/>
    <w:rsid w:val="00030330"/>
    <w:rsid w:val="000325E3"/>
    <w:rsid w:val="00034082"/>
    <w:rsid w:val="0003624E"/>
    <w:rsid w:val="000465EF"/>
    <w:rsid w:val="00046A1D"/>
    <w:rsid w:val="000502D8"/>
    <w:rsid w:val="000518BF"/>
    <w:rsid w:val="000549B8"/>
    <w:rsid w:val="00054C87"/>
    <w:rsid w:val="00054EE2"/>
    <w:rsid w:val="00056FE3"/>
    <w:rsid w:val="000640A0"/>
    <w:rsid w:val="000663A0"/>
    <w:rsid w:val="00070501"/>
    <w:rsid w:val="00083459"/>
    <w:rsid w:val="000864AF"/>
    <w:rsid w:val="00087509"/>
    <w:rsid w:val="00092C93"/>
    <w:rsid w:val="000935EA"/>
    <w:rsid w:val="00095E85"/>
    <w:rsid w:val="00097841"/>
    <w:rsid w:val="000A07B1"/>
    <w:rsid w:val="000A0AD5"/>
    <w:rsid w:val="000A13C6"/>
    <w:rsid w:val="000A662A"/>
    <w:rsid w:val="000B3ECC"/>
    <w:rsid w:val="000B461F"/>
    <w:rsid w:val="000B57B9"/>
    <w:rsid w:val="000C481F"/>
    <w:rsid w:val="000C4C23"/>
    <w:rsid w:val="000C69E2"/>
    <w:rsid w:val="000D02CB"/>
    <w:rsid w:val="000D176C"/>
    <w:rsid w:val="000D2881"/>
    <w:rsid w:val="000D3433"/>
    <w:rsid w:val="000E0E62"/>
    <w:rsid w:val="000E1857"/>
    <w:rsid w:val="000E2ECD"/>
    <w:rsid w:val="000E3131"/>
    <w:rsid w:val="000E489B"/>
    <w:rsid w:val="000E72BB"/>
    <w:rsid w:val="000E7BA1"/>
    <w:rsid w:val="000F07D7"/>
    <w:rsid w:val="000F09B1"/>
    <w:rsid w:val="000F13FD"/>
    <w:rsid w:val="000F2DDF"/>
    <w:rsid w:val="000F4047"/>
    <w:rsid w:val="000F4FFF"/>
    <w:rsid w:val="00103E10"/>
    <w:rsid w:val="00110807"/>
    <w:rsid w:val="0011229E"/>
    <w:rsid w:val="00114AA0"/>
    <w:rsid w:val="00123720"/>
    <w:rsid w:val="00126604"/>
    <w:rsid w:val="00130AE0"/>
    <w:rsid w:val="00130C9F"/>
    <w:rsid w:val="00133C2C"/>
    <w:rsid w:val="001376FB"/>
    <w:rsid w:val="00142123"/>
    <w:rsid w:val="001436E2"/>
    <w:rsid w:val="0014462E"/>
    <w:rsid w:val="00144E0F"/>
    <w:rsid w:val="00144F76"/>
    <w:rsid w:val="001637B0"/>
    <w:rsid w:val="00172411"/>
    <w:rsid w:val="00173C41"/>
    <w:rsid w:val="00181E47"/>
    <w:rsid w:val="00183B48"/>
    <w:rsid w:val="00185346"/>
    <w:rsid w:val="00187E20"/>
    <w:rsid w:val="00193264"/>
    <w:rsid w:val="001949D5"/>
    <w:rsid w:val="001950A0"/>
    <w:rsid w:val="00196F7E"/>
    <w:rsid w:val="001A14BC"/>
    <w:rsid w:val="001A3636"/>
    <w:rsid w:val="001B0890"/>
    <w:rsid w:val="001B12B1"/>
    <w:rsid w:val="001B2985"/>
    <w:rsid w:val="001B3A1A"/>
    <w:rsid w:val="001B40BF"/>
    <w:rsid w:val="001B736D"/>
    <w:rsid w:val="001C370C"/>
    <w:rsid w:val="001C5CE7"/>
    <w:rsid w:val="001D14E8"/>
    <w:rsid w:val="001D1918"/>
    <w:rsid w:val="001D4DF4"/>
    <w:rsid w:val="001D5A9F"/>
    <w:rsid w:val="001D7346"/>
    <w:rsid w:val="001E23A9"/>
    <w:rsid w:val="001E5A74"/>
    <w:rsid w:val="001E7A1F"/>
    <w:rsid w:val="001F0E1D"/>
    <w:rsid w:val="001F4C92"/>
    <w:rsid w:val="001F7517"/>
    <w:rsid w:val="00202F20"/>
    <w:rsid w:val="0020373B"/>
    <w:rsid w:val="0020387D"/>
    <w:rsid w:val="0020404C"/>
    <w:rsid w:val="0020575C"/>
    <w:rsid w:val="0021355C"/>
    <w:rsid w:val="00214012"/>
    <w:rsid w:val="00222CBC"/>
    <w:rsid w:val="0022326A"/>
    <w:rsid w:val="00224E34"/>
    <w:rsid w:val="002306FB"/>
    <w:rsid w:val="002325FB"/>
    <w:rsid w:val="002328C5"/>
    <w:rsid w:val="002362E1"/>
    <w:rsid w:val="00236F48"/>
    <w:rsid w:val="00237330"/>
    <w:rsid w:val="00237FBE"/>
    <w:rsid w:val="00242C97"/>
    <w:rsid w:val="002442F2"/>
    <w:rsid w:val="00246205"/>
    <w:rsid w:val="002475BD"/>
    <w:rsid w:val="00250C49"/>
    <w:rsid w:val="0025395B"/>
    <w:rsid w:val="002547B9"/>
    <w:rsid w:val="002554D8"/>
    <w:rsid w:val="0025596D"/>
    <w:rsid w:val="00264CCD"/>
    <w:rsid w:val="00271D28"/>
    <w:rsid w:val="00277ED3"/>
    <w:rsid w:val="0028112E"/>
    <w:rsid w:val="00281A41"/>
    <w:rsid w:val="00283F5C"/>
    <w:rsid w:val="002865A2"/>
    <w:rsid w:val="0028748A"/>
    <w:rsid w:val="00290098"/>
    <w:rsid w:val="00290851"/>
    <w:rsid w:val="0029230D"/>
    <w:rsid w:val="002929A2"/>
    <w:rsid w:val="0029380F"/>
    <w:rsid w:val="00295DC6"/>
    <w:rsid w:val="00297AAC"/>
    <w:rsid w:val="002A1CB3"/>
    <w:rsid w:val="002A2EDE"/>
    <w:rsid w:val="002A4E9C"/>
    <w:rsid w:val="002A63E9"/>
    <w:rsid w:val="002B1355"/>
    <w:rsid w:val="002B63C5"/>
    <w:rsid w:val="002B6433"/>
    <w:rsid w:val="002C4944"/>
    <w:rsid w:val="002C73D2"/>
    <w:rsid w:val="002D4246"/>
    <w:rsid w:val="002D56C6"/>
    <w:rsid w:val="002E360E"/>
    <w:rsid w:val="002E405A"/>
    <w:rsid w:val="002E52E5"/>
    <w:rsid w:val="002E7AEE"/>
    <w:rsid w:val="002F44AF"/>
    <w:rsid w:val="0030292F"/>
    <w:rsid w:val="00303D44"/>
    <w:rsid w:val="003062C1"/>
    <w:rsid w:val="00311052"/>
    <w:rsid w:val="00313578"/>
    <w:rsid w:val="003135AB"/>
    <w:rsid w:val="00317188"/>
    <w:rsid w:val="003210DC"/>
    <w:rsid w:val="00321ED2"/>
    <w:rsid w:val="00324C0D"/>
    <w:rsid w:val="003312F6"/>
    <w:rsid w:val="003332EC"/>
    <w:rsid w:val="00334797"/>
    <w:rsid w:val="00336104"/>
    <w:rsid w:val="00337176"/>
    <w:rsid w:val="003437C3"/>
    <w:rsid w:val="00350CDA"/>
    <w:rsid w:val="00351A3A"/>
    <w:rsid w:val="00353AD1"/>
    <w:rsid w:val="003562E3"/>
    <w:rsid w:val="00356DF2"/>
    <w:rsid w:val="00364BF5"/>
    <w:rsid w:val="00370A8F"/>
    <w:rsid w:val="00373720"/>
    <w:rsid w:val="00373EF4"/>
    <w:rsid w:val="00375B77"/>
    <w:rsid w:val="00377034"/>
    <w:rsid w:val="003830B3"/>
    <w:rsid w:val="003A1B10"/>
    <w:rsid w:val="003A2949"/>
    <w:rsid w:val="003A4332"/>
    <w:rsid w:val="003A5C03"/>
    <w:rsid w:val="003A6BCA"/>
    <w:rsid w:val="003A75BE"/>
    <w:rsid w:val="003A790F"/>
    <w:rsid w:val="003B1984"/>
    <w:rsid w:val="003B4BDE"/>
    <w:rsid w:val="003B5D5E"/>
    <w:rsid w:val="003B6450"/>
    <w:rsid w:val="003B7F99"/>
    <w:rsid w:val="003C0066"/>
    <w:rsid w:val="003C5E8D"/>
    <w:rsid w:val="003D0C7E"/>
    <w:rsid w:val="003D3963"/>
    <w:rsid w:val="003D5F60"/>
    <w:rsid w:val="003E130D"/>
    <w:rsid w:val="003E5BA0"/>
    <w:rsid w:val="003F1AC5"/>
    <w:rsid w:val="003F2A17"/>
    <w:rsid w:val="003F3520"/>
    <w:rsid w:val="003F523B"/>
    <w:rsid w:val="003F5B7E"/>
    <w:rsid w:val="00403225"/>
    <w:rsid w:val="00406BEB"/>
    <w:rsid w:val="004174E9"/>
    <w:rsid w:val="004233B4"/>
    <w:rsid w:val="004273CD"/>
    <w:rsid w:val="004276E5"/>
    <w:rsid w:val="00427C4A"/>
    <w:rsid w:val="00437949"/>
    <w:rsid w:val="004416BC"/>
    <w:rsid w:val="0044201A"/>
    <w:rsid w:val="004431D5"/>
    <w:rsid w:val="004450DF"/>
    <w:rsid w:val="00446A9D"/>
    <w:rsid w:val="00451B73"/>
    <w:rsid w:val="00452929"/>
    <w:rsid w:val="00464912"/>
    <w:rsid w:val="004653AF"/>
    <w:rsid w:val="0048088C"/>
    <w:rsid w:val="0048453D"/>
    <w:rsid w:val="00484DA5"/>
    <w:rsid w:val="00486B62"/>
    <w:rsid w:val="00487839"/>
    <w:rsid w:val="00493281"/>
    <w:rsid w:val="0049392F"/>
    <w:rsid w:val="00496600"/>
    <w:rsid w:val="004A084B"/>
    <w:rsid w:val="004B0507"/>
    <w:rsid w:val="004B1898"/>
    <w:rsid w:val="004B419F"/>
    <w:rsid w:val="004C0702"/>
    <w:rsid w:val="004C2F7E"/>
    <w:rsid w:val="004C7426"/>
    <w:rsid w:val="004C7C78"/>
    <w:rsid w:val="004C7CA5"/>
    <w:rsid w:val="004D083A"/>
    <w:rsid w:val="004D0E1A"/>
    <w:rsid w:val="004D677F"/>
    <w:rsid w:val="004E10AE"/>
    <w:rsid w:val="004E170A"/>
    <w:rsid w:val="004E1A04"/>
    <w:rsid w:val="004E2307"/>
    <w:rsid w:val="004E4B72"/>
    <w:rsid w:val="004F2AEC"/>
    <w:rsid w:val="00501DF4"/>
    <w:rsid w:val="00502627"/>
    <w:rsid w:val="00513F23"/>
    <w:rsid w:val="0051638A"/>
    <w:rsid w:val="0051719F"/>
    <w:rsid w:val="0052194C"/>
    <w:rsid w:val="00531A0E"/>
    <w:rsid w:val="00533BC7"/>
    <w:rsid w:val="00534B8B"/>
    <w:rsid w:val="00540188"/>
    <w:rsid w:val="00540B6D"/>
    <w:rsid w:val="00542861"/>
    <w:rsid w:val="005434F9"/>
    <w:rsid w:val="005441C4"/>
    <w:rsid w:val="005452A9"/>
    <w:rsid w:val="00557C48"/>
    <w:rsid w:val="00560777"/>
    <w:rsid w:val="0056233B"/>
    <w:rsid w:val="0056428C"/>
    <w:rsid w:val="00567B86"/>
    <w:rsid w:val="005713D6"/>
    <w:rsid w:val="005765F8"/>
    <w:rsid w:val="00576B1D"/>
    <w:rsid w:val="00576CC8"/>
    <w:rsid w:val="00582E89"/>
    <w:rsid w:val="00583F9D"/>
    <w:rsid w:val="00590683"/>
    <w:rsid w:val="00591957"/>
    <w:rsid w:val="005923B2"/>
    <w:rsid w:val="005A14EA"/>
    <w:rsid w:val="005B1A32"/>
    <w:rsid w:val="005C17A2"/>
    <w:rsid w:val="005C20CD"/>
    <w:rsid w:val="005C58CD"/>
    <w:rsid w:val="005D04B9"/>
    <w:rsid w:val="005D44D7"/>
    <w:rsid w:val="005D7192"/>
    <w:rsid w:val="005E36CF"/>
    <w:rsid w:val="005E5CED"/>
    <w:rsid w:val="005E75AE"/>
    <w:rsid w:val="005E7C7A"/>
    <w:rsid w:val="005F1316"/>
    <w:rsid w:val="005F71D3"/>
    <w:rsid w:val="00600D7A"/>
    <w:rsid w:val="0060188A"/>
    <w:rsid w:val="00604000"/>
    <w:rsid w:val="00604860"/>
    <w:rsid w:val="0061155E"/>
    <w:rsid w:val="006136C4"/>
    <w:rsid w:val="0061543E"/>
    <w:rsid w:val="0061552A"/>
    <w:rsid w:val="00616683"/>
    <w:rsid w:val="00620BCE"/>
    <w:rsid w:val="006322E1"/>
    <w:rsid w:val="00633629"/>
    <w:rsid w:val="00633E9F"/>
    <w:rsid w:val="00635E3A"/>
    <w:rsid w:val="006408CD"/>
    <w:rsid w:val="00640E0C"/>
    <w:rsid w:val="0065301A"/>
    <w:rsid w:val="00653BB5"/>
    <w:rsid w:val="00653E00"/>
    <w:rsid w:val="00660FAB"/>
    <w:rsid w:val="00664596"/>
    <w:rsid w:val="006814ED"/>
    <w:rsid w:val="00687C0C"/>
    <w:rsid w:val="00690338"/>
    <w:rsid w:val="00690FC6"/>
    <w:rsid w:val="00694761"/>
    <w:rsid w:val="00694EDC"/>
    <w:rsid w:val="00696E2A"/>
    <w:rsid w:val="006B24CA"/>
    <w:rsid w:val="006B5F7B"/>
    <w:rsid w:val="006B6D25"/>
    <w:rsid w:val="006C2484"/>
    <w:rsid w:val="006C3040"/>
    <w:rsid w:val="006C4F8D"/>
    <w:rsid w:val="006C50EB"/>
    <w:rsid w:val="006C70A4"/>
    <w:rsid w:val="006C7D44"/>
    <w:rsid w:val="006D2691"/>
    <w:rsid w:val="006D2DB5"/>
    <w:rsid w:val="006D43A7"/>
    <w:rsid w:val="006D453F"/>
    <w:rsid w:val="006D4CB6"/>
    <w:rsid w:val="006D7C26"/>
    <w:rsid w:val="006E5D72"/>
    <w:rsid w:val="00700748"/>
    <w:rsid w:val="00700AAA"/>
    <w:rsid w:val="007020E8"/>
    <w:rsid w:val="00703187"/>
    <w:rsid w:val="0070404A"/>
    <w:rsid w:val="007172BE"/>
    <w:rsid w:val="007372A5"/>
    <w:rsid w:val="00737A7D"/>
    <w:rsid w:val="00737EF6"/>
    <w:rsid w:val="00747539"/>
    <w:rsid w:val="00756E1E"/>
    <w:rsid w:val="007608F2"/>
    <w:rsid w:val="007711FA"/>
    <w:rsid w:val="0077165B"/>
    <w:rsid w:val="00773FE2"/>
    <w:rsid w:val="00774292"/>
    <w:rsid w:val="00774D6C"/>
    <w:rsid w:val="00776DE8"/>
    <w:rsid w:val="007807EB"/>
    <w:rsid w:val="00781A34"/>
    <w:rsid w:val="00782874"/>
    <w:rsid w:val="00782A26"/>
    <w:rsid w:val="00783E8A"/>
    <w:rsid w:val="00793336"/>
    <w:rsid w:val="00794682"/>
    <w:rsid w:val="007966ED"/>
    <w:rsid w:val="0079792F"/>
    <w:rsid w:val="007A03A4"/>
    <w:rsid w:val="007A05F4"/>
    <w:rsid w:val="007A2613"/>
    <w:rsid w:val="007A694C"/>
    <w:rsid w:val="007B7468"/>
    <w:rsid w:val="007C2779"/>
    <w:rsid w:val="007C3CF3"/>
    <w:rsid w:val="007C747F"/>
    <w:rsid w:val="007D4C08"/>
    <w:rsid w:val="007D6672"/>
    <w:rsid w:val="007D727A"/>
    <w:rsid w:val="007E2FBE"/>
    <w:rsid w:val="007E5765"/>
    <w:rsid w:val="007E7AE5"/>
    <w:rsid w:val="007F0E8A"/>
    <w:rsid w:val="007F18E5"/>
    <w:rsid w:val="007F566C"/>
    <w:rsid w:val="0081364F"/>
    <w:rsid w:val="00813B43"/>
    <w:rsid w:val="00817428"/>
    <w:rsid w:val="00820858"/>
    <w:rsid w:val="0082102D"/>
    <w:rsid w:val="00823A8B"/>
    <w:rsid w:val="00824EB4"/>
    <w:rsid w:val="00835420"/>
    <w:rsid w:val="008358BE"/>
    <w:rsid w:val="00836EAD"/>
    <w:rsid w:val="00837F1A"/>
    <w:rsid w:val="00840BE5"/>
    <w:rsid w:val="00842CE0"/>
    <w:rsid w:val="0084323C"/>
    <w:rsid w:val="00846B05"/>
    <w:rsid w:val="00853D42"/>
    <w:rsid w:val="00857E61"/>
    <w:rsid w:val="008650FB"/>
    <w:rsid w:val="008745A5"/>
    <w:rsid w:val="008759F3"/>
    <w:rsid w:val="00876088"/>
    <w:rsid w:val="00881DD7"/>
    <w:rsid w:val="00882FAF"/>
    <w:rsid w:val="00884768"/>
    <w:rsid w:val="00890903"/>
    <w:rsid w:val="00893777"/>
    <w:rsid w:val="00894AE4"/>
    <w:rsid w:val="008A2124"/>
    <w:rsid w:val="008A576B"/>
    <w:rsid w:val="008C30AE"/>
    <w:rsid w:val="008D1498"/>
    <w:rsid w:val="008D1B81"/>
    <w:rsid w:val="008D39AC"/>
    <w:rsid w:val="008D4E83"/>
    <w:rsid w:val="008D6B4E"/>
    <w:rsid w:val="008D6DB2"/>
    <w:rsid w:val="008E546C"/>
    <w:rsid w:val="008E6AE8"/>
    <w:rsid w:val="008F7C59"/>
    <w:rsid w:val="00906F13"/>
    <w:rsid w:val="00912C23"/>
    <w:rsid w:val="009148B0"/>
    <w:rsid w:val="00920281"/>
    <w:rsid w:val="0092115F"/>
    <w:rsid w:val="00921C2F"/>
    <w:rsid w:val="00930FD0"/>
    <w:rsid w:val="00935B64"/>
    <w:rsid w:val="00940534"/>
    <w:rsid w:val="00940B62"/>
    <w:rsid w:val="00941016"/>
    <w:rsid w:val="009415EC"/>
    <w:rsid w:val="00942678"/>
    <w:rsid w:val="00942BCA"/>
    <w:rsid w:val="00944A5B"/>
    <w:rsid w:val="00945D97"/>
    <w:rsid w:val="0094670A"/>
    <w:rsid w:val="009534FA"/>
    <w:rsid w:val="00953907"/>
    <w:rsid w:val="009606B8"/>
    <w:rsid w:val="00961306"/>
    <w:rsid w:val="00961426"/>
    <w:rsid w:val="009615D6"/>
    <w:rsid w:val="00966D71"/>
    <w:rsid w:val="00966D9F"/>
    <w:rsid w:val="00972058"/>
    <w:rsid w:val="00976250"/>
    <w:rsid w:val="00976685"/>
    <w:rsid w:val="00981C10"/>
    <w:rsid w:val="009844D0"/>
    <w:rsid w:val="0098687F"/>
    <w:rsid w:val="00990F22"/>
    <w:rsid w:val="0099311C"/>
    <w:rsid w:val="009958B8"/>
    <w:rsid w:val="00996901"/>
    <w:rsid w:val="009A6100"/>
    <w:rsid w:val="009A7561"/>
    <w:rsid w:val="009B4466"/>
    <w:rsid w:val="009B6F72"/>
    <w:rsid w:val="009C0003"/>
    <w:rsid w:val="009C195A"/>
    <w:rsid w:val="009C3C59"/>
    <w:rsid w:val="009C41C9"/>
    <w:rsid w:val="009C4A38"/>
    <w:rsid w:val="009C5006"/>
    <w:rsid w:val="009C57B9"/>
    <w:rsid w:val="009C7BC5"/>
    <w:rsid w:val="009D0E9F"/>
    <w:rsid w:val="009D11CB"/>
    <w:rsid w:val="009D3848"/>
    <w:rsid w:val="009D6108"/>
    <w:rsid w:val="009D7D6D"/>
    <w:rsid w:val="009E4F99"/>
    <w:rsid w:val="009F20A1"/>
    <w:rsid w:val="009F3C4E"/>
    <w:rsid w:val="00A12993"/>
    <w:rsid w:val="00A133CC"/>
    <w:rsid w:val="00A153F5"/>
    <w:rsid w:val="00A164CB"/>
    <w:rsid w:val="00A2044F"/>
    <w:rsid w:val="00A218D8"/>
    <w:rsid w:val="00A23C9A"/>
    <w:rsid w:val="00A33B88"/>
    <w:rsid w:val="00A36B9D"/>
    <w:rsid w:val="00A4000C"/>
    <w:rsid w:val="00A40046"/>
    <w:rsid w:val="00A41600"/>
    <w:rsid w:val="00A44526"/>
    <w:rsid w:val="00A51A1E"/>
    <w:rsid w:val="00A53D0B"/>
    <w:rsid w:val="00A6079F"/>
    <w:rsid w:val="00A6131A"/>
    <w:rsid w:val="00A715BB"/>
    <w:rsid w:val="00A76A07"/>
    <w:rsid w:val="00A80FE6"/>
    <w:rsid w:val="00A81D1B"/>
    <w:rsid w:val="00A81EEF"/>
    <w:rsid w:val="00A84AD4"/>
    <w:rsid w:val="00A854BC"/>
    <w:rsid w:val="00A86166"/>
    <w:rsid w:val="00A86262"/>
    <w:rsid w:val="00A86F00"/>
    <w:rsid w:val="00A8702B"/>
    <w:rsid w:val="00A87DC3"/>
    <w:rsid w:val="00A93CFA"/>
    <w:rsid w:val="00AA0277"/>
    <w:rsid w:val="00AA0CF3"/>
    <w:rsid w:val="00AA121C"/>
    <w:rsid w:val="00AA15C7"/>
    <w:rsid w:val="00AA1D8C"/>
    <w:rsid w:val="00AA787D"/>
    <w:rsid w:val="00AB51C3"/>
    <w:rsid w:val="00AB5FD5"/>
    <w:rsid w:val="00AC2212"/>
    <w:rsid w:val="00AC306A"/>
    <w:rsid w:val="00AC3B22"/>
    <w:rsid w:val="00AC4B1A"/>
    <w:rsid w:val="00AC5486"/>
    <w:rsid w:val="00AC630A"/>
    <w:rsid w:val="00AD06B7"/>
    <w:rsid w:val="00AD111F"/>
    <w:rsid w:val="00AD17D7"/>
    <w:rsid w:val="00AD38A0"/>
    <w:rsid w:val="00AD5DC3"/>
    <w:rsid w:val="00AD7B96"/>
    <w:rsid w:val="00AE7D84"/>
    <w:rsid w:val="00AF5FA5"/>
    <w:rsid w:val="00AF5FF1"/>
    <w:rsid w:val="00AF730F"/>
    <w:rsid w:val="00AF76BA"/>
    <w:rsid w:val="00B10F48"/>
    <w:rsid w:val="00B1230C"/>
    <w:rsid w:val="00B130F5"/>
    <w:rsid w:val="00B15670"/>
    <w:rsid w:val="00B178FC"/>
    <w:rsid w:val="00B214E4"/>
    <w:rsid w:val="00B25F20"/>
    <w:rsid w:val="00B26140"/>
    <w:rsid w:val="00B31D81"/>
    <w:rsid w:val="00B34C10"/>
    <w:rsid w:val="00B37DA6"/>
    <w:rsid w:val="00B4102D"/>
    <w:rsid w:val="00B410F5"/>
    <w:rsid w:val="00B42E77"/>
    <w:rsid w:val="00B44730"/>
    <w:rsid w:val="00B5557D"/>
    <w:rsid w:val="00B56FEF"/>
    <w:rsid w:val="00B6136A"/>
    <w:rsid w:val="00B63859"/>
    <w:rsid w:val="00B6702B"/>
    <w:rsid w:val="00B70581"/>
    <w:rsid w:val="00B70A57"/>
    <w:rsid w:val="00B75CF4"/>
    <w:rsid w:val="00B863BE"/>
    <w:rsid w:val="00B8683F"/>
    <w:rsid w:val="00B9320F"/>
    <w:rsid w:val="00B954BC"/>
    <w:rsid w:val="00BA794D"/>
    <w:rsid w:val="00BB03ED"/>
    <w:rsid w:val="00BB03F0"/>
    <w:rsid w:val="00BB2926"/>
    <w:rsid w:val="00BB41BF"/>
    <w:rsid w:val="00BB7AFA"/>
    <w:rsid w:val="00BC0768"/>
    <w:rsid w:val="00BC0F23"/>
    <w:rsid w:val="00BC7E53"/>
    <w:rsid w:val="00BD0754"/>
    <w:rsid w:val="00BD0DE5"/>
    <w:rsid w:val="00BD3E51"/>
    <w:rsid w:val="00BD49BD"/>
    <w:rsid w:val="00BD647B"/>
    <w:rsid w:val="00BD65F8"/>
    <w:rsid w:val="00BD7B72"/>
    <w:rsid w:val="00BE20EE"/>
    <w:rsid w:val="00BE3373"/>
    <w:rsid w:val="00BE4A6E"/>
    <w:rsid w:val="00BF0812"/>
    <w:rsid w:val="00BF655F"/>
    <w:rsid w:val="00BF77B8"/>
    <w:rsid w:val="00C001FC"/>
    <w:rsid w:val="00C028EB"/>
    <w:rsid w:val="00C0434D"/>
    <w:rsid w:val="00C0685C"/>
    <w:rsid w:val="00C1110C"/>
    <w:rsid w:val="00C15BC8"/>
    <w:rsid w:val="00C20D6D"/>
    <w:rsid w:val="00C224FE"/>
    <w:rsid w:val="00C22CDF"/>
    <w:rsid w:val="00C24DCD"/>
    <w:rsid w:val="00C2654A"/>
    <w:rsid w:val="00C33694"/>
    <w:rsid w:val="00C36329"/>
    <w:rsid w:val="00C36B94"/>
    <w:rsid w:val="00C45FBB"/>
    <w:rsid w:val="00C47D09"/>
    <w:rsid w:val="00C543AD"/>
    <w:rsid w:val="00C550B1"/>
    <w:rsid w:val="00C56D1A"/>
    <w:rsid w:val="00C624C3"/>
    <w:rsid w:val="00C65C92"/>
    <w:rsid w:val="00C67266"/>
    <w:rsid w:val="00C67CDD"/>
    <w:rsid w:val="00C70249"/>
    <w:rsid w:val="00C71790"/>
    <w:rsid w:val="00C72FA5"/>
    <w:rsid w:val="00C74127"/>
    <w:rsid w:val="00C80DD8"/>
    <w:rsid w:val="00C825A0"/>
    <w:rsid w:val="00C930A1"/>
    <w:rsid w:val="00C94951"/>
    <w:rsid w:val="00C967D1"/>
    <w:rsid w:val="00CA2537"/>
    <w:rsid w:val="00CA2F62"/>
    <w:rsid w:val="00CA404E"/>
    <w:rsid w:val="00CA41C1"/>
    <w:rsid w:val="00CA42D2"/>
    <w:rsid w:val="00CB2885"/>
    <w:rsid w:val="00CB7423"/>
    <w:rsid w:val="00CC1F14"/>
    <w:rsid w:val="00CC2E7D"/>
    <w:rsid w:val="00CC66FB"/>
    <w:rsid w:val="00CD26F6"/>
    <w:rsid w:val="00CD398E"/>
    <w:rsid w:val="00CE0507"/>
    <w:rsid w:val="00CE47C6"/>
    <w:rsid w:val="00CE69E5"/>
    <w:rsid w:val="00CF2B4C"/>
    <w:rsid w:val="00CF38E5"/>
    <w:rsid w:val="00CF4F09"/>
    <w:rsid w:val="00CF56FF"/>
    <w:rsid w:val="00CF7F47"/>
    <w:rsid w:val="00D013C4"/>
    <w:rsid w:val="00D03152"/>
    <w:rsid w:val="00D051EB"/>
    <w:rsid w:val="00D16686"/>
    <w:rsid w:val="00D17B70"/>
    <w:rsid w:val="00D22A40"/>
    <w:rsid w:val="00D230F3"/>
    <w:rsid w:val="00D23A88"/>
    <w:rsid w:val="00D25722"/>
    <w:rsid w:val="00D26CEC"/>
    <w:rsid w:val="00D27349"/>
    <w:rsid w:val="00D36F54"/>
    <w:rsid w:val="00D401EE"/>
    <w:rsid w:val="00D46D04"/>
    <w:rsid w:val="00D514E6"/>
    <w:rsid w:val="00D5252A"/>
    <w:rsid w:val="00D61ABB"/>
    <w:rsid w:val="00D637D1"/>
    <w:rsid w:val="00D64AC3"/>
    <w:rsid w:val="00D6509D"/>
    <w:rsid w:val="00D77C4A"/>
    <w:rsid w:val="00D85BE3"/>
    <w:rsid w:val="00D8699E"/>
    <w:rsid w:val="00D873C6"/>
    <w:rsid w:val="00D90310"/>
    <w:rsid w:val="00D9284A"/>
    <w:rsid w:val="00D9705F"/>
    <w:rsid w:val="00D97C6C"/>
    <w:rsid w:val="00DA369A"/>
    <w:rsid w:val="00DB0A69"/>
    <w:rsid w:val="00DB4D47"/>
    <w:rsid w:val="00DB5372"/>
    <w:rsid w:val="00DC2928"/>
    <w:rsid w:val="00DC56BE"/>
    <w:rsid w:val="00DD25DC"/>
    <w:rsid w:val="00DD33A7"/>
    <w:rsid w:val="00DE02F6"/>
    <w:rsid w:val="00DE2F79"/>
    <w:rsid w:val="00DE39CA"/>
    <w:rsid w:val="00DE5656"/>
    <w:rsid w:val="00DE580F"/>
    <w:rsid w:val="00DE58FF"/>
    <w:rsid w:val="00DF2421"/>
    <w:rsid w:val="00DF270B"/>
    <w:rsid w:val="00DF3BC6"/>
    <w:rsid w:val="00DF3E92"/>
    <w:rsid w:val="00DF5125"/>
    <w:rsid w:val="00DF5A7D"/>
    <w:rsid w:val="00E00331"/>
    <w:rsid w:val="00E0771D"/>
    <w:rsid w:val="00E10082"/>
    <w:rsid w:val="00E10A84"/>
    <w:rsid w:val="00E13748"/>
    <w:rsid w:val="00E21AE7"/>
    <w:rsid w:val="00E26278"/>
    <w:rsid w:val="00E27F84"/>
    <w:rsid w:val="00E35CE6"/>
    <w:rsid w:val="00E40D2E"/>
    <w:rsid w:val="00E47313"/>
    <w:rsid w:val="00E51EBB"/>
    <w:rsid w:val="00E63F1D"/>
    <w:rsid w:val="00E72182"/>
    <w:rsid w:val="00E76019"/>
    <w:rsid w:val="00E7665E"/>
    <w:rsid w:val="00E8000F"/>
    <w:rsid w:val="00E81935"/>
    <w:rsid w:val="00E87EF2"/>
    <w:rsid w:val="00E9219F"/>
    <w:rsid w:val="00E9373E"/>
    <w:rsid w:val="00E943D1"/>
    <w:rsid w:val="00EA515A"/>
    <w:rsid w:val="00EB0ABB"/>
    <w:rsid w:val="00EB2DE3"/>
    <w:rsid w:val="00EB3723"/>
    <w:rsid w:val="00EB3B3F"/>
    <w:rsid w:val="00EB6D72"/>
    <w:rsid w:val="00EC26F2"/>
    <w:rsid w:val="00EC2DA1"/>
    <w:rsid w:val="00EC4CBB"/>
    <w:rsid w:val="00ED0FB9"/>
    <w:rsid w:val="00ED3961"/>
    <w:rsid w:val="00ED3B4E"/>
    <w:rsid w:val="00EE0729"/>
    <w:rsid w:val="00EE7D46"/>
    <w:rsid w:val="00EF04BA"/>
    <w:rsid w:val="00EF0952"/>
    <w:rsid w:val="00EF0A67"/>
    <w:rsid w:val="00EF59E3"/>
    <w:rsid w:val="00F049B5"/>
    <w:rsid w:val="00F10EE4"/>
    <w:rsid w:val="00F119EA"/>
    <w:rsid w:val="00F16582"/>
    <w:rsid w:val="00F16BF2"/>
    <w:rsid w:val="00F21094"/>
    <w:rsid w:val="00F23695"/>
    <w:rsid w:val="00F23902"/>
    <w:rsid w:val="00F24309"/>
    <w:rsid w:val="00F32225"/>
    <w:rsid w:val="00F377A2"/>
    <w:rsid w:val="00F378DF"/>
    <w:rsid w:val="00F4575A"/>
    <w:rsid w:val="00F542B4"/>
    <w:rsid w:val="00F5547E"/>
    <w:rsid w:val="00F600F2"/>
    <w:rsid w:val="00F6254B"/>
    <w:rsid w:val="00F62C5E"/>
    <w:rsid w:val="00F63C5D"/>
    <w:rsid w:val="00F64319"/>
    <w:rsid w:val="00F6564C"/>
    <w:rsid w:val="00F66AD7"/>
    <w:rsid w:val="00F71846"/>
    <w:rsid w:val="00F72B5E"/>
    <w:rsid w:val="00F73EDF"/>
    <w:rsid w:val="00F765CA"/>
    <w:rsid w:val="00F83017"/>
    <w:rsid w:val="00F83D3F"/>
    <w:rsid w:val="00F842D5"/>
    <w:rsid w:val="00F84C34"/>
    <w:rsid w:val="00F87713"/>
    <w:rsid w:val="00F87920"/>
    <w:rsid w:val="00F94CE6"/>
    <w:rsid w:val="00F967A2"/>
    <w:rsid w:val="00FB1DB2"/>
    <w:rsid w:val="00FB2C0A"/>
    <w:rsid w:val="00FB3596"/>
    <w:rsid w:val="00FC41FA"/>
    <w:rsid w:val="00FC7C3D"/>
    <w:rsid w:val="00FD11AA"/>
    <w:rsid w:val="00FE1558"/>
    <w:rsid w:val="00FE218A"/>
    <w:rsid w:val="00FE22CC"/>
    <w:rsid w:val="00FE2D1C"/>
    <w:rsid w:val="00FE3C47"/>
    <w:rsid w:val="00FE43D7"/>
    <w:rsid w:val="00FE6A93"/>
    <w:rsid w:val="00FE7C5D"/>
    <w:rsid w:val="00FE7E5F"/>
    <w:rsid w:val="00FF1A46"/>
    <w:rsid w:val="00FF2653"/>
    <w:rsid w:val="00FF2907"/>
    <w:rsid w:val="00FF2A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6D403F"/>
  <w15:docId w15:val="{7CCB399C-7B71-4535-A0B3-B2341BCF4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A14BC"/>
    <w:pPr>
      <w:spacing w:line="240" w:lineRule="atLeast"/>
    </w:pPr>
    <w:rPr>
      <w:rFonts w:ascii="Verdana" w:hAnsi="Verdana"/>
      <w:sz w:val="18"/>
      <w:szCs w:val="24"/>
      <w:lang w:eastAsia="bg-BG"/>
    </w:rPr>
  </w:style>
  <w:style w:type="paragraph" w:styleId="Kop1">
    <w:name w:val="heading 1"/>
    <w:basedOn w:val="Standaard"/>
    <w:next w:val="Standaard"/>
    <w:qFormat/>
    <w:rsid w:val="00DF5125"/>
    <w:pPr>
      <w:keepNext/>
      <w:numPr>
        <w:numId w:val="3"/>
      </w:numPr>
      <w:spacing w:after="720" w:line="300" w:lineRule="atLeast"/>
      <w:outlineLvl w:val="0"/>
    </w:pPr>
    <w:rPr>
      <w:rFonts w:cs="Arial"/>
      <w:bCs/>
      <w:kern w:val="32"/>
      <w:sz w:val="24"/>
      <w:szCs w:val="32"/>
    </w:rPr>
  </w:style>
  <w:style w:type="paragraph" w:styleId="Kop2">
    <w:name w:val="heading 2"/>
    <w:basedOn w:val="Standaard"/>
    <w:next w:val="Standaard"/>
    <w:link w:val="Kop2Char"/>
    <w:qFormat/>
    <w:rsid w:val="00ED3B4E"/>
    <w:pPr>
      <w:keepNext/>
      <w:numPr>
        <w:ilvl w:val="1"/>
        <w:numId w:val="3"/>
      </w:numPr>
      <w:outlineLvl w:val="1"/>
    </w:pPr>
    <w:rPr>
      <w:rFonts w:cs="Arial"/>
      <w:b/>
      <w:bCs/>
      <w:iCs/>
      <w:szCs w:val="28"/>
    </w:rPr>
  </w:style>
  <w:style w:type="paragraph" w:styleId="Kop3">
    <w:name w:val="heading 3"/>
    <w:basedOn w:val="Standaard"/>
    <w:next w:val="Standaard"/>
    <w:link w:val="Kop3Char"/>
    <w:qFormat/>
    <w:rsid w:val="000E0E62"/>
    <w:pPr>
      <w:keepNext/>
      <w:numPr>
        <w:ilvl w:val="2"/>
        <w:numId w:val="3"/>
      </w:numPr>
      <w:tabs>
        <w:tab w:val="clear" w:pos="1560"/>
        <w:tab w:val="num" w:pos="1276"/>
      </w:tabs>
      <w:ind w:left="1276"/>
      <w:outlineLvl w:val="2"/>
    </w:pPr>
    <w:rPr>
      <w:rFonts w:cs="Arial"/>
      <w:bCs/>
      <w:i/>
      <w:szCs w:val="26"/>
    </w:rPr>
  </w:style>
  <w:style w:type="paragraph" w:styleId="Kop4">
    <w:name w:val="heading 4"/>
    <w:basedOn w:val="Standaard"/>
    <w:next w:val="Standaard"/>
    <w:qFormat/>
    <w:rsid w:val="00ED3B4E"/>
    <w:pPr>
      <w:keepNext/>
      <w:numPr>
        <w:ilvl w:val="3"/>
        <w:numId w:val="3"/>
      </w:numPr>
      <w:outlineLvl w:val="3"/>
    </w:pPr>
    <w:rPr>
      <w:bCs/>
      <w:szCs w:val="28"/>
    </w:rPr>
  </w:style>
  <w:style w:type="paragraph" w:styleId="Kop5">
    <w:name w:val="heading 5"/>
    <w:basedOn w:val="Standaard"/>
    <w:next w:val="Standaard"/>
    <w:qFormat/>
    <w:rsid w:val="00ED3B4E"/>
    <w:pPr>
      <w:numPr>
        <w:ilvl w:val="4"/>
        <w:numId w:val="3"/>
      </w:numPr>
      <w:outlineLvl w:val="4"/>
    </w:pPr>
    <w:rPr>
      <w:bCs/>
      <w:iCs/>
      <w:szCs w:val="26"/>
    </w:rPr>
  </w:style>
  <w:style w:type="paragraph" w:styleId="Kop6">
    <w:name w:val="heading 6"/>
    <w:basedOn w:val="Standaard"/>
    <w:next w:val="Standaard"/>
    <w:qFormat/>
    <w:rsid w:val="009534FA"/>
    <w:pPr>
      <w:pageBreakBefore/>
      <w:spacing w:after="720" w:line="300" w:lineRule="atLeast"/>
      <w:outlineLvl w:val="5"/>
    </w:pPr>
    <w:rPr>
      <w:bCs/>
      <w:sz w:val="24"/>
      <w:szCs w:val="22"/>
    </w:rPr>
  </w:style>
  <w:style w:type="paragraph" w:styleId="Kop7">
    <w:name w:val="heading 7"/>
    <w:basedOn w:val="Standaard"/>
    <w:next w:val="Standaard"/>
    <w:qFormat/>
    <w:rsid w:val="009534FA"/>
    <w:pPr>
      <w:pageBreakBefore/>
      <w:numPr>
        <w:numId w:val="2"/>
      </w:numPr>
      <w:spacing w:after="720" w:line="300" w:lineRule="atLeast"/>
      <w:outlineLvl w:val="6"/>
    </w:pPr>
    <w:rPr>
      <w:sz w:val="24"/>
    </w:rPr>
  </w:style>
  <w:style w:type="paragraph" w:styleId="Kop8">
    <w:name w:val="heading 8"/>
    <w:basedOn w:val="Standaard"/>
    <w:next w:val="Standaard"/>
    <w:link w:val="Kop8Char"/>
    <w:qFormat/>
    <w:rsid w:val="00EC2DA1"/>
    <w:pPr>
      <w:tabs>
        <w:tab w:val="num" w:pos="1"/>
      </w:tabs>
      <w:spacing w:before="240" w:after="60" w:line="280" w:lineRule="atLeast"/>
      <w:ind w:left="1"/>
      <w:outlineLvl w:val="7"/>
    </w:pPr>
    <w:rPr>
      <w:rFonts w:ascii="Arial" w:hAnsi="Arial"/>
      <w:i/>
      <w:sz w:val="20"/>
      <w:szCs w:val="20"/>
      <w:lang w:eastAsia="nl-NL"/>
    </w:rPr>
  </w:style>
  <w:style w:type="paragraph" w:styleId="Kop9">
    <w:name w:val="heading 9"/>
    <w:basedOn w:val="Standaard"/>
    <w:next w:val="Standaard"/>
    <w:link w:val="Kop9Char"/>
    <w:qFormat/>
    <w:rsid w:val="00EC2DA1"/>
    <w:pPr>
      <w:tabs>
        <w:tab w:val="num" w:pos="1"/>
      </w:tabs>
      <w:spacing w:before="240" w:after="60" w:line="280" w:lineRule="atLeast"/>
      <w:ind w:left="1"/>
      <w:outlineLvl w:val="8"/>
    </w:pPr>
    <w:rPr>
      <w:rFonts w:ascii="Arial" w:hAnsi="Arial"/>
      <w:b/>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40188"/>
    <w:pPr>
      <w:tabs>
        <w:tab w:val="center" w:pos="4536"/>
        <w:tab w:val="right" w:pos="9072"/>
      </w:tabs>
    </w:pPr>
  </w:style>
  <w:style w:type="paragraph" w:styleId="Voettekst">
    <w:name w:val="footer"/>
    <w:basedOn w:val="Standaard"/>
    <w:rsid w:val="00540188"/>
    <w:pPr>
      <w:tabs>
        <w:tab w:val="center" w:pos="4536"/>
        <w:tab w:val="right" w:pos="9072"/>
      </w:tabs>
    </w:pPr>
  </w:style>
  <w:style w:type="table" w:styleId="Tabelraster">
    <w:name w:val="Table Grid"/>
    <w:basedOn w:val="Standaardtabel"/>
    <w:uiPriority w:val="5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48088C"/>
    <w:pPr>
      <w:numPr>
        <w:numId w:val="4"/>
      </w:numPr>
    </w:pPr>
    <w:rPr>
      <w:lang w:val="en-US"/>
    </w:rPr>
  </w:style>
  <w:style w:type="paragraph" w:customStyle="1" w:styleId="Indentedenumerationwithtext">
    <w:name w:val="Indented enumeration with text"/>
    <w:basedOn w:val="Standaard"/>
    <w:rsid w:val="0048088C"/>
    <w:pPr>
      <w:numPr>
        <w:numId w:val="5"/>
      </w:numPr>
    </w:pPr>
  </w:style>
  <w:style w:type="paragraph" w:styleId="Inhopg1">
    <w:name w:val="toc 1"/>
    <w:basedOn w:val="Standaard"/>
    <w:next w:val="Standaard"/>
    <w:autoRedefine/>
    <w:uiPriority w:val="39"/>
    <w:rsid w:val="00AD5DC3"/>
    <w:pPr>
      <w:spacing w:before="240"/>
    </w:pPr>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rsid w:val="00660FAB"/>
    <w:rPr>
      <w:color w:val="0000FF"/>
      <w:u w:val="single"/>
    </w:rPr>
  </w:style>
  <w:style w:type="paragraph" w:customStyle="1" w:styleId="Bulletswithtext">
    <w:name w:val="Bullets with text"/>
    <w:basedOn w:val="Standaard"/>
    <w:rsid w:val="00DF270B"/>
    <w:pPr>
      <w:numPr>
        <w:numId w:val="6"/>
      </w:numPr>
    </w:pPr>
    <w:rPr>
      <w:lang w:val="en-US"/>
    </w:rPr>
  </w:style>
  <w:style w:type="paragraph" w:customStyle="1" w:styleId="appendix">
    <w:name w:val="appendix"/>
    <w:basedOn w:val="Kop6"/>
    <w:next w:val="Standaard"/>
    <w:rsid w:val="00AD06B7"/>
    <w:pPr>
      <w:numPr>
        <w:numId w:val="1"/>
      </w:numPr>
    </w:pPr>
  </w:style>
  <w:style w:type="paragraph" w:styleId="Inhopg6">
    <w:name w:val="toc 6"/>
    <w:basedOn w:val="Standaard"/>
    <w:next w:val="Standaard"/>
    <w:autoRedefine/>
    <w:uiPriority w:val="39"/>
    <w:rsid w:val="004653AF"/>
    <w:pPr>
      <w:tabs>
        <w:tab w:val="right" w:pos="8834"/>
      </w:tabs>
      <w:spacing w:before="240"/>
      <w:ind w:left="902"/>
    </w:pPr>
    <w:rPr>
      <w:b/>
    </w:rPr>
  </w:style>
  <w:style w:type="paragraph" w:styleId="Inhopg7">
    <w:name w:val="toc 7"/>
    <w:basedOn w:val="Standaard"/>
    <w:next w:val="Standaard"/>
    <w:autoRedefine/>
    <w:semiHidden/>
    <w:rsid w:val="00336104"/>
    <w:pPr>
      <w:spacing w:before="240"/>
      <w:ind w:left="1077"/>
    </w:pPr>
    <w:rPr>
      <w:b/>
    </w:rPr>
  </w:style>
  <w:style w:type="paragraph" w:customStyle="1" w:styleId="colofone">
    <w:name w:val="colofone"/>
    <w:basedOn w:val="Kop1"/>
    <w:next w:val="Standaard"/>
    <w:rsid w:val="007C747F"/>
    <w:pPr>
      <w:numPr>
        <w:numId w:val="0"/>
      </w:numPr>
    </w:pPr>
    <w:rPr>
      <w:lang w:val="en-US"/>
    </w:rPr>
  </w:style>
  <w:style w:type="paragraph" w:styleId="Bijschrift">
    <w:name w:val="caption"/>
    <w:basedOn w:val="Standaard"/>
    <w:next w:val="Standaard"/>
    <w:qFormat/>
    <w:rsid w:val="00B44730"/>
    <w:rPr>
      <w:b/>
      <w:bCs/>
      <w:sz w:val="20"/>
      <w:szCs w:val="20"/>
    </w:rPr>
  </w:style>
  <w:style w:type="character" w:styleId="Voetnootmarkering">
    <w:name w:val="footnote reference"/>
    <w:basedOn w:val="Standaardalinea-lettertype"/>
    <w:semiHidden/>
    <w:rsid w:val="00E943D1"/>
    <w:rPr>
      <w:rFonts w:ascii="Verdana" w:hAnsi="Verdana"/>
      <w:dstrike w:val="0"/>
      <w:sz w:val="13"/>
      <w:vertAlign w:val="baseline"/>
    </w:rPr>
  </w:style>
  <w:style w:type="paragraph" w:styleId="Voetnoottekst">
    <w:name w:val="footnote text"/>
    <w:basedOn w:val="Standaard"/>
    <w:semiHidden/>
    <w:rsid w:val="00E943D1"/>
    <w:pPr>
      <w:framePr w:wrap="notBeside" w:vAnchor="text" w:hAnchor="text" w:y="1"/>
      <w:spacing w:line="180" w:lineRule="atLeast"/>
    </w:pPr>
    <w:rPr>
      <w:sz w:val="13"/>
      <w:szCs w:val="20"/>
    </w:rPr>
  </w:style>
  <w:style w:type="paragraph" w:styleId="Ballontekst">
    <w:name w:val="Balloon Text"/>
    <w:basedOn w:val="Standaard"/>
    <w:link w:val="BallontekstChar"/>
    <w:rsid w:val="002E360E"/>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E360E"/>
    <w:rPr>
      <w:rFonts w:ascii="Tahoma" w:hAnsi="Tahoma" w:cs="Tahoma"/>
      <w:sz w:val="16"/>
      <w:szCs w:val="16"/>
      <w:lang w:eastAsia="bg-BG"/>
    </w:rPr>
  </w:style>
  <w:style w:type="character" w:customStyle="1" w:styleId="Kop8Char">
    <w:name w:val="Kop 8 Char"/>
    <w:basedOn w:val="Standaardalinea-lettertype"/>
    <w:link w:val="Kop8"/>
    <w:rsid w:val="00EC2DA1"/>
    <w:rPr>
      <w:rFonts w:ascii="Arial" w:hAnsi="Arial"/>
      <w:i/>
    </w:rPr>
  </w:style>
  <w:style w:type="character" w:customStyle="1" w:styleId="Kop9Char">
    <w:name w:val="Kop 9 Char"/>
    <w:basedOn w:val="Standaardalinea-lettertype"/>
    <w:link w:val="Kop9"/>
    <w:rsid w:val="00EC2DA1"/>
    <w:rPr>
      <w:rFonts w:ascii="Arial" w:hAnsi="Arial"/>
      <w:b/>
      <w:i/>
      <w:sz w:val="18"/>
    </w:rPr>
  </w:style>
  <w:style w:type="paragraph" w:styleId="Inhopg2">
    <w:name w:val="toc 2"/>
    <w:basedOn w:val="Standaard"/>
    <w:next w:val="Standaard"/>
    <w:autoRedefine/>
    <w:uiPriority w:val="39"/>
    <w:rsid w:val="008A2124"/>
    <w:pPr>
      <w:spacing w:after="100"/>
      <w:ind w:left="180"/>
    </w:pPr>
  </w:style>
  <w:style w:type="paragraph" w:styleId="Inhopg3">
    <w:name w:val="toc 3"/>
    <w:basedOn w:val="Standaard"/>
    <w:next w:val="Standaard"/>
    <w:autoRedefine/>
    <w:uiPriority w:val="39"/>
    <w:rsid w:val="008A2124"/>
    <w:pPr>
      <w:spacing w:after="100"/>
      <w:ind w:left="360"/>
    </w:pPr>
  </w:style>
  <w:style w:type="paragraph" w:customStyle="1" w:styleId="Default">
    <w:name w:val="Default"/>
    <w:rsid w:val="00181E4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D22A40"/>
    <w:pPr>
      <w:ind w:left="720"/>
      <w:contextualSpacing/>
    </w:pPr>
  </w:style>
  <w:style w:type="paragraph" w:styleId="Ondertitel">
    <w:name w:val="Subtitle"/>
    <w:basedOn w:val="Standaard"/>
    <w:next w:val="Standaard"/>
    <w:link w:val="OndertitelChar"/>
    <w:qFormat/>
    <w:rsid w:val="00F1658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F16582"/>
    <w:rPr>
      <w:rFonts w:asciiTheme="minorHAnsi" w:eastAsiaTheme="minorEastAsia" w:hAnsiTheme="minorHAnsi" w:cstheme="minorBidi"/>
      <w:color w:val="5A5A5A" w:themeColor="text1" w:themeTint="A5"/>
      <w:spacing w:val="15"/>
      <w:sz w:val="22"/>
      <w:szCs w:val="22"/>
      <w:lang w:eastAsia="bg-BG"/>
    </w:rPr>
  </w:style>
  <w:style w:type="paragraph" w:styleId="Geenafstand">
    <w:name w:val="No Spacing"/>
    <w:link w:val="GeenafstandChar"/>
    <w:uiPriority w:val="1"/>
    <w:qFormat/>
    <w:rsid w:val="00C22CDF"/>
    <w:rPr>
      <w:rFonts w:asciiTheme="minorHAnsi" w:eastAsiaTheme="minorEastAsia" w:hAnsiTheme="minorHAnsi" w:cstheme="minorBidi"/>
      <w:sz w:val="21"/>
      <w:szCs w:val="21"/>
      <w:lang w:val="en-US" w:eastAsia="en-US"/>
    </w:rPr>
  </w:style>
  <w:style w:type="character" w:customStyle="1" w:styleId="GeenafstandChar">
    <w:name w:val="Geen afstand Char"/>
    <w:basedOn w:val="Standaardalinea-lettertype"/>
    <w:link w:val="Geenafstand"/>
    <w:uiPriority w:val="1"/>
    <w:rsid w:val="00C22CDF"/>
    <w:rPr>
      <w:rFonts w:asciiTheme="minorHAnsi" w:eastAsiaTheme="minorEastAsia" w:hAnsiTheme="minorHAnsi" w:cstheme="minorBidi"/>
      <w:sz w:val="21"/>
      <w:szCs w:val="21"/>
      <w:lang w:val="en-US" w:eastAsia="en-US"/>
    </w:rPr>
  </w:style>
  <w:style w:type="character" w:customStyle="1" w:styleId="KoptekstChar">
    <w:name w:val="Koptekst Char"/>
    <w:basedOn w:val="Standaardalinea-lettertype"/>
    <w:link w:val="Koptekst"/>
    <w:rsid w:val="00C22CDF"/>
    <w:rPr>
      <w:rFonts w:ascii="Verdana" w:hAnsi="Verdana"/>
      <w:sz w:val="18"/>
      <w:szCs w:val="24"/>
      <w:lang w:eastAsia="bg-BG"/>
    </w:rPr>
  </w:style>
  <w:style w:type="character" w:customStyle="1" w:styleId="Kop2Char">
    <w:name w:val="Kop 2 Char"/>
    <w:basedOn w:val="Standaardalinea-lettertype"/>
    <w:link w:val="Kop2"/>
    <w:rsid w:val="00D25722"/>
    <w:rPr>
      <w:rFonts w:ascii="Verdana" w:hAnsi="Verdana" w:cs="Arial"/>
      <w:b/>
      <w:bCs/>
      <w:iCs/>
      <w:sz w:val="18"/>
      <w:szCs w:val="28"/>
      <w:lang w:eastAsia="bg-BG"/>
    </w:rPr>
  </w:style>
  <w:style w:type="character" w:customStyle="1" w:styleId="Kop3Char">
    <w:name w:val="Kop 3 Char"/>
    <w:basedOn w:val="Standaardalinea-lettertype"/>
    <w:link w:val="Kop3"/>
    <w:rsid w:val="00D25722"/>
    <w:rPr>
      <w:rFonts w:ascii="Verdana" w:hAnsi="Verdana" w:cs="Arial"/>
      <w:bCs/>
      <w:i/>
      <w:sz w:val="18"/>
      <w:szCs w:val="26"/>
      <w:lang w:eastAsia="bg-BG"/>
    </w:rPr>
  </w:style>
  <w:style w:type="character" w:styleId="GevolgdeHyperlink">
    <w:name w:val="FollowedHyperlink"/>
    <w:basedOn w:val="Standaardalinea-lettertype"/>
    <w:semiHidden/>
    <w:unhideWhenUsed/>
    <w:rsid w:val="00264C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842121">
      <w:bodyDiv w:val="1"/>
      <w:marLeft w:val="0"/>
      <w:marRight w:val="0"/>
      <w:marTop w:val="0"/>
      <w:marBottom w:val="0"/>
      <w:divBdr>
        <w:top w:val="none" w:sz="0" w:space="0" w:color="auto"/>
        <w:left w:val="none" w:sz="0" w:space="0" w:color="auto"/>
        <w:bottom w:val="none" w:sz="0" w:space="0" w:color="auto"/>
        <w:right w:val="none" w:sz="0" w:space="0" w:color="auto"/>
      </w:divBdr>
    </w:div>
    <w:div w:id="764154658">
      <w:bodyDiv w:val="1"/>
      <w:marLeft w:val="0"/>
      <w:marRight w:val="0"/>
      <w:marTop w:val="0"/>
      <w:marBottom w:val="0"/>
      <w:divBdr>
        <w:top w:val="none" w:sz="0" w:space="0" w:color="auto"/>
        <w:left w:val="none" w:sz="0" w:space="0" w:color="auto"/>
        <w:bottom w:val="none" w:sz="0" w:space="0" w:color="auto"/>
        <w:right w:val="none" w:sz="0" w:space="0" w:color="auto"/>
      </w:divBdr>
    </w:div>
    <w:div w:id="999312694">
      <w:bodyDiv w:val="1"/>
      <w:marLeft w:val="0"/>
      <w:marRight w:val="0"/>
      <w:marTop w:val="0"/>
      <w:marBottom w:val="0"/>
      <w:divBdr>
        <w:top w:val="none" w:sz="0" w:space="0" w:color="auto"/>
        <w:left w:val="none" w:sz="0" w:space="0" w:color="auto"/>
        <w:bottom w:val="none" w:sz="0" w:space="0" w:color="auto"/>
        <w:right w:val="none" w:sz="0" w:space="0" w:color="auto"/>
      </w:divBdr>
    </w:div>
    <w:div w:id="145640924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M&amp;B@brabantsedelta.n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meetbedrijven@dommel.n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eetbedrijven@bs-ob.nl"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mailto:M&amp;B@brabantsedelta.nl" TargetMode="External"/><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mailto:wvob2@bsgw.n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ostbus.rvb.afvalwaterbeheer@rijksoverheid.nl" TargetMode="Externa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AF388-45A7-462D-973E-B202D59F7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32</Pages>
  <Words>4633</Words>
  <Characters>30847</Characters>
  <Application>Microsoft Office Word</Application>
  <DocSecurity>0</DocSecurity>
  <Lines>963</Lines>
  <Paragraphs>331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Defensie</Company>
  <LinksUpToDate>false</LinksUpToDate>
  <CharactersWithSpaces>35149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 van Westerop</dc:creator>
  <cp:lastModifiedBy>Haren, Patrick van</cp:lastModifiedBy>
  <cp:revision>2</cp:revision>
  <cp:lastPrinted>2019-04-09T11:46:00Z</cp:lastPrinted>
  <dcterms:created xsi:type="dcterms:W3CDTF">2025-04-14T15:33:00Z</dcterms:created>
  <dcterms:modified xsi:type="dcterms:W3CDTF">2025-04-14T15:33:00Z</dcterms:modified>
</cp:coreProperties>
</file>