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93854" w14:textId="77777777" w:rsidR="000F6398" w:rsidRPr="000F6398" w:rsidRDefault="000F6398" w:rsidP="000F6398">
      <w:pPr>
        <w:keepNext/>
        <w:pageBreakBefore/>
        <w:spacing w:before="120" w:after="360" w:line="300" w:lineRule="auto"/>
        <w:jc w:val="both"/>
        <w:outlineLvl w:val="0"/>
        <w:rPr>
          <w:rFonts w:ascii="Arial" w:eastAsia="MS Mincho" w:hAnsi="Arial" w:cs="Arial"/>
          <w:b/>
          <w:bCs/>
          <w:caps/>
          <w:kern w:val="0"/>
          <w:sz w:val="36"/>
          <w:szCs w:val="32"/>
          <w:lang w:eastAsia="nl-NL"/>
          <w14:ligatures w14:val="none"/>
        </w:rPr>
      </w:pPr>
      <w:bookmarkStart w:id="0" w:name="_Toc434578340"/>
      <w:bookmarkStart w:id="1" w:name="_Toc497384448"/>
      <w:bookmarkStart w:id="2" w:name="_Toc497386136"/>
      <w:bookmarkStart w:id="3" w:name="_Toc498344764"/>
      <w:bookmarkStart w:id="4" w:name="_Toc504568767"/>
      <w:bookmarkStart w:id="5" w:name="_Toc527637464"/>
      <w:bookmarkStart w:id="6" w:name="_Toc181278446"/>
      <w:bookmarkStart w:id="7" w:name="_Toc419285416"/>
      <w:bookmarkStart w:id="8" w:name="_Toc421086912"/>
      <w:bookmarkStart w:id="9" w:name="_Toc421100635"/>
      <w:r w:rsidRPr="000F6398">
        <w:rPr>
          <w:rFonts w:ascii="Arial" w:eastAsia="MS Mincho" w:hAnsi="Arial" w:cs="Arial"/>
          <w:bCs/>
          <w:kern w:val="0"/>
          <w:sz w:val="36"/>
          <w:szCs w:val="32"/>
          <w:lang w:eastAsia="nl-NL"/>
          <w14:ligatures w14:val="none"/>
        </w:rPr>
        <w:t>Bijlage 2a Akkoordverklaring Beschrijvend document en gestelde eisen</w:t>
      </w:r>
      <w:bookmarkEnd w:id="0"/>
      <w:bookmarkEnd w:id="1"/>
      <w:bookmarkEnd w:id="2"/>
      <w:bookmarkEnd w:id="3"/>
      <w:bookmarkEnd w:id="4"/>
      <w:bookmarkEnd w:id="5"/>
      <w:bookmarkEnd w:id="6"/>
    </w:p>
    <w:p w14:paraId="44F2909C" w14:textId="77777777" w:rsidR="000F6398" w:rsidRPr="000F6398" w:rsidRDefault="000F6398" w:rsidP="000F6398">
      <w:pPr>
        <w:spacing w:after="0" w:line="276" w:lineRule="auto"/>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Hierbij verklaart ondergetekende :</w:t>
      </w:r>
    </w:p>
    <w:p w14:paraId="28A27CF3" w14:textId="77777777" w:rsidR="000F6398" w:rsidRPr="000F6398" w:rsidRDefault="000F6398" w:rsidP="000F6398">
      <w:pPr>
        <w:numPr>
          <w:ilvl w:val="0"/>
          <w:numId w:val="11"/>
        </w:numPr>
        <w:spacing w:after="0" w:line="276" w:lineRule="auto"/>
        <w:ind w:left="567"/>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 xml:space="preserve">in te stemmen met de voorwaarden in dit Beschrijvend document en alle bijbehorende bijlagen, met nummer als vermeld in de voettekst van dit document; </w:t>
      </w:r>
    </w:p>
    <w:p w14:paraId="7CA04CAB" w14:textId="77777777" w:rsidR="000F6398" w:rsidRPr="000F6398" w:rsidRDefault="000F6398" w:rsidP="000F6398">
      <w:pPr>
        <w:numPr>
          <w:ilvl w:val="0"/>
          <w:numId w:val="11"/>
        </w:numPr>
        <w:spacing w:after="0" w:line="276" w:lineRule="auto"/>
        <w:ind w:left="567"/>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dat zijn Inschrijving volledig voldoet aan de in dit Beschrijvend document en bijbehorende bijlagen, met nummer als vermeld in de voettekst, van dit document gestelde eisen;</w:t>
      </w:r>
    </w:p>
    <w:p w14:paraId="2CAA2685" w14:textId="77777777" w:rsidR="000F6398" w:rsidRPr="000F6398" w:rsidRDefault="000F6398" w:rsidP="000F6398">
      <w:pPr>
        <w:numPr>
          <w:ilvl w:val="0"/>
          <w:numId w:val="11"/>
        </w:numPr>
        <w:spacing w:after="0" w:line="276" w:lineRule="auto"/>
        <w:ind w:left="567"/>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dat alle aangeleverde gegevens en antwoorden in zijn Inschrijving op dit Beschrijvend document en bijbehorende bijlagen, met nummer als vermeld in de voettekst van dit document, juist en volledig zijn.</w:t>
      </w:r>
    </w:p>
    <w:p w14:paraId="16949376"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5CE9D2DB"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114B1638"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08A02316"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026EB413"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6BFEEF67"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2E332C98"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7C429C74"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22791B28"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1B13A1AE"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5B2E4303"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18CDA9C7"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24F6E90C"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2F573C37"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40ADCF11"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66ED84C8"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410BE30B"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0011F68A"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4C2BC1EE"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45BBB156"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4C8F0A9B"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2696B866"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7F2CDD98"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773E076D" w14:textId="77777777" w:rsidR="000F6398" w:rsidRPr="000F6398" w:rsidRDefault="000F6398" w:rsidP="000F6398">
      <w:pPr>
        <w:spacing w:after="0" w:line="240" w:lineRule="auto"/>
        <w:jc w:val="both"/>
        <w:rPr>
          <w:rFonts w:ascii="Arial" w:eastAsia="Times New Roman" w:hAnsi="Arial" w:cs="Times New Roman"/>
          <w:kern w:val="0"/>
          <w:sz w:val="20"/>
          <w:szCs w:val="20"/>
          <w:lang w:eastAsia="nl-NL"/>
          <w14:ligatures w14:val="none"/>
        </w:rPr>
      </w:pPr>
    </w:p>
    <w:p w14:paraId="16B31223"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305CBD5"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78CD1D9"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1AFE081" w14:textId="005B4E86"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F6398" w:rsidRPr="000F6398" w14:paraId="2C48F0D6" w14:textId="77777777" w:rsidTr="00290F60">
        <w:tc>
          <w:tcPr>
            <w:tcW w:w="2835" w:type="dxa"/>
            <w:shd w:val="clear" w:color="auto" w:fill="E6E6E6"/>
          </w:tcPr>
          <w:p w14:paraId="73446ABC"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w:t>
            </w:r>
          </w:p>
        </w:tc>
        <w:tc>
          <w:tcPr>
            <w:tcW w:w="5670" w:type="dxa"/>
          </w:tcPr>
          <w:p w14:paraId="22BF9F24"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65D36EF5" w14:textId="77777777" w:rsidTr="00290F60">
        <w:tc>
          <w:tcPr>
            <w:tcW w:w="2835" w:type="dxa"/>
            <w:shd w:val="clear" w:color="auto" w:fill="E6E6E6"/>
          </w:tcPr>
          <w:p w14:paraId="054C0388"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70" w:type="dxa"/>
          </w:tcPr>
          <w:p w14:paraId="50303E50"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751F0520" w14:textId="77777777" w:rsidTr="00290F60">
        <w:trPr>
          <w:trHeight w:val="297"/>
        </w:trPr>
        <w:tc>
          <w:tcPr>
            <w:tcW w:w="2835" w:type="dxa"/>
            <w:shd w:val="clear" w:color="auto" w:fill="E6E6E6"/>
          </w:tcPr>
          <w:p w14:paraId="7B549C6B"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70" w:type="dxa"/>
          </w:tcPr>
          <w:p w14:paraId="7801B8E4"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1DD81C5E" w14:textId="77777777" w:rsidTr="00290F60">
        <w:tc>
          <w:tcPr>
            <w:tcW w:w="2835" w:type="dxa"/>
            <w:shd w:val="clear" w:color="auto" w:fill="E6E6E6"/>
          </w:tcPr>
          <w:p w14:paraId="42149808"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Handtekening</w:t>
            </w:r>
          </w:p>
          <w:p w14:paraId="2B194B0A"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p w14:paraId="04609A33"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c>
          <w:tcPr>
            <w:tcW w:w="5670" w:type="dxa"/>
          </w:tcPr>
          <w:p w14:paraId="090848A8"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372FFBE0" w14:textId="77777777" w:rsidTr="00290F60">
        <w:tc>
          <w:tcPr>
            <w:tcW w:w="2835" w:type="dxa"/>
            <w:shd w:val="clear" w:color="auto" w:fill="E6E6E6"/>
          </w:tcPr>
          <w:p w14:paraId="06C4F2A2"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Plaats en datum</w:t>
            </w:r>
          </w:p>
        </w:tc>
        <w:tc>
          <w:tcPr>
            <w:tcW w:w="5670" w:type="dxa"/>
          </w:tcPr>
          <w:p w14:paraId="4C9CD1F8"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bl>
    <w:p w14:paraId="46DE7F9D" w14:textId="77777777" w:rsidR="000F6398" w:rsidRPr="000F6398" w:rsidRDefault="000F6398" w:rsidP="000F6398">
      <w:pPr>
        <w:keepNext/>
        <w:pageBreakBefore/>
        <w:spacing w:before="120" w:after="360" w:line="300" w:lineRule="auto"/>
        <w:ind w:left="680" w:hanging="680"/>
        <w:jc w:val="both"/>
        <w:outlineLvl w:val="0"/>
        <w:rPr>
          <w:rFonts w:ascii="Arial" w:eastAsia="MS Mincho" w:hAnsi="Arial" w:cs="Arial"/>
          <w:b/>
          <w:bCs/>
          <w:caps/>
          <w:kern w:val="0"/>
          <w:sz w:val="36"/>
          <w:szCs w:val="32"/>
          <w:lang w:eastAsia="nl-NL"/>
          <w14:ligatures w14:val="none"/>
        </w:rPr>
      </w:pPr>
      <w:bookmarkStart w:id="10" w:name="_Toc434578341"/>
      <w:bookmarkStart w:id="11" w:name="_Toc497384449"/>
      <w:bookmarkStart w:id="12" w:name="_Toc497386137"/>
      <w:bookmarkStart w:id="13" w:name="_Toc498344765"/>
      <w:bookmarkStart w:id="14" w:name="_Toc504568768"/>
      <w:bookmarkStart w:id="15" w:name="_Toc527637465"/>
      <w:bookmarkStart w:id="16" w:name="_Toc181278447"/>
      <w:bookmarkStart w:id="17" w:name="_Toc527637466"/>
      <w:r w:rsidRPr="000F6398">
        <w:rPr>
          <w:rFonts w:ascii="Arial" w:eastAsia="MS Mincho" w:hAnsi="Arial" w:cs="Arial"/>
          <w:bCs/>
          <w:kern w:val="0"/>
          <w:sz w:val="36"/>
          <w:szCs w:val="32"/>
          <w:lang w:eastAsia="nl-NL"/>
          <w14:ligatures w14:val="none"/>
        </w:rPr>
        <w:lastRenderedPageBreak/>
        <w:t>Bijlage 2b Akkoordverklaring contractuele bepalingen</w:t>
      </w:r>
      <w:bookmarkEnd w:id="10"/>
      <w:bookmarkEnd w:id="11"/>
      <w:bookmarkEnd w:id="12"/>
      <w:bookmarkEnd w:id="13"/>
      <w:bookmarkEnd w:id="14"/>
      <w:bookmarkEnd w:id="15"/>
      <w:bookmarkEnd w:id="16"/>
    </w:p>
    <w:p w14:paraId="60D28F90"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 xml:space="preserve">Hierbij verklaart ondergetekende </w:t>
      </w:r>
      <w:r w:rsidRPr="000F6398">
        <w:rPr>
          <w:rFonts w:ascii="Arial" w:eastAsia="Times New Roman" w:hAnsi="Arial" w:cs="Times New Roman"/>
          <w:i/>
          <w:kern w:val="0"/>
          <w:sz w:val="20"/>
          <w:szCs w:val="20"/>
          <w:u w:val="single"/>
          <w:lang w:eastAsia="nl-NL"/>
          <w14:ligatures w14:val="none"/>
        </w:rPr>
        <w:t>zonder voorbehoud</w:t>
      </w:r>
      <w:r w:rsidRPr="000F6398">
        <w:rPr>
          <w:rFonts w:ascii="Arial" w:eastAsia="Times New Roman" w:hAnsi="Arial" w:cs="Times New Roman"/>
          <w:i/>
          <w:kern w:val="0"/>
          <w:sz w:val="20"/>
          <w:szCs w:val="20"/>
          <w:lang w:eastAsia="nl-NL"/>
          <w14:ligatures w14:val="none"/>
        </w:rPr>
        <w:t xml:space="preserve"> </w:t>
      </w:r>
      <w:r w:rsidRPr="000F6398">
        <w:rPr>
          <w:rFonts w:ascii="Arial" w:eastAsia="Times New Roman" w:hAnsi="Arial" w:cs="Times New Roman"/>
          <w:kern w:val="0"/>
          <w:sz w:val="20"/>
          <w:szCs w:val="20"/>
          <w:lang w:eastAsia="nl-NL"/>
          <w14:ligatures w14:val="none"/>
        </w:rPr>
        <w:t>akkoord te gaan met de Contractuele bepalingen als vermeld in Bijlage 3a Concept (raam)overeenkomst, Bijlage 3b verwerkersovereenkomst, Bijlage 4 (Inkoopvoorwaarden) van het beschrijvend document.</w:t>
      </w:r>
    </w:p>
    <w:p w14:paraId="08DA65E0" w14:textId="77777777" w:rsidR="000F6398" w:rsidRPr="000F6398" w:rsidRDefault="000F6398" w:rsidP="000F6398">
      <w:pPr>
        <w:spacing w:after="0" w:line="280" w:lineRule="atLeast"/>
        <w:ind w:left="567"/>
        <w:jc w:val="both"/>
        <w:rPr>
          <w:rFonts w:ascii="Arial" w:eastAsia="Times New Roman" w:hAnsi="Arial" w:cs="Times New Roman"/>
          <w:kern w:val="0"/>
          <w:sz w:val="20"/>
          <w:szCs w:val="20"/>
          <w:lang w:eastAsia="nl-NL"/>
          <w14:ligatures w14:val="none"/>
        </w:rPr>
      </w:pPr>
    </w:p>
    <w:p w14:paraId="3D82FEB1" w14:textId="77777777" w:rsidR="000F6398" w:rsidRPr="000F6398" w:rsidRDefault="000F6398" w:rsidP="000F6398">
      <w:pPr>
        <w:spacing w:after="0" w:line="280" w:lineRule="atLeast"/>
        <w:jc w:val="both"/>
        <w:rPr>
          <w:rFonts w:ascii="Arial" w:eastAsia="Times New Roman" w:hAnsi="Arial" w:cs="Times New Roman"/>
          <w:vanish/>
          <w:kern w:val="0"/>
          <w:sz w:val="20"/>
          <w:szCs w:val="20"/>
          <w:lang w:eastAsia="nl-NL"/>
          <w14:ligatures w14:val="none"/>
        </w:rPr>
      </w:pPr>
      <w:r w:rsidRPr="000F6398">
        <w:rPr>
          <w:rFonts w:ascii="Arial" w:eastAsia="Times New Roman" w:hAnsi="Arial" w:cs="Times New Roman"/>
          <w:kern w:val="0"/>
          <w:sz w:val="20"/>
          <w:szCs w:val="20"/>
          <w:lang w:eastAsia="nl-NL"/>
          <w14:ligatures w14:val="none"/>
        </w:rPr>
        <w:t>Voor de onderdelen van de Contractuele bepalingen waarmee u niet (direct) kunt instemmen, dienen uiterlijk op de datum en het tijdstip als aangegeven in de paragraaf 3.3 bij “Uiterste datum voor het stellen van vragen Nota van Inlichtingen 1</w:t>
      </w:r>
      <w:r w:rsidRPr="000F6398" w:rsidDel="009927CB">
        <w:rPr>
          <w:rFonts w:ascii="Arial" w:eastAsia="Times New Roman" w:hAnsi="Arial" w:cs="Times New Roman"/>
          <w:kern w:val="0"/>
          <w:sz w:val="20"/>
          <w:szCs w:val="20"/>
          <w:lang w:eastAsia="nl-NL"/>
          <w14:ligatures w14:val="none"/>
        </w:rPr>
        <w:t xml:space="preserve"> </w:t>
      </w:r>
      <w:r w:rsidRPr="000F6398">
        <w:rPr>
          <w:rFonts w:ascii="Arial" w:eastAsia="Times New Roman" w:hAnsi="Arial" w:cs="Times New Roman"/>
          <w:kern w:val="0"/>
          <w:sz w:val="20"/>
          <w:szCs w:val="20"/>
          <w:lang w:eastAsia="nl-NL"/>
          <w14:ligatures w14:val="none"/>
        </w:rPr>
        <w:t xml:space="preserve">“ tekstvoorstellen te worden aangeleverd, dan wel dient de aard van het bezwaar te worden toegelicht. </w:t>
      </w:r>
    </w:p>
    <w:p w14:paraId="6571AE9B"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Uiterlijk tien dagen voor de datum als aangegeven in de paragraaf 3.3 bij “</w:t>
      </w:r>
      <w:r w:rsidRPr="000F6398">
        <w:rPr>
          <w:rFonts w:ascii="Arial" w:eastAsia="Times New Roman" w:hAnsi="Arial" w:cs="Times New Roman"/>
          <w:i/>
          <w:kern w:val="0"/>
          <w:sz w:val="20"/>
          <w:szCs w:val="20"/>
          <w:lang w:eastAsia="nl-NL"/>
          <w14:ligatures w14:val="none"/>
        </w:rPr>
        <w:t>Uiterste termijn indienen inschrijving</w:t>
      </w:r>
      <w:r w:rsidRPr="000F6398">
        <w:rPr>
          <w:rFonts w:ascii="Arial" w:eastAsia="Times New Roman" w:hAnsi="Arial" w:cs="Times New Roman"/>
          <w:kern w:val="0"/>
          <w:sz w:val="20"/>
          <w:szCs w:val="20"/>
          <w:lang w:eastAsia="nl-NL"/>
          <w14:ligatures w14:val="none"/>
        </w:rPr>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55445623" w14:textId="77777777" w:rsidR="000F6398" w:rsidRPr="000F6398" w:rsidRDefault="000F6398" w:rsidP="000F6398">
      <w:pPr>
        <w:spacing w:after="0" w:line="280" w:lineRule="atLeast"/>
        <w:jc w:val="both"/>
        <w:rPr>
          <w:rFonts w:ascii="Arial" w:eastAsia="Times New Roman" w:hAnsi="Arial" w:cs="Times New Roman"/>
          <w:b/>
          <w:kern w:val="0"/>
          <w:sz w:val="20"/>
          <w:szCs w:val="20"/>
          <w:lang w:eastAsia="nl-NL"/>
          <w14:ligatures w14:val="none"/>
        </w:rPr>
      </w:pPr>
    </w:p>
    <w:p w14:paraId="39A950C9" w14:textId="77777777" w:rsidR="000F6398" w:rsidRPr="000F6398" w:rsidRDefault="000F6398" w:rsidP="000F6398">
      <w:pPr>
        <w:spacing w:after="0" w:line="276" w:lineRule="auto"/>
        <w:jc w:val="both"/>
        <w:rPr>
          <w:rFonts w:ascii="Arial" w:eastAsia="Times New Roman" w:hAnsi="Arial" w:cs="Times New Roman"/>
          <w:b/>
          <w:kern w:val="0"/>
          <w:sz w:val="20"/>
          <w:szCs w:val="20"/>
          <w:lang w:eastAsia="nl-NL"/>
          <w14:ligatures w14:val="none"/>
        </w:rPr>
      </w:pPr>
      <w:r w:rsidRPr="000F6398">
        <w:rPr>
          <w:rFonts w:ascii="Arial" w:eastAsia="Times New Roman" w:hAnsi="Arial" w:cs="Times New Roman"/>
          <w:b/>
          <w:kern w:val="0"/>
          <w:sz w:val="20"/>
          <w:szCs w:val="20"/>
          <w:lang w:eastAsia="nl-NL"/>
          <w14:ligatures w14:val="none"/>
        </w:rPr>
        <w:t>Met andere woorden: inschrijving betekent instemming met de concept overeenkomst en daarvan deel uitmakende voorwaarden. Voorstellen tot wijziging die worden gehonoreerd zullen bekend gemaakt worden via de Nota van Inlichtingen.</w:t>
      </w:r>
    </w:p>
    <w:p w14:paraId="2F8D0138"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4F747EC9"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4330BCC3"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3FC65337"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36733EAC"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7E381037"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47D315FA"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07FEE560"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58B24746"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4A65397F"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285B9AA6"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5D48A027"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4634EDCE"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7793D86A"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7DE25FE0"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F6398" w:rsidRPr="000F6398" w14:paraId="520DAF17" w14:textId="77777777" w:rsidTr="00290F60">
        <w:tc>
          <w:tcPr>
            <w:tcW w:w="2835" w:type="dxa"/>
            <w:shd w:val="clear" w:color="auto" w:fill="E6E6E6"/>
          </w:tcPr>
          <w:p w14:paraId="708520DD"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w:t>
            </w:r>
          </w:p>
        </w:tc>
        <w:tc>
          <w:tcPr>
            <w:tcW w:w="5670" w:type="dxa"/>
          </w:tcPr>
          <w:p w14:paraId="3E4AAE4E"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3FB4B653" w14:textId="77777777" w:rsidTr="00290F60">
        <w:tc>
          <w:tcPr>
            <w:tcW w:w="2835" w:type="dxa"/>
            <w:shd w:val="clear" w:color="auto" w:fill="E6E6E6"/>
          </w:tcPr>
          <w:p w14:paraId="7202ED81"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70" w:type="dxa"/>
          </w:tcPr>
          <w:p w14:paraId="755E5A22"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61C7F384" w14:textId="77777777" w:rsidTr="00290F60">
        <w:trPr>
          <w:trHeight w:val="297"/>
        </w:trPr>
        <w:tc>
          <w:tcPr>
            <w:tcW w:w="2835" w:type="dxa"/>
            <w:shd w:val="clear" w:color="auto" w:fill="E6E6E6"/>
          </w:tcPr>
          <w:p w14:paraId="12C35E41"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70" w:type="dxa"/>
          </w:tcPr>
          <w:p w14:paraId="6C039DC1"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46BA359C" w14:textId="77777777" w:rsidTr="00290F60">
        <w:tc>
          <w:tcPr>
            <w:tcW w:w="2835" w:type="dxa"/>
            <w:shd w:val="clear" w:color="auto" w:fill="E6E6E6"/>
          </w:tcPr>
          <w:p w14:paraId="4ED5F947"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Handtekening</w:t>
            </w:r>
          </w:p>
          <w:p w14:paraId="01C8E8F8"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p w14:paraId="139E3336"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c>
          <w:tcPr>
            <w:tcW w:w="5670" w:type="dxa"/>
          </w:tcPr>
          <w:p w14:paraId="371F4C2D"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32CFB464" w14:textId="77777777" w:rsidTr="00290F60">
        <w:tc>
          <w:tcPr>
            <w:tcW w:w="2835" w:type="dxa"/>
            <w:shd w:val="clear" w:color="auto" w:fill="E6E6E6"/>
          </w:tcPr>
          <w:p w14:paraId="70A784A6"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Plaats en datum</w:t>
            </w:r>
          </w:p>
        </w:tc>
        <w:tc>
          <w:tcPr>
            <w:tcW w:w="5670" w:type="dxa"/>
          </w:tcPr>
          <w:p w14:paraId="6598D27B"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bl>
    <w:p w14:paraId="654835E5" w14:textId="77777777" w:rsidR="000F6398" w:rsidRPr="000F6398" w:rsidRDefault="000F6398" w:rsidP="000F6398">
      <w:pPr>
        <w:keepNext/>
        <w:pageBreakBefore/>
        <w:spacing w:before="120" w:after="360" w:line="300" w:lineRule="auto"/>
        <w:ind w:left="680" w:hanging="680"/>
        <w:jc w:val="both"/>
        <w:outlineLvl w:val="0"/>
        <w:rPr>
          <w:rFonts w:ascii="Arial" w:eastAsia="MS Mincho" w:hAnsi="Arial" w:cs="Arial"/>
          <w:b/>
          <w:bCs/>
          <w:caps/>
          <w:kern w:val="0"/>
          <w:sz w:val="32"/>
          <w:szCs w:val="28"/>
          <w:lang w:eastAsia="nl-NL"/>
          <w14:ligatures w14:val="none"/>
        </w:rPr>
      </w:pPr>
      <w:bookmarkStart w:id="18" w:name="_Toc181278448"/>
      <w:r w:rsidRPr="000F6398">
        <w:rPr>
          <w:rFonts w:ascii="Arial" w:eastAsia="MS Mincho" w:hAnsi="Arial" w:cs="Arial"/>
          <w:bCs/>
          <w:kern w:val="0"/>
          <w:sz w:val="32"/>
          <w:szCs w:val="28"/>
          <w:lang w:eastAsia="nl-NL"/>
          <w14:ligatures w14:val="none"/>
        </w:rPr>
        <w:lastRenderedPageBreak/>
        <w:t>Bijlage 2c Akkoordverklaring geen Russische betrokkenheid</w:t>
      </w:r>
      <w:bookmarkEnd w:id="18"/>
      <w:r w:rsidRPr="000F6398">
        <w:rPr>
          <w:rFonts w:ascii="Arial" w:eastAsia="MS Mincho" w:hAnsi="Arial" w:cs="Arial"/>
          <w:bCs/>
          <w:kern w:val="0"/>
          <w:sz w:val="32"/>
          <w:szCs w:val="28"/>
          <w:lang w:eastAsia="nl-NL"/>
          <w14:ligatures w14:val="none"/>
        </w:rPr>
        <w:t xml:space="preserve"> </w:t>
      </w:r>
    </w:p>
    <w:p w14:paraId="1E487CAB" w14:textId="77777777" w:rsidR="000F6398" w:rsidRPr="000F6398" w:rsidRDefault="000F6398" w:rsidP="000F6398">
      <w:pPr>
        <w:spacing w:before="100" w:beforeAutospacing="1" w:after="100" w:afterAutospacing="1" w:line="276" w:lineRule="auto"/>
        <w:jc w:val="both"/>
        <w:rPr>
          <w:rFonts w:ascii="Arial" w:eastAsia="Times New Roman" w:hAnsi="Arial" w:cs="Arial"/>
          <w:color w:val="343434"/>
          <w:kern w:val="0"/>
          <w:sz w:val="20"/>
          <w:szCs w:val="20"/>
          <w:lang w:eastAsia="nl-NL"/>
          <w14:ligatures w14:val="none"/>
        </w:rPr>
      </w:pPr>
      <w:r w:rsidRPr="000F6398">
        <w:rPr>
          <w:rFonts w:ascii="Arial" w:eastAsia="Times New Roman" w:hAnsi="Arial" w:cs="Arial"/>
          <w:color w:val="343434"/>
          <w:kern w:val="0"/>
          <w:sz w:val="20"/>
          <w:szCs w:val="20"/>
          <w:lang w:eastAsia="nl-NL"/>
          <w14:ligatures w14:val="none"/>
        </w:rPr>
        <w:t xml:space="preserve">Hierbij verklaart ondergetekende naar eer en geweten dat er geen sprake is van Russische betrokkenheid bij de uitvoering van deze overeenkomst die de drempels van artikel 5 </w:t>
      </w:r>
      <w:proofErr w:type="spellStart"/>
      <w:r w:rsidRPr="000F6398">
        <w:rPr>
          <w:rFonts w:ascii="Arial" w:eastAsia="Times New Roman" w:hAnsi="Arial" w:cs="Arial"/>
          <w:color w:val="343434"/>
          <w:kern w:val="0"/>
          <w:sz w:val="20"/>
          <w:szCs w:val="20"/>
          <w:lang w:eastAsia="nl-NL"/>
          <w14:ligatures w14:val="none"/>
        </w:rPr>
        <w:t>duodecies</w:t>
      </w:r>
      <w:proofErr w:type="spellEnd"/>
      <w:r w:rsidRPr="000F6398">
        <w:rPr>
          <w:rFonts w:ascii="Arial" w:eastAsia="Times New Roman" w:hAnsi="Arial" w:cs="Arial"/>
          <w:color w:val="343434"/>
          <w:kern w:val="0"/>
          <w:sz w:val="20"/>
          <w:szCs w:val="20"/>
          <w:lang w:eastAsia="nl-NL"/>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DE363DE" w14:textId="77777777" w:rsidR="000F6398" w:rsidRPr="000F6398" w:rsidRDefault="000F6398" w:rsidP="000F6398">
      <w:pPr>
        <w:spacing w:before="100" w:beforeAutospacing="1" w:after="100" w:afterAutospacing="1" w:line="276" w:lineRule="auto"/>
        <w:jc w:val="both"/>
        <w:rPr>
          <w:rFonts w:ascii="Arial" w:eastAsia="Times New Roman" w:hAnsi="Arial" w:cs="Arial"/>
          <w:color w:val="343434"/>
          <w:kern w:val="0"/>
          <w:sz w:val="20"/>
          <w:szCs w:val="20"/>
          <w:lang w:eastAsia="nl-NL"/>
          <w14:ligatures w14:val="none"/>
        </w:rPr>
      </w:pPr>
      <w:r w:rsidRPr="000F6398">
        <w:rPr>
          <w:rFonts w:ascii="Arial" w:eastAsia="Times New Roman" w:hAnsi="Arial" w:cs="Arial"/>
          <w:color w:val="343434"/>
          <w:kern w:val="0"/>
          <w:sz w:val="20"/>
          <w:szCs w:val="20"/>
          <w:lang w:eastAsia="nl-NL"/>
          <w14:ligatures w14:val="none"/>
        </w:rPr>
        <w:t>Ondergetekende verklaart in het bijzonder dat:</w:t>
      </w:r>
    </w:p>
    <w:p w14:paraId="777B1AE1" w14:textId="77777777" w:rsidR="000F6398" w:rsidRPr="000F6398" w:rsidRDefault="000F6398" w:rsidP="000F6398">
      <w:pPr>
        <w:spacing w:before="100" w:beforeAutospacing="1" w:after="100" w:afterAutospacing="1" w:line="276" w:lineRule="auto"/>
        <w:jc w:val="both"/>
        <w:rPr>
          <w:rFonts w:ascii="Arial" w:eastAsia="Times New Roman" w:hAnsi="Arial" w:cs="Arial"/>
          <w:color w:val="343434"/>
          <w:kern w:val="0"/>
          <w:sz w:val="20"/>
          <w:szCs w:val="20"/>
          <w:lang w:eastAsia="nl-NL"/>
          <w14:ligatures w14:val="none"/>
        </w:rPr>
      </w:pPr>
      <w:r w:rsidRPr="000F6398">
        <w:rPr>
          <w:rFonts w:ascii="Arial" w:eastAsia="Times New Roman" w:hAnsi="Arial" w:cs="Arial"/>
          <w:color w:val="343434"/>
          <w:kern w:val="0"/>
          <w:sz w:val="20"/>
          <w:szCs w:val="20"/>
          <w:lang w:eastAsia="nl-NL"/>
          <w14:ligatures w14:val="none"/>
        </w:rPr>
        <w:t>a) 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48C324C5" w14:textId="77777777" w:rsidR="000F6398" w:rsidRPr="000F6398" w:rsidRDefault="000F6398" w:rsidP="000F6398">
      <w:pPr>
        <w:spacing w:before="100" w:beforeAutospacing="1" w:after="100" w:afterAutospacing="1" w:line="276" w:lineRule="auto"/>
        <w:jc w:val="both"/>
        <w:rPr>
          <w:rFonts w:ascii="Arial" w:eastAsia="Times New Roman" w:hAnsi="Arial" w:cs="Arial"/>
          <w:color w:val="343434"/>
          <w:kern w:val="0"/>
          <w:sz w:val="20"/>
          <w:szCs w:val="20"/>
          <w:lang w:eastAsia="nl-NL"/>
          <w14:ligatures w14:val="none"/>
        </w:rPr>
      </w:pPr>
      <w:r w:rsidRPr="000F6398">
        <w:rPr>
          <w:rFonts w:ascii="Arial" w:eastAsia="Times New Roman" w:hAnsi="Arial" w:cs="Arial"/>
          <w:color w:val="343434"/>
          <w:kern w:val="0"/>
          <w:sz w:val="20"/>
          <w:szCs w:val="20"/>
          <w:lang w:eastAsia="nl-NL"/>
          <w14:ligatures w14:val="none"/>
        </w:rPr>
        <w:t>b) 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01667D4D" w14:textId="77777777" w:rsidR="000F6398" w:rsidRPr="000F6398" w:rsidRDefault="000F6398" w:rsidP="000F6398">
      <w:pPr>
        <w:spacing w:before="100" w:beforeAutospacing="1" w:after="100" w:afterAutospacing="1" w:line="276" w:lineRule="auto"/>
        <w:jc w:val="both"/>
        <w:rPr>
          <w:rFonts w:ascii="Arial" w:eastAsia="Times New Roman" w:hAnsi="Arial" w:cs="Arial"/>
          <w:color w:val="343434"/>
          <w:kern w:val="0"/>
          <w:sz w:val="20"/>
          <w:szCs w:val="20"/>
          <w:lang w:eastAsia="nl-NL"/>
          <w14:ligatures w14:val="none"/>
        </w:rPr>
      </w:pPr>
      <w:r w:rsidRPr="000F6398">
        <w:rPr>
          <w:rFonts w:ascii="Arial" w:eastAsia="Times New Roman" w:hAnsi="Arial" w:cs="Arial"/>
          <w:color w:val="343434"/>
          <w:kern w:val="0"/>
          <w:sz w:val="20"/>
          <w:szCs w:val="20"/>
          <w:lang w:eastAsia="nl-NL"/>
          <w14:ligatures w14:val="none"/>
        </w:rPr>
        <w:t>c) noch Ondergetekende noch de onderneming die Ondergetekende vertegenwoordigt een (rechts)persoon (gevestigd in Rusland of een ander land) is die handelt in belang van of op aanwijzing van een Russische partij, zoals bedoeld onder a) en b);</w:t>
      </w:r>
    </w:p>
    <w:p w14:paraId="53E19D62" w14:textId="77777777" w:rsidR="000F6398" w:rsidRPr="000F6398" w:rsidRDefault="000F6398" w:rsidP="000F6398">
      <w:pPr>
        <w:spacing w:before="100" w:beforeAutospacing="1" w:after="100" w:afterAutospacing="1" w:line="276" w:lineRule="auto"/>
        <w:jc w:val="both"/>
        <w:rPr>
          <w:rFonts w:ascii="Arial" w:eastAsia="Times New Roman" w:hAnsi="Arial" w:cs="Arial"/>
          <w:color w:val="343434"/>
          <w:kern w:val="0"/>
          <w:sz w:val="20"/>
          <w:szCs w:val="20"/>
          <w:lang w:eastAsia="nl-NL"/>
          <w14:ligatures w14:val="none"/>
        </w:rPr>
      </w:pPr>
      <w:r w:rsidRPr="000F6398">
        <w:rPr>
          <w:rFonts w:ascii="Arial" w:eastAsia="Times New Roman" w:hAnsi="Arial" w:cs="Arial"/>
          <w:color w:val="343434"/>
          <w:kern w:val="0"/>
          <w:sz w:val="20"/>
          <w:szCs w:val="20"/>
          <w:lang w:eastAsia="nl-NL"/>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15F8B1A" w14:textId="77777777" w:rsidR="000F6398" w:rsidRPr="000F6398" w:rsidRDefault="000F6398" w:rsidP="000F6398">
      <w:pPr>
        <w:spacing w:after="0" w:line="280" w:lineRule="atLeast"/>
        <w:jc w:val="both"/>
        <w:rPr>
          <w:rFonts w:ascii="Arial" w:eastAsia="Times New Roman" w:hAnsi="Arial" w:cs="Times New Roman"/>
          <w:kern w:val="0"/>
          <w:sz w:val="16"/>
          <w:szCs w:val="16"/>
          <w:lang w:eastAsia="nl-NL"/>
          <w14:ligatures w14:val="none"/>
        </w:rPr>
      </w:pPr>
    </w:p>
    <w:p w14:paraId="196822DD"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4B0E3786"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7B74F534"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50EFD0D0"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1B2A9E6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D0B5292"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EF0E0D8"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2CE6F94"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88ACB7C"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66B88A0" w14:textId="5FAD45F0"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2c</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F6398" w:rsidRPr="000F6398" w14:paraId="6C714621" w14:textId="77777777" w:rsidTr="00290F60">
        <w:tc>
          <w:tcPr>
            <w:tcW w:w="2835" w:type="dxa"/>
            <w:shd w:val="clear" w:color="auto" w:fill="E6E6E6"/>
          </w:tcPr>
          <w:p w14:paraId="266536F2"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w:t>
            </w:r>
          </w:p>
        </w:tc>
        <w:tc>
          <w:tcPr>
            <w:tcW w:w="5670" w:type="dxa"/>
          </w:tcPr>
          <w:p w14:paraId="13F9AD12"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473F39D0" w14:textId="77777777" w:rsidTr="00290F60">
        <w:tc>
          <w:tcPr>
            <w:tcW w:w="2835" w:type="dxa"/>
            <w:shd w:val="clear" w:color="auto" w:fill="E6E6E6"/>
          </w:tcPr>
          <w:p w14:paraId="509C61D7"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70" w:type="dxa"/>
          </w:tcPr>
          <w:p w14:paraId="1A6246B4"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667D95AD" w14:textId="77777777" w:rsidTr="00290F60">
        <w:trPr>
          <w:trHeight w:val="297"/>
        </w:trPr>
        <w:tc>
          <w:tcPr>
            <w:tcW w:w="2835" w:type="dxa"/>
            <w:shd w:val="clear" w:color="auto" w:fill="E6E6E6"/>
          </w:tcPr>
          <w:p w14:paraId="5F99B2E8"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70" w:type="dxa"/>
          </w:tcPr>
          <w:p w14:paraId="26716006"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70B91E6F" w14:textId="77777777" w:rsidTr="00290F60">
        <w:tc>
          <w:tcPr>
            <w:tcW w:w="2835" w:type="dxa"/>
            <w:shd w:val="clear" w:color="auto" w:fill="E6E6E6"/>
          </w:tcPr>
          <w:p w14:paraId="7AE40355"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Handtekening</w:t>
            </w:r>
          </w:p>
          <w:p w14:paraId="1860CCE4"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p w14:paraId="54A107CA"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c>
          <w:tcPr>
            <w:tcW w:w="5670" w:type="dxa"/>
          </w:tcPr>
          <w:p w14:paraId="40B4BCBB"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0F6398" w:rsidRPr="000F6398" w14:paraId="45200260" w14:textId="77777777" w:rsidTr="00290F60">
        <w:tc>
          <w:tcPr>
            <w:tcW w:w="2835" w:type="dxa"/>
            <w:shd w:val="clear" w:color="auto" w:fill="E6E6E6"/>
          </w:tcPr>
          <w:p w14:paraId="08D173A0"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Plaats en datum</w:t>
            </w:r>
          </w:p>
        </w:tc>
        <w:tc>
          <w:tcPr>
            <w:tcW w:w="5670" w:type="dxa"/>
          </w:tcPr>
          <w:p w14:paraId="664D78CB" w14:textId="77777777" w:rsidR="000F6398" w:rsidRPr="000F6398" w:rsidRDefault="000F6398" w:rsidP="000F6398">
            <w:pPr>
              <w:spacing w:before="90" w:after="54" w:line="280" w:lineRule="atLeast"/>
              <w:ind w:left="57" w:right="57"/>
              <w:jc w:val="both"/>
              <w:rPr>
                <w:rFonts w:ascii="Arial" w:eastAsia="Times New Roman" w:hAnsi="Arial" w:cs="Times New Roman"/>
                <w:kern w:val="0"/>
                <w:sz w:val="20"/>
                <w:szCs w:val="20"/>
                <w:lang w:eastAsia="nl-NL"/>
                <w14:ligatures w14:val="none"/>
              </w:rPr>
            </w:pPr>
          </w:p>
        </w:tc>
      </w:tr>
    </w:tbl>
    <w:p w14:paraId="58034262" w14:textId="77777777" w:rsidR="000F6398" w:rsidRPr="000F6398" w:rsidRDefault="000F6398" w:rsidP="000F6398">
      <w:pPr>
        <w:keepNext/>
        <w:pageBreakBefore/>
        <w:suppressAutoHyphens/>
        <w:spacing w:after="960" w:line="600" w:lineRule="atLeast"/>
        <w:jc w:val="both"/>
        <w:outlineLvl w:val="0"/>
        <w:rPr>
          <w:rFonts w:ascii="Arial" w:eastAsia="MS Mincho" w:hAnsi="Arial" w:cs="Arial"/>
          <w:bCs/>
          <w:color w:val="00314E"/>
          <w:kern w:val="0"/>
          <w:sz w:val="40"/>
          <w:szCs w:val="40"/>
          <w:lang w:eastAsia="nl-NL"/>
          <w14:ligatures w14:val="none"/>
        </w:rPr>
      </w:pPr>
      <w:bookmarkStart w:id="19" w:name="_Toc419285423"/>
      <w:bookmarkStart w:id="20" w:name="_Toc421086919"/>
      <w:bookmarkStart w:id="21" w:name="_Toc421100642"/>
      <w:bookmarkStart w:id="22" w:name="_Toc527637469"/>
      <w:bookmarkStart w:id="23" w:name="_Toc181278453"/>
      <w:bookmarkEnd w:id="7"/>
      <w:bookmarkEnd w:id="8"/>
      <w:bookmarkEnd w:id="9"/>
      <w:bookmarkEnd w:id="17"/>
      <w:r w:rsidRPr="000F6398">
        <w:rPr>
          <w:rFonts w:ascii="Arial" w:eastAsia="MS Mincho" w:hAnsi="Arial" w:cs="Arial"/>
          <w:bCs/>
          <w:color w:val="00314E"/>
          <w:kern w:val="0"/>
          <w:sz w:val="40"/>
          <w:szCs w:val="40"/>
          <w:lang w:eastAsia="nl-NL"/>
          <w14:ligatures w14:val="none"/>
        </w:rPr>
        <w:lastRenderedPageBreak/>
        <w:t>Bijlage 6 Formulier referentieopdracht</w:t>
      </w:r>
      <w:bookmarkEnd w:id="19"/>
      <w:bookmarkEnd w:id="20"/>
      <w:bookmarkEnd w:id="21"/>
      <w:bookmarkEnd w:id="22"/>
      <w:bookmarkEnd w:id="23"/>
    </w:p>
    <w:p w14:paraId="097376D1" w14:textId="77777777" w:rsidR="000F6398" w:rsidRPr="000F6398" w:rsidRDefault="000F6398" w:rsidP="000F6398">
      <w:pPr>
        <w:suppressAutoHyphens/>
        <w:spacing w:after="0" w:line="288" w:lineRule="auto"/>
        <w:jc w:val="both"/>
        <w:rPr>
          <w:rFonts w:ascii="Arial" w:eastAsia="Times New Roman" w:hAnsi="Arial" w:cs="Times New Roman"/>
          <w:kern w:val="0"/>
          <w:sz w:val="20"/>
          <w:szCs w:val="20"/>
          <w:lang w:eastAsia="nl-NL"/>
          <w14:ligatures w14:val="none"/>
        </w:rPr>
      </w:pPr>
      <w:r w:rsidRPr="000F6398">
        <w:rPr>
          <w:rFonts w:ascii="Arial" w:eastAsia="Times New Roman" w:hAnsi="Arial" w:cs="Arial"/>
          <w:kern w:val="0"/>
          <w:sz w:val="20"/>
          <w:szCs w:val="20"/>
          <w:lang w:eastAsia="nl-NL"/>
          <w14:ligatures w14:val="none"/>
        </w:rPr>
        <w:t>Let op: om te controleren of</w:t>
      </w:r>
      <w:r w:rsidRPr="000F6398">
        <w:rPr>
          <w:rFonts w:ascii="Arial" w:eastAsia="Times New Roman" w:hAnsi="Arial" w:cs="Times New Roman"/>
          <w:kern w:val="0"/>
          <w:sz w:val="20"/>
          <w:szCs w:val="20"/>
          <w:lang w:eastAsia="nl-NL"/>
          <w14:ligatures w14:val="none"/>
        </w:rPr>
        <w:t xml:space="preserve"> de referentieopdracht naar tevredenheid van de </w:t>
      </w:r>
      <w:r w:rsidRPr="000F6398">
        <w:rPr>
          <w:rFonts w:ascii="Arial" w:eastAsia="Times New Roman" w:hAnsi="Arial" w:cs="Arial"/>
          <w:kern w:val="0"/>
          <w:sz w:val="20"/>
          <w:szCs w:val="20"/>
          <w:lang w:eastAsia="nl-NL"/>
          <w14:ligatures w14:val="none"/>
        </w:rPr>
        <w:t>Opdrachtgever</w:t>
      </w:r>
      <w:r w:rsidRPr="000F6398">
        <w:rPr>
          <w:rFonts w:ascii="Arial" w:eastAsia="Times New Roman" w:hAnsi="Arial" w:cs="Times New Roman"/>
          <w:kern w:val="0"/>
          <w:sz w:val="20"/>
          <w:szCs w:val="20"/>
          <w:lang w:eastAsia="nl-NL"/>
          <w14:ligatures w14:val="none"/>
        </w:rPr>
        <w:t xml:space="preserve"> van de referentie en tijdig (verleend uitstel daarin begrepen) is verricht, behoudt VRLN zich het recht voor om zonder tussenkomst van de Inschrijver contact op te nemen met de Opdrachtgever van de referentieopdracht.</w:t>
      </w:r>
    </w:p>
    <w:p w14:paraId="2DA1F071" w14:textId="77777777" w:rsidR="000F6398" w:rsidRPr="000F6398" w:rsidRDefault="000F6398" w:rsidP="000F6398">
      <w:pPr>
        <w:suppressAutoHyphens/>
        <w:spacing w:after="0" w:line="280" w:lineRule="atLeast"/>
        <w:ind w:left="567"/>
        <w:jc w:val="both"/>
        <w:rPr>
          <w:rFonts w:ascii="Arial" w:eastAsia="Times New Roman" w:hAnsi="Arial" w:cs="Arial"/>
          <w:kern w:val="0"/>
          <w:sz w:val="20"/>
          <w:szCs w:val="20"/>
          <w:lang w:eastAsia="nl-NL"/>
          <w14:ligatures w14:val="none"/>
        </w:rPr>
      </w:pPr>
    </w:p>
    <w:tbl>
      <w:tblPr>
        <w:tblW w:w="919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946"/>
      </w:tblGrid>
      <w:tr w:rsidR="000F6398" w:rsidRPr="000F6398" w14:paraId="4F881CB8" w14:textId="77777777" w:rsidTr="00290F60">
        <w:trPr>
          <w:cantSplit/>
          <w:trHeight w:val="232"/>
        </w:trPr>
        <w:tc>
          <w:tcPr>
            <w:tcW w:w="9199"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891E196" w14:textId="77777777" w:rsidR="000F6398" w:rsidRPr="000F6398" w:rsidRDefault="000F6398" w:rsidP="000F6398">
            <w:pPr>
              <w:suppressAutoHyphens/>
              <w:spacing w:before="90" w:after="54" w:line="288" w:lineRule="auto"/>
              <w:ind w:left="57" w:right="57"/>
              <w:jc w:val="both"/>
              <w:rPr>
                <w:rFonts w:ascii="Arial" w:eastAsia="Times New Roman" w:hAnsi="Arial" w:cs="Arial"/>
                <w:b/>
                <w:bCs/>
                <w:kern w:val="0"/>
                <w:sz w:val="20"/>
                <w:szCs w:val="20"/>
                <w:lang w:eastAsia="ar-SA"/>
                <w14:ligatures w14:val="none"/>
              </w:rPr>
            </w:pPr>
            <w:r w:rsidRPr="000F6398">
              <w:rPr>
                <w:rFonts w:ascii="Arial" w:eastAsia="Times New Roman" w:hAnsi="Arial" w:cs="Arial"/>
                <w:b/>
                <w:kern w:val="0"/>
                <w:sz w:val="20"/>
                <w:szCs w:val="20"/>
                <w:lang w:eastAsia="nl-NL"/>
                <w14:ligatures w14:val="none"/>
              </w:rPr>
              <w:t>Gegevens Opdrachtgever</w:t>
            </w:r>
          </w:p>
        </w:tc>
      </w:tr>
      <w:tr w:rsidR="000F6398" w:rsidRPr="000F6398" w14:paraId="0A03882F" w14:textId="77777777" w:rsidTr="00290F6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3C2A7E5"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DAFC8FE"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Naam Opdrachtgever</w:t>
            </w:r>
          </w:p>
        </w:tc>
        <w:tc>
          <w:tcPr>
            <w:tcW w:w="4946" w:type="dxa"/>
            <w:tcBorders>
              <w:top w:val="single" w:sz="12" w:space="0" w:color="808080"/>
              <w:left w:val="single" w:sz="8" w:space="0" w:color="C0C0C0"/>
              <w:bottom w:val="single" w:sz="8" w:space="0" w:color="C0C0C0"/>
              <w:right w:val="single" w:sz="8" w:space="0" w:color="C0C0C0"/>
            </w:tcBorders>
          </w:tcPr>
          <w:p w14:paraId="6BBE9914"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0F6398" w:rsidRPr="000F6398" w14:paraId="0D3F245C" w14:textId="77777777" w:rsidTr="00290F6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48C268D" w14:textId="77777777" w:rsidR="000F6398" w:rsidRPr="000F6398" w:rsidRDefault="000F6398" w:rsidP="000F6398">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4FAFC0E5"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Adres</w:t>
            </w:r>
          </w:p>
        </w:tc>
        <w:tc>
          <w:tcPr>
            <w:tcW w:w="4946" w:type="dxa"/>
            <w:tcBorders>
              <w:top w:val="single" w:sz="8" w:space="0" w:color="C0C0C0"/>
              <w:left w:val="single" w:sz="8" w:space="0" w:color="C0C0C0"/>
              <w:bottom w:val="single" w:sz="8" w:space="0" w:color="C0C0C0"/>
              <w:right w:val="single" w:sz="8" w:space="0" w:color="C0C0C0"/>
            </w:tcBorders>
          </w:tcPr>
          <w:p w14:paraId="2487EA95"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0F6398" w:rsidRPr="000F6398" w14:paraId="14D4D9FA" w14:textId="77777777" w:rsidTr="00290F6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A6282D0" w14:textId="77777777" w:rsidR="000F6398" w:rsidRPr="000F6398" w:rsidRDefault="000F6398" w:rsidP="000F6398">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041318A"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Postcode en plaatsnaam</w:t>
            </w:r>
          </w:p>
        </w:tc>
        <w:tc>
          <w:tcPr>
            <w:tcW w:w="4946" w:type="dxa"/>
            <w:tcBorders>
              <w:top w:val="single" w:sz="8" w:space="0" w:color="C0C0C0"/>
              <w:left w:val="single" w:sz="8" w:space="0" w:color="C0C0C0"/>
              <w:bottom w:val="single" w:sz="8" w:space="0" w:color="C0C0C0"/>
              <w:right w:val="single" w:sz="8" w:space="0" w:color="C0C0C0"/>
            </w:tcBorders>
          </w:tcPr>
          <w:p w14:paraId="20165C04"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0F6398" w:rsidRPr="000F6398" w14:paraId="083A0CBC" w14:textId="77777777" w:rsidTr="00290F6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4BAFB1A"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43FDF86"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Naam contactpersoon Opdrachtgever</w:t>
            </w:r>
          </w:p>
        </w:tc>
        <w:tc>
          <w:tcPr>
            <w:tcW w:w="4946" w:type="dxa"/>
            <w:tcBorders>
              <w:top w:val="single" w:sz="8" w:space="0" w:color="C0C0C0"/>
              <w:left w:val="single" w:sz="8" w:space="0" w:color="C0C0C0"/>
              <w:bottom w:val="single" w:sz="8" w:space="0" w:color="C0C0C0"/>
              <w:right w:val="single" w:sz="8" w:space="0" w:color="C0C0C0"/>
            </w:tcBorders>
          </w:tcPr>
          <w:p w14:paraId="316EF1AB"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0F6398" w:rsidRPr="000F6398" w14:paraId="18A1BEF3" w14:textId="77777777" w:rsidTr="00290F6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6073315" w14:textId="77777777" w:rsidR="000F6398" w:rsidRPr="000F6398" w:rsidRDefault="000F6398" w:rsidP="000F6398">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4D3F7B9A"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Functie</w:t>
            </w:r>
          </w:p>
        </w:tc>
        <w:tc>
          <w:tcPr>
            <w:tcW w:w="4946" w:type="dxa"/>
            <w:tcBorders>
              <w:top w:val="single" w:sz="8" w:space="0" w:color="C0C0C0"/>
              <w:left w:val="single" w:sz="8" w:space="0" w:color="C0C0C0"/>
              <w:bottom w:val="single" w:sz="8" w:space="0" w:color="C0C0C0"/>
              <w:right w:val="single" w:sz="8" w:space="0" w:color="C0C0C0"/>
            </w:tcBorders>
          </w:tcPr>
          <w:p w14:paraId="1775AE05"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0F6398" w:rsidRPr="000F6398" w14:paraId="19DFD392" w14:textId="77777777" w:rsidTr="00290F6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0272E8C" w14:textId="77777777" w:rsidR="000F6398" w:rsidRPr="000F6398" w:rsidRDefault="000F6398" w:rsidP="000F6398">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316229"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Telefoonnummer</w:t>
            </w:r>
          </w:p>
        </w:tc>
        <w:tc>
          <w:tcPr>
            <w:tcW w:w="4946" w:type="dxa"/>
            <w:tcBorders>
              <w:top w:val="single" w:sz="8" w:space="0" w:color="C0C0C0"/>
              <w:left w:val="single" w:sz="8" w:space="0" w:color="C0C0C0"/>
              <w:bottom w:val="single" w:sz="8" w:space="0" w:color="C0C0C0"/>
              <w:right w:val="single" w:sz="8" w:space="0" w:color="C0C0C0"/>
            </w:tcBorders>
          </w:tcPr>
          <w:p w14:paraId="638FACAA"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bl>
    <w:p w14:paraId="3AC44B66" w14:textId="77777777" w:rsidR="000F6398" w:rsidRPr="000F6398" w:rsidRDefault="000F6398" w:rsidP="000F6398">
      <w:pPr>
        <w:suppressAutoHyphens/>
        <w:spacing w:after="0" w:line="280" w:lineRule="atLeast"/>
        <w:ind w:left="567"/>
        <w:jc w:val="both"/>
        <w:rPr>
          <w:rFonts w:ascii="Arial" w:eastAsia="Times New Roman" w:hAnsi="Arial" w:cs="Arial"/>
          <w:kern w:val="0"/>
          <w:sz w:val="20"/>
          <w:szCs w:val="20"/>
          <w:lang w:eastAsia="ar-SA"/>
          <w14:ligatures w14:val="none"/>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946"/>
      </w:tblGrid>
      <w:tr w:rsidR="000F6398" w:rsidRPr="000F6398" w14:paraId="27A36C56" w14:textId="77777777" w:rsidTr="00290F60">
        <w:trPr>
          <w:cantSplit/>
          <w:trHeight w:val="328"/>
        </w:trPr>
        <w:tc>
          <w:tcPr>
            <w:tcW w:w="9199"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178D6D36" w14:textId="77777777" w:rsidR="000F6398" w:rsidRPr="000F6398" w:rsidRDefault="000F6398" w:rsidP="000F6398">
            <w:pPr>
              <w:suppressAutoHyphens/>
              <w:spacing w:before="90" w:after="54" w:line="288" w:lineRule="auto"/>
              <w:ind w:left="57" w:right="57"/>
              <w:jc w:val="both"/>
              <w:rPr>
                <w:rFonts w:ascii="Arial" w:eastAsia="Times New Roman" w:hAnsi="Arial" w:cs="Arial"/>
                <w:b/>
                <w:bCs/>
                <w:kern w:val="0"/>
                <w:sz w:val="20"/>
                <w:szCs w:val="20"/>
                <w:lang w:eastAsia="ar-SA"/>
                <w14:ligatures w14:val="none"/>
              </w:rPr>
            </w:pPr>
            <w:r w:rsidRPr="000F6398">
              <w:rPr>
                <w:rFonts w:ascii="Arial" w:eastAsia="Times New Roman" w:hAnsi="Arial" w:cs="Arial"/>
                <w:b/>
                <w:kern w:val="0"/>
                <w:sz w:val="20"/>
                <w:szCs w:val="20"/>
                <w:lang w:eastAsia="nl-NL"/>
                <w14:ligatures w14:val="none"/>
              </w:rPr>
              <w:t>Referentieopdracht</w:t>
            </w:r>
          </w:p>
        </w:tc>
      </w:tr>
      <w:tr w:rsidR="000F6398" w:rsidRPr="000F6398" w14:paraId="621B38E1" w14:textId="77777777" w:rsidTr="00290F60">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437FF02A" w14:textId="77777777" w:rsidR="000F6398" w:rsidRPr="000F6398" w:rsidRDefault="000F6398" w:rsidP="000F6398">
            <w:pPr>
              <w:suppressAutoHyphens/>
              <w:spacing w:after="0" w:line="240" w:lineRule="auto"/>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ar-SA"/>
                <w14:ligatures w14:val="none"/>
              </w:rPr>
              <w:t>3)</w:t>
            </w:r>
          </w:p>
        </w:tc>
        <w:tc>
          <w:tcPr>
            <w:tcW w:w="3686" w:type="dxa"/>
            <w:tcBorders>
              <w:top w:val="nil"/>
              <w:left w:val="single" w:sz="8" w:space="0" w:color="C0C0C0"/>
              <w:bottom w:val="nil"/>
              <w:right w:val="single" w:sz="8" w:space="0" w:color="C0C0C0"/>
            </w:tcBorders>
            <w:shd w:val="clear" w:color="auto" w:fill="E6E6E6"/>
            <w:vAlign w:val="center"/>
            <w:hideMark/>
          </w:tcPr>
          <w:p w14:paraId="1E2D5BB1"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Datum start referentieopdracht</w:t>
            </w:r>
          </w:p>
        </w:tc>
        <w:tc>
          <w:tcPr>
            <w:tcW w:w="4946" w:type="dxa"/>
            <w:tcBorders>
              <w:top w:val="single" w:sz="8" w:space="0" w:color="C0C0C0"/>
              <w:left w:val="single" w:sz="8" w:space="0" w:color="C0C0C0"/>
              <w:bottom w:val="single" w:sz="8" w:space="0" w:color="C0C0C0"/>
              <w:right w:val="single" w:sz="8" w:space="0" w:color="C0C0C0"/>
            </w:tcBorders>
            <w:vAlign w:val="center"/>
          </w:tcPr>
          <w:p w14:paraId="4D23665F"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0F6398" w:rsidRPr="000F6398" w14:paraId="6483B547" w14:textId="77777777" w:rsidTr="00290F60">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4961FEEE" w14:textId="77777777" w:rsidR="000F6398" w:rsidRPr="000F6398" w:rsidRDefault="000F6398" w:rsidP="000F6398">
            <w:pPr>
              <w:suppressAutoHyphens/>
              <w:spacing w:after="0" w:line="240" w:lineRule="auto"/>
              <w:jc w:val="both"/>
              <w:rPr>
                <w:rFonts w:ascii="Arial" w:eastAsia="Times New Roman" w:hAnsi="Arial" w:cs="Arial"/>
                <w:kern w:val="0"/>
                <w:sz w:val="20"/>
                <w:szCs w:val="20"/>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4F7DDF94"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Datum eind referentieopdracht</w:t>
            </w:r>
          </w:p>
        </w:tc>
        <w:tc>
          <w:tcPr>
            <w:tcW w:w="4946" w:type="dxa"/>
            <w:tcBorders>
              <w:top w:val="single" w:sz="8" w:space="0" w:color="C0C0C0"/>
              <w:left w:val="single" w:sz="8" w:space="0" w:color="C0C0C0"/>
              <w:bottom w:val="single" w:sz="8" w:space="0" w:color="C0C0C0"/>
              <w:right w:val="single" w:sz="8" w:space="0" w:color="C0C0C0"/>
            </w:tcBorders>
            <w:vAlign w:val="center"/>
          </w:tcPr>
          <w:p w14:paraId="2AF718EB"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0F6398" w:rsidRPr="000F6398" w14:paraId="248085A2" w14:textId="77777777" w:rsidTr="00290F6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BCE50B1" w14:textId="77777777" w:rsidR="000F6398" w:rsidRPr="000F6398" w:rsidRDefault="000F6398" w:rsidP="000F6398">
            <w:pPr>
              <w:suppressAutoHyphens/>
              <w:spacing w:after="0" w:line="240" w:lineRule="auto"/>
              <w:jc w:val="both"/>
              <w:rPr>
                <w:rFonts w:ascii="Arial" w:eastAsia="Times New Roman" w:hAnsi="Arial" w:cs="Arial"/>
                <w:kern w:val="0"/>
                <w:sz w:val="20"/>
                <w:szCs w:val="20"/>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4FA5F5C"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Reden beëindiging referentieopdracht</w:t>
            </w:r>
          </w:p>
        </w:tc>
        <w:tc>
          <w:tcPr>
            <w:tcW w:w="4946" w:type="dxa"/>
            <w:tcBorders>
              <w:top w:val="single" w:sz="8" w:space="0" w:color="C0C0C0"/>
              <w:left w:val="single" w:sz="8" w:space="0" w:color="C0C0C0"/>
              <w:bottom w:val="single" w:sz="8" w:space="0" w:color="C0C0C0"/>
              <w:right w:val="single" w:sz="8" w:space="0" w:color="C0C0C0"/>
            </w:tcBorders>
            <w:vAlign w:val="center"/>
          </w:tcPr>
          <w:p w14:paraId="342903B8"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0F6398" w:rsidRPr="000F6398" w14:paraId="03F3F90A" w14:textId="77777777" w:rsidTr="00290F6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935EE2" w14:textId="77777777" w:rsidR="000F6398" w:rsidRPr="000F6398" w:rsidRDefault="000F6398" w:rsidP="000F6398">
            <w:pPr>
              <w:suppressAutoHyphens/>
              <w:spacing w:after="0" w:line="240" w:lineRule="auto"/>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ar-SA"/>
                <w14:ligatures w14:val="none"/>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DABE56F" w14:textId="77777777" w:rsidR="000F6398" w:rsidRPr="000F6398" w:rsidRDefault="000F6398" w:rsidP="000F6398">
            <w:pPr>
              <w:suppressAutoHyphens/>
              <w:spacing w:before="90" w:after="54" w:line="288" w:lineRule="auto"/>
              <w:ind w:left="57" w:right="57"/>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Gefactureerd bedrag (in euro’s exclusief btw)</w:t>
            </w:r>
          </w:p>
        </w:tc>
        <w:tc>
          <w:tcPr>
            <w:tcW w:w="4946" w:type="dxa"/>
            <w:tcBorders>
              <w:top w:val="single" w:sz="8" w:space="0" w:color="C0C0C0"/>
              <w:left w:val="single" w:sz="8" w:space="0" w:color="C0C0C0"/>
              <w:bottom w:val="single" w:sz="8" w:space="0" w:color="C0C0C0"/>
              <w:right w:val="single" w:sz="8" w:space="0" w:color="C0C0C0"/>
            </w:tcBorders>
            <w:vAlign w:val="center"/>
          </w:tcPr>
          <w:p w14:paraId="068DAB5E"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0F6398" w:rsidRPr="000F6398" w14:paraId="0CA5D723" w14:textId="77777777" w:rsidTr="00290F6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1A5977A"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0F6398">
              <w:rPr>
                <w:rFonts w:ascii="Arial" w:eastAsia="Times New Roman" w:hAnsi="Arial" w:cs="Arial"/>
                <w:kern w:val="0"/>
                <w:sz w:val="20"/>
                <w:szCs w:val="20"/>
                <w:lang w:eastAsia="nl-NL"/>
                <w14:ligatures w14:val="none"/>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8B0E88F" w14:textId="77777777" w:rsidR="000F6398" w:rsidRPr="000F6398" w:rsidRDefault="000F6398" w:rsidP="000F6398">
            <w:pPr>
              <w:suppressAutoHyphens/>
              <w:spacing w:before="90" w:after="54" w:line="288" w:lineRule="auto"/>
              <w:ind w:left="57" w:right="57"/>
              <w:rPr>
                <w:rFonts w:ascii="Arial" w:eastAsia="Times New Roman" w:hAnsi="Arial" w:cs="Arial"/>
                <w:bCs/>
                <w:kern w:val="0"/>
                <w:sz w:val="20"/>
                <w:szCs w:val="20"/>
                <w:lang w:eastAsia="ar-SA"/>
                <w14:ligatures w14:val="none"/>
              </w:rPr>
            </w:pPr>
            <w:r w:rsidRPr="000F6398">
              <w:rPr>
                <w:rFonts w:ascii="Arial" w:eastAsia="Times New Roman" w:hAnsi="Arial" w:cs="Arial"/>
                <w:kern w:val="0"/>
                <w:sz w:val="20"/>
                <w:szCs w:val="20"/>
                <w:lang w:eastAsia="nl-NL"/>
                <w14:ligatures w14:val="none"/>
              </w:rPr>
              <w:t>Omschrijving van de Opdracht, waaruit in ieder geval blijkt dat de referentieopdracht voldoet aan de referentie-eis</w:t>
            </w:r>
          </w:p>
        </w:tc>
        <w:tc>
          <w:tcPr>
            <w:tcW w:w="4946" w:type="dxa"/>
            <w:tcBorders>
              <w:top w:val="single" w:sz="8" w:space="0" w:color="C0C0C0"/>
              <w:left w:val="single" w:sz="8" w:space="0" w:color="C0C0C0"/>
              <w:bottom w:val="single" w:sz="8" w:space="0" w:color="C0C0C0"/>
              <w:right w:val="single" w:sz="8" w:space="0" w:color="C0C0C0"/>
            </w:tcBorders>
            <w:vAlign w:val="center"/>
          </w:tcPr>
          <w:p w14:paraId="05D66323" w14:textId="77777777" w:rsidR="000F6398" w:rsidRPr="000F6398" w:rsidRDefault="000F6398" w:rsidP="000F6398">
            <w:pPr>
              <w:suppressAutoHyphens/>
              <w:spacing w:before="90" w:after="54" w:line="288" w:lineRule="auto"/>
              <w:ind w:left="57" w:right="57"/>
              <w:jc w:val="both"/>
              <w:rPr>
                <w:rFonts w:ascii="Arial" w:eastAsia="Times New Roman" w:hAnsi="Arial" w:cs="Arial"/>
                <w:bCs/>
                <w:kern w:val="0"/>
                <w:sz w:val="20"/>
                <w:szCs w:val="20"/>
                <w:lang w:eastAsia="ar-SA"/>
                <w14:ligatures w14:val="none"/>
              </w:rPr>
            </w:pPr>
          </w:p>
        </w:tc>
      </w:tr>
      <w:tr w:rsidR="000F6398" w:rsidRPr="000F6398" w14:paraId="4DCFA6C6" w14:textId="77777777" w:rsidTr="00290F6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13B0DA4" w14:textId="77777777" w:rsidR="000F6398" w:rsidRPr="000F6398" w:rsidRDefault="000F6398" w:rsidP="000F6398">
            <w:pPr>
              <w:suppressAutoHyphens/>
              <w:spacing w:before="90" w:after="54" w:line="288" w:lineRule="auto"/>
              <w:ind w:left="57" w:right="57"/>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8721B2" w14:textId="77777777" w:rsidR="000F6398" w:rsidRPr="000F6398" w:rsidRDefault="000F6398" w:rsidP="000F6398">
            <w:pPr>
              <w:suppressAutoHyphens/>
              <w:spacing w:before="90" w:after="54" w:line="288" w:lineRule="auto"/>
              <w:ind w:left="57" w:right="57"/>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Indien verricht in combinatie: het percentage/aandeel in de combinatie; aard en inhoud van de eigen werkzaamheden verricht in samenwerkingsverband</w:t>
            </w:r>
          </w:p>
        </w:tc>
        <w:tc>
          <w:tcPr>
            <w:tcW w:w="4946" w:type="dxa"/>
            <w:tcBorders>
              <w:top w:val="single" w:sz="8" w:space="0" w:color="C0C0C0"/>
              <w:left w:val="single" w:sz="8" w:space="0" w:color="C0C0C0"/>
              <w:bottom w:val="single" w:sz="8" w:space="0" w:color="C0C0C0"/>
              <w:right w:val="single" w:sz="8" w:space="0" w:color="C0C0C0"/>
            </w:tcBorders>
            <w:vAlign w:val="center"/>
          </w:tcPr>
          <w:p w14:paraId="182490B1" w14:textId="77777777" w:rsidR="000F6398" w:rsidRPr="000F6398" w:rsidRDefault="000F6398" w:rsidP="000F6398">
            <w:pPr>
              <w:suppressAutoHyphens/>
              <w:spacing w:before="90" w:after="54" w:line="288" w:lineRule="auto"/>
              <w:ind w:left="57" w:right="57"/>
              <w:jc w:val="both"/>
              <w:rPr>
                <w:rFonts w:ascii="Arial" w:eastAsia="Times New Roman" w:hAnsi="Arial" w:cs="Arial"/>
                <w:bCs/>
                <w:kern w:val="0"/>
                <w:sz w:val="20"/>
                <w:szCs w:val="20"/>
                <w:lang w:eastAsia="ar-SA"/>
                <w14:ligatures w14:val="none"/>
              </w:rPr>
            </w:pPr>
          </w:p>
        </w:tc>
      </w:tr>
    </w:tbl>
    <w:p w14:paraId="323DD6EB" w14:textId="77777777" w:rsidR="000F6398" w:rsidRPr="000F6398" w:rsidRDefault="000F6398" w:rsidP="000F6398">
      <w:pPr>
        <w:suppressAutoHyphens/>
        <w:spacing w:after="0" w:line="280" w:lineRule="atLeast"/>
        <w:jc w:val="both"/>
        <w:rPr>
          <w:rFonts w:ascii="Arial" w:eastAsia="Times New Roman" w:hAnsi="Arial" w:cs="Arial"/>
          <w:snapToGrid w:val="0"/>
          <w:kern w:val="0"/>
          <w:sz w:val="20"/>
          <w:szCs w:val="20"/>
          <w:lang w:eastAsia="ar-SA"/>
          <w14:ligatures w14:val="none"/>
        </w:rPr>
      </w:pPr>
      <w:bookmarkStart w:id="24" w:name="_Toc86485888"/>
      <w:bookmarkStart w:id="25" w:name="_Toc86485886"/>
      <w:bookmarkStart w:id="26" w:name="_Toc68944752"/>
      <w:bookmarkStart w:id="27" w:name="_Toc86485889"/>
    </w:p>
    <w:p w14:paraId="096AB8CF" w14:textId="77777777" w:rsidR="000F6398" w:rsidRPr="000F6398" w:rsidRDefault="000F6398" w:rsidP="000F6398">
      <w:pPr>
        <w:suppressAutoHyphens/>
        <w:spacing w:after="0" w:line="284" w:lineRule="atLeast"/>
        <w:jc w:val="both"/>
        <w:rPr>
          <w:rFonts w:ascii="Arial" w:eastAsia="Times New Roman" w:hAnsi="Arial" w:cs="Times New Roman"/>
          <w:kern w:val="0"/>
          <w:sz w:val="20"/>
          <w:szCs w:val="20"/>
          <w:lang w:eastAsia="nl-NL"/>
          <w14:ligatures w14:val="none"/>
        </w:rPr>
      </w:pPr>
      <w:r w:rsidRPr="000F6398">
        <w:rPr>
          <w:rFonts w:ascii="Arial" w:eastAsia="Times New Roman" w:hAnsi="Arial" w:cs="Arial"/>
          <w:snapToGrid w:val="0"/>
          <w:kern w:val="0"/>
          <w:sz w:val="20"/>
          <w:szCs w:val="20"/>
          <w:lang w:eastAsia="nl-NL"/>
          <w14:ligatures w14:val="none"/>
        </w:rPr>
        <w:t xml:space="preserve">Hierbij verklaart de Inschrijver dat bovenstaande referentieopdracht naar behoren is uitgevoerd. </w:t>
      </w:r>
      <w:r w:rsidRPr="000F6398">
        <w:rPr>
          <w:rFonts w:ascii="Arial" w:eastAsia="Times New Roman" w:hAnsi="Arial" w:cs="Times New Roman"/>
          <w:kern w:val="0"/>
          <w:sz w:val="20"/>
          <w:szCs w:val="20"/>
          <w:lang w:eastAsia="nl-NL"/>
          <w14:ligatures w14:val="none"/>
        </w:rPr>
        <w:t xml:space="preserve">De referent tekent ervoor dat alle essentiële aspecten van de uitvoering van de Overeenkomst naar behoren en conform Overeenkomst zijn uitgevoerd. Dat betekent dat geen sprake is geweest van het structureel niet nakomen van een of meerdere essentiële aspecten van de dienstverlening die onderdeel vormden van de Overeenkomst. </w:t>
      </w:r>
    </w:p>
    <w:p w14:paraId="5E40A2F5" w14:textId="77777777" w:rsidR="000F6398" w:rsidRPr="000F6398" w:rsidRDefault="000F6398" w:rsidP="000F6398">
      <w:pPr>
        <w:suppressAutoHyphens/>
        <w:spacing w:after="0" w:line="288" w:lineRule="auto"/>
        <w:jc w:val="both"/>
        <w:rPr>
          <w:rFonts w:ascii="Arial" w:eastAsia="Times New Roman" w:hAnsi="Arial" w:cs="Arial"/>
          <w:snapToGrid w:val="0"/>
          <w:kern w:val="0"/>
          <w:sz w:val="20"/>
          <w:szCs w:val="20"/>
          <w:lang w:eastAsia="nl-NL"/>
          <w14:ligatures w14:val="none"/>
        </w:rPr>
      </w:pPr>
    </w:p>
    <w:p w14:paraId="70B86EF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E85CB0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DCAA888"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2B02CEC"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BB80019"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CE898ED"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23F7E69"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8E15277"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72594A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7C449B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04BFDB7"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E513D68"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DAD962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76601B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F5C1E52"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C04180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41A1E5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90A644C"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EB65AAC"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4C178FC"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D4B492A"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C42C67E"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8C5C1E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5AC13E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583869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1CF1F4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1EED6B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2AFAC48"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871076A"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9320A20"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9E60920"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F75D259"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D88E920"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6B55501"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9BDD2C9"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33675BB" w14:textId="524C1A06" w:rsidR="000F6398" w:rsidRPr="000F6398" w:rsidRDefault="000F6398" w:rsidP="000F6398">
      <w:pPr>
        <w:spacing w:after="0" w:line="280" w:lineRule="atLeast"/>
        <w:jc w:val="both"/>
        <w:rPr>
          <w:rFonts w:ascii="Arial" w:eastAsia="Times New Roman" w:hAnsi="Arial" w:cs="Arial"/>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3E67E9C8" w14:textId="77777777" w:rsidTr="00290F60">
        <w:tc>
          <w:tcPr>
            <w:tcW w:w="2835" w:type="dxa"/>
            <w:tcBorders>
              <w:top w:val="single" w:sz="8" w:space="0" w:color="C0C0C0"/>
              <w:left w:val="single" w:sz="8" w:space="0" w:color="C0C0C0"/>
              <w:bottom w:val="single" w:sz="8" w:space="0" w:color="C0C0C0"/>
            </w:tcBorders>
            <w:shd w:val="clear" w:color="auto" w:fill="E6E6E6"/>
          </w:tcPr>
          <w:p w14:paraId="7B4F4319"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w:t>
            </w:r>
          </w:p>
        </w:tc>
        <w:tc>
          <w:tcPr>
            <w:tcW w:w="5690" w:type="dxa"/>
            <w:tcBorders>
              <w:top w:val="single" w:sz="8" w:space="0" w:color="C0C0C0"/>
              <w:left w:val="single" w:sz="8" w:space="0" w:color="C0C0C0"/>
              <w:bottom w:val="single" w:sz="8" w:space="0" w:color="C0C0C0"/>
              <w:right w:val="single" w:sz="8" w:space="0" w:color="C0C0C0"/>
            </w:tcBorders>
          </w:tcPr>
          <w:p w14:paraId="2ACE10D1"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65E715C3" w14:textId="77777777" w:rsidTr="00290F60">
        <w:tc>
          <w:tcPr>
            <w:tcW w:w="2835" w:type="dxa"/>
            <w:tcBorders>
              <w:top w:val="single" w:sz="8" w:space="0" w:color="C0C0C0"/>
              <w:left w:val="single" w:sz="8" w:space="0" w:color="C0C0C0"/>
              <w:bottom w:val="single" w:sz="8" w:space="0" w:color="C0C0C0"/>
            </w:tcBorders>
            <w:shd w:val="clear" w:color="auto" w:fill="E6E6E6"/>
          </w:tcPr>
          <w:p w14:paraId="33807EEA"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91A801"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59E9B977" w14:textId="77777777" w:rsidTr="00290F60">
        <w:tc>
          <w:tcPr>
            <w:tcW w:w="2835" w:type="dxa"/>
            <w:tcBorders>
              <w:top w:val="single" w:sz="8" w:space="0" w:color="C0C0C0"/>
              <w:left w:val="single" w:sz="8" w:space="0" w:color="C0C0C0"/>
              <w:bottom w:val="single" w:sz="8" w:space="0" w:color="C0C0C0"/>
            </w:tcBorders>
            <w:shd w:val="clear" w:color="auto" w:fill="E6E6E6"/>
          </w:tcPr>
          <w:p w14:paraId="6D3ACD27"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3DD3FEA"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5218363D" w14:textId="77777777" w:rsidTr="00290F60">
        <w:tc>
          <w:tcPr>
            <w:tcW w:w="2835" w:type="dxa"/>
            <w:tcBorders>
              <w:top w:val="single" w:sz="8" w:space="0" w:color="C0C0C0"/>
              <w:left w:val="single" w:sz="8" w:space="0" w:color="C0C0C0"/>
              <w:bottom w:val="single" w:sz="8" w:space="0" w:color="C0C0C0"/>
            </w:tcBorders>
            <w:shd w:val="clear" w:color="auto" w:fill="E6E6E6"/>
          </w:tcPr>
          <w:p w14:paraId="767CF2AD"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p w14:paraId="3276DEFE"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p w14:paraId="155591C4"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0EC5B75D"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7CE76BCA" w14:textId="77777777" w:rsidTr="00290F60">
        <w:tc>
          <w:tcPr>
            <w:tcW w:w="2835" w:type="dxa"/>
            <w:tcBorders>
              <w:top w:val="single" w:sz="8" w:space="0" w:color="C0C0C0"/>
              <w:left w:val="single" w:sz="8" w:space="0" w:color="C0C0C0"/>
              <w:bottom w:val="single" w:sz="8" w:space="0" w:color="C0C0C0"/>
            </w:tcBorders>
            <w:shd w:val="clear" w:color="auto" w:fill="E6E6E6"/>
          </w:tcPr>
          <w:p w14:paraId="05E598A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41D237E"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551F2E7A" w14:textId="77777777" w:rsidR="000F6398" w:rsidRPr="000F6398" w:rsidRDefault="000F6398" w:rsidP="000F6398">
      <w:pPr>
        <w:keepNext/>
        <w:pageBreakBefore/>
        <w:spacing w:after="960" w:line="600" w:lineRule="atLeast"/>
        <w:ind w:left="680" w:hanging="680"/>
        <w:jc w:val="both"/>
        <w:outlineLvl w:val="0"/>
        <w:rPr>
          <w:rFonts w:ascii="Arial" w:eastAsia="MS Mincho" w:hAnsi="Arial" w:cs="Arial"/>
          <w:bCs/>
          <w:color w:val="00314E"/>
          <w:kern w:val="0"/>
          <w:sz w:val="40"/>
          <w:szCs w:val="32"/>
          <w:lang w:eastAsia="nl-NL"/>
          <w14:ligatures w14:val="none"/>
        </w:rPr>
      </w:pPr>
      <w:bookmarkStart w:id="28" w:name="_Toc469474453"/>
      <w:bookmarkStart w:id="29" w:name="_Toc504568771"/>
      <w:bookmarkStart w:id="30" w:name="_Toc527637470"/>
      <w:bookmarkStart w:id="31" w:name="_Toc181278454"/>
      <w:bookmarkEnd w:id="24"/>
      <w:bookmarkEnd w:id="25"/>
      <w:bookmarkEnd w:id="26"/>
      <w:bookmarkEnd w:id="27"/>
      <w:r w:rsidRPr="000F6398">
        <w:rPr>
          <w:rFonts w:ascii="Arial" w:eastAsia="MS Mincho" w:hAnsi="Arial" w:cs="Arial"/>
          <w:bCs/>
          <w:color w:val="00314E"/>
          <w:kern w:val="0"/>
          <w:sz w:val="40"/>
          <w:szCs w:val="32"/>
          <w:lang w:eastAsia="nl-NL"/>
          <w14:ligatures w14:val="none"/>
        </w:rPr>
        <w:lastRenderedPageBreak/>
        <w:t>Bijlage 7 Verklaring Combinatie</w:t>
      </w:r>
      <w:bookmarkEnd w:id="28"/>
      <w:bookmarkEnd w:id="29"/>
      <w:bookmarkEnd w:id="30"/>
      <w:bookmarkEnd w:id="31"/>
    </w:p>
    <w:p w14:paraId="2846CF2B"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xml:space="preserve">Ondergetekenden verklaren dat de leden van de combinatie zich gezamenlijk en/of* hoofdelijk aansprakelijk stellen voor de volledige en juiste uitvoering van de overeenkomst in al zijn onderdelen, en verklaren dat </w:t>
      </w:r>
    </w:p>
    <w:p w14:paraId="3F867E16"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259FE730"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…………………zal optreden als vertegenwoordiger van de combinatie en bevoegd is de combinatie in alle opzichten te vertegenwoordigen en te binden en als enig aanspreekpunt voor VRLN dient.</w:t>
      </w:r>
    </w:p>
    <w:p w14:paraId="0274E413"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595E52E4"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De reden dat in combinatie wordt ingeschreven is de volgende:</w:t>
      </w:r>
    </w:p>
    <w:p w14:paraId="129ED232"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w:t>
      </w:r>
    </w:p>
    <w:p w14:paraId="71F278B7"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7E0DF94A"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xml:space="preserve">VRLN wenst te vernemen welke onderdelen van de opdracht door welke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 xml:space="preserve"> worden vervuld:</w:t>
      </w:r>
    </w:p>
    <w:p w14:paraId="792192FA"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w:t>
      </w:r>
    </w:p>
    <w:p w14:paraId="18106DD8"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4952B609"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xml:space="preserve">Ondergetekenden verklaren dat zij deze verklaring naar waarheid hebben ondertekend en tevens dat zij daartoe, namens de betreffende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 rechtens bevoegd zijn.</w:t>
      </w:r>
    </w:p>
    <w:p w14:paraId="051E4473"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7534A6B2"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Doorhalen wat niet van toepassing is</w:t>
      </w:r>
    </w:p>
    <w:p w14:paraId="1BD5BEE2"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7 (deel 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6ECF43EA" w14:textId="77777777" w:rsidTr="00290F60">
        <w:tc>
          <w:tcPr>
            <w:tcW w:w="2835" w:type="dxa"/>
            <w:tcBorders>
              <w:top w:val="single" w:sz="8" w:space="0" w:color="C0C0C0"/>
              <w:left w:val="single" w:sz="8" w:space="0" w:color="C0C0C0"/>
              <w:bottom w:val="single" w:sz="8" w:space="0" w:color="C0C0C0"/>
            </w:tcBorders>
            <w:shd w:val="clear" w:color="auto" w:fill="E6E6E6"/>
          </w:tcPr>
          <w:p w14:paraId="72089D4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xml:space="preserve">Statutaire naam </w:t>
            </w:r>
            <w:proofErr w:type="spellStart"/>
            <w:r w:rsidRPr="000F6398">
              <w:rPr>
                <w:rFonts w:ascii="Arial" w:eastAsia="Calibri" w:hAnsi="Arial" w:cs="Arial"/>
                <w:kern w:val="0"/>
                <w:sz w:val="20"/>
                <w:szCs w:val="20"/>
                <w:lang w:eastAsia="nl-NL"/>
                <w14:ligatures w14:val="none"/>
              </w:rPr>
              <w:t>combinant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F86509C"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5E33360E" w14:textId="77777777" w:rsidTr="00290F60">
        <w:tc>
          <w:tcPr>
            <w:tcW w:w="2835" w:type="dxa"/>
            <w:tcBorders>
              <w:top w:val="single" w:sz="8" w:space="0" w:color="C0C0C0"/>
              <w:left w:val="single" w:sz="8" w:space="0" w:color="C0C0C0"/>
              <w:bottom w:val="single" w:sz="8" w:space="0" w:color="C0C0C0"/>
            </w:tcBorders>
            <w:shd w:val="clear" w:color="auto" w:fill="E6E6E6"/>
          </w:tcPr>
          <w:p w14:paraId="206D60A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F215E81"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42CA602F" w14:textId="77777777" w:rsidTr="00290F60">
        <w:tc>
          <w:tcPr>
            <w:tcW w:w="2835" w:type="dxa"/>
            <w:tcBorders>
              <w:top w:val="single" w:sz="8" w:space="0" w:color="C0C0C0"/>
              <w:left w:val="single" w:sz="8" w:space="0" w:color="C0C0C0"/>
              <w:bottom w:val="single" w:sz="8" w:space="0" w:color="C0C0C0"/>
            </w:tcBorders>
            <w:shd w:val="clear" w:color="auto" w:fill="E6E6E6"/>
          </w:tcPr>
          <w:p w14:paraId="6DADA3F4"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977C4EC"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4DF3C651" w14:textId="77777777" w:rsidTr="00290F60">
        <w:tc>
          <w:tcPr>
            <w:tcW w:w="2835" w:type="dxa"/>
            <w:tcBorders>
              <w:top w:val="single" w:sz="8" w:space="0" w:color="C0C0C0"/>
              <w:left w:val="single" w:sz="8" w:space="0" w:color="C0C0C0"/>
              <w:bottom w:val="single" w:sz="8" w:space="0" w:color="C0C0C0"/>
            </w:tcBorders>
            <w:shd w:val="clear" w:color="auto" w:fill="E6E6E6"/>
          </w:tcPr>
          <w:p w14:paraId="68D8CBBB"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p w14:paraId="600CAAE9"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p w14:paraId="61058EA6"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2D3E66A0"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760F029A" w14:textId="77777777" w:rsidTr="00290F60">
        <w:tc>
          <w:tcPr>
            <w:tcW w:w="2835" w:type="dxa"/>
            <w:tcBorders>
              <w:top w:val="single" w:sz="8" w:space="0" w:color="C0C0C0"/>
              <w:left w:val="single" w:sz="8" w:space="0" w:color="C0C0C0"/>
              <w:bottom w:val="single" w:sz="8" w:space="0" w:color="C0C0C0"/>
            </w:tcBorders>
            <w:shd w:val="clear" w:color="auto" w:fill="E6E6E6"/>
          </w:tcPr>
          <w:p w14:paraId="1C0BE220"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EEEB128"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38E3BB31"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13911A59"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7 (deel 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1BA4ADC6" w14:textId="77777777" w:rsidTr="00290F60">
        <w:tc>
          <w:tcPr>
            <w:tcW w:w="2835" w:type="dxa"/>
            <w:tcBorders>
              <w:top w:val="single" w:sz="8" w:space="0" w:color="C0C0C0"/>
              <w:left w:val="single" w:sz="8" w:space="0" w:color="C0C0C0"/>
              <w:bottom w:val="single" w:sz="8" w:space="0" w:color="C0C0C0"/>
            </w:tcBorders>
            <w:shd w:val="clear" w:color="auto" w:fill="E6E6E6"/>
          </w:tcPr>
          <w:p w14:paraId="40AC901D"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xml:space="preserve">Statutaire naam </w:t>
            </w:r>
            <w:proofErr w:type="spellStart"/>
            <w:r w:rsidRPr="000F6398">
              <w:rPr>
                <w:rFonts w:ascii="Arial" w:eastAsia="Calibri" w:hAnsi="Arial" w:cs="Arial"/>
                <w:kern w:val="0"/>
                <w:sz w:val="20"/>
                <w:szCs w:val="20"/>
                <w:lang w:eastAsia="nl-NL"/>
                <w14:ligatures w14:val="none"/>
              </w:rPr>
              <w:t>combinant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372182D3"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41E96B49" w14:textId="77777777" w:rsidTr="00290F60">
        <w:tc>
          <w:tcPr>
            <w:tcW w:w="2835" w:type="dxa"/>
            <w:tcBorders>
              <w:top w:val="single" w:sz="8" w:space="0" w:color="C0C0C0"/>
              <w:left w:val="single" w:sz="8" w:space="0" w:color="C0C0C0"/>
              <w:bottom w:val="single" w:sz="8" w:space="0" w:color="C0C0C0"/>
            </w:tcBorders>
            <w:shd w:val="clear" w:color="auto" w:fill="E6E6E6"/>
          </w:tcPr>
          <w:p w14:paraId="17AB4598"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099A8B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09498CD3" w14:textId="77777777" w:rsidTr="00290F60">
        <w:tc>
          <w:tcPr>
            <w:tcW w:w="2835" w:type="dxa"/>
            <w:tcBorders>
              <w:top w:val="single" w:sz="8" w:space="0" w:color="C0C0C0"/>
              <w:left w:val="single" w:sz="8" w:space="0" w:color="C0C0C0"/>
              <w:bottom w:val="single" w:sz="8" w:space="0" w:color="C0C0C0"/>
            </w:tcBorders>
            <w:shd w:val="clear" w:color="auto" w:fill="E6E6E6"/>
          </w:tcPr>
          <w:p w14:paraId="32C5B95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663448C"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6FCB3320" w14:textId="77777777" w:rsidTr="00290F60">
        <w:tc>
          <w:tcPr>
            <w:tcW w:w="2835" w:type="dxa"/>
            <w:tcBorders>
              <w:top w:val="single" w:sz="8" w:space="0" w:color="C0C0C0"/>
              <w:left w:val="single" w:sz="8" w:space="0" w:color="C0C0C0"/>
              <w:bottom w:val="single" w:sz="8" w:space="0" w:color="C0C0C0"/>
            </w:tcBorders>
            <w:shd w:val="clear" w:color="auto" w:fill="E6E6E6"/>
          </w:tcPr>
          <w:p w14:paraId="65AC2596"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p w14:paraId="182AC868"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3C56FA40"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7308A7BA" w14:textId="77777777" w:rsidTr="00290F60">
        <w:tc>
          <w:tcPr>
            <w:tcW w:w="2835" w:type="dxa"/>
            <w:tcBorders>
              <w:top w:val="single" w:sz="8" w:space="0" w:color="C0C0C0"/>
              <w:left w:val="single" w:sz="8" w:space="0" w:color="C0C0C0"/>
              <w:bottom w:val="single" w:sz="8" w:space="0" w:color="C0C0C0"/>
            </w:tcBorders>
            <w:shd w:val="clear" w:color="auto" w:fill="E6E6E6"/>
          </w:tcPr>
          <w:p w14:paraId="6175569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D871A4B"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2E178DC5" w14:textId="77777777" w:rsidR="000F6398" w:rsidRPr="000F6398" w:rsidRDefault="000F6398" w:rsidP="000F6398">
      <w:pPr>
        <w:keepNext/>
        <w:pageBreakBefore/>
        <w:spacing w:after="960" w:line="600" w:lineRule="atLeast"/>
        <w:ind w:left="680" w:hanging="680"/>
        <w:jc w:val="both"/>
        <w:outlineLvl w:val="0"/>
        <w:rPr>
          <w:rFonts w:ascii="Arial" w:eastAsia="MS Mincho" w:hAnsi="Arial" w:cs="Arial"/>
          <w:bCs/>
          <w:color w:val="00314E"/>
          <w:kern w:val="0"/>
          <w:sz w:val="40"/>
          <w:szCs w:val="32"/>
          <w:lang w:eastAsia="nl-NL"/>
          <w14:ligatures w14:val="none"/>
        </w:rPr>
      </w:pPr>
      <w:bookmarkStart w:id="32" w:name="_Toc419285420"/>
      <w:bookmarkStart w:id="33" w:name="_Toc421086916"/>
      <w:bookmarkStart w:id="34" w:name="_Toc421100639"/>
      <w:bookmarkStart w:id="35" w:name="_Toc469474454"/>
      <w:bookmarkStart w:id="36" w:name="_Toc504568772"/>
      <w:bookmarkStart w:id="37" w:name="_Toc527637471"/>
      <w:bookmarkStart w:id="38" w:name="_Toc181278455"/>
      <w:r w:rsidRPr="000F6398">
        <w:rPr>
          <w:rFonts w:ascii="Arial" w:eastAsia="MS Mincho" w:hAnsi="Arial" w:cs="Arial"/>
          <w:bCs/>
          <w:color w:val="00314E"/>
          <w:kern w:val="0"/>
          <w:sz w:val="40"/>
          <w:szCs w:val="32"/>
          <w:lang w:eastAsia="nl-NL"/>
          <w14:ligatures w14:val="none"/>
        </w:rPr>
        <w:lastRenderedPageBreak/>
        <w:t xml:space="preserve">Bijlage 8 Verklaring </w:t>
      </w:r>
      <w:proofErr w:type="spellStart"/>
      <w:r w:rsidRPr="000F6398">
        <w:rPr>
          <w:rFonts w:ascii="Arial" w:eastAsia="MS Mincho" w:hAnsi="Arial" w:cs="Arial"/>
          <w:bCs/>
          <w:color w:val="00314E"/>
          <w:kern w:val="0"/>
          <w:sz w:val="40"/>
          <w:szCs w:val="32"/>
          <w:lang w:eastAsia="nl-NL"/>
          <w14:ligatures w14:val="none"/>
        </w:rPr>
        <w:t>Onderaanneming</w:t>
      </w:r>
      <w:bookmarkEnd w:id="32"/>
      <w:bookmarkEnd w:id="33"/>
      <w:bookmarkEnd w:id="34"/>
      <w:bookmarkEnd w:id="35"/>
      <w:bookmarkEnd w:id="36"/>
      <w:bookmarkEnd w:id="37"/>
      <w:bookmarkEnd w:id="38"/>
      <w:proofErr w:type="spellEnd"/>
    </w:p>
    <w:p w14:paraId="58A69A81"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xml:space="preserve">Ondergetekenden verklaren dat, indien naar aanleiding van de aanbestedingsprocedure de opdracht door VRLN aan inschrijver (combinatie) zal worden gegund, inschrijver (combinatie) het volgende onderdeel van de opdracht in </w:t>
      </w:r>
      <w:proofErr w:type="spellStart"/>
      <w:r w:rsidRPr="000F6398">
        <w:rPr>
          <w:rFonts w:ascii="Arial" w:eastAsia="Calibri" w:hAnsi="Arial" w:cs="Arial"/>
          <w:kern w:val="0"/>
          <w:sz w:val="20"/>
          <w:szCs w:val="20"/>
          <w:lang w:eastAsia="nl-NL"/>
          <w14:ligatures w14:val="none"/>
        </w:rPr>
        <w:t>Onderaanneming</w:t>
      </w:r>
      <w:proofErr w:type="spellEnd"/>
      <w:r w:rsidRPr="000F6398">
        <w:rPr>
          <w:rFonts w:ascii="Arial" w:eastAsia="Calibri" w:hAnsi="Arial" w:cs="Arial"/>
          <w:kern w:val="0"/>
          <w:sz w:val="20"/>
          <w:szCs w:val="20"/>
          <w:lang w:eastAsia="nl-NL"/>
          <w14:ligatures w14:val="none"/>
        </w:rPr>
        <w:t xml:space="preserve"> zal geven:</w:t>
      </w:r>
    </w:p>
    <w:p w14:paraId="0A821BD6"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w:t>
      </w:r>
    </w:p>
    <w:p w14:paraId="3C729378"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12903B50"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Contactgegevens onderaannemer:</w:t>
      </w:r>
    </w:p>
    <w:p w14:paraId="424021F0"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w:t>
      </w:r>
    </w:p>
    <w:p w14:paraId="3162BEAB"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Vestigingsadres:</w:t>
      </w:r>
    </w:p>
    <w:p w14:paraId="34396EBA"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Postadres:</w:t>
      </w:r>
    </w:p>
    <w:p w14:paraId="1A59AFC9"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Telefoonnummer:</w:t>
      </w:r>
    </w:p>
    <w:p w14:paraId="7DB9802B"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E-mail:</w:t>
      </w:r>
    </w:p>
    <w:p w14:paraId="5076DCC5"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Nummer van inschrijving in het handelsregister:</w:t>
      </w:r>
    </w:p>
    <w:p w14:paraId="7B0041D0"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53E9B702"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Ondergetekende verklaren voorts dat:</w:t>
      </w:r>
    </w:p>
    <w:p w14:paraId="481E97AD"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58AD9A6B" w14:textId="77777777" w:rsidR="000F6398" w:rsidRPr="000F6398" w:rsidRDefault="000F6398" w:rsidP="000F6398">
      <w:pPr>
        <w:numPr>
          <w:ilvl w:val="0"/>
          <w:numId w:val="13"/>
        </w:numPr>
        <w:tabs>
          <w:tab w:val="left" w:pos="397"/>
        </w:tabs>
        <w:suppressAutoHyphens/>
        <w:spacing w:after="0" w:line="288" w:lineRule="auto"/>
        <w:ind w:left="426" w:hanging="426"/>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xml:space="preserve">dat inschrijver (combinatie) de hoofdaannemer is en aanspreekpunt is voor VRLN tijdens de aanbestedingsprocedure en uitvoering van de opdracht. </w:t>
      </w:r>
    </w:p>
    <w:p w14:paraId="1709DB28" w14:textId="77777777" w:rsidR="000F6398" w:rsidRPr="000F6398" w:rsidRDefault="000F6398" w:rsidP="000F6398">
      <w:pPr>
        <w:numPr>
          <w:ilvl w:val="0"/>
          <w:numId w:val="13"/>
        </w:numPr>
        <w:tabs>
          <w:tab w:val="left" w:pos="397"/>
        </w:tabs>
        <w:suppressAutoHyphens/>
        <w:spacing w:after="0" w:line="288" w:lineRule="auto"/>
        <w:ind w:left="426" w:hanging="426"/>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xml:space="preserve">inschrijver (combinatie) volledig aansprakelijk is voor de naleving van alle uit de overeenkomst voortvloeiende verplichtingen. </w:t>
      </w:r>
    </w:p>
    <w:p w14:paraId="702950AA"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7C08805E"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8 (deel 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74034D49" w14:textId="77777777" w:rsidTr="00290F60">
        <w:tc>
          <w:tcPr>
            <w:tcW w:w="2835" w:type="dxa"/>
            <w:tcBorders>
              <w:top w:val="single" w:sz="8" w:space="0" w:color="C0C0C0"/>
              <w:left w:val="single" w:sz="8" w:space="0" w:color="C0C0C0"/>
              <w:bottom w:val="single" w:sz="8" w:space="0" w:color="C0C0C0"/>
            </w:tcBorders>
            <w:shd w:val="clear" w:color="auto" w:fill="E6E6E6"/>
          </w:tcPr>
          <w:p w14:paraId="6D3184AA"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1FBB6AF7"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358777B8" w14:textId="77777777" w:rsidTr="00290F60">
        <w:tc>
          <w:tcPr>
            <w:tcW w:w="2835" w:type="dxa"/>
            <w:tcBorders>
              <w:top w:val="single" w:sz="8" w:space="0" w:color="C0C0C0"/>
              <w:left w:val="single" w:sz="8" w:space="0" w:color="C0C0C0"/>
              <w:bottom w:val="single" w:sz="8" w:space="0" w:color="C0C0C0"/>
            </w:tcBorders>
            <w:shd w:val="clear" w:color="auto" w:fill="E6E6E6"/>
          </w:tcPr>
          <w:p w14:paraId="3DB8D544"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6DA735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56AF5A56" w14:textId="77777777" w:rsidTr="00290F60">
        <w:tc>
          <w:tcPr>
            <w:tcW w:w="2835" w:type="dxa"/>
            <w:tcBorders>
              <w:top w:val="single" w:sz="8" w:space="0" w:color="C0C0C0"/>
              <w:left w:val="single" w:sz="8" w:space="0" w:color="C0C0C0"/>
              <w:bottom w:val="single" w:sz="8" w:space="0" w:color="C0C0C0"/>
            </w:tcBorders>
            <w:shd w:val="clear" w:color="auto" w:fill="E6E6E6"/>
          </w:tcPr>
          <w:p w14:paraId="2908A0CB"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B0D422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0C5F8A47" w14:textId="77777777" w:rsidTr="00290F60">
        <w:tc>
          <w:tcPr>
            <w:tcW w:w="2835" w:type="dxa"/>
            <w:tcBorders>
              <w:top w:val="single" w:sz="8" w:space="0" w:color="C0C0C0"/>
              <w:left w:val="single" w:sz="8" w:space="0" w:color="C0C0C0"/>
              <w:bottom w:val="single" w:sz="8" w:space="0" w:color="C0C0C0"/>
            </w:tcBorders>
            <w:shd w:val="clear" w:color="auto" w:fill="E6E6E6"/>
          </w:tcPr>
          <w:p w14:paraId="2029675E"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tc>
        <w:tc>
          <w:tcPr>
            <w:tcW w:w="5690" w:type="dxa"/>
            <w:tcBorders>
              <w:top w:val="single" w:sz="8" w:space="0" w:color="C0C0C0"/>
              <w:left w:val="single" w:sz="8" w:space="0" w:color="C0C0C0"/>
              <w:bottom w:val="single" w:sz="8" w:space="0" w:color="C0C0C0"/>
              <w:right w:val="single" w:sz="8" w:space="0" w:color="C0C0C0"/>
            </w:tcBorders>
          </w:tcPr>
          <w:p w14:paraId="6F6F379E"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p w14:paraId="18B5AAA0"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6D4841CA" w14:textId="77777777" w:rsidTr="00290F60">
        <w:tc>
          <w:tcPr>
            <w:tcW w:w="2835" w:type="dxa"/>
            <w:tcBorders>
              <w:top w:val="single" w:sz="8" w:space="0" w:color="C0C0C0"/>
              <w:left w:val="single" w:sz="8" w:space="0" w:color="C0C0C0"/>
              <w:bottom w:val="single" w:sz="8" w:space="0" w:color="C0C0C0"/>
            </w:tcBorders>
            <w:shd w:val="clear" w:color="auto" w:fill="E6E6E6"/>
          </w:tcPr>
          <w:p w14:paraId="48488A94"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1F91FDE"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0810E0CA"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0A8C6959"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8 (deel 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1062737D" w14:textId="77777777" w:rsidTr="00290F60">
        <w:tc>
          <w:tcPr>
            <w:tcW w:w="2835" w:type="dxa"/>
            <w:tcBorders>
              <w:top w:val="single" w:sz="8" w:space="0" w:color="C0C0C0"/>
              <w:left w:val="single" w:sz="8" w:space="0" w:color="C0C0C0"/>
              <w:bottom w:val="single" w:sz="8" w:space="0" w:color="C0C0C0"/>
            </w:tcBorders>
            <w:shd w:val="clear" w:color="auto" w:fill="E6E6E6"/>
          </w:tcPr>
          <w:p w14:paraId="47B22524"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bookmarkStart w:id="39" w:name="_Hlk162338022"/>
            <w:r w:rsidRPr="000F6398">
              <w:rPr>
                <w:rFonts w:ascii="Arial" w:eastAsia="Calibri" w:hAnsi="Arial" w:cs="Arial"/>
                <w:kern w:val="0"/>
                <w:sz w:val="20"/>
                <w:szCs w:val="20"/>
                <w:lang w:eastAsia="nl-NL"/>
                <w14:ligatures w14:val="none"/>
              </w:rPr>
              <w:t>Statutaire naam</w:t>
            </w:r>
          </w:p>
          <w:p w14:paraId="1847BD8F"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 xml:space="preserve"> onderaannemer</w:t>
            </w:r>
          </w:p>
        </w:tc>
        <w:tc>
          <w:tcPr>
            <w:tcW w:w="5690" w:type="dxa"/>
            <w:tcBorders>
              <w:top w:val="single" w:sz="8" w:space="0" w:color="C0C0C0"/>
              <w:left w:val="single" w:sz="8" w:space="0" w:color="C0C0C0"/>
              <w:bottom w:val="single" w:sz="8" w:space="0" w:color="C0C0C0"/>
              <w:right w:val="single" w:sz="8" w:space="0" w:color="C0C0C0"/>
            </w:tcBorders>
          </w:tcPr>
          <w:p w14:paraId="133FC48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3257F689" w14:textId="77777777" w:rsidTr="00290F60">
        <w:tc>
          <w:tcPr>
            <w:tcW w:w="2835" w:type="dxa"/>
            <w:tcBorders>
              <w:top w:val="single" w:sz="8" w:space="0" w:color="C0C0C0"/>
              <w:left w:val="single" w:sz="8" w:space="0" w:color="C0C0C0"/>
              <w:bottom w:val="single" w:sz="8" w:space="0" w:color="C0C0C0"/>
            </w:tcBorders>
            <w:shd w:val="clear" w:color="auto" w:fill="E6E6E6"/>
          </w:tcPr>
          <w:p w14:paraId="2BF54818"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BDB97B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1F4D0E93" w14:textId="77777777" w:rsidTr="00290F60">
        <w:tc>
          <w:tcPr>
            <w:tcW w:w="2835" w:type="dxa"/>
            <w:tcBorders>
              <w:top w:val="single" w:sz="8" w:space="0" w:color="C0C0C0"/>
              <w:left w:val="single" w:sz="8" w:space="0" w:color="C0C0C0"/>
              <w:bottom w:val="single" w:sz="8" w:space="0" w:color="C0C0C0"/>
            </w:tcBorders>
            <w:shd w:val="clear" w:color="auto" w:fill="E6E6E6"/>
          </w:tcPr>
          <w:p w14:paraId="7399C24E"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CC010B0"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1D0A82FC" w14:textId="77777777" w:rsidTr="00290F60">
        <w:tc>
          <w:tcPr>
            <w:tcW w:w="2835" w:type="dxa"/>
            <w:tcBorders>
              <w:top w:val="single" w:sz="8" w:space="0" w:color="C0C0C0"/>
              <w:left w:val="single" w:sz="8" w:space="0" w:color="C0C0C0"/>
              <w:bottom w:val="single" w:sz="8" w:space="0" w:color="C0C0C0"/>
            </w:tcBorders>
            <w:shd w:val="clear" w:color="auto" w:fill="E6E6E6"/>
          </w:tcPr>
          <w:p w14:paraId="6A34E0C3"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tc>
        <w:tc>
          <w:tcPr>
            <w:tcW w:w="5690" w:type="dxa"/>
            <w:tcBorders>
              <w:top w:val="single" w:sz="8" w:space="0" w:color="C0C0C0"/>
              <w:left w:val="single" w:sz="8" w:space="0" w:color="C0C0C0"/>
              <w:bottom w:val="single" w:sz="8" w:space="0" w:color="C0C0C0"/>
              <w:right w:val="single" w:sz="8" w:space="0" w:color="C0C0C0"/>
            </w:tcBorders>
          </w:tcPr>
          <w:p w14:paraId="099F7DFF"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p w14:paraId="46B15B5B"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32C65EF7" w14:textId="77777777" w:rsidTr="00290F60">
        <w:tc>
          <w:tcPr>
            <w:tcW w:w="2835" w:type="dxa"/>
            <w:tcBorders>
              <w:top w:val="single" w:sz="8" w:space="0" w:color="C0C0C0"/>
              <w:left w:val="single" w:sz="8" w:space="0" w:color="C0C0C0"/>
              <w:bottom w:val="single" w:sz="8" w:space="0" w:color="C0C0C0"/>
            </w:tcBorders>
            <w:shd w:val="clear" w:color="auto" w:fill="E6E6E6"/>
          </w:tcPr>
          <w:p w14:paraId="374FB79E"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43F979"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7F35F28F" w14:textId="77777777" w:rsidR="000F6398" w:rsidRPr="000F6398" w:rsidRDefault="000F6398" w:rsidP="000F6398">
      <w:pPr>
        <w:keepNext/>
        <w:pageBreakBefore/>
        <w:spacing w:after="960" w:line="600" w:lineRule="atLeast"/>
        <w:ind w:left="680" w:hanging="680"/>
        <w:jc w:val="both"/>
        <w:outlineLvl w:val="0"/>
        <w:rPr>
          <w:rFonts w:ascii="Arial" w:eastAsia="MS Mincho" w:hAnsi="Arial" w:cs="Arial"/>
          <w:bCs/>
          <w:color w:val="00314E"/>
          <w:kern w:val="0"/>
          <w:sz w:val="40"/>
          <w:szCs w:val="32"/>
          <w:lang w:eastAsia="nl-NL"/>
          <w14:ligatures w14:val="none"/>
        </w:rPr>
      </w:pPr>
      <w:bookmarkStart w:id="40" w:name="_Toc419285421"/>
      <w:bookmarkStart w:id="41" w:name="_Toc421086917"/>
      <w:bookmarkStart w:id="42" w:name="_Toc421100640"/>
      <w:bookmarkStart w:id="43" w:name="_Toc469474455"/>
      <w:bookmarkStart w:id="44" w:name="_Toc504568773"/>
      <w:bookmarkStart w:id="45" w:name="_Toc527637472"/>
      <w:bookmarkStart w:id="46" w:name="_Toc181278456"/>
      <w:bookmarkEnd w:id="39"/>
      <w:r w:rsidRPr="000F6398">
        <w:rPr>
          <w:rFonts w:ascii="Arial" w:eastAsia="MS Mincho" w:hAnsi="Arial" w:cs="Arial"/>
          <w:bCs/>
          <w:color w:val="00314E"/>
          <w:kern w:val="0"/>
          <w:sz w:val="40"/>
          <w:szCs w:val="32"/>
          <w:lang w:eastAsia="nl-NL"/>
          <w14:ligatures w14:val="none"/>
        </w:rPr>
        <w:lastRenderedPageBreak/>
        <w:t>Bijlage 9 Verklaring Middelen Derde</w:t>
      </w:r>
      <w:bookmarkEnd w:id="40"/>
      <w:bookmarkEnd w:id="41"/>
      <w:bookmarkEnd w:id="42"/>
      <w:bookmarkEnd w:id="43"/>
      <w:bookmarkEnd w:id="44"/>
      <w:bookmarkEnd w:id="45"/>
      <w:bookmarkEnd w:id="46"/>
    </w:p>
    <w:p w14:paraId="53A74711" w14:textId="77777777" w:rsidR="000F6398" w:rsidRPr="000F6398" w:rsidRDefault="000F6398" w:rsidP="000F6398">
      <w:pPr>
        <w:suppressAutoHyphens/>
        <w:spacing w:after="0" w:line="288" w:lineRule="auto"/>
        <w:jc w:val="both"/>
        <w:rPr>
          <w:rFonts w:ascii="Arial" w:eastAsia="Times New Roman"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Ondergetekenden verklaren dat</w:t>
      </w:r>
      <w:r w:rsidRPr="000F6398">
        <w:rPr>
          <w:rFonts w:ascii="Arial" w:eastAsia="Times New Roman" w:hAnsi="Arial" w:cs="Arial"/>
          <w:kern w:val="0"/>
          <w:sz w:val="20"/>
          <w:szCs w:val="20"/>
          <w:lang w:eastAsia="nl-NL"/>
          <w14:ligatures w14:val="none"/>
        </w:rPr>
        <w:t xml:space="preserve">: </w:t>
      </w:r>
    </w:p>
    <w:p w14:paraId="535E3F66" w14:textId="77777777" w:rsidR="000F6398" w:rsidRPr="000F6398" w:rsidRDefault="000F6398" w:rsidP="000F6398">
      <w:pPr>
        <w:suppressAutoHyphens/>
        <w:spacing w:after="0" w:line="288" w:lineRule="auto"/>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 xml:space="preserve">[Naam inschrijver] zich met betrekking tot de geschiktheidseis zoals genoemd in paragraaf 4.5 van het beschrijvend document beroept op de middelen van [naam derde];  </w:t>
      </w:r>
    </w:p>
    <w:p w14:paraId="61B31F4B"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p>
    <w:p w14:paraId="2FC46806" w14:textId="77777777" w:rsidR="000F6398" w:rsidRPr="000F6398" w:rsidRDefault="000F6398" w:rsidP="000F6398">
      <w:pPr>
        <w:suppressAutoHyphens/>
        <w:spacing w:after="0" w:line="288" w:lineRule="auto"/>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Contactgegevens derde:</w:t>
      </w:r>
    </w:p>
    <w:p w14:paraId="1CD7779D"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w:t>
      </w:r>
    </w:p>
    <w:p w14:paraId="111475D0"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Vestigingsadres:</w:t>
      </w:r>
    </w:p>
    <w:p w14:paraId="58F873BE"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Postadres:</w:t>
      </w:r>
    </w:p>
    <w:p w14:paraId="4E7D2F4B"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Telefoonnummer:</w:t>
      </w:r>
    </w:p>
    <w:p w14:paraId="338C1FF9"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E-mail:</w:t>
      </w:r>
    </w:p>
    <w:p w14:paraId="21B35120" w14:textId="77777777" w:rsidR="000F6398" w:rsidRPr="000F6398" w:rsidRDefault="000F6398" w:rsidP="000F6398">
      <w:pPr>
        <w:numPr>
          <w:ilvl w:val="0"/>
          <w:numId w:val="12"/>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Nummer van inschrijving in het handelsregister:</w:t>
      </w:r>
    </w:p>
    <w:p w14:paraId="773BFEE8" w14:textId="77777777" w:rsidR="000F6398" w:rsidRPr="000F6398" w:rsidRDefault="000F6398" w:rsidP="000F6398">
      <w:pPr>
        <w:tabs>
          <w:tab w:val="num" w:pos="284"/>
        </w:tabs>
        <w:spacing w:after="0" w:line="280" w:lineRule="atLeast"/>
        <w:ind w:left="567"/>
        <w:jc w:val="both"/>
        <w:rPr>
          <w:rFonts w:ascii="Arial" w:eastAsia="Times New Roman" w:hAnsi="Arial" w:cs="Arial"/>
          <w:kern w:val="0"/>
          <w:sz w:val="20"/>
          <w:szCs w:val="20"/>
          <w:lang w:eastAsia="nl-NL"/>
          <w14:ligatures w14:val="none"/>
        </w:rPr>
      </w:pPr>
    </w:p>
    <w:p w14:paraId="53AEF2A8" w14:textId="77777777" w:rsidR="000F6398" w:rsidRPr="000F6398" w:rsidRDefault="000F6398" w:rsidP="000F6398">
      <w:pPr>
        <w:suppressAutoHyphens/>
        <w:spacing w:after="0" w:line="288" w:lineRule="auto"/>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 xml:space="preserve">[naam </w:t>
      </w:r>
      <w:r w:rsidRPr="000F6398">
        <w:rPr>
          <w:rFonts w:ascii="Arial" w:eastAsia="Calibri" w:hAnsi="Arial" w:cs="Arial"/>
          <w:kern w:val="0"/>
          <w:sz w:val="20"/>
          <w:szCs w:val="20"/>
          <w:lang w:eastAsia="nl-NL"/>
          <w14:ligatures w14:val="none"/>
        </w:rPr>
        <w:t>derde</w:t>
      </w:r>
      <w:r w:rsidRPr="000F6398">
        <w:rPr>
          <w:rFonts w:ascii="Arial" w:eastAsia="Times New Roman" w:hAnsi="Arial" w:cs="Arial"/>
          <w:kern w:val="0"/>
          <w:sz w:val="20"/>
          <w:szCs w:val="20"/>
          <w:lang w:eastAsia="nl-NL"/>
          <w14:ligatures w14:val="none"/>
        </w:rPr>
        <w:t>] voldoet, zo blijkt uit bijgevoegd bewijsstuk, alleen of gezamenlijk met [naam inschrijver/</w:t>
      </w:r>
      <w:proofErr w:type="spellStart"/>
      <w:r w:rsidRPr="000F6398">
        <w:rPr>
          <w:rFonts w:ascii="Arial" w:eastAsia="Times New Roman" w:hAnsi="Arial" w:cs="Arial"/>
          <w:kern w:val="0"/>
          <w:sz w:val="20"/>
          <w:szCs w:val="20"/>
          <w:lang w:eastAsia="nl-NL"/>
          <w14:ligatures w14:val="none"/>
        </w:rPr>
        <w:t>combinant</w:t>
      </w:r>
      <w:proofErr w:type="spellEnd"/>
      <w:r w:rsidRPr="000F6398">
        <w:rPr>
          <w:rFonts w:ascii="Arial" w:eastAsia="Times New Roman" w:hAnsi="Arial" w:cs="Arial"/>
          <w:kern w:val="0"/>
          <w:sz w:val="20"/>
          <w:szCs w:val="20"/>
          <w:lang w:eastAsia="nl-NL"/>
          <w14:ligatures w14:val="none"/>
        </w:rPr>
        <w:t>] aan deze geschiktheidseis voor zover de Inschrijver zich beroept op diens middelen;</w:t>
      </w:r>
    </w:p>
    <w:p w14:paraId="799FF1EB" w14:textId="77777777" w:rsidR="000F6398" w:rsidRPr="000F6398" w:rsidRDefault="000F6398" w:rsidP="000F6398">
      <w:pPr>
        <w:tabs>
          <w:tab w:val="num" w:pos="284"/>
        </w:tabs>
        <w:spacing w:after="0" w:line="280" w:lineRule="atLeast"/>
        <w:ind w:left="567"/>
        <w:jc w:val="both"/>
        <w:rPr>
          <w:rFonts w:ascii="Arial" w:eastAsia="Times New Roman" w:hAnsi="Arial" w:cs="Arial"/>
          <w:kern w:val="0"/>
          <w:sz w:val="20"/>
          <w:szCs w:val="20"/>
          <w:lang w:eastAsia="nl-NL"/>
          <w14:ligatures w14:val="none"/>
        </w:rPr>
      </w:pPr>
    </w:p>
    <w:p w14:paraId="0810AAE0" w14:textId="77777777" w:rsidR="000F6398" w:rsidRPr="000F6398" w:rsidRDefault="000F6398" w:rsidP="000F6398">
      <w:pPr>
        <w:suppressAutoHyphens/>
        <w:spacing w:after="0" w:line="288" w:lineRule="auto"/>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[naam inschrijver/</w:t>
      </w:r>
      <w:proofErr w:type="spellStart"/>
      <w:r w:rsidRPr="000F6398">
        <w:rPr>
          <w:rFonts w:ascii="Arial" w:eastAsia="Times New Roman" w:hAnsi="Arial" w:cs="Arial"/>
          <w:kern w:val="0"/>
          <w:sz w:val="20"/>
          <w:szCs w:val="20"/>
          <w:lang w:eastAsia="nl-NL"/>
          <w14:ligatures w14:val="none"/>
        </w:rPr>
        <w:t>combinant</w:t>
      </w:r>
      <w:proofErr w:type="spellEnd"/>
      <w:r w:rsidRPr="000F6398">
        <w:rPr>
          <w:rFonts w:ascii="Arial" w:eastAsia="Times New Roman" w:hAnsi="Arial" w:cs="Arial"/>
          <w:kern w:val="0"/>
          <w:sz w:val="20"/>
          <w:szCs w:val="20"/>
          <w:lang w:eastAsia="nl-NL"/>
          <w14:ligatures w14:val="none"/>
        </w:rPr>
        <w:t>] bij eventuele gunning van de opdracht voor de uitvoering van de opdracht op diens eerste verzoek daadwerkelijk kan beschikken over de voor de uitvoering van de opdracht noodzakelijke middelen van [naam derde];</w:t>
      </w:r>
    </w:p>
    <w:p w14:paraId="02781970" w14:textId="77777777" w:rsidR="000F6398" w:rsidRPr="000F6398" w:rsidRDefault="000F6398" w:rsidP="000F6398">
      <w:pPr>
        <w:spacing w:after="0" w:line="280" w:lineRule="atLeast"/>
        <w:jc w:val="both"/>
        <w:rPr>
          <w:rFonts w:ascii="Arial" w:eastAsia="Times New Roman" w:hAnsi="Arial" w:cs="Arial"/>
          <w:kern w:val="0"/>
          <w:sz w:val="20"/>
          <w:szCs w:val="20"/>
          <w:lang w:eastAsia="nl-NL"/>
          <w14:ligatures w14:val="none"/>
        </w:rPr>
      </w:pPr>
    </w:p>
    <w:p w14:paraId="54748ACB"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 een beroep wordt gedaan op de middelen van een derde). </w:t>
      </w:r>
    </w:p>
    <w:p w14:paraId="15FD74ED" w14:textId="77777777" w:rsidR="000F6398" w:rsidRPr="000F6398" w:rsidRDefault="000F6398" w:rsidP="000F6398">
      <w:pPr>
        <w:tabs>
          <w:tab w:val="num" w:pos="284"/>
          <w:tab w:val="left" w:pos="1093"/>
        </w:tabs>
        <w:spacing w:after="0" w:line="280" w:lineRule="atLeast"/>
        <w:ind w:left="567"/>
        <w:jc w:val="both"/>
        <w:rPr>
          <w:rFonts w:ascii="Arial" w:eastAsia="Times New Roman" w:hAnsi="Arial" w:cs="Arial"/>
          <w:kern w:val="0"/>
          <w:sz w:val="20"/>
          <w:szCs w:val="20"/>
          <w:lang w:eastAsia="nl-NL"/>
          <w14:ligatures w14:val="none"/>
        </w:rPr>
      </w:pPr>
    </w:p>
    <w:p w14:paraId="377B7726" w14:textId="77777777" w:rsidR="000F6398" w:rsidRPr="000F6398" w:rsidRDefault="000F6398" w:rsidP="000F6398">
      <w:pPr>
        <w:suppressAutoHyphens/>
        <w:spacing w:after="0" w:line="288" w:lineRule="auto"/>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 xml:space="preserve">[Naam derde] daadwerkelijk zal worden ingezet (als onderaannemer of </w:t>
      </w:r>
      <w:proofErr w:type="spellStart"/>
      <w:r w:rsidRPr="000F6398">
        <w:rPr>
          <w:rFonts w:ascii="Arial" w:eastAsia="Times New Roman" w:hAnsi="Arial" w:cs="Arial"/>
          <w:kern w:val="0"/>
          <w:sz w:val="20"/>
          <w:szCs w:val="20"/>
          <w:lang w:eastAsia="nl-NL"/>
          <w14:ligatures w14:val="none"/>
        </w:rPr>
        <w:t>combinant</w:t>
      </w:r>
      <w:proofErr w:type="spellEnd"/>
      <w:r w:rsidRPr="000F6398">
        <w:rPr>
          <w:rFonts w:ascii="Arial" w:eastAsia="Times New Roman" w:hAnsi="Arial" w:cs="Arial"/>
          <w:kern w:val="0"/>
          <w:sz w:val="20"/>
          <w:szCs w:val="20"/>
          <w:lang w:eastAsia="nl-NL"/>
          <w14:ligatures w14:val="none"/>
        </w:rPr>
        <w:t>) bij de uitvoering van de o</w:t>
      </w:r>
      <w:r w:rsidRPr="000F6398">
        <w:rPr>
          <w:rFonts w:ascii="Arial" w:eastAsia="Calibri" w:hAnsi="Arial" w:cs="Arial"/>
          <w:kern w:val="0"/>
          <w:sz w:val="20"/>
          <w:szCs w:val="20"/>
          <w:lang w:eastAsia="nl-NL"/>
          <w14:ligatures w14:val="none"/>
        </w:rPr>
        <w:t xml:space="preserve">pdracht (deze eis geldt uitsluitend indien in het kader van een geschiktheidseis </w:t>
      </w:r>
      <w:r w:rsidRPr="000F6398">
        <w:rPr>
          <w:rFonts w:ascii="Arial" w:eastAsia="Times New Roman" w:hAnsi="Arial" w:cs="Arial"/>
          <w:kern w:val="0"/>
          <w:sz w:val="20"/>
          <w:szCs w:val="20"/>
          <w:lang w:eastAsia="nl-NL"/>
          <w14:ligatures w14:val="none"/>
        </w:rPr>
        <w:t xml:space="preserve">met betrekking tot de technische en beroepsbekwaamheid een beroep wordt gedaan op de middelen van een derde). </w:t>
      </w:r>
    </w:p>
    <w:p w14:paraId="1696B87C" w14:textId="77777777" w:rsidR="000F6398" w:rsidRPr="000F6398" w:rsidRDefault="000F6398" w:rsidP="000F6398">
      <w:pPr>
        <w:spacing w:after="0" w:line="280" w:lineRule="atLeast"/>
        <w:ind w:left="567"/>
        <w:jc w:val="both"/>
        <w:rPr>
          <w:rFonts w:ascii="Arial" w:eastAsia="Times New Roman" w:hAnsi="Arial" w:cs="Arial"/>
          <w:kern w:val="0"/>
          <w:sz w:val="20"/>
          <w:szCs w:val="20"/>
          <w:lang w:eastAsia="nl-NL"/>
          <w14:ligatures w14:val="none"/>
        </w:rPr>
      </w:pPr>
    </w:p>
    <w:p w14:paraId="2F30320F" w14:textId="77777777" w:rsidR="000F6398" w:rsidRPr="000F6398" w:rsidRDefault="000F6398" w:rsidP="000F6398">
      <w:pPr>
        <w:spacing w:after="0" w:line="240" w:lineRule="auto"/>
        <w:rPr>
          <w:rFonts w:ascii="Arial" w:eastAsia="MS Mincho"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Ondergetekende</w:t>
      </w:r>
      <w:r w:rsidRPr="000F6398">
        <w:rPr>
          <w:rFonts w:ascii="Arial" w:eastAsia="MS Mincho" w:hAnsi="Arial" w:cs="Arial"/>
          <w:kern w:val="0"/>
          <w:sz w:val="20"/>
          <w:szCs w:val="20"/>
          <w:lang w:eastAsia="nl-NL"/>
          <w14:ligatures w14:val="none"/>
        </w:rPr>
        <w:t xml:space="preserve"> verklaart dat hij/zij deze verklaring naar waarheid heeft ondertekend en tevens dat hij/zij daartoe rechtens bevoegd is.</w:t>
      </w:r>
    </w:p>
    <w:p w14:paraId="18F7CE8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9</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108B996C" w14:textId="77777777" w:rsidTr="00290F60">
        <w:tc>
          <w:tcPr>
            <w:tcW w:w="2835" w:type="dxa"/>
            <w:tcBorders>
              <w:top w:val="single" w:sz="8" w:space="0" w:color="C0C0C0"/>
              <w:left w:val="single" w:sz="8" w:space="0" w:color="C0C0C0"/>
              <w:bottom w:val="single" w:sz="8" w:space="0" w:color="C0C0C0"/>
            </w:tcBorders>
            <w:shd w:val="clear" w:color="auto" w:fill="E6E6E6"/>
          </w:tcPr>
          <w:p w14:paraId="75B9DDA9"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w:t>
            </w:r>
          </w:p>
          <w:p w14:paraId="7679A270"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derde</w:t>
            </w:r>
          </w:p>
        </w:tc>
        <w:tc>
          <w:tcPr>
            <w:tcW w:w="5690" w:type="dxa"/>
            <w:tcBorders>
              <w:top w:val="single" w:sz="8" w:space="0" w:color="C0C0C0"/>
              <w:left w:val="single" w:sz="8" w:space="0" w:color="C0C0C0"/>
              <w:bottom w:val="single" w:sz="8" w:space="0" w:color="C0C0C0"/>
              <w:right w:val="single" w:sz="8" w:space="0" w:color="C0C0C0"/>
            </w:tcBorders>
          </w:tcPr>
          <w:p w14:paraId="3359A13E"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3D05D4EC" w14:textId="77777777" w:rsidTr="00290F60">
        <w:tc>
          <w:tcPr>
            <w:tcW w:w="2835" w:type="dxa"/>
            <w:tcBorders>
              <w:top w:val="single" w:sz="8" w:space="0" w:color="C0C0C0"/>
              <w:left w:val="single" w:sz="8" w:space="0" w:color="C0C0C0"/>
              <w:bottom w:val="single" w:sz="8" w:space="0" w:color="C0C0C0"/>
            </w:tcBorders>
            <w:shd w:val="clear" w:color="auto" w:fill="E6E6E6"/>
          </w:tcPr>
          <w:p w14:paraId="56898C2A"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5D30F7B"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13D79DBD" w14:textId="77777777" w:rsidTr="00290F60">
        <w:tc>
          <w:tcPr>
            <w:tcW w:w="2835" w:type="dxa"/>
            <w:tcBorders>
              <w:top w:val="single" w:sz="8" w:space="0" w:color="C0C0C0"/>
              <w:left w:val="single" w:sz="8" w:space="0" w:color="C0C0C0"/>
              <w:bottom w:val="single" w:sz="8" w:space="0" w:color="C0C0C0"/>
            </w:tcBorders>
            <w:shd w:val="clear" w:color="auto" w:fill="E6E6E6"/>
          </w:tcPr>
          <w:p w14:paraId="23C649A9"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904AFC4"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353266CA" w14:textId="77777777" w:rsidTr="00290F60">
        <w:tc>
          <w:tcPr>
            <w:tcW w:w="2835" w:type="dxa"/>
            <w:tcBorders>
              <w:top w:val="single" w:sz="8" w:space="0" w:color="C0C0C0"/>
              <w:left w:val="single" w:sz="8" w:space="0" w:color="C0C0C0"/>
              <w:bottom w:val="single" w:sz="8" w:space="0" w:color="C0C0C0"/>
            </w:tcBorders>
            <w:shd w:val="clear" w:color="auto" w:fill="E6E6E6"/>
          </w:tcPr>
          <w:p w14:paraId="51CB2397"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tc>
        <w:tc>
          <w:tcPr>
            <w:tcW w:w="5690" w:type="dxa"/>
            <w:tcBorders>
              <w:top w:val="single" w:sz="8" w:space="0" w:color="C0C0C0"/>
              <w:left w:val="single" w:sz="8" w:space="0" w:color="C0C0C0"/>
              <w:bottom w:val="single" w:sz="8" w:space="0" w:color="C0C0C0"/>
              <w:right w:val="single" w:sz="8" w:space="0" w:color="C0C0C0"/>
            </w:tcBorders>
          </w:tcPr>
          <w:p w14:paraId="79214014"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p w14:paraId="0BA4328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2DDC7D3D" w14:textId="77777777" w:rsidTr="00290F60">
        <w:tc>
          <w:tcPr>
            <w:tcW w:w="2835" w:type="dxa"/>
            <w:tcBorders>
              <w:top w:val="single" w:sz="8" w:space="0" w:color="C0C0C0"/>
              <w:left w:val="single" w:sz="8" w:space="0" w:color="C0C0C0"/>
              <w:bottom w:val="single" w:sz="8" w:space="0" w:color="C0C0C0"/>
            </w:tcBorders>
            <w:shd w:val="clear" w:color="auto" w:fill="E6E6E6"/>
          </w:tcPr>
          <w:p w14:paraId="699E2ABF"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3DAD9A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40E60367" w14:textId="3ED24352" w:rsidR="000F6398" w:rsidRPr="000F6398" w:rsidRDefault="000F6398" w:rsidP="000F6398">
      <w:pPr>
        <w:keepNext/>
        <w:pageBreakBefore/>
        <w:suppressAutoHyphens/>
        <w:spacing w:after="960" w:line="600" w:lineRule="atLeast"/>
        <w:jc w:val="both"/>
        <w:outlineLvl w:val="0"/>
        <w:rPr>
          <w:rFonts w:ascii="Arial" w:eastAsia="MS Mincho" w:hAnsi="Arial" w:cs="Arial"/>
          <w:bCs/>
          <w:color w:val="00314E"/>
          <w:kern w:val="0"/>
          <w:sz w:val="40"/>
          <w:szCs w:val="40"/>
          <w:lang w:eastAsia="nl-NL"/>
          <w14:ligatures w14:val="none"/>
        </w:rPr>
      </w:pPr>
      <w:bookmarkStart w:id="47" w:name="_Toc419285424"/>
      <w:bookmarkStart w:id="48" w:name="_Toc421086920"/>
      <w:bookmarkStart w:id="49" w:name="_Toc421100643"/>
      <w:bookmarkStart w:id="50" w:name="_Toc527637473"/>
      <w:bookmarkStart w:id="51" w:name="_Toc181278457"/>
      <w:bookmarkStart w:id="52" w:name="_Toc419285428"/>
      <w:bookmarkStart w:id="53" w:name="_Toc421086924"/>
      <w:bookmarkStart w:id="54" w:name="_Toc421100647"/>
      <w:r>
        <w:rPr>
          <w:rFonts w:ascii="Arial" w:eastAsia="MS Mincho" w:hAnsi="Arial" w:cs="Arial"/>
          <w:bCs/>
          <w:color w:val="00314E"/>
          <w:kern w:val="0"/>
          <w:sz w:val="40"/>
          <w:szCs w:val="40"/>
          <w:lang w:eastAsia="nl-NL"/>
          <w14:ligatures w14:val="none"/>
        </w:rPr>
        <w:lastRenderedPageBreak/>
        <w:t>B</w:t>
      </w:r>
      <w:r w:rsidRPr="000F6398">
        <w:rPr>
          <w:rFonts w:ascii="Arial" w:eastAsia="MS Mincho" w:hAnsi="Arial" w:cs="Arial"/>
          <w:bCs/>
          <w:color w:val="00314E"/>
          <w:kern w:val="0"/>
          <w:sz w:val="40"/>
          <w:szCs w:val="40"/>
          <w:lang w:eastAsia="nl-NL"/>
          <w14:ligatures w14:val="none"/>
        </w:rPr>
        <w:t>ijlage 10 Programma van Eisen</w:t>
      </w:r>
      <w:bookmarkEnd w:id="47"/>
      <w:bookmarkEnd w:id="48"/>
      <w:bookmarkEnd w:id="49"/>
      <w:bookmarkEnd w:id="50"/>
      <w:bookmarkEnd w:id="51"/>
    </w:p>
    <w:p w14:paraId="531D4E59"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 xml:space="preserve">Een inschrijver (combinatie) dient per minimumeis door middel van ‘Ja/Nee’ aan te geven of zijn inschrijving voldoet aan de betreffende minimumeis. </w:t>
      </w:r>
    </w:p>
    <w:p w14:paraId="2653948F"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6F76FED3"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t xml:space="preserve">NB1: Indien een inschrijver (combinatie) voor een minimumeis met ‘Nee’ verklaart dat zijn inschrijving niet voldoet aan de betreffende minimumeis wordt de inschrijver (combinatie) uitgesloten van deelname aan de aanbestedingsprocedure. </w:t>
      </w:r>
    </w:p>
    <w:p w14:paraId="431ACC6E"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7339"/>
        <w:gridCol w:w="1459"/>
      </w:tblGrid>
      <w:tr w:rsidR="000F6398" w:rsidRPr="000F6398" w14:paraId="5EB75079" w14:textId="77777777" w:rsidTr="000F6398">
        <w:trPr>
          <w:cnfStyle w:val="100000000000" w:firstRow="1" w:lastRow="0" w:firstColumn="0" w:lastColumn="0" w:oddVBand="0" w:evenVBand="0" w:oddHBand="0" w:evenHBand="0" w:firstRowFirstColumn="0" w:firstRowLastColumn="0" w:lastRowFirstColumn="0" w:lastRowLastColumn="0"/>
        </w:trPr>
        <w:tc>
          <w:tcPr>
            <w:tcW w:w="495" w:type="dxa"/>
            <w:shd w:val="clear" w:color="auto" w:fill="D9D9D9"/>
          </w:tcPr>
          <w:p w14:paraId="76216176" w14:textId="77777777" w:rsidR="000F6398" w:rsidRPr="000F6398" w:rsidRDefault="000F6398" w:rsidP="000F6398">
            <w:pPr>
              <w:spacing w:line="280" w:lineRule="atLeast"/>
              <w:rPr>
                <w:rFonts w:cs="Arial"/>
                <w:b/>
                <w:sz w:val="20"/>
              </w:rPr>
            </w:pPr>
            <w:r w:rsidRPr="000F6398">
              <w:rPr>
                <w:rFonts w:cs="Arial"/>
                <w:b/>
                <w:sz w:val="20"/>
              </w:rPr>
              <w:t>Eis</w:t>
            </w:r>
          </w:p>
        </w:tc>
        <w:tc>
          <w:tcPr>
            <w:tcW w:w="7339" w:type="dxa"/>
            <w:shd w:val="clear" w:color="auto" w:fill="D9D9D9"/>
            <w:hideMark/>
          </w:tcPr>
          <w:p w14:paraId="79A4F356" w14:textId="77777777" w:rsidR="000F6398" w:rsidRPr="000F6398" w:rsidRDefault="000F6398" w:rsidP="000F6398">
            <w:pPr>
              <w:spacing w:line="280" w:lineRule="atLeast"/>
              <w:rPr>
                <w:rFonts w:cs="Arial"/>
                <w:b/>
                <w:sz w:val="20"/>
              </w:rPr>
            </w:pPr>
            <w:r w:rsidRPr="000F6398">
              <w:rPr>
                <w:rFonts w:cs="Arial"/>
                <w:b/>
                <w:sz w:val="20"/>
              </w:rPr>
              <w:t>Algemene eisen</w:t>
            </w:r>
          </w:p>
        </w:tc>
        <w:tc>
          <w:tcPr>
            <w:tcW w:w="1459" w:type="dxa"/>
            <w:shd w:val="clear" w:color="auto" w:fill="D9D9D9"/>
          </w:tcPr>
          <w:p w14:paraId="481813AB" w14:textId="77777777" w:rsidR="000F6398" w:rsidRPr="000F6398" w:rsidRDefault="000F6398" w:rsidP="000F6398">
            <w:pPr>
              <w:spacing w:line="280" w:lineRule="atLeast"/>
              <w:jc w:val="center"/>
              <w:rPr>
                <w:rFonts w:cs="Arial"/>
                <w:b/>
                <w:sz w:val="20"/>
              </w:rPr>
            </w:pPr>
            <w:r w:rsidRPr="000F6398">
              <w:rPr>
                <w:rFonts w:cs="Arial"/>
                <w:b/>
                <w:sz w:val="20"/>
              </w:rPr>
              <w:t>Akkoord JA/NEE</w:t>
            </w:r>
          </w:p>
        </w:tc>
      </w:tr>
      <w:tr w:rsidR="000F6398" w:rsidRPr="000F6398" w14:paraId="33945C5B"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9972B7E"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776C4C13" w14:textId="77777777" w:rsidR="000F6398" w:rsidRPr="000F6398" w:rsidRDefault="000F6398" w:rsidP="000F6398">
            <w:pPr>
              <w:jc w:val="both"/>
              <w:rPr>
                <w:sz w:val="20"/>
              </w:rPr>
            </w:pPr>
            <w:r w:rsidRPr="000F6398">
              <w:rPr>
                <w:sz w:val="20"/>
              </w:rPr>
              <w:t xml:space="preserve">De uitvraag betreft het geheel aan producten en dienstverlening zoals opgenomen in dit Beschrijvend document met alle bijbehorende bijlagen. Deze onderdelen maken integraal deel uit van uw aanbieding. </w:t>
            </w:r>
          </w:p>
        </w:tc>
        <w:tc>
          <w:tcPr>
            <w:tcW w:w="1459" w:type="dxa"/>
            <w:shd w:val="clear" w:color="auto" w:fill="auto"/>
          </w:tcPr>
          <w:p w14:paraId="10AF63CD" w14:textId="77777777" w:rsidR="000F6398" w:rsidRPr="000F6398" w:rsidRDefault="000F6398" w:rsidP="000F6398">
            <w:pPr>
              <w:spacing w:line="280" w:lineRule="atLeast"/>
              <w:jc w:val="center"/>
              <w:rPr>
                <w:rFonts w:cs="Arial"/>
                <w:sz w:val="20"/>
              </w:rPr>
            </w:pPr>
          </w:p>
        </w:tc>
      </w:tr>
      <w:tr w:rsidR="000F6398" w:rsidRPr="000F6398" w14:paraId="48DED39D"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DA7E154"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0C7C3E4B" w14:textId="77777777" w:rsidR="000F6398" w:rsidRPr="000F6398" w:rsidRDefault="000F6398" w:rsidP="000F6398">
            <w:pPr>
              <w:jc w:val="both"/>
              <w:rPr>
                <w:sz w:val="20"/>
              </w:rPr>
            </w:pPr>
            <w:r w:rsidRPr="000F6398">
              <w:rPr>
                <w:sz w:val="20"/>
              </w:rPr>
              <w:t>Alle door Inschrijver overlegde gegevens zijn naar waarheid ingevuld en kunnen door Inschrijver gestand worden gedaan. Opdrachtgever behoudt zich het recht op schadevergoeding voor in geval van onjuiste en/of onvolledige informatie en/of het niet kunnen nakomen van hetgeen door een leverancier is aangeboden.</w:t>
            </w:r>
          </w:p>
        </w:tc>
        <w:tc>
          <w:tcPr>
            <w:tcW w:w="1459" w:type="dxa"/>
            <w:shd w:val="clear" w:color="auto" w:fill="auto"/>
          </w:tcPr>
          <w:p w14:paraId="156E7081" w14:textId="77777777" w:rsidR="000F6398" w:rsidRPr="000F6398" w:rsidRDefault="000F6398" w:rsidP="000F6398">
            <w:pPr>
              <w:spacing w:line="280" w:lineRule="atLeast"/>
              <w:jc w:val="center"/>
              <w:rPr>
                <w:rFonts w:cs="Arial"/>
                <w:sz w:val="20"/>
              </w:rPr>
            </w:pPr>
          </w:p>
        </w:tc>
      </w:tr>
      <w:tr w:rsidR="000F6398" w:rsidRPr="000F6398" w14:paraId="0566090C"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7690434"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02D31463" w14:textId="77777777" w:rsidR="000F6398" w:rsidRPr="000F6398" w:rsidRDefault="000F6398" w:rsidP="000F6398">
            <w:pPr>
              <w:jc w:val="both"/>
              <w:rPr>
                <w:sz w:val="20"/>
              </w:rPr>
            </w:pPr>
            <w:r w:rsidRPr="000F6398">
              <w:rPr>
                <w:sz w:val="20"/>
              </w:rPr>
              <w:t>Inschrijver conformeert zich volledig en onvoorwaardelijk aan de in Bijlage 4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459" w:type="dxa"/>
            <w:shd w:val="clear" w:color="auto" w:fill="auto"/>
          </w:tcPr>
          <w:p w14:paraId="76C1D71A" w14:textId="77777777" w:rsidR="000F6398" w:rsidRPr="000F6398" w:rsidRDefault="000F6398" w:rsidP="000F6398">
            <w:pPr>
              <w:spacing w:line="280" w:lineRule="atLeast"/>
              <w:jc w:val="center"/>
              <w:rPr>
                <w:rFonts w:cs="Arial"/>
                <w:sz w:val="20"/>
              </w:rPr>
            </w:pPr>
          </w:p>
        </w:tc>
      </w:tr>
      <w:tr w:rsidR="000F6398" w:rsidRPr="000F6398" w14:paraId="658007CC"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675BA7F"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5D806942" w14:textId="77777777" w:rsidR="000F6398" w:rsidRPr="000F6398" w:rsidRDefault="000F6398" w:rsidP="000F6398">
            <w:pPr>
              <w:jc w:val="both"/>
              <w:rPr>
                <w:sz w:val="20"/>
              </w:rPr>
            </w:pPr>
            <w:r w:rsidRPr="000F6398">
              <w:rPr>
                <w:sz w:val="20"/>
              </w:rPr>
              <w:t xml:space="preserve">Indien Inschrijver zich opwerpt als (hoofd)aannemer en in de Inschrijving opgave doet van (een) bepaalde Onderaannemer(s)/derden, is Inschrijver bij gunning gebonden aan het daadwerkelijk gebruik maken van genoemde Onderaannemer(s)/derden conform het gestelde in de Inschrijving. (Hoofd) aannemers staan in voor aanbiedingen van Onderaannemers/ derden. </w:t>
            </w:r>
          </w:p>
        </w:tc>
        <w:tc>
          <w:tcPr>
            <w:tcW w:w="1459" w:type="dxa"/>
            <w:shd w:val="clear" w:color="auto" w:fill="auto"/>
          </w:tcPr>
          <w:p w14:paraId="225301FD" w14:textId="77777777" w:rsidR="000F6398" w:rsidRPr="000F6398" w:rsidRDefault="000F6398" w:rsidP="000F6398">
            <w:pPr>
              <w:spacing w:line="280" w:lineRule="atLeast"/>
              <w:jc w:val="center"/>
              <w:rPr>
                <w:rFonts w:cs="Arial"/>
                <w:sz w:val="20"/>
              </w:rPr>
            </w:pPr>
          </w:p>
        </w:tc>
      </w:tr>
      <w:tr w:rsidR="000F6398" w:rsidRPr="000F6398" w14:paraId="63E42592"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BB8027C"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5D444608" w14:textId="77777777" w:rsidR="000F6398" w:rsidRPr="000F6398" w:rsidRDefault="000F6398" w:rsidP="000F6398">
            <w:pPr>
              <w:jc w:val="both"/>
              <w:rPr>
                <w:sz w:val="20"/>
              </w:rPr>
            </w:pPr>
            <w:r w:rsidRPr="000F6398">
              <w:rPr>
                <w:sz w:val="20"/>
              </w:rPr>
              <w:t>Indien Inschrijver gedurende de looptijd van de Overeenkomst een wisseling wilt aanbrengen in de Onderaannemer(s)/derden waarvan Inschrijver in zijn Inschrijving opgave heeft gedaan, dan kan dit alleen na onderling overleg met en na schriftelijke goedkeuring van de Opdrachtgever.</w:t>
            </w:r>
          </w:p>
        </w:tc>
        <w:tc>
          <w:tcPr>
            <w:tcW w:w="1459" w:type="dxa"/>
            <w:shd w:val="clear" w:color="auto" w:fill="auto"/>
          </w:tcPr>
          <w:p w14:paraId="1F3F8BD5" w14:textId="77777777" w:rsidR="000F6398" w:rsidRPr="000F6398" w:rsidRDefault="000F6398" w:rsidP="000F6398">
            <w:pPr>
              <w:jc w:val="center"/>
              <w:rPr>
                <w:rFonts w:cs="Arial"/>
              </w:rPr>
            </w:pPr>
          </w:p>
        </w:tc>
      </w:tr>
      <w:tr w:rsidR="000F6398" w:rsidRPr="000F6398" w14:paraId="512A727F"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42823EE9" w14:textId="77777777" w:rsidR="000F6398" w:rsidRPr="000F6398" w:rsidRDefault="000F6398" w:rsidP="000F6398">
            <w:pPr>
              <w:numPr>
                <w:ilvl w:val="0"/>
                <w:numId w:val="14"/>
              </w:numPr>
              <w:tabs>
                <w:tab w:val="left" w:pos="397"/>
              </w:tabs>
              <w:contextualSpacing/>
              <w:rPr>
                <w:rFonts w:cs="Arial"/>
                <w:sz w:val="20"/>
              </w:rPr>
            </w:pPr>
          </w:p>
        </w:tc>
        <w:tc>
          <w:tcPr>
            <w:tcW w:w="7339" w:type="dxa"/>
            <w:tcBorders>
              <w:bottom w:val="single" w:sz="4" w:space="0" w:color="auto"/>
            </w:tcBorders>
            <w:shd w:val="clear" w:color="auto" w:fill="auto"/>
          </w:tcPr>
          <w:p w14:paraId="19B44790" w14:textId="77777777" w:rsidR="000F6398" w:rsidRPr="000F6398" w:rsidRDefault="000F6398" w:rsidP="000F6398">
            <w:pPr>
              <w:jc w:val="both"/>
              <w:rPr>
                <w:sz w:val="20"/>
              </w:rPr>
            </w:pPr>
            <w:r w:rsidRPr="000F6398">
              <w:rPr>
                <w:sz w:val="20"/>
              </w:rPr>
              <w:t>Indien Inschrijver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459" w:type="dxa"/>
            <w:tcBorders>
              <w:bottom w:val="single" w:sz="4" w:space="0" w:color="auto"/>
            </w:tcBorders>
            <w:shd w:val="clear" w:color="auto" w:fill="auto"/>
          </w:tcPr>
          <w:p w14:paraId="342A2DC3" w14:textId="77777777" w:rsidR="000F6398" w:rsidRPr="000F6398" w:rsidRDefault="000F6398" w:rsidP="000F6398">
            <w:pPr>
              <w:spacing w:line="280" w:lineRule="atLeast"/>
              <w:jc w:val="center"/>
              <w:rPr>
                <w:rFonts w:cs="Arial"/>
                <w:sz w:val="20"/>
              </w:rPr>
            </w:pPr>
          </w:p>
        </w:tc>
      </w:tr>
      <w:tr w:rsidR="000F6398" w:rsidRPr="000F6398" w14:paraId="6D35C854"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6477581D" w14:textId="77777777" w:rsidR="000F6398" w:rsidRPr="000F6398" w:rsidRDefault="000F6398" w:rsidP="000F6398">
            <w:pPr>
              <w:numPr>
                <w:ilvl w:val="0"/>
                <w:numId w:val="14"/>
              </w:numPr>
              <w:tabs>
                <w:tab w:val="left" w:pos="397"/>
              </w:tabs>
              <w:contextualSpacing/>
              <w:rPr>
                <w:rFonts w:cs="Arial"/>
                <w:sz w:val="20"/>
              </w:rPr>
            </w:pPr>
          </w:p>
        </w:tc>
        <w:tc>
          <w:tcPr>
            <w:tcW w:w="7339" w:type="dxa"/>
            <w:tcBorders>
              <w:bottom w:val="single" w:sz="4" w:space="0" w:color="auto"/>
            </w:tcBorders>
            <w:shd w:val="clear" w:color="auto" w:fill="auto"/>
          </w:tcPr>
          <w:p w14:paraId="517C328A" w14:textId="77777777" w:rsidR="000F6398" w:rsidRPr="000F6398" w:rsidRDefault="000F6398" w:rsidP="000F6398">
            <w:pPr>
              <w:jc w:val="both"/>
              <w:rPr>
                <w:sz w:val="20"/>
              </w:rPr>
            </w:pPr>
            <w:r w:rsidRPr="000F6398">
              <w:rPr>
                <w:sz w:val="20"/>
              </w:rPr>
              <w:t xml:space="preserve">De Opdrachtnemer is volledig verantwoordelijk voor het naleven van de wet- en regelgeving met betrekking tot de aanstelling, tewerkstelling, betrouwbaarheid, gedrag en andere relevante zaken van haar werknemers. Bij het niet naleven zijn </w:t>
            </w:r>
            <w:r w:rsidRPr="000F6398">
              <w:rPr>
                <w:sz w:val="20"/>
              </w:rPr>
              <w:lastRenderedPageBreak/>
              <w:t>de kosten voor boete, herstel, etc., inclusief de (imago)schade, voor rekening van de Opdrachtnemer.</w:t>
            </w:r>
          </w:p>
        </w:tc>
        <w:tc>
          <w:tcPr>
            <w:tcW w:w="1459" w:type="dxa"/>
            <w:tcBorders>
              <w:bottom w:val="single" w:sz="4" w:space="0" w:color="auto"/>
            </w:tcBorders>
            <w:shd w:val="clear" w:color="auto" w:fill="auto"/>
          </w:tcPr>
          <w:p w14:paraId="24ABC874" w14:textId="77777777" w:rsidR="000F6398" w:rsidRPr="000F6398" w:rsidRDefault="000F6398" w:rsidP="000F6398">
            <w:pPr>
              <w:jc w:val="center"/>
              <w:rPr>
                <w:rFonts w:cs="Arial"/>
              </w:rPr>
            </w:pPr>
          </w:p>
        </w:tc>
      </w:tr>
      <w:tr w:rsidR="000F6398" w:rsidRPr="000F6398" w14:paraId="5D5D6658"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43533594" w14:textId="77777777" w:rsidR="000F6398" w:rsidRPr="000F6398" w:rsidRDefault="000F6398" w:rsidP="000F6398">
            <w:pPr>
              <w:numPr>
                <w:ilvl w:val="0"/>
                <w:numId w:val="14"/>
              </w:numPr>
              <w:tabs>
                <w:tab w:val="left" w:pos="397"/>
              </w:tabs>
              <w:contextualSpacing/>
              <w:rPr>
                <w:rFonts w:cs="Arial"/>
                <w:sz w:val="20"/>
              </w:rPr>
            </w:pPr>
          </w:p>
        </w:tc>
        <w:tc>
          <w:tcPr>
            <w:tcW w:w="7339" w:type="dxa"/>
            <w:tcBorders>
              <w:bottom w:val="single" w:sz="4" w:space="0" w:color="auto"/>
            </w:tcBorders>
            <w:shd w:val="clear" w:color="auto" w:fill="auto"/>
          </w:tcPr>
          <w:p w14:paraId="6A3B3A5E" w14:textId="77777777" w:rsidR="000F6398" w:rsidRPr="000F6398" w:rsidRDefault="000F6398" w:rsidP="000F6398">
            <w:pPr>
              <w:jc w:val="both"/>
              <w:rPr>
                <w:sz w:val="20"/>
              </w:rPr>
            </w:pPr>
            <w:r w:rsidRPr="000F6398">
              <w:rPr>
                <w:rFonts w:cs="Arial"/>
                <w:bCs/>
                <w:sz w:val="20"/>
              </w:rPr>
              <w:t>Opdrachtnemer neemt bij de uitoefening van de werkzaamheden een zo groot mogelijke zorgvuldigheid in acht. Hij richt zich zo goed mogelijk op de belangen van VRLN en betrokken werknemers, onder meer door navolging van geldende wet- en regelgeving, zoals bijvoorbeeld de wet Arbeid Vreemdelingen en de voor de Inschrijver geldende CAO.</w:t>
            </w:r>
          </w:p>
        </w:tc>
        <w:tc>
          <w:tcPr>
            <w:tcW w:w="1459" w:type="dxa"/>
            <w:tcBorders>
              <w:bottom w:val="single" w:sz="4" w:space="0" w:color="auto"/>
            </w:tcBorders>
            <w:shd w:val="clear" w:color="auto" w:fill="auto"/>
          </w:tcPr>
          <w:p w14:paraId="7D3B0C8D" w14:textId="77777777" w:rsidR="000F6398" w:rsidRPr="000F6398" w:rsidRDefault="000F6398" w:rsidP="000F6398">
            <w:pPr>
              <w:jc w:val="center"/>
              <w:rPr>
                <w:rFonts w:cs="Arial"/>
              </w:rPr>
            </w:pPr>
          </w:p>
        </w:tc>
      </w:tr>
      <w:tr w:rsidR="000F6398" w:rsidRPr="000F6398" w14:paraId="1D07C23E"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632C382D" w14:textId="77777777" w:rsidR="000F6398" w:rsidRPr="000F6398" w:rsidRDefault="000F6398" w:rsidP="000F6398">
            <w:pPr>
              <w:numPr>
                <w:ilvl w:val="0"/>
                <w:numId w:val="14"/>
              </w:numPr>
              <w:tabs>
                <w:tab w:val="left" w:pos="397"/>
              </w:tabs>
              <w:contextualSpacing/>
              <w:rPr>
                <w:rFonts w:cs="Arial"/>
                <w:sz w:val="20"/>
              </w:rPr>
            </w:pPr>
          </w:p>
        </w:tc>
        <w:tc>
          <w:tcPr>
            <w:tcW w:w="7339" w:type="dxa"/>
            <w:tcBorders>
              <w:bottom w:val="single" w:sz="4" w:space="0" w:color="auto"/>
            </w:tcBorders>
            <w:shd w:val="clear" w:color="auto" w:fill="auto"/>
          </w:tcPr>
          <w:p w14:paraId="3273FA01" w14:textId="77777777" w:rsidR="000F6398" w:rsidRPr="000F6398" w:rsidRDefault="000F6398" w:rsidP="000F6398">
            <w:pPr>
              <w:jc w:val="both"/>
              <w:rPr>
                <w:sz w:val="20"/>
              </w:rPr>
            </w:pPr>
            <w:r w:rsidRPr="000F6398">
              <w:rPr>
                <w:sz w:val="20"/>
              </w:rPr>
              <w:t>De Opdrachtnemer zorgt tijdig voor geschikte vervanging op locatie bij uitval van medewerkers in verband met vakantie, verlof, ziekte, uitdiensttreding etc. De Opdrachtnemer is hierbij verantwoordelijk voor het inwerken van de vervangende medewerker.</w:t>
            </w:r>
          </w:p>
        </w:tc>
        <w:tc>
          <w:tcPr>
            <w:tcW w:w="1459" w:type="dxa"/>
            <w:tcBorders>
              <w:bottom w:val="single" w:sz="4" w:space="0" w:color="auto"/>
            </w:tcBorders>
            <w:shd w:val="clear" w:color="auto" w:fill="auto"/>
          </w:tcPr>
          <w:p w14:paraId="264AC22B" w14:textId="77777777" w:rsidR="000F6398" w:rsidRPr="000F6398" w:rsidRDefault="000F6398" w:rsidP="000F6398">
            <w:pPr>
              <w:jc w:val="center"/>
              <w:rPr>
                <w:rFonts w:cs="Arial"/>
              </w:rPr>
            </w:pPr>
          </w:p>
        </w:tc>
      </w:tr>
      <w:tr w:rsidR="000F6398" w:rsidRPr="000F6398" w14:paraId="50DAD13E" w14:textId="77777777" w:rsidTr="000F6398">
        <w:trPr>
          <w:cnfStyle w:val="000000010000" w:firstRow="0" w:lastRow="0" w:firstColumn="0" w:lastColumn="0" w:oddVBand="0" w:evenVBand="0" w:oddHBand="0" w:evenHBand="1" w:firstRowFirstColumn="0" w:firstRowLastColumn="0" w:lastRowFirstColumn="0" w:lastRowLastColumn="0"/>
        </w:trPr>
        <w:tc>
          <w:tcPr>
            <w:tcW w:w="495" w:type="dxa"/>
            <w:shd w:val="clear" w:color="auto" w:fill="D9D9D9"/>
          </w:tcPr>
          <w:p w14:paraId="4DB37719" w14:textId="77777777" w:rsidR="000F6398" w:rsidRPr="000F6398" w:rsidRDefault="000F6398" w:rsidP="000F6398">
            <w:pPr>
              <w:ind w:left="397" w:hanging="397"/>
              <w:jc w:val="both"/>
              <w:rPr>
                <w:rFonts w:cs="Arial"/>
                <w:b/>
                <w:sz w:val="20"/>
              </w:rPr>
            </w:pPr>
            <w:r w:rsidRPr="000F6398">
              <w:rPr>
                <w:rFonts w:cs="Arial"/>
                <w:b/>
                <w:sz w:val="20"/>
              </w:rPr>
              <w:t>Eis</w:t>
            </w:r>
          </w:p>
        </w:tc>
        <w:tc>
          <w:tcPr>
            <w:tcW w:w="7339" w:type="dxa"/>
            <w:shd w:val="clear" w:color="auto" w:fill="D9D9D9"/>
          </w:tcPr>
          <w:p w14:paraId="78ECEB38" w14:textId="77777777" w:rsidR="000F6398" w:rsidRPr="000F6398" w:rsidRDefault="000F6398" w:rsidP="000F6398">
            <w:pPr>
              <w:jc w:val="both"/>
              <w:rPr>
                <w:b/>
                <w:sz w:val="20"/>
              </w:rPr>
            </w:pPr>
            <w:r w:rsidRPr="000F6398">
              <w:rPr>
                <w:b/>
                <w:sz w:val="20"/>
              </w:rPr>
              <w:t>Eisen betreffende communicatie en overleg</w:t>
            </w:r>
          </w:p>
        </w:tc>
        <w:tc>
          <w:tcPr>
            <w:tcW w:w="1459" w:type="dxa"/>
            <w:shd w:val="clear" w:color="auto" w:fill="D9D9D9"/>
          </w:tcPr>
          <w:p w14:paraId="3408CE30" w14:textId="77777777" w:rsidR="000F6398" w:rsidRPr="000F6398" w:rsidRDefault="000F6398" w:rsidP="000F6398">
            <w:pPr>
              <w:spacing w:line="280" w:lineRule="atLeast"/>
              <w:jc w:val="center"/>
              <w:rPr>
                <w:rFonts w:cs="Arial"/>
                <w:sz w:val="20"/>
              </w:rPr>
            </w:pPr>
            <w:r w:rsidRPr="000F6398">
              <w:rPr>
                <w:rFonts w:cs="Arial"/>
                <w:b/>
                <w:sz w:val="20"/>
              </w:rPr>
              <w:t>Akkoord JA/NEE</w:t>
            </w:r>
          </w:p>
        </w:tc>
      </w:tr>
      <w:tr w:rsidR="000F6398" w:rsidRPr="000F6398" w14:paraId="26136754"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59A0E23"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321D5405" w14:textId="77777777" w:rsidR="000F6398" w:rsidRPr="000F6398" w:rsidRDefault="000F6398" w:rsidP="000F6398">
            <w:pPr>
              <w:jc w:val="both"/>
              <w:rPr>
                <w:rFonts w:cs="Arial"/>
                <w:sz w:val="20"/>
              </w:rPr>
            </w:pPr>
            <w:r w:rsidRPr="000F6398">
              <w:rPr>
                <w:rFonts w:cs="Arial"/>
                <w:sz w:val="20"/>
              </w:rPr>
              <w:t xml:space="preserve">De inschrijver heeft Nederlands als voertaal. Alle bij deze aanbesteding te voeren correspondentie en in te dienen documenten moeten in de Nederlandse taal worden opgesteld, dan wel voorzien worden van een vertaling in de Nederlandse taal. </w:t>
            </w:r>
          </w:p>
          <w:p w14:paraId="2A2D0EAC" w14:textId="77777777" w:rsidR="000F6398" w:rsidRPr="000F6398" w:rsidRDefault="000F6398" w:rsidP="000F6398">
            <w:pPr>
              <w:jc w:val="both"/>
              <w:rPr>
                <w:rFonts w:cs="Arial"/>
                <w:sz w:val="20"/>
              </w:rPr>
            </w:pPr>
          </w:p>
          <w:p w14:paraId="1D98A192" w14:textId="77777777" w:rsidR="000F6398" w:rsidRPr="000F6398" w:rsidRDefault="000F6398" w:rsidP="000F6398">
            <w:pPr>
              <w:jc w:val="both"/>
              <w:rPr>
                <w:rFonts w:cs="Arial"/>
                <w:sz w:val="20"/>
              </w:rPr>
            </w:pPr>
            <w:r w:rsidRPr="000F6398">
              <w:rPr>
                <w:rFonts w:cs="Arial"/>
                <w:sz w:val="20"/>
              </w:rPr>
              <w:t>Correspondentie en/of documenten gesteld in een andere dan de Nederlandse taal of niet voorzien van een vertaling in de Nederlandse taal, worden geacht niet te zijn ontvangen door de Opdrachtgever c.q. worden door de Opdrachtgever niet in aanmerking genomen.</w:t>
            </w:r>
          </w:p>
        </w:tc>
        <w:tc>
          <w:tcPr>
            <w:tcW w:w="1459" w:type="dxa"/>
            <w:shd w:val="clear" w:color="auto" w:fill="auto"/>
          </w:tcPr>
          <w:p w14:paraId="037B23A7" w14:textId="77777777" w:rsidR="000F6398" w:rsidRPr="000F6398" w:rsidRDefault="000F6398" w:rsidP="000F6398">
            <w:pPr>
              <w:spacing w:line="280" w:lineRule="atLeast"/>
              <w:jc w:val="center"/>
              <w:rPr>
                <w:rFonts w:cs="Arial"/>
                <w:sz w:val="20"/>
              </w:rPr>
            </w:pPr>
          </w:p>
        </w:tc>
      </w:tr>
      <w:tr w:rsidR="000F6398" w:rsidRPr="000F6398" w14:paraId="2444A384"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16FDB0E"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4B33843F" w14:textId="77777777" w:rsidR="000F6398" w:rsidRPr="000F6398" w:rsidRDefault="000F6398" w:rsidP="000F6398">
            <w:pPr>
              <w:jc w:val="both"/>
              <w:rPr>
                <w:rFonts w:cs="Arial"/>
                <w:sz w:val="20"/>
              </w:rPr>
            </w:pPr>
            <w:r w:rsidRPr="000F6398">
              <w:rPr>
                <w:rFonts w:cs="Arial"/>
                <w:sz w:val="20"/>
              </w:rPr>
              <w:t>Alle door de Opdrachtnemer direct ten behoeve van VRLN ingezette</w:t>
            </w:r>
          </w:p>
          <w:p w14:paraId="12654EC3" w14:textId="77777777" w:rsidR="000F6398" w:rsidRPr="000F6398" w:rsidRDefault="000F6398" w:rsidP="000F6398">
            <w:pPr>
              <w:jc w:val="both"/>
              <w:rPr>
                <w:rFonts w:cs="Arial"/>
                <w:sz w:val="20"/>
              </w:rPr>
            </w:pPr>
            <w:r w:rsidRPr="000F6398">
              <w:rPr>
                <w:rFonts w:cs="Arial"/>
                <w:sz w:val="20"/>
              </w:rPr>
              <w:t>personeelsleden dienen de Nederlandse taal in woord en geschrift te beheersen, zodanig dat er gesprekken gevoerd kunnen worden en instructies gegeven kunnen worden in de Nederlandse taal.</w:t>
            </w:r>
          </w:p>
        </w:tc>
        <w:tc>
          <w:tcPr>
            <w:tcW w:w="1459" w:type="dxa"/>
            <w:shd w:val="clear" w:color="auto" w:fill="auto"/>
          </w:tcPr>
          <w:p w14:paraId="538B5B91" w14:textId="77777777" w:rsidR="000F6398" w:rsidRPr="000F6398" w:rsidRDefault="000F6398" w:rsidP="000F6398">
            <w:pPr>
              <w:jc w:val="center"/>
              <w:rPr>
                <w:rFonts w:cs="Arial"/>
                <w:sz w:val="20"/>
              </w:rPr>
            </w:pPr>
          </w:p>
        </w:tc>
      </w:tr>
      <w:tr w:rsidR="000F6398" w:rsidRPr="000F6398" w14:paraId="6CAAC955"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841D09F"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0FED6385" w14:textId="77777777" w:rsidR="000F6398" w:rsidRPr="000F6398" w:rsidRDefault="000F6398" w:rsidP="000F6398">
            <w:pPr>
              <w:jc w:val="both"/>
              <w:rPr>
                <w:rFonts w:cs="Arial"/>
                <w:sz w:val="20"/>
                <w:highlight w:val="yellow"/>
              </w:rPr>
            </w:pPr>
            <w:r w:rsidRPr="000F6398">
              <w:rPr>
                <w:rFonts w:cs="Arial"/>
                <w:sz w:val="20"/>
              </w:rPr>
              <w:t xml:space="preserve">Er is vanuit de Opdrachtnemer één vast aanspreekpunt en één vaste vervanger, betreffende contractuele afspraken en de inhoud van de Overeenkomst, die op werkdagen bereikbaar is tussen 08.00 en 18.00 uur. </w:t>
            </w:r>
          </w:p>
        </w:tc>
        <w:tc>
          <w:tcPr>
            <w:tcW w:w="1459" w:type="dxa"/>
            <w:shd w:val="clear" w:color="auto" w:fill="auto"/>
          </w:tcPr>
          <w:p w14:paraId="210F8D41" w14:textId="77777777" w:rsidR="000F6398" w:rsidRPr="000F6398" w:rsidRDefault="000F6398" w:rsidP="000F6398">
            <w:pPr>
              <w:jc w:val="center"/>
              <w:rPr>
                <w:rFonts w:cs="Arial"/>
                <w:sz w:val="20"/>
              </w:rPr>
            </w:pPr>
          </w:p>
        </w:tc>
      </w:tr>
      <w:tr w:rsidR="000F6398" w:rsidRPr="000F6398" w14:paraId="32C0871C"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EFAB019"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2242906B" w14:textId="77777777" w:rsidR="000F6398" w:rsidRPr="000F6398" w:rsidRDefault="000F6398" w:rsidP="000F6398">
            <w:pPr>
              <w:jc w:val="both"/>
              <w:rPr>
                <w:rFonts w:cs="Arial"/>
                <w:sz w:val="20"/>
              </w:rPr>
            </w:pPr>
            <w:r w:rsidRPr="000F6398">
              <w:rPr>
                <w:rFonts w:cs="Arial"/>
                <w:sz w:val="20"/>
              </w:rPr>
              <w:t xml:space="preserve">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w:t>
            </w:r>
          </w:p>
        </w:tc>
        <w:tc>
          <w:tcPr>
            <w:tcW w:w="1459" w:type="dxa"/>
            <w:shd w:val="clear" w:color="auto" w:fill="auto"/>
          </w:tcPr>
          <w:p w14:paraId="6EAB0A8C" w14:textId="77777777" w:rsidR="000F6398" w:rsidRPr="000F6398" w:rsidRDefault="000F6398" w:rsidP="000F6398">
            <w:pPr>
              <w:jc w:val="center"/>
              <w:rPr>
                <w:rFonts w:cs="Arial"/>
                <w:sz w:val="20"/>
              </w:rPr>
            </w:pPr>
          </w:p>
        </w:tc>
      </w:tr>
      <w:tr w:rsidR="000F6398" w:rsidRPr="000F6398" w14:paraId="29481A0D"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F0C0687"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2B633C37" w14:textId="77777777" w:rsidR="000F6398" w:rsidRPr="000F6398" w:rsidRDefault="000F6398" w:rsidP="000F6398">
            <w:pPr>
              <w:jc w:val="both"/>
              <w:rPr>
                <w:rFonts w:cs="Arial"/>
                <w:sz w:val="20"/>
              </w:rPr>
            </w:pPr>
            <w:r w:rsidRPr="000F6398">
              <w:rPr>
                <w:rFonts w:cs="Arial"/>
                <w:sz w:val="20"/>
              </w:rPr>
              <w:t>Gesprekken zullen, tenzij anders is overeengekomen, op een van de locaties van de Veiligheidsregio Limburg-Noord gehouden worden.</w:t>
            </w:r>
          </w:p>
        </w:tc>
        <w:tc>
          <w:tcPr>
            <w:tcW w:w="1459" w:type="dxa"/>
            <w:shd w:val="clear" w:color="auto" w:fill="auto"/>
          </w:tcPr>
          <w:p w14:paraId="1909D549" w14:textId="77777777" w:rsidR="000F6398" w:rsidRPr="000F6398" w:rsidRDefault="000F6398" w:rsidP="000F6398">
            <w:pPr>
              <w:jc w:val="center"/>
              <w:rPr>
                <w:rFonts w:cs="Arial"/>
                <w:sz w:val="20"/>
              </w:rPr>
            </w:pPr>
          </w:p>
        </w:tc>
      </w:tr>
      <w:tr w:rsidR="000F6398" w:rsidRPr="000F6398" w14:paraId="1C0F6292"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E1C37F8"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2B9BF75E" w14:textId="77777777" w:rsidR="000F6398" w:rsidRPr="000F6398" w:rsidRDefault="000F6398" w:rsidP="000F6398">
            <w:pPr>
              <w:jc w:val="both"/>
              <w:rPr>
                <w:rFonts w:cs="Arial"/>
                <w:sz w:val="20"/>
              </w:rPr>
            </w:pPr>
            <w:r w:rsidRPr="000F6398">
              <w:rPr>
                <w:rFonts w:cs="Arial"/>
                <w:sz w:val="20"/>
              </w:rPr>
              <w:t>Gesprekken en overleggen mogen alleen plaatsvinden met geautoriseerde medewerkers van de Opdrachtnemer.</w:t>
            </w:r>
          </w:p>
        </w:tc>
        <w:tc>
          <w:tcPr>
            <w:tcW w:w="1459" w:type="dxa"/>
            <w:shd w:val="clear" w:color="auto" w:fill="auto"/>
          </w:tcPr>
          <w:p w14:paraId="196D9590" w14:textId="77777777" w:rsidR="000F6398" w:rsidRPr="000F6398" w:rsidRDefault="000F6398" w:rsidP="000F6398">
            <w:pPr>
              <w:jc w:val="center"/>
              <w:rPr>
                <w:rFonts w:cs="Arial"/>
                <w:sz w:val="20"/>
              </w:rPr>
            </w:pPr>
          </w:p>
        </w:tc>
      </w:tr>
      <w:tr w:rsidR="000F6398" w:rsidRPr="000F6398" w14:paraId="042C4DFD"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154549CB" w14:textId="77777777" w:rsidR="000F6398" w:rsidRPr="000F6398" w:rsidRDefault="000F6398" w:rsidP="000F6398">
            <w:pPr>
              <w:numPr>
                <w:ilvl w:val="0"/>
                <w:numId w:val="14"/>
              </w:numPr>
              <w:tabs>
                <w:tab w:val="left" w:pos="397"/>
              </w:tabs>
              <w:contextualSpacing/>
              <w:rPr>
                <w:rFonts w:cs="Arial"/>
                <w:sz w:val="20"/>
              </w:rPr>
            </w:pPr>
          </w:p>
        </w:tc>
        <w:tc>
          <w:tcPr>
            <w:tcW w:w="7339" w:type="dxa"/>
            <w:tcBorders>
              <w:bottom w:val="single" w:sz="4" w:space="0" w:color="auto"/>
            </w:tcBorders>
            <w:shd w:val="clear" w:color="auto" w:fill="auto"/>
          </w:tcPr>
          <w:p w14:paraId="1E2CA08E" w14:textId="77777777" w:rsidR="000F6398" w:rsidRPr="000F6398" w:rsidRDefault="000F6398" w:rsidP="000F6398">
            <w:pPr>
              <w:jc w:val="both"/>
              <w:rPr>
                <w:rFonts w:cs="Arial"/>
                <w:sz w:val="20"/>
              </w:rPr>
            </w:pPr>
            <w:r w:rsidRPr="000F6398">
              <w:rPr>
                <w:rFonts w:cs="Arial"/>
                <w:sz w:val="20"/>
              </w:rPr>
              <w:t>De Opdrachtnemer is verantwoordelijk voor de planning, uitvoering en afstemming met de huidige leverancier tijdens de implementatieperiode.</w:t>
            </w:r>
          </w:p>
        </w:tc>
        <w:tc>
          <w:tcPr>
            <w:tcW w:w="1459" w:type="dxa"/>
            <w:tcBorders>
              <w:bottom w:val="single" w:sz="4" w:space="0" w:color="auto"/>
            </w:tcBorders>
            <w:shd w:val="clear" w:color="auto" w:fill="auto"/>
          </w:tcPr>
          <w:p w14:paraId="311816B8" w14:textId="77777777" w:rsidR="000F6398" w:rsidRPr="000F6398" w:rsidRDefault="000F6398" w:rsidP="000F6398">
            <w:pPr>
              <w:jc w:val="center"/>
              <w:rPr>
                <w:rFonts w:cs="Arial"/>
                <w:sz w:val="20"/>
              </w:rPr>
            </w:pPr>
          </w:p>
        </w:tc>
      </w:tr>
      <w:tr w:rsidR="000F6398" w:rsidRPr="000F6398" w14:paraId="12419A52" w14:textId="77777777" w:rsidTr="000F6398">
        <w:trPr>
          <w:cnfStyle w:val="000000010000" w:firstRow="0" w:lastRow="0" w:firstColumn="0" w:lastColumn="0" w:oddVBand="0" w:evenVBand="0" w:oddHBand="0" w:evenHBand="1" w:firstRowFirstColumn="0" w:firstRowLastColumn="0" w:lastRowFirstColumn="0" w:lastRowLastColumn="0"/>
        </w:trPr>
        <w:tc>
          <w:tcPr>
            <w:tcW w:w="495" w:type="dxa"/>
            <w:shd w:val="clear" w:color="auto" w:fill="D9D9D9"/>
          </w:tcPr>
          <w:p w14:paraId="32B89EC7" w14:textId="77777777" w:rsidR="000F6398" w:rsidRPr="000F6398" w:rsidRDefault="000F6398" w:rsidP="000F6398">
            <w:pPr>
              <w:rPr>
                <w:rFonts w:cs="Arial"/>
                <w:b/>
                <w:sz w:val="20"/>
              </w:rPr>
            </w:pPr>
            <w:r w:rsidRPr="000F6398">
              <w:rPr>
                <w:rFonts w:cs="Arial"/>
                <w:b/>
                <w:sz w:val="20"/>
              </w:rPr>
              <w:t>Eis</w:t>
            </w:r>
          </w:p>
        </w:tc>
        <w:tc>
          <w:tcPr>
            <w:tcW w:w="7339" w:type="dxa"/>
            <w:shd w:val="clear" w:color="auto" w:fill="D9D9D9"/>
          </w:tcPr>
          <w:p w14:paraId="6FB01726" w14:textId="77777777" w:rsidR="000F6398" w:rsidRPr="000F6398" w:rsidRDefault="000F6398" w:rsidP="000F6398">
            <w:pPr>
              <w:jc w:val="both"/>
              <w:rPr>
                <w:rFonts w:cs="Arial"/>
                <w:b/>
                <w:sz w:val="20"/>
              </w:rPr>
            </w:pPr>
            <w:r w:rsidRPr="000F6398">
              <w:rPr>
                <w:rFonts w:cs="Arial"/>
                <w:b/>
                <w:sz w:val="20"/>
              </w:rPr>
              <w:t>Eisen betreffende klachten, managementinformatie en performance management</w:t>
            </w:r>
          </w:p>
        </w:tc>
        <w:tc>
          <w:tcPr>
            <w:tcW w:w="1459" w:type="dxa"/>
            <w:shd w:val="clear" w:color="auto" w:fill="D9D9D9"/>
          </w:tcPr>
          <w:p w14:paraId="51750B5C" w14:textId="77777777" w:rsidR="000F6398" w:rsidRPr="000F6398" w:rsidRDefault="000F6398" w:rsidP="000F6398">
            <w:pPr>
              <w:jc w:val="center"/>
              <w:rPr>
                <w:rFonts w:cs="Arial"/>
                <w:b/>
                <w:sz w:val="20"/>
              </w:rPr>
            </w:pPr>
            <w:r w:rsidRPr="000F6398">
              <w:rPr>
                <w:rFonts w:cs="Arial"/>
                <w:b/>
                <w:sz w:val="20"/>
              </w:rPr>
              <w:t>Akkoord JA/NEE</w:t>
            </w:r>
          </w:p>
        </w:tc>
      </w:tr>
      <w:tr w:rsidR="000F6398" w:rsidRPr="000F6398" w14:paraId="55F71BE3"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9CA03B8"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55FD9211" w14:textId="77777777" w:rsidR="000F6398" w:rsidRPr="000F6398" w:rsidRDefault="000F6398" w:rsidP="000F6398">
            <w:pPr>
              <w:jc w:val="both"/>
              <w:rPr>
                <w:rFonts w:cs="Arial"/>
                <w:sz w:val="20"/>
              </w:rPr>
            </w:pPr>
            <w:r w:rsidRPr="000F6398">
              <w:rPr>
                <w:rFonts w:cs="Arial"/>
                <w:sz w:val="20"/>
              </w:rPr>
              <w:t>Opdrachtnemer dient zorg te dragen voor een adequate afhandeling van alle ontvangen klachten, ook klachten m.b.t. onderaannemers en derden, over de uitgevoerde dienstverlening. Inschrijver informeert de Opdrachtgever over de afwikkeling van deze klachten. Alle klachten die worden gemeld dient Opdrachtnemer te registreren en op te nemen in de managementrapportage. De volgende gegevens t.a.v. de klacht dienen geregistreerd te worden:</w:t>
            </w:r>
          </w:p>
          <w:p w14:paraId="7BD9897D" w14:textId="77777777" w:rsidR="000F6398" w:rsidRPr="000F6398" w:rsidRDefault="000F6398" w:rsidP="000F6398">
            <w:pPr>
              <w:numPr>
                <w:ilvl w:val="0"/>
                <w:numId w:val="15"/>
              </w:numPr>
              <w:ind w:left="302" w:hanging="218"/>
              <w:contextualSpacing/>
              <w:jc w:val="both"/>
              <w:rPr>
                <w:sz w:val="20"/>
              </w:rPr>
            </w:pPr>
            <w:r w:rsidRPr="000F6398">
              <w:rPr>
                <w:sz w:val="20"/>
              </w:rPr>
              <w:t>Wanneer de klacht is binnengekomen;</w:t>
            </w:r>
          </w:p>
          <w:p w14:paraId="637C6F27" w14:textId="77777777" w:rsidR="000F6398" w:rsidRPr="000F6398" w:rsidRDefault="000F6398" w:rsidP="000F6398">
            <w:pPr>
              <w:numPr>
                <w:ilvl w:val="0"/>
                <w:numId w:val="15"/>
              </w:numPr>
              <w:ind w:left="302" w:hanging="218"/>
              <w:contextualSpacing/>
              <w:jc w:val="both"/>
              <w:rPr>
                <w:sz w:val="20"/>
              </w:rPr>
            </w:pPr>
            <w:r w:rsidRPr="000F6398">
              <w:rPr>
                <w:sz w:val="20"/>
              </w:rPr>
              <w:t>Wie de klacht heeft ingediend;</w:t>
            </w:r>
          </w:p>
          <w:p w14:paraId="37C116FE" w14:textId="77777777" w:rsidR="000F6398" w:rsidRPr="000F6398" w:rsidRDefault="000F6398" w:rsidP="000F6398">
            <w:pPr>
              <w:numPr>
                <w:ilvl w:val="0"/>
                <w:numId w:val="15"/>
              </w:numPr>
              <w:ind w:left="302" w:hanging="218"/>
              <w:contextualSpacing/>
              <w:jc w:val="both"/>
              <w:rPr>
                <w:sz w:val="20"/>
              </w:rPr>
            </w:pPr>
            <w:r w:rsidRPr="000F6398">
              <w:rPr>
                <w:sz w:val="20"/>
              </w:rPr>
              <w:t>Welke oplossing is geboden;</w:t>
            </w:r>
          </w:p>
          <w:p w14:paraId="059BD05D" w14:textId="77777777" w:rsidR="000F6398" w:rsidRPr="000F6398" w:rsidRDefault="000F6398" w:rsidP="000F6398">
            <w:pPr>
              <w:numPr>
                <w:ilvl w:val="0"/>
                <w:numId w:val="15"/>
              </w:numPr>
              <w:ind w:left="302" w:hanging="218"/>
              <w:contextualSpacing/>
              <w:jc w:val="both"/>
              <w:rPr>
                <w:sz w:val="20"/>
              </w:rPr>
            </w:pPr>
            <w:r w:rsidRPr="000F6398">
              <w:rPr>
                <w:sz w:val="20"/>
              </w:rPr>
              <w:t>De doorlooptijd van de klacht;</w:t>
            </w:r>
          </w:p>
          <w:p w14:paraId="45953B34" w14:textId="77777777" w:rsidR="000F6398" w:rsidRPr="000F6398" w:rsidRDefault="000F6398" w:rsidP="000F6398">
            <w:pPr>
              <w:numPr>
                <w:ilvl w:val="0"/>
                <w:numId w:val="15"/>
              </w:numPr>
              <w:ind w:left="302" w:hanging="218"/>
              <w:contextualSpacing/>
              <w:jc w:val="both"/>
              <w:rPr>
                <w:rFonts w:cs="Arial"/>
                <w:sz w:val="20"/>
              </w:rPr>
            </w:pPr>
            <w:r w:rsidRPr="000F6398">
              <w:rPr>
                <w:sz w:val="20"/>
              </w:rPr>
              <w:t>Contactpersoon van VRLN en de Opdrachtnemer</w:t>
            </w:r>
            <w:r w:rsidRPr="000F6398">
              <w:rPr>
                <w:rFonts w:cs="Arial"/>
                <w:sz w:val="20"/>
              </w:rPr>
              <w:t>.</w:t>
            </w:r>
          </w:p>
        </w:tc>
        <w:tc>
          <w:tcPr>
            <w:tcW w:w="1459" w:type="dxa"/>
            <w:shd w:val="clear" w:color="auto" w:fill="auto"/>
          </w:tcPr>
          <w:p w14:paraId="090D154F" w14:textId="77777777" w:rsidR="000F6398" w:rsidRPr="000F6398" w:rsidRDefault="000F6398" w:rsidP="000F6398">
            <w:pPr>
              <w:jc w:val="center"/>
              <w:rPr>
                <w:rFonts w:cs="Arial"/>
                <w:sz w:val="20"/>
              </w:rPr>
            </w:pPr>
          </w:p>
        </w:tc>
      </w:tr>
      <w:tr w:rsidR="000F6398" w:rsidRPr="000F6398" w14:paraId="2D720A2A"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3F5C968"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073C4A84" w14:textId="77777777" w:rsidR="000F6398" w:rsidRPr="000F6398" w:rsidRDefault="000F6398" w:rsidP="000F6398">
            <w:pPr>
              <w:jc w:val="both"/>
              <w:rPr>
                <w:rFonts w:cs="Arial"/>
                <w:sz w:val="20"/>
              </w:rPr>
            </w:pPr>
            <w:r w:rsidRPr="000F6398">
              <w:rPr>
                <w:rFonts w:cs="Arial"/>
                <w:sz w:val="20"/>
              </w:rPr>
              <w:t>Klachten kunnen mondeling, per e-mail en telefonisch worden doorgegeven. Communicatie over klachten verloopt via de contactpersoon/ contactpersonen van VRLN.</w:t>
            </w:r>
          </w:p>
        </w:tc>
        <w:tc>
          <w:tcPr>
            <w:tcW w:w="1459" w:type="dxa"/>
            <w:shd w:val="clear" w:color="auto" w:fill="auto"/>
          </w:tcPr>
          <w:p w14:paraId="2F03521E" w14:textId="77777777" w:rsidR="000F6398" w:rsidRPr="000F6398" w:rsidRDefault="000F6398" w:rsidP="000F6398">
            <w:pPr>
              <w:jc w:val="center"/>
              <w:rPr>
                <w:rFonts w:cs="Arial"/>
                <w:sz w:val="20"/>
              </w:rPr>
            </w:pPr>
          </w:p>
        </w:tc>
      </w:tr>
      <w:tr w:rsidR="000F6398" w:rsidRPr="000F6398" w14:paraId="1688C4F9"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AFCA8C1"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19E2B022" w14:textId="77777777" w:rsidR="000F6398" w:rsidRPr="000F6398" w:rsidRDefault="000F6398" w:rsidP="000F6398">
            <w:pPr>
              <w:jc w:val="both"/>
              <w:rPr>
                <w:rFonts w:cs="Arial"/>
                <w:sz w:val="20"/>
              </w:rPr>
            </w:pPr>
            <w:r w:rsidRPr="000F6398">
              <w:rPr>
                <w:rFonts w:cs="Arial"/>
                <w:sz w:val="20"/>
              </w:rPr>
              <w:t>Van alle ontvangen verstoringen dient, op werkdagen (ma t/m vr) binnen 24-uur, te worden teruggekoppeld wat de status van de afhandeling is en welke oplossing is of wordt geboden.</w:t>
            </w:r>
          </w:p>
        </w:tc>
        <w:tc>
          <w:tcPr>
            <w:tcW w:w="1459" w:type="dxa"/>
            <w:shd w:val="clear" w:color="auto" w:fill="auto"/>
          </w:tcPr>
          <w:p w14:paraId="288BCEC9" w14:textId="77777777" w:rsidR="000F6398" w:rsidRPr="000F6398" w:rsidRDefault="000F6398" w:rsidP="000F6398">
            <w:pPr>
              <w:jc w:val="center"/>
              <w:rPr>
                <w:rFonts w:cs="Arial"/>
                <w:sz w:val="20"/>
              </w:rPr>
            </w:pPr>
          </w:p>
        </w:tc>
      </w:tr>
      <w:tr w:rsidR="000F6398" w:rsidRPr="000F6398" w14:paraId="60E9DF9A"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7F930AB"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4DCCCA0A" w14:textId="77777777" w:rsidR="000F6398" w:rsidRPr="000F6398" w:rsidRDefault="000F6398" w:rsidP="000F6398">
            <w:pPr>
              <w:jc w:val="both"/>
              <w:rPr>
                <w:rFonts w:cs="Arial"/>
                <w:sz w:val="20"/>
              </w:rPr>
            </w:pPr>
            <w:r w:rsidRPr="000F6398">
              <w:rPr>
                <w:rFonts w:cs="Arial"/>
                <w:sz w:val="20"/>
              </w:rPr>
              <w:t>Opdrachtgever wil de door de Opdrachtnemer geleverde prestaties op juiste waarde kunnen schatten. Naast hetgeen gesteld is in Bijlage 12, levert de Opdrachtnemer digitaal minimaal 4 keer per jaar, uitgesplitst in maanden, een managementrapportage aan, waarin minimaal de volgende onderdelen zijn opgenomen:</w:t>
            </w:r>
          </w:p>
          <w:p w14:paraId="446FCB22" w14:textId="77777777" w:rsidR="000F6398" w:rsidRPr="000F6398" w:rsidRDefault="000F6398" w:rsidP="000F6398">
            <w:pPr>
              <w:numPr>
                <w:ilvl w:val="0"/>
                <w:numId w:val="15"/>
              </w:numPr>
              <w:ind w:left="302" w:hanging="218"/>
              <w:contextualSpacing/>
              <w:jc w:val="both"/>
              <w:rPr>
                <w:sz w:val="20"/>
              </w:rPr>
            </w:pPr>
            <w:r w:rsidRPr="000F6398">
              <w:rPr>
                <w:sz w:val="20"/>
              </w:rPr>
              <w:t>Overzicht van de uitgaven;</w:t>
            </w:r>
          </w:p>
          <w:p w14:paraId="0FD0A79A" w14:textId="77777777" w:rsidR="000F6398" w:rsidRPr="000F6398" w:rsidRDefault="000F6398" w:rsidP="000F6398">
            <w:pPr>
              <w:numPr>
                <w:ilvl w:val="0"/>
                <w:numId w:val="15"/>
              </w:numPr>
              <w:ind w:left="302" w:hanging="218"/>
              <w:contextualSpacing/>
              <w:jc w:val="both"/>
              <w:rPr>
                <w:sz w:val="20"/>
              </w:rPr>
            </w:pPr>
            <w:r w:rsidRPr="000F6398">
              <w:rPr>
                <w:sz w:val="20"/>
              </w:rPr>
              <w:t>Een rapportage van de gemelde klachten;</w:t>
            </w:r>
          </w:p>
          <w:p w14:paraId="52BA8707" w14:textId="77777777" w:rsidR="000F6398" w:rsidRPr="000F6398" w:rsidRDefault="000F6398" w:rsidP="000F6398">
            <w:pPr>
              <w:numPr>
                <w:ilvl w:val="0"/>
                <w:numId w:val="15"/>
              </w:numPr>
              <w:ind w:left="302" w:hanging="218"/>
              <w:contextualSpacing/>
              <w:jc w:val="both"/>
              <w:rPr>
                <w:rFonts w:cs="Arial"/>
                <w:sz w:val="20"/>
              </w:rPr>
            </w:pPr>
            <w:r w:rsidRPr="000F6398">
              <w:rPr>
                <w:sz w:val="20"/>
              </w:rPr>
              <w:t xml:space="preserve">Rapportage m.b.t. SLA en </w:t>
            </w:r>
            <w:proofErr w:type="spellStart"/>
            <w:r w:rsidRPr="000F6398">
              <w:rPr>
                <w:sz w:val="20"/>
              </w:rPr>
              <w:t>KPI’s</w:t>
            </w:r>
            <w:proofErr w:type="spellEnd"/>
            <w:r w:rsidRPr="000F6398">
              <w:rPr>
                <w:sz w:val="20"/>
              </w:rPr>
              <w:t>.</w:t>
            </w:r>
          </w:p>
        </w:tc>
        <w:tc>
          <w:tcPr>
            <w:tcW w:w="1459" w:type="dxa"/>
            <w:shd w:val="clear" w:color="auto" w:fill="auto"/>
          </w:tcPr>
          <w:p w14:paraId="58DAE757" w14:textId="77777777" w:rsidR="000F6398" w:rsidRPr="000F6398" w:rsidRDefault="000F6398" w:rsidP="000F6398">
            <w:pPr>
              <w:jc w:val="center"/>
              <w:rPr>
                <w:rFonts w:cs="Arial"/>
                <w:sz w:val="20"/>
              </w:rPr>
            </w:pPr>
          </w:p>
        </w:tc>
      </w:tr>
      <w:tr w:rsidR="000F6398" w:rsidRPr="000F6398" w14:paraId="76665F57"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733FF79"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70DC8757" w14:textId="77777777" w:rsidR="000F6398" w:rsidRPr="000F6398" w:rsidRDefault="000F6398" w:rsidP="000F6398">
            <w:pPr>
              <w:jc w:val="both"/>
              <w:rPr>
                <w:rFonts w:cs="Arial"/>
                <w:sz w:val="20"/>
              </w:rPr>
            </w:pPr>
            <w:r w:rsidRPr="000F6398">
              <w:rPr>
                <w:rFonts w:cs="Arial"/>
                <w:sz w:val="20"/>
              </w:rPr>
              <w:t>De managementrapportage dient uiterlijk twee weken voor het periodiek(kwartaal) overleg beschikbaar te worden gesteld aan de contactpersoon van VRLN. Indien er geen periodiek overleg plaats vindt dan dient de managementrapportage, uiterlijk 2 weken na afloop van het desbetreffende kwartaal van de Overeenkomst, beschikbaar te worden gesteld aan de contactpersoon van VRLN.</w:t>
            </w:r>
          </w:p>
        </w:tc>
        <w:tc>
          <w:tcPr>
            <w:tcW w:w="1459" w:type="dxa"/>
            <w:shd w:val="clear" w:color="auto" w:fill="auto"/>
          </w:tcPr>
          <w:p w14:paraId="57411242" w14:textId="77777777" w:rsidR="000F6398" w:rsidRPr="000F6398" w:rsidRDefault="000F6398" w:rsidP="000F6398">
            <w:pPr>
              <w:jc w:val="center"/>
              <w:rPr>
                <w:rFonts w:cs="Arial"/>
                <w:sz w:val="20"/>
              </w:rPr>
            </w:pPr>
          </w:p>
        </w:tc>
      </w:tr>
      <w:tr w:rsidR="000F6398" w:rsidRPr="000F6398" w14:paraId="0CA23132"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06485FD"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3B751EA4" w14:textId="77777777" w:rsidR="000F6398" w:rsidRPr="000F6398" w:rsidRDefault="000F6398" w:rsidP="000F6398">
            <w:pPr>
              <w:jc w:val="both"/>
              <w:rPr>
                <w:rFonts w:cs="Arial"/>
                <w:sz w:val="20"/>
              </w:rPr>
            </w:pPr>
            <w:r w:rsidRPr="000F6398">
              <w:rPr>
                <w:rFonts w:cs="Arial"/>
                <w:sz w:val="20"/>
              </w:rPr>
              <w:t xml:space="preserve">Jaarlijks wordt een totaalrapportage verstrekt waarin bovengenoemde bij eis 20 is opgenomen. De totaalrapportage dient binnen 1 maand na afloop van het  desbetreffende jaar van de Overeenkomst beschikbaar te worden gesteld aan de contactpersoon van VRLN. </w:t>
            </w:r>
          </w:p>
        </w:tc>
        <w:tc>
          <w:tcPr>
            <w:tcW w:w="1459" w:type="dxa"/>
            <w:shd w:val="clear" w:color="auto" w:fill="auto"/>
          </w:tcPr>
          <w:p w14:paraId="17254A5B" w14:textId="77777777" w:rsidR="000F6398" w:rsidRPr="000F6398" w:rsidRDefault="000F6398" w:rsidP="000F6398">
            <w:pPr>
              <w:jc w:val="center"/>
              <w:rPr>
                <w:rFonts w:cs="Arial"/>
                <w:sz w:val="20"/>
              </w:rPr>
            </w:pPr>
          </w:p>
        </w:tc>
      </w:tr>
      <w:tr w:rsidR="000F6398" w:rsidRPr="000F6398" w14:paraId="59912362" w14:textId="77777777" w:rsidTr="000F6398">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cPr>
          <w:p w14:paraId="4545FE1E" w14:textId="77777777" w:rsidR="000F6398" w:rsidRPr="000F6398" w:rsidRDefault="000F6398" w:rsidP="000F6398">
            <w:pPr>
              <w:ind w:left="397" w:hanging="397"/>
              <w:rPr>
                <w:rFonts w:cs="Arial"/>
                <w:b/>
                <w:sz w:val="20"/>
              </w:rPr>
            </w:pPr>
            <w:r w:rsidRPr="000F6398">
              <w:rPr>
                <w:rFonts w:cs="Arial"/>
                <w:b/>
                <w:sz w:val="20"/>
              </w:rPr>
              <w:t>Eis</w:t>
            </w:r>
          </w:p>
        </w:tc>
        <w:tc>
          <w:tcPr>
            <w:tcW w:w="7339" w:type="dxa"/>
            <w:shd w:val="clear" w:color="auto" w:fill="D9D9D9"/>
          </w:tcPr>
          <w:p w14:paraId="29328C28" w14:textId="77777777" w:rsidR="000F6398" w:rsidRPr="000F6398" w:rsidRDefault="000F6398" w:rsidP="000F6398">
            <w:pPr>
              <w:jc w:val="both"/>
              <w:rPr>
                <w:rFonts w:cs="Arial"/>
                <w:b/>
                <w:sz w:val="20"/>
              </w:rPr>
            </w:pPr>
            <w:r w:rsidRPr="000F6398">
              <w:rPr>
                <w:rFonts w:cs="Arial"/>
                <w:b/>
                <w:sz w:val="20"/>
              </w:rPr>
              <w:t>Commerciële eisen</w:t>
            </w:r>
          </w:p>
        </w:tc>
        <w:tc>
          <w:tcPr>
            <w:tcW w:w="1459" w:type="dxa"/>
            <w:shd w:val="clear" w:color="auto" w:fill="D9D9D9"/>
          </w:tcPr>
          <w:p w14:paraId="1337AA68" w14:textId="77777777" w:rsidR="000F6398" w:rsidRPr="000F6398" w:rsidRDefault="000F6398" w:rsidP="000F6398">
            <w:pPr>
              <w:jc w:val="center"/>
              <w:rPr>
                <w:rFonts w:cs="Arial"/>
                <w:sz w:val="20"/>
              </w:rPr>
            </w:pPr>
            <w:r w:rsidRPr="000F6398">
              <w:rPr>
                <w:rFonts w:cs="Arial"/>
                <w:b/>
                <w:sz w:val="20"/>
              </w:rPr>
              <w:t>Akkoord JA/NEE</w:t>
            </w:r>
          </w:p>
        </w:tc>
      </w:tr>
      <w:tr w:rsidR="000F6398" w:rsidRPr="000F6398" w14:paraId="4664010E"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0074B02"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22D54E7D" w14:textId="77777777" w:rsidR="000F6398" w:rsidRPr="000F6398" w:rsidRDefault="000F6398" w:rsidP="000F6398">
            <w:pPr>
              <w:rPr>
                <w:sz w:val="20"/>
              </w:rPr>
            </w:pPr>
            <w:r w:rsidRPr="000F6398">
              <w:rPr>
                <w:sz w:val="20"/>
              </w:rPr>
              <w:t xml:space="preserve">Opdrachtnemer is in staat om digitaal te factureren. </w:t>
            </w:r>
            <w:r w:rsidRPr="000F6398">
              <w:rPr>
                <w:rFonts w:cs="Arial"/>
                <w:sz w:val="20"/>
              </w:rPr>
              <w:t>De Opdrachtnemer voldoet aan alle relevante wetgeving op het gebied van digitaal factureren (e-factureren).</w:t>
            </w:r>
          </w:p>
          <w:p w14:paraId="6C30E52D" w14:textId="77777777" w:rsidR="000F6398" w:rsidRPr="000F6398" w:rsidRDefault="000F6398" w:rsidP="000F6398">
            <w:pPr>
              <w:rPr>
                <w:sz w:val="20"/>
              </w:rPr>
            </w:pPr>
            <w:r w:rsidRPr="000F6398">
              <w:rPr>
                <w:sz w:val="20"/>
              </w:rPr>
              <w:t xml:space="preserve">Door eventuele samenwerking met bijvoorbeeld </w:t>
            </w:r>
            <w:hyperlink r:id="rId7" w:history="1">
              <w:r w:rsidRPr="000F6398">
                <w:rPr>
                  <w:rFonts w:eastAsia="MS Mincho"/>
                  <w:color w:val="0563C1"/>
                  <w:sz w:val="20"/>
                  <w:u w:val="single"/>
                </w:rPr>
                <w:t>www.eVerbinding.nl</w:t>
              </w:r>
            </w:hyperlink>
            <w:r w:rsidRPr="000F6398">
              <w:rPr>
                <w:sz w:val="20"/>
              </w:rPr>
              <w:t xml:space="preserve"> bestaat de mogelijkheid om een account aan te maken zodat opdrachtnemer e-facturen kan versturen.)</w:t>
            </w:r>
          </w:p>
        </w:tc>
        <w:tc>
          <w:tcPr>
            <w:tcW w:w="1459" w:type="dxa"/>
            <w:shd w:val="clear" w:color="auto" w:fill="auto"/>
          </w:tcPr>
          <w:p w14:paraId="2AD4F266" w14:textId="77777777" w:rsidR="000F6398" w:rsidRPr="000F6398" w:rsidRDefault="000F6398" w:rsidP="000F6398">
            <w:pPr>
              <w:jc w:val="center"/>
              <w:rPr>
                <w:rFonts w:cs="Arial"/>
                <w:sz w:val="20"/>
              </w:rPr>
            </w:pPr>
          </w:p>
        </w:tc>
      </w:tr>
      <w:tr w:rsidR="000F6398" w:rsidRPr="000F6398" w14:paraId="490E0C5B"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589534D"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004D62F4" w14:textId="77777777" w:rsidR="000F6398" w:rsidRPr="000F6398" w:rsidRDefault="000F6398" w:rsidP="000F6398">
            <w:pPr>
              <w:jc w:val="both"/>
              <w:rPr>
                <w:rFonts w:cs="Arial"/>
                <w:sz w:val="20"/>
              </w:rPr>
            </w:pPr>
            <w:r w:rsidRPr="000F6398">
              <w:rPr>
                <w:rFonts w:cs="Arial"/>
                <w:sz w:val="20"/>
              </w:rPr>
              <w:t xml:space="preserve">Opdrachtnemer stuurt achteraf, </w:t>
            </w:r>
            <w:r w:rsidRPr="000F6398">
              <w:rPr>
                <w:rFonts w:cs="Arial"/>
                <w:sz w:val="20"/>
                <w:u w:val="single"/>
              </w:rPr>
              <w:t>per maand</w:t>
            </w:r>
            <w:r w:rsidRPr="000F6398">
              <w:rPr>
                <w:rFonts w:cs="Arial"/>
                <w:sz w:val="20"/>
              </w:rPr>
              <w:t>, digitaal één verzamelfactuur voor de structurele kosten. Betreffende de eenmalige kosten voor de inrichting mag 50% bij aanvang gefactureerd worden en 50% na afronding van de inrichting en goedkeuring door de Opdrachtgever.</w:t>
            </w:r>
          </w:p>
        </w:tc>
        <w:tc>
          <w:tcPr>
            <w:tcW w:w="1459" w:type="dxa"/>
            <w:shd w:val="clear" w:color="auto" w:fill="auto"/>
          </w:tcPr>
          <w:p w14:paraId="33D9E409" w14:textId="77777777" w:rsidR="000F6398" w:rsidRPr="000F6398" w:rsidRDefault="000F6398" w:rsidP="000F6398">
            <w:pPr>
              <w:jc w:val="center"/>
              <w:rPr>
                <w:rFonts w:cs="Arial"/>
                <w:sz w:val="20"/>
              </w:rPr>
            </w:pPr>
          </w:p>
        </w:tc>
      </w:tr>
      <w:tr w:rsidR="000F6398" w:rsidRPr="000F6398" w14:paraId="29E33E4B"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AFCD42E"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1064A961" w14:textId="77777777" w:rsidR="000F6398" w:rsidRPr="000F6398" w:rsidRDefault="000F6398" w:rsidP="000F6398">
            <w:pPr>
              <w:jc w:val="both"/>
              <w:rPr>
                <w:rFonts w:cs="Arial"/>
                <w:sz w:val="20"/>
              </w:rPr>
            </w:pPr>
            <w:r w:rsidRPr="000F6398">
              <w:rPr>
                <w:rFonts w:cs="Arial"/>
                <w:sz w:val="20"/>
              </w:rPr>
              <w:t xml:space="preserve">Meerwerk, conform een extra opdracht buiten de reguliere dienstverlening, mag alleen na schriftelijke toestemming van de Opdrachtgever gefactureerd worden. </w:t>
            </w:r>
          </w:p>
          <w:p w14:paraId="00C2985A" w14:textId="77777777" w:rsidR="000F6398" w:rsidRPr="000F6398" w:rsidRDefault="000F6398" w:rsidP="000F6398">
            <w:pPr>
              <w:jc w:val="both"/>
              <w:rPr>
                <w:rFonts w:cs="Arial"/>
                <w:sz w:val="20"/>
              </w:rPr>
            </w:pPr>
          </w:p>
          <w:p w14:paraId="445B6B51" w14:textId="77777777" w:rsidR="000F6398" w:rsidRPr="000F6398" w:rsidRDefault="000F6398" w:rsidP="000F6398">
            <w:pPr>
              <w:jc w:val="both"/>
              <w:rPr>
                <w:rFonts w:cs="Arial"/>
                <w:sz w:val="20"/>
              </w:rPr>
            </w:pPr>
            <w:r w:rsidRPr="000F6398">
              <w:rPr>
                <w:rFonts w:cs="Arial"/>
                <w:sz w:val="20"/>
              </w:rPr>
              <w:t xml:space="preserve">Meerwerk dient separaat van de reguliere dienstverlening, op een aparte factuur, gefactureerd te worden. </w:t>
            </w:r>
          </w:p>
        </w:tc>
        <w:tc>
          <w:tcPr>
            <w:tcW w:w="1459" w:type="dxa"/>
            <w:shd w:val="clear" w:color="auto" w:fill="auto"/>
          </w:tcPr>
          <w:p w14:paraId="0230EC3B" w14:textId="77777777" w:rsidR="000F6398" w:rsidRPr="000F6398" w:rsidRDefault="000F6398" w:rsidP="000F6398">
            <w:pPr>
              <w:jc w:val="center"/>
              <w:rPr>
                <w:rFonts w:cs="Arial"/>
                <w:sz w:val="20"/>
              </w:rPr>
            </w:pPr>
          </w:p>
        </w:tc>
      </w:tr>
      <w:tr w:rsidR="000F6398" w:rsidRPr="000F6398" w14:paraId="32392EEC"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DD99932"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6FD6C464" w14:textId="77777777" w:rsidR="000F6398" w:rsidRPr="000F6398" w:rsidRDefault="000F6398" w:rsidP="000F6398">
            <w:pPr>
              <w:jc w:val="both"/>
              <w:rPr>
                <w:rFonts w:cs="Arial"/>
                <w:sz w:val="20"/>
              </w:rPr>
            </w:pPr>
            <w:r w:rsidRPr="000F6398">
              <w:rPr>
                <w:rFonts w:cs="Arial"/>
                <w:sz w:val="20"/>
              </w:rPr>
              <w:t>Indien er meerwerk wordt verricht (werkzaamheden die op verzoek van de Opdrachtgever worden uitgevoerd en buiten de Overeenkomst vallen) dan geschied dit op basis van de door de Inschrijver op het inschrijvingsbiljet aangeboden tarief voor meerwerk.</w:t>
            </w:r>
          </w:p>
        </w:tc>
        <w:tc>
          <w:tcPr>
            <w:tcW w:w="1459" w:type="dxa"/>
            <w:shd w:val="clear" w:color="auto" w:fill="auto"/>
          </w:tcPr>
          <w:p w14:paraId="1D391722" w14:textId="77777777" w:rsidR="000F6398" w:rsidRPr="000F6398" w:rsidRDefault="000F6398" w:rsidP="000F6398">
            <w:pPr>
              <w:jc w:val="center"/>
              <w:rPr>
                <w:rFonts w:cs="Arial"/>
                <w:sz w:val="20"/>
              </w:rPr>
            </w:pPr>
          </w:p>
        </w:tc>
      </w:tr>
      <w:tr w:rsidR="000F6398" w:rsidRPr="000F6398" w14:paraId="0FF729A1"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6C9D6B8"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183F3985" w14:textId="77777777" w:rsidR="000F6398" w:rsidRPr="000F6398" w:rsidRDefault="000F6398" w:rsidP="000F6398">
            <w:pPr>
              <w:jc w:val="both"/>
              <w:rPr>
                <w:rFonts w:cs="Arial"/>
                <w:sz w:val="20"/>
              </w:rPr>
            </w:pPr>
            <w:r w:rsidRPr="000F6398">
              <w:rPr>
                <w:rFonts w:cs="Arial"/>
                <w:sz w:val="20"/>
              </w:rPr>
              <w:t xml:space="preserve">Op alle facturen dient het inkoopordernummer van VRLN te staan. Vóórdat de eerste factuur verstuurd wordt, is er overeenstemming tussen de Opdrachtgever en Opdrachtnemer over de onderwerpen die minimaal op de factuur dienen te staan. </w:t>
            </w:r>
          </w:p>
        </w:tc>
        <w:tc>
          <w:tcPr>
            <w:tcW w:w="1459" w:type="dxa"/>
            <w:shd w:val="clear" w:color="auto" w:fill="auto"/>
          </w:tcPr>
          <w:p w14:paraId="4C8E73A4" w14:textId="77777777" w:rsidR="000F6398" w:rsidRPr="000F6398" w:rsidRDefault="000F6398" w:rsidP="000F6398">
            <w:pPr>
              <w:jc w:val="center"/>
              <w:rPr>
                <w:rFonts w:cs="Arial"/>
                <w:sz w:val="20"/>
              </w:rPr>
            </w:pPr>
          </w:p>
        </w:tc>
      </w:tr>
      <w:tr w:rsidR="000F6398" w:rsidRPr="000F6398" w14:paraId="2FA401EB"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804D12B"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0BD923A2" w14:textId="77777777" w:rsidR="000F6398" w:rsidRPr="000F6398" w:rsidRDefault="000F6398" w:rsidP="000F6398">
            <w:pPr>
              <w:jc w:val="both"/>
              <w:rPr>
                <w:rFonts w:cs="Arial"/>
                <w:sz w:val="20"/>
              </w:rPr>
            </w:pPr>
            <w:r w:rsidRPr="000F6398">
              <w:rPr>
                <w:rFonts w:cs="Arial"/>
                <w:sz w:val="20"/>
              </w:rPr>
              <w:t>De Opdrachtgever is niet gehouden tot betaling van facturen die niet aan de vereisten voldoen.</w:t>
            </w:r>
          </w:p>
        </w:tc>
        <w:tc>
          <w:tcPr>
            <w:tcW w:w="1459" w:type="dxa"/>
            <w:shd w:val="clear" w:color="auto" w:fill="auto"/>
          </w:tcPr>
          <w:p w14:paraId="2438BC7E" w14:textId="77777777" w:rsidR="000F6398" w:rsidRPr="000F6398" w:rsidRDefault="000F6398" w:rsidP="000F6398">
            <w:pPr>
              <w:jc w:val="center"/>
              <w:rPr>
                <w:rFonts w:cs="Arial"/>
                <w:sz w:val="20"/>
              </w:rPr>
            </w:pPr>
          </w:p>
        </w:tc>
      </w:tr>
      <w:tr w:rsidR="000F6398" w:rsidRPr="000F6398" w14:paraId="06AEC0D5"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1EA6D89"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59790074" w14:textId="77777777" w:rsidR="000F6398" w:rsidRPr="000F6398" w:rsidRDefault="000F6398" w:rsidP="000F6398">
            <w:pPr>
              <w:jc w:val="both"/>
              <w:rPr>
                <w:rFonts w:cs="Arial"/>
                <w:sz w:val="20"/>
              </w:rPr>
            </w:pPr>
            <w:r w:rsidRPr="000F6398">
              <w:rPr>
                <w:rFonts w:cs="Arial"/>
                <w:sz w:val="20"/>
              </w:rPr>
              <w:t>Indien Opdrachtnemer kiest om samen te werken met Onderaannemers voor de uitvoering van een opdracht dient de factuur die aan de Opdrachtgever wordt gestuurd altijd van de Opdrachtnemer te komen en niet van de Onderaannemer.</w:t>
            </w:r>
          </w:p>
        </w:tc>
        <w:tc>
          <w:tcPr>
            <w:tcW w:w="1459" w:type="dxa"/>
            <w:shd w:val="clear" w:color="auto" w:fill="auto"/>
          </w:tcPr>
          <w:p w14:paraId="12133A42" w14:textId="77777777" w:rsidR="000F6398" w:rsidRPr="000F6398" w:rsidRDefault="000F6398" w:rsidP="000F6398">
            <w:pPr>
              <w:jc w:val="center"/>
              <w:rPr>
                <w:rFonts w:cs="Arial"/>
                <w:sz w:val="20"/>
              </w:rPr>
            </w:pPr>
          </w:p>
        </w:tc>
      </w:tr>
      <w:tr w:rsidR="000F6398" w:rsidRPr="000F6398" w14:paraId="37A3AD66"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9287076"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1F6F4AD7" w14:textId="77777777" w:rsidR="000F6398" w:rsidRPr="000F6398" w:rsidRDefault="000F6398" w:rsidP="000F6398">
            <w:pPr>
              <w:jc w:val="both"/>
              <w:rPr>
                <w:rFonts w:cs="Arial"/>
                <w:sz w:val="20"/>
              </w:rPr>
            </w:pPr>
            <w:r w:rsidRPr="000F6398">
              <w:rPr>
                <w:rFonts w:cs="Arial"/>
                <w:sz w:val="20"/>
              </w:rPr>
              <w:t>De Inschrijving heeft een geldigheidsduur van minimaal 90 dagen gerekend vanaf de sluitingsdatum van de Inschrijvingstermijn.</w:t>
            </w:r>
          </w:p>
        </w:tc>
        <w:tc>
          <w:tcPr>
            <w:tcW w:w="1459" w:type="dxa"/>
            <w:shd w:val="clear" w:color="auto" w:fill="auto"/>
          </w:tcPr>
          <w:p w14:paraId="0B96EA35" w14:textId="77777777" w:rsidR="000F6398" w:rsidRPr="000F6398" w:rsidRDefault="000F6398" w:rsidP="000F6398">
            <w:pPr>
              <w:jc w:val="center"/>
              <w:rPr>
                <w:rFonts w:cs="Arial"/>
                <w:sz w:val="20"/>
              </w:rPr>
            </w:pPr>
          </w:p>
        </w:tc>
      </w:tr>
      <w:tr w:rsidR="000F6398" w:rsidRPr="000F6398" w14:paraId="6FCF8A34"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D3FFA19"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3A6A54F8" w14:textId="77777777" w:rsidR="000F6398" w:rsidRPr="000F6398" w:rsidRDefault="000F6398" w:rsidP="000F6398">
            <w:pPr>
              <w:jc w:val="both"/>
              <w:rPr>
                <w:rFonts w:cs="Arial"/>
                <w:sz w:val="20"/>
              </w:rPr>
            </w:pPr>
            <w:r w:rsidRPr="000F6398">
              <w:rPr>
                <w:rFonts w:cs="Arial"/>
                <w:sz w:val="20"/>
              </w:rPr>
              <w:t>Aan de Inschrijving zullen voor de aanvrager van de Inschrijving geen kosten zijn verbonden, ongeacht of de procedure zal leiden tot het sluiten van een Overeenkomst.</w:t>
            </w:r>
          </w:p>
        </w:tc>
        <w:tc>
          <w:tcPr>
            <w:tcW w:w="1459" w:type="dxa"/>
            <w:shd w:val="clear" w:color="auto" w:fill="auto"/>
          </w:tcPr>
          <w:p w14:paraId="1C4A774D" w14:textId="77777777" w:rsidR="000F6398" w:rsidRPr="000F6398" w:rsidRDefault="000F6398" w:rsidP="000F6398">
            <w:pPr>
              <w:jc w:val="center"/>
              <w:rPr>
                <w:rFonts w:cs="Arial"/>
                <w:sz w:val="20"/>
              </w:rPr>
            </w:pPr>
          </w:p>
        </w:tc>
      </w:tr>
      <w:tr w:rsidR="000F6398" w:rsidRPr="000F6398" w14:paraId="0339B615"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7F5E6CD"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7FA40E53" w14:textId="77777777" w:rsidR="000F6398" w:rsidRPr="000F6398" w:rsidRDefault="000F6398" w:rsidP="000F6398">
            <w:pPr>
              <w:jc w:val="both"/>
              <w:rPr>
                <w:rFonts w:cs="Arial"/>
                <w:sz w:val="20"/>
              </w:rPr>
            </w:pPr>
            <w:r w:rsidRPr="000F6398">
              <w:rPr>
                <w:rFonts w:cs="Arial"/>
                <w:sz w:val="20"/>
              </w:rPr>
              <w:t>De prijs wordt bepaald door de door inschrijvers op te geven tarieven, waarbij voor de gunning door middel van (deels fictieve/geschatte) aantallen de totaalprijs wordt bepaald. Er geldt geen afnameverplichting voor VRLN op basis van fictieve/geschatte aantallen.</w:t>
            </w:r>
          </w:p>
        </w:tc>
        <w:tc>
          <w:tcPr>
            <w:tcW w:w="1459" w:type="dxa"/>
            <w:shd w:val="clear" w:color="auto" w:fill="auto"/>
          </w:tcPr>
          <w:p w14:paraId="53C68DC6" w14:textId="77777777" w:rsidR="000F6398" w:rsidRPr="000F6398" w:rsidRDefault="000F6398" w:rsidP="000F6398">
            <w:pPr>
              <w:jc w:val="center"/>
              <w:rPr>
                <w:rFonts w:cs="Arial"/>
                <w:sz w:val="20"/>
              </w:rPr>
            </w:pPr>
          </w:p>
        </w:tc>
      </w:tr>
      <w:tr w:rsidR="000F6398" w:rsidRPr="000F6398" w14:paraId="33EB3206"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80AEC3D"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3615CB3C" w14:textId="77777777" w:rsidR="000F6398" w:rsidRPr="000F6398" w:rsidRDefault="000F6398" w:rsidP="000F6398">
            <w:pPr>
              <w:jc w:val="both"/>
              <w:rPr>
                <w:rFonts w:cs="Arial"/>
                <w:sz w:val="20"/>
              </w:rPr>
            </w:pPr>
            <w:r w:rsidRPr="000F6398">
              <w:rPr>
                <w:rFonts w:cs="Arial"/>
                <w:sz w:val="20"/>
              </w:rPr>
              <w:t>De tarieven dienen met een nauwkeurigheid van twee decimalen te worden ingevuld.</w:t>
            </w:r>
          </w:p>
        </w:tc>
        <w:tc>
          <w:tcPr>
            <w:tcW w:w="1459" w:type="dxa"/>
            <w:shd w:val="clear" w:color="auto" w:fill="auto"/>
          </w:tcPr>
          <w:p w14:paraId="7D229CED" w14:textId="77777777" w:rsidR="000F6398" w:rsidRPr="000F6398" w:rsidRDefault="000F6398" w:rsidP="000F6398">
            <w:pPr>
              <w:jc w:val="center"/>
              <w:rPr>
                <w:rFonts w:cs="Arial"/>
                <w:sz w:val="20"/>
              </w:rPr>
            </w:pPr>
          </w:p>
        </w:tc>
      </w:tr>
      <w:tr w:rsidR="000F6398" w:rsidRPr="000F6398" w14:paraId="2AF1B275"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0EAE8D1"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2EF2958F" w14:textId="77777777" w:rsidR="000F6398" w:rsidRPr="000F6398" w:rsidRDefault="000F6398" w:rsidP="000F6398">
            <w:pPr>
              <w:jc w:val="both"/>
              <w:rPr>
                <w:rFonts w:cs="Arial"/>
                <w:b/>
                <w:sz w:val="20"/>
              </w:rPr>
            </w:pPr>
            <w:r w:rsidRPr="000F6398">
              <w:rPr>
                <w:rFonts w:cs="Arial"/>
                <w:sz w:val="20"/>
              </w:rPr>
              <w:t>Uw Inschrijving bevat gespecificeerde all-in tarieven voor alle door VRLN gevraagde en door de leverancier aangeboden dienstverlening, conform de eisen die vermeld staan in dit Beschrijvend document en alle bijbehorende Bijlagen. De geoffreerde tarieven zijn gebaseerd op genoemde specificaties. Alle gegeven antwoorden betreffende de kwaliteitscriteria zijn onderdeel van de Inschrijving van de Inschrijver en zijn onderdeel van de aangeboden tarieven.</w:t>
            </w:r>
          </w:p>
        </w:tc>
        <w:tc>
          <w:tcPr>
            <w:tcW w:w="1459" w:type="dxa"/>
            <w:shd w:val="clear" w:color="auto" w:fill="auto"/>
          </w:tcPr>
          <w:p w14:paraId="2B605D8D" w14:textId="77777777" w:rsidR="000F6398" w:rsidRPr="000F6398" w:rsidRDefault="000F6398" w:rsidP="000F6398">
            <w:pPr>
              <w:jc w:val="center"/>
              <w:rPr>
                <w:rFonts w:cs="Arial"/>
                <w:sz w:val="20"/>
              </w:rPr>
            </w:pPr>
          </w:p>
        </w:tc>
      </w:tr>
      <w:tr w:rsidR="000F6398" w:rsidRPr="000F6398" w14:paraId="69F21C0B"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557E9E1"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68B41921" w14:textId="77777777" w:rsidR="000F6398" w:rsidRPr="000F6398" w:rsidRDefault="000F6398" w:rsidP="000F6398">
            <w:pPr>
              <w:jc w:val="both"/>
              <w:rPr>
                <w:rFonts w:cs="Arial"/>
                <w:b/>
                <w:sz w:val="20"/>
              </w:rPr>
            </w:pPr>
            <w:r w:rsidRPr="000F6398">
              <w:rPr>
                <w:rFonts w:cs="Arial"/>
                <w:sz w:val="20"/>
              </w:rPr>
              <w:t xml:space="preserve">Prijzen, zoals in de Inschrijving vermeld, zijn in euro’s en exclusief BTW, maar voor zover van toepassing inclusief alle overige additionele kosten (bureaukosten, materiaalkosten, licentiekosten, software, toeslagen, reis-en verblijfskosten etc.). </w:t>
            </w:r>
          </w:p>
        </w:tc>
        <w:tc>
          <w:tcPr>
            <w:tcW w:w="1459" w:type="dxa"/>
            <w:shd w:val="clear" w:color="auto" w:fill="auto"/>
          </w:tcPr>
          <w:p w14:paraId="6034F043" w14:textId="77777777" w:rsidR="000F6398" w:rsidRPr="000F6398" w:rsidRDefault="000F6398" w:rsidP="000F6398">
            <w:pPr>
              <w:jc w:val="center"/>
              <w:rPr>
                <w:rFonts w:cs="Arial"/>
                <w:sz w:val="20"/>
              </w:rPr>
            </w:pPr>
          </w:p>
        </w:tc>
      </w:tr>
      <w:tr w:rsidR="000F6398" w:rsidRPr="000F6398" w14:paraId="29CDA013"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82ACCCF"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6CFFC982" w14:textId="77777777" w:rsidR="000F6398" w:rsidRPr="000F6398" w:rsidRDefault="000F6398" w:rsidP="000F6398">
            <w:pPr>
              <w:jc w:val="both"/>
              <w:rPr>
                <w:rFonts w:cs="Arial"/>
                <w:sz w:val="20"/>
              </w:rPr>
            </w:pPr>
            <w:r w:rsidRPr="000F6398">
              <w:rPr>
                <w:rFonts w:cs="Arial"/>
                <w:sz w:val="20"/>
              </w:rPr>
              <w:t xml:space="preserve">Alle gesprekken die gevoerd zullen worden tussen Opdrachtgever en Opdrachtnemer dienen kosteloos te zijn voor de Opdrachtgever en worden geacht bij de aangeboden tarieven te zijn inbegrepen. </w:t>
            </w:r>
          </w:p>
        </w:tc>
        <w:tc>
          <w:tcPr>
            <w:tcW w:w="1459" w:type="dxa"/>
            <w:shd w:val="clear" w:color="auto" w:fill="auto"/>
          </w:tcPr>
          <w:p w14:paraId="2BE275CA" w14:textId="77777777" w:rsidR="000F6398" w:rsidRPr="000F6398" w:rsidRDefault="000F6398" w:rsidP="000F6398">
            <w:pPr>
              <w:jc w:val="center"/>
              <w:rPr>
                <w:rFonts w:cs="Arial"/>
                <w:sz w:val="20"/>
              </w:rPr>
            </w:pPr>
          </w:p>
        </w:tc>
      </w:tr>
      <w:tr w:rsidR="000F6398" w:rsidRPr="000F6398" w14:paraId="6B095D7E"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082BCA3"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428B9AD9" w14:textId="77777777" w:rsidR="000F6398" w:rsidRPr="000F6398" w:rsidRDefault="000F6398" w:rsidP="000F6398">
            <w:pPr>
              <w:jc w:val="both"/>
              <w:rPr>
                <w:rFonts w:cs="Arial"/>
                <w:sz w:val="20"/>
              </w:rPr>
            </w:pPr>
            <w:r w:rsidRPr="000F6398">
              <w:rPr>
                <w:rFonts w:cs="Arial"/>
                <w:sz w:val="20"/>
              </w:rPr>
              <w:t>Het is niet toegestaan om een strategische Inschrijving in te dienen. Een Inschrijver (combinatie) die een strategische Inschrijving indient, wordt uitgesloten van verdere deelname aan de Aanbestedingsprocedure.</w:t>
            </w:r>
          </w:p>
        </w:tc>
        <w:tc>
          <w:tcPr>
            <w:tcW w:w="1459" w:type="dxa"/>
            <w:shd w:val="clear" w:color="auto" w:fill="auto"/>
          </w:tcPr>
          <w:p w14:paraId="00C04450" w14:textId="77777777" w:rsidR="000F6398" w:rsidRPr="000F6398" w:rsidRDefault="000F6398" w:rsidP="000F6398">
            <w:pPr>
              <w:jc w:val="center"/>
              <w:rPr>
                <w:rFonts w:cs="Arial"/>
                <w:sz w:val="20"/>
              </w:rPr>
            </w:pPr>
          </w:p>
        </w:tc>
      </w:tr>
      <w:tr w:rsidR="000F6398" w:rsidRPr="000F6398" w14:paraId="77FF87D6"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1549FF6"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0689890C" w14:textId="77777777" w:rsidR="000F6398" w:rsidRPr="000F6398" w:rsidRDefault="000F6398" w:rsidP="000F6398">
            <w:pPr>
              <w:jc w:val="both"/>
              <w:rPr>
                <w:rFonts w:cs="Arial"/>
                <w:sz w:val="20"/>
              </w:rPr>
            </w:pPr>
            <w:r w:rsidRPr="000F6398">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1459" w:type="dxa"/>
            <w:shd w:val="clear" w:color="auto" w:fill="auto"/>
          </w:tcPr>
          <w:p w14:paraId="655B3B51" w14:textId="77777777" w:rsidR="000F6398" w:rsidRPr="000F6398" w:rsidRDefault="000F6398" w:rsidP="000F6398">
            <w:pPr>
              <w:jc w:val="center"/>
              <w:rPr>
                <w:rFonts w:cs="Arial"/>
                <w:sz w:val="20"/>
              </w:rPr>
            </w:pPr>
          </w:p>
        </w:tc>
      </w:tr>
      <w:tr w:rsidR="000F6398" w:rsidRPr="000F6398" w14:paraId="4AAD79C9"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10B0EC9"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4042FA2E" w14:textId="77777777" w:rsidR="000F6398" w:rsidRPr="000F6398" w:rsidRDefault="000F6398" w:rsidP="000F6398">
            <w:pPr>
              <w:jc w:val="both"/>
              <w:rPr>
                <w:rFonts w:cs="Arial"/>
                <w:sz w:val="20"/>
              </w:rPr>
            </w:pPr>
            <w:r w:rsidRPr="000F6398">
              <w:rPr>
                <w:rFonts w:cs="Arial"/>
                <w:sz w:val="20"/>
              </w:rPr>
              <w:t>Wijzigingen op de Overeenkomst kunnen alleen aangevraagd worden door de centrale Opdrachtgever van VRLN. Wijzigingen op de Overeenkomst mogen door de Opdrachtnemer alleen doorgevoerd worden na schriftelijke opdrachtverstrekking van de centrale contactpersoon van de Opdrachtgever. Zonder schriftelijke opdrachtverstrekking door de Opdrachtgever wordt een wijziging op de Overeenkomst niet geaccepteerd door de Opdrachtgever en kan dan ook door de Opdrachtgever verworpen worden.</w:t>
            </w:r>
          </w:p>
        </w:tc>
        <w:tc>
          <w:tcPr>
            <w:tcW w:w="1459" w:type="dxa"/>
            <w:shd w:val="clear" w:color="auto" w:fill="auto"/>
          </w:tcPr>
          <w:p w14:paraId="64848349" w14:textId="77777777" w:rsidR="000F6398" w:rsidRPr="000F6398" w:rsidRDefault="000F6398" w:rsidP="000F6398">
            <w:pPr>
              <w:jc w:val="center"/>
              <w:rPr>
                <w:rFonts w:cs="Arial"/>
                <w:sz w:val="20"/>
              </w:rPr>
            </w:pPr>
          </w:p>
        </w:tc>
      </w:tr>
      <w:tr w:rsidR="000F6398" w:rsidRPr="000F6398" w14:paraId="4461F0F8"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C25EDEE"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5625C277" w14:textId="77777777" w:rsidR="000F6398" w:rsidRPr="000F6398" w:rsidRDefault="000F6398" w:rsidP="000F6398">
            <w:pPr>
              <w:jc w:val="both"/>
              <w:rPr>
                <w:rFonts w:cs="Arial"/>
                <w:sz w:val="20"/>
              </w:rPr>
            </w:pPr>
            <w:r w:rsidRPr="000F6398">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tc>
        <w:tc>
          <w:tcPr>
            <w:tcW w:w="1459" w:type="dxa"/>
            <w:shd w:val="clear" w:color="auto" w:fill="auto"/>
          </w:tcPr>
          <w:p w14:paraId="01A22494" w14:textId="77777777" w:rsidR="000F6398" w:rsidRPr="000F6398" w:rsidRDefault="000F6398" w:rsidP="000F6398">
            <w:pPr>
              <w:jc w:val="center"/>
              <w:rPr>
                <w:rFonts w:cs="Arial"/>
                <w:sz w:val="20"/>
              </w:rPr>
            </w:pPr>
          </w:p>
        </w:tc>
      </w:tr>
      <w:tr w:rsidR="000F6398" w:rsidRPr="000F6398" w14:paraId="6301AD7F"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C664491"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7A61583F" w14:textId="77777777" w:rsidR="000F6398" w:rsidRPr="000F6398" w:rsidRDefault="000F6398" w:rsidP="000F6398">
            <w:pPr>
              <w:jc w:val="both"/>
              <w:rPr>
                <w:rFonts w:cs="Arial"/>
                <w:sz w:val="20"/>
              </w:rPr>
            </w:pPr>
            <w:r w:rsidRPr="000F6398">
              <w:rPr>
                <w:rFonts w:cs="Arial"/>
                <w:sz w:val="20"/>
              </w:rPr>
              <w:t xml:space="preserve">De Opdrachtnemer vrijwaart VRLN tegen eventuele aanspraken van derden </w:t>
            </w:r>
            <w:proofErr w:type="spellStart"/>
            <w:r w:rsidRPr="000F6398">
              <w:rPr>
                <w:rFonts w:cs="Arial"/>
                <w:sz w:val="20"/>
              </w:rPr>
              <w:t>terzake</w:t>
            </w:r>
            <w:proofErr w:type="spellEnd"/>
            <w:r w:rsidRPr="000F6398">
              <w:rPr>
                <w:rFonts w:cs="Arial"/>
                <w:sz w:val="20"/>
              </w:rPr>
              <w:t xml:space="preserv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1459" w:type="dxa"/>
            <w:shd w:val="clear" w:color="auto" w:fill="auto"/>
          </w:tcPr>
          <w:p w14:paraId="0383668C" w14:textId="77777777" w:rsidR="000F6398" w:rsidRPr="000F6398" w:rsidRDefault="000F6398" w:rsidP="000F6398">
            <w:pPr>
              <w:jc w:val="center"/>
              <w:rPr>
                <w:rFonts w:cs="Arial"/>
                <w:color w:val="FF0000"/>
                <w:sz w:val="20"/>
              </w:rPr>
            </w:pPr>
          </w:p>
        </w:tc>
      </w:tr>
      <w:tr w:rsidR="000F6398" w:rsidRPr="000F6398" w14:paraId="4CDF17D9" w14:textId="77777777" w:rsidTr="000F6398">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cPr>
          <w:p w14:paraId="5269DA85" w14:textId="77777777" w:rsidR="000F6398" w:rsidRPr="000F6398" w:rsidRDefault="000F6398" w:rsidP="000F6398">
            <w:pPr>
              <w:rPr>
                <w:rFonts w:cs="Arial"/>
                <w:b/>
                <w:sz w:val="20"/>
              </w:rPr>
            </w:pPr>
            <w:r w:rsidRPr="000F6398">
              <w:rPr>
                <w:rFonts w:cs="Arial"/>
                <w:b/>
                <w:sz w:val="20"/>
              </w:rPr>
              <w:t>Eis</w:t>
            </w:r>
          </w:p>
        </w:tc>
        <w:tc>
          <w:tcPr>
            <w:tcW w:w="7339" w:type="dxa"/>
            <w:shd w:val="clear" w:color="auto" w:fill="D9D9D9"/>
          </w:tcPr>
          <w:p w14:paraId="41F1040C" w14:textId="77777777" w:rsidR="000F6398" w:rsidRPr="000F6398" w:rsidRDefault="000F6398" w:rsidP="000F6398">
            <w:pPr>
              <w:jc w:val="both"/>
              <w:rPr>
                <w:rFonts w:cs="Arial"/>
                <w:b/>
                <w:sz w:val="20"/>
              </w:rPr>
            </w:pPr>
            <w:r w:rsidRPr="000F6398">
              <w:rPr>
                <w:rFonts w:cs="Arial"/>
                <w:b/>
                <w:sz w:val="20"/>
              </w:rPr>
              <w:t>Aanbesteding specifieke eisen</w:t>
            </w:r>
          </w:p>
        </w:tc>
        <w:tc>
          <w:tcPr>
            <w:tcW w:w="1459" w:type="dxa"/>
            <w:shd w:val="clear" w:color="auto" w:fill="D9D9D9"/>
          </w:tcPr>
          <w:p w14:paraId="56351122" w14:textId="77777777" w:rsidR="000F6398" w:rsidRPr="000F6398" w:rsidRDefault="000F6398" w:rsidP="000F6398">
            <w:pPr>
              <w:jc w:val="center"/>
              <w:rPr>
                <w:rFonts w:cs="Arial"/>
                <w:b/>
                <w:sz w:val="20"/>
              </w:rPr>
            </w:pPr>
          </w:p>
        </w:tc>
      </w:tr>
      <w:tr w:rsidR="000F6398" w:rsidRPr="000F6398" w14:paraId="35170AB1"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5A2B926"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6EA5AE0F" w14:textId="77777777" w:rsidR="000F6398" w:rsidRPr="000F6398" w:rsidRDefault="000F6398" w:rsidP="000F6398">
            <w:pPr>
              <w:jc w:val="both"/>
              <w:rPr>
                <w:rFonts w:cs="Arial"/>
                <w:sz w:val="20"/>
              </w:rPr>
            </w:pPr>
            <w:r w:rsidRPr="000F6398">
              <w:rPr>
                <w:rFonts w:cs="Arial"/>
                <w:sz w:val="20"/>
              </w:rPr>
              <w:t>Na het afsluiten van de Overeenkomst wordt er, in onderling overleg tussen Opdrachtgever en Opdrachtnemer, een Service Level Agreement (SLA) opgesteld. Dit naar aanleiding van de in deze Aanbesteding gemaakte afspraken. De SLA gaat onderdeel uitmaken van de Overeenkomst.</w:t>
            </w:r>
          </w:p>
        </w:tc>
        <w:tc>
          <w:tcPr>
            <w:tcW w:w="1459" w:type="dxa"/>
            <w:shd w:val="clear" w:color="auto" w:fill="auto"/>
          </w:tcPr>
          <w:p w14:paraId="65136BAF" w14:textId="77777777" w:rsidR="000F6398" w:rsidRPr="000F6398" w:rsidRDefault="000F6398" w:rsidP="000F6398">
            <w:pPr>
              <w:jc w:val="center"/>
              <w:rPr>
                <w:rFonts w:cs="Arial"/>
                <w:sz w:val="20"/>
              </w:rPr>
            </w:pPr>
          </w:p>
        </w:tc>
      </w:tr>
      <w:tr w:rsidR="000F6398" w:rsidRPr="000F6398" w14:paraId="096970CC"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001F447"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760528AC" w14:textId="77777777" w:rsidR="000F6398" w:rsidRPr="000F6398" w:rsidRDefault="000F6398" w:rsidP="000F6398">
            <w:pPr>
              <w:jc w:val="both"/>
              <w:rPr>
                <w:rFonts w:cs="Arial"/>
                <w:bCs/>
                <w:sz w:val="20"/>
              </w:rPr>
            </w:pPr>
            <w:r w:rsidRPr="000F6398">
              <w:rPr>
                <w:rFonts w:cs="Arial"/>
                <w:sz w:val="20"/>
              </w:rPr>
              <w:t>Inschrijver gaat akkoord met de gestelde eisen aan IV-systemen, zoals opgenomen in Bijlage 12.</w:t>
            </w:r>
          </w:p>
        </w:tc>
        <w:tc>
          <w:tcPr>
            <w:tcW w:w="1459" w:type="dxa"/>
            <w:shd w:val="clear" w:color="auto" w:fill="auto"/>
          </w:tcPr>
          <w:p w14:paraId="3EF6495E" w14:textId="77777777" w:rsidR="000F6398" w:rsidRPr="000F6398" w:rsidRDefault="000F6398" w:rsidP="000F6398">
            <w:pPr>
              <w:jc w:val="center"/>
              <w:rPr>
                <w:rFonts w:cs="Arial"/>
                <w:sz w:val="20"/>
              </w:rPr>
            </w:pPr>
          </w:p>
        </w:tc>
      </w:tr>
      <w:tr w:rsidR="000F6398" w:rsidRPr="000F6398" w14:paraId="206F7F96"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D18E6D3"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2F5C06A4" w14:textId="77777777" w:rsidR="000F6398" w:rsidRPr="000F6398" w:rsidRDefault="000F6398" w:rsidP="000F6398">
            <w:pPr>
              <w:jc w:val="both"/>
              <w:rPr>
                <w:rFonts w:cs="Arial"/>
                <w:sz w:val="20"/>
              </w:rPr>
            </w:pPr>
            <w:r w:rsidRPr="000F6398">
              <w:rPr>
                <w:rFonts w:cs="Arial"/>
                <w:sz w:val="20"/>
              </w:rPr>
              <w:t>Door de dienst (oplossing) gegenereerde data blijft eigendom van de opdrachtgever.</w:t>
            </w:r>
          </w:p>
        </w:tc>
        <w:tc>
          <w:tcPr>
            <w:tcW w:w="1459" w:type="dxa"/>
            <w:shd w:val="clear" w:color="auto" w:fill="auto"/>
          </w:tcPr>
          <w:p w14:paraId="7877A12F" w14:textId="77777777" w:rsidR="000F6398" w:rsidRPr="000F6398" w:rsidRDefault="000F6398" w:rsidP="000F6398">
            <w:pPr>
              <w:jc w:val="center"/>
              <w:rPr>
                <w:rFonts w:cs="Arial"/>
                <w:sz w:val="20"/>
              </w:rPr>
            </w:pPr>
          </w:p>
        </w:tc>
      </w:tr>
      <w:tr w:rsidR="000F6398" w:rsidRPr="000F6398" w14:paraId="52079ACD"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07E6C8A"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3D16DC2D" w14:textId="77777777" w:rsidR="000F6398" w:rsidRPr="000F6398" w:rsidRDefault="000F6398" w:rsidP="000F6398">
            <w:pPr>
              <w:jc w:val="both"/>
              <w:rPr>
                <w:rFonts w:cs="Arial"/>
                <w:sz w:val="20"/>
              </w:rPr>
            </w:pPr>
            <w:r w:rsidRPr="000F6398">
              <w:rPr>
                <w:rFonts w:cs="Arial"/>
                <w:sz w:val="20"/>
              </w:rPr>
              <w:t>De door de dienst (oplossing) gegenereerde data wordt, na verzoek van de opdrachtgever, binnen maximaal 1 werkdag aangeleverd.</w:t>
            </w:r>
          </w:p>
        </w:tc>
        <w:tc>
          <w:tcPr>
            <w:tcW w:w="1459" w:type="dxa"/>
            <w:shd w:val="clear" w:color="auto" w:fill="auto"/>
          </w:tcPr>
          <w:p w14:paraId="31096F82" w14:textId="77777777" w:rsidR="000F6398" w:rsidRPr="000F6398" w:rsidRDefault="000F6398" w:rsidP="000F6398">
            <w:pPr>
              <w:jc w:val="center"/>
              <w:rPr>
                <w:rFonts w:cs="Arial"/>
                <w:sz w:val="20"/>
              </w:rPr>
            </w:pPr>
          </w:p>
        </w:tc>
      </w:tr>
      <w:tr w:rsidR="000F6398" w:rsidRPr="000F6398" w14:paraId="3A9E7344" w14:textId="77777777" w:rsidTr="00290F60">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8CA9CBE"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5FEBD893" w14:textId="77777777" w:rsidR="000F6398" w:rsidRPr="000F6398" w:rsidRDefault="000F6398" w:rsidP="000F6398">
            <w:pPr>
              <w:jc w:val="both"/>
              <w:rPr>
                <w:rFonts w:cs="Arial"/>
                <w:sz w:val="20"/>
              </w:rPr>
            </w:pPr>
            <w:r w:rsidRPr="000F6398">
              <w:rPr>
                <w:rFonts w:cs="Arial"/>
                <w:sz w:val="20"/>
              </w:rPr>
              <w:t>Door de dienst (oplossing) gegenereerde data blijft minimaal 1 jaar beschikbaar.</w:t>
            </w:r>
          </w:p>
        </w:tc>
        <w:tc>
          <w:tcPr>
            <w:tcW w:w="1459" w:type="dxa"/>
            <w:shd w:val="clear" w:color="auto" w:fill="auto"/>
          </w:tcPr>
          <w:p w14:paraId="75E0580A" w14:textId="77777777" w:rsidR="000F6398" w:rsidRPr="000F6398" w:rsidRDefault="000F6398" w:rsidP="000F6398">
            <w:pPr>
              <w:jc w:val="center"/>
              <w:rPr>
                <w:rFonts w:cs="Arial"/>
                <w:sz w:val="20"/>
              </w:rPr>
            </w:pPr>
          </w:p>
        </w:tc>
      </w:tr>
      <w:tr w:rsidR="000F6398" w:rsidRPr="000F6398" w14:paraId="25F64D0C" w14:textId="77777777" w:rsidTr="00290F60">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6BB8C673" w14:textId="77777777" w:rsidR="000F6398" w:rsidRPr="000F6398" w:rsidRDefault="000F6398" w:rsidP="000F6398">
            <w:pPr>
              <w:numPr>
                <w:ilvl w:val="0"/>
                <w:numId w:val="14"/>
              </w:numPr>
              <w:tabs>
                <w:tab w:val="left" w:pos="397"/>
              </w:tabs>
              <w:contextualSpacing/>
              <w:rPr>
                <w:rFonts w:cs="Arial"/>
                <w:sz w:val="20"/>
              </w:rPr>
            </w:pPr>
          </w:p>
        </w:tc>
        <w:tc>
          <w:tcPr>
            <w:tcW w:w="7339" w:type="dxa"/>
            <w:shd w:val="clear" w:color="auto" w:fill="auto"/>
          </w:tcPr>
          <w:p w14:paraId="2AA2264F" w14:textId="77777777" w:rsidR="000F6398" w:rsidRPr="000F6398" w:rsidRDefault="000F6398" w:rsidP="000F6398">
            <w:pPr>
              <w:jc w:val="both"/>
              <w:rPr>
                <w:rFonts w:cs="Arial"/>
                <w:sz w:val="20"/>
              </w:rPr>
            </w:pPr>
            <w:r w:rsidRPr="000F6398">
              <w:rPr>
                <w:rFonts w:cs="Arial"/>
                <w:sz w:val="20"/>
              </w:rPr>
              <w:t>De Siem-</w:t>
            </w:r>
            <w:proofErr w:type="spellStart"/>
            <w:r w:rsidRPr="000F6398">
              <w:rPr>
                <w:rFonts w:cs="Arial"/>
                <w:sz w:val="20"/>
              </w:rPr>
              <w:t>Soc</w:t>
            </w:r>
            <w:proofErr w:type="spellEnd"/>
            <w:r w:rsidRPr="000F6398">
              <w:rPr>
                <w:rFonts w:cs="Arial"/>
                <w:sz w:val="20"/>
              </w:rPr>
              <w:t xml:space="preserve"> dienst is 24 uur per dag beschikbaar.</w:t>
            </w:r>
          </w:p>
        </w:tc>
        <w:tc>
          <w:tcPr>
            <w:tcW w:w="1459" w:type="dxa"/>
            <w:tcBorders>
              <w:bottom w:val="single" w:sz="4" w:space="0" w:color="auto"/>
            </w:tcBorders>
            <w:shd w:val="clear" w:color="auto" w:fill="auto"/>
          </w:tcPr>
          <w:p w14:paraId="29A47A58" w14:textId="77777777" w:rsidR="000F6398" w:rsidRPr="000F6398" w:rsidRDefault="000F6398" w:rsidP="000F6398">
            <w:pPr>
              <w:jc w:val="center"/>
              <w:rPr>
                <w:rFonts w:cs="Arial"/>
                <w:sz w:val="20"/>
              </w:rPr>
            </w:pPr>
          </w:p>
        </w:tc>
      </w:tr>
      <w:tr w:rsidR="000F6398" w:rsidRPr="000F6398" w14:paraId="6CFFD000" w14:textId="77777777" w:rsidTr="000F6398">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D9D9D9"/>
          </w:tcPr>
          <w:p w14:paraId="74F69F58" w14:textId="77777777" w:rsidR="000F6398" w:rsidRPr="000F6398" w:rsidRDefault="000F6398" w:rsidP="000F6398">
            <w:pPr>
              <w:tabs>
                <w:tab w:val="left" w:pos="397"/>
              </w:tabs>
              <w:contextualSpacing/>
              <w:rPr>
                <w:rFonts w:cs="Arial"/>
                <w:b/>
                <w:bCs/>
                <w:sz w:val="20"/>
              </w:rPr>
            </w:pPr>
          </w:p>
        </w:tc>
        <w:tc>
          <w:tcPr>
            <w:tcW w:w="7339" w:type="dxa"/>
            <w:tcBorders>
              <w:bottom w:val="single" w:sz="4" w:space="0" w:color="auto"/>
            </w:tcBorders>
            <w:shd w:val="clear" w:color="auto" w:fill="D9D9D9"/>
          </w:tcPr>
          <w:p w14:paraId="344BF8F1" w14:textId="77777777" w:rsidR="000F6398" w:rsidRPr="000F6398" w:rsidRDefault="000F6398" w:rsidP="000F6398">
            <w:pPr>
              <w:jc w:val="both"/>
              <w:rPr>
                <w:rFonts w:cs="Arial"/>
                <w:b/>
                <w:bCs/>
                <w:sz w:val="20"/>
              </w:rPr>
            </w:pPr>
            <w:r w:rsidRPr="000F6398">
              <w:rPr>
                <w:rFonts w:cs="Arial"/>
                <w:b/>
                <w:bCs/>
                <w:sz w:val="20"/>
              </w:rPr>
              <w:t xml:space="preserve">Einde </w:t>
            </w:r>
          </w:p>
        </w:tc>
        <w:tc>
          <w:tcPr>
            <w:tcW w:w="1459" w:type="dxa"/>
            <w:tcBorders>
              <w:bottom w:val="single" w:sz="4" w:space="0" w:color="auto"/>
            </w:tcBorders>
            <w:shd w:val="clear" w:color="auto" w:fill="D9D9D9"/>
          </w:tcPr>
          <w:p w14:paraId="619A06B2" w14:textId="77777777" w:rsidR="000F6398" w:rsidRPr="000F6398" w:rsidRDefault="000F6398" w:rsidP="000F6398">
            <w:pPr>
              <w:jc w:val="center"/>
              <w:rPr>
                <w:rFonts w:cs="Arial"/>
                <w:b/>
                <w:bCs/>
                <w:sz w:val="20"/>
              </w:rPr>
            </w:pPr>
          </w:p>
        </w:tc>
      </w:tr>
    </w:tbl>
    <w:p w14:paraId="2CDB7B13" w14:textId="77777777" w:rsidR="000F6398" w:rsidRPr="000F6398" w:rsidRDefault="000F6398" w:rsidP="000F6398">
      <w:pPr>
        <w:spacing w:after="0" w:line="280" w:lineRule="atLeast"/>
        <w:jc w:val="both"/>
        <w:rPr>
          <w:rFonts w:ascii="Arial" w:eastAsia="Times New Roman" w:hAnsi="Arial" w:cs="Times New Roman"/>
          <w:kern w:val="0"/>
          <w:sz w:val="20"/>
          <w:szCs w:val="20"/>
          <w:lang w:eastAsia="nl-NL"/>
          <w14:ligatures w14:val="none"/>
        </w:rPr>
      </w:pPr>
    </w:p>
    <w:p w14:paraId="7B0D511B"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8ED6468"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631BD53"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D39074C"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FD9C8E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0FCF4AD"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343518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89ADF10"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86C514B"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E77B217"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0F8025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57E58F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B27A64B"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B2350C7"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4DED1B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32010C8"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0307E3B"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F67726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E9CB282"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803BB4F"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F755473"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AB206CF"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6BDFECF"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2401A78"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BA54352"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5CD8056"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CA730E9"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176FD04"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8385785"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48B1C18"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F3C4873"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CB23C73"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1C015DE"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A0B3998"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6800FF4"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90302A1"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0CAF18C"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D5EEB02"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EBA6D80"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86A0A75"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C78FE05" w14:textId="271FF7C2"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10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44A61C18" w14:textId="77777777" w:rsidTr="00290F60">
        <w:tc>
          <w:tcPr>
            <w:tcW w:w="2835" w:type="dxa"/>
            <w:tcBorders>
              <w:top w:val="single" w:sz="8" w:space="0" w:color="C0C0C0"/>
              <w:left w:val="single" w:sz="8" w:space="0" w:color="C0C0C0"/>
              <w:bottom w:val="single" w:sz="8" w:space="0" w:color="C0C0C0"/>
            </w:tcBorders>
            <w:shd w:val="clear" w:color="auto" w:fill="E6E6E6"/>
          </w:tcPr>
          <w:p w14:paraId="68B5C2A8"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w:t>
            </w:r>
          </w:p>
        </w:tc>
        <w:tc>
          <w:tcPr>
            <w:tcW w:w="5690" w:type="dxa"/>
            <w:tcBorders>
              <w:top w:val="single" w:sz="8" w:space="0" w:color="C0C0C0"/>
              <w:left w:val="single" w:sz="8" w:space="0" w:color="C0C0C0"/>
              <w:bottom w:val="single" w:sz="8" w:space="0" w:color="C0C0C0"/>
              <w:right w:val="single" w:sz="8" w:space="0" w:color="C0C0C0"/>
            </w:tcBorders>
          </w:tcPr>
          <w:p w14:paraId="1FF993C1"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17943EBF" w14:textId="77777777" w:rsidTr="00290F60">
        <w:tc>
          <w:tcPr>
            <w:tcW w:w="2835" w:type="dxa"/>
            <w:tcBorders>
              <w:top w:val="single" w:sz="8" w:space="0" w:color="C0C0C0"/>
              <w:left w:val="single" w:sz="8" w:space="0" w:color="C0C0C0"/>
              <w:bottom w:val="single" w:sz="8" w:space="0" w:color="C0C0C0"/>
            </w:tcBorders>
            <w:shd w:val="clear" w:color="auto" w:fill="E6E6E6"/>
          </w:tcPr>
          <w:p w14:paraId="33909B69"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DA6EB0D"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021AC953" w14:textId="77777777" w:rsidTr="00290F60">
        <w:tc>
          <w:tcPr>
            <w:tcW w:w="2835" w:type="dxa"/>
            <w:tcBorders>
              <w:top w:val="single" w:sz="8" w:space="0" w:color="C0C0C0"/>
              <w:left w:val="single" w:sz="8" w:space="0" w:color="C0C0C0"/>
              <w:bottom w:val="single" w:sz="8" w:space="0" w:color="C0C0C0"/>
            </w:tcBorders>
            <w:shd w:val="clear" w:color="auto" w:fill="E6E6E6"/>
          </w:tcPr>
          <w:p w14:paraId="2D37E3E1"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2DF4F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6DA894D4" w14:textId="77777777" w:rsidTr="00290F60">
        <w:tc>
          <w:tcPr>
            <w:tcW w:w="2835" w:type="dxa"/>
            <w:tcBorders>
              <w:top w:val="single" w:sz="8" w:space="0" w:color="C0C0C0"/>
              <w:left w:val="single" w:sz="8" w:space="0" w:color="C0C0C0"/>
              <w:bottom w:val="single" w:sz="8" w:space="0" w:color="C0C0C0"/>
            </w:tcBorders>
            <w:shd w:val="clear" w:color="auto" w:fill="E6E6E6"/>
          </w:tcPr>
          <w:p w14:paraId="58AA2DB9"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p w14:paraId="13A8F15F"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534087DA"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2183E092" w14:textId="77777777" w:rsidTr="00290F60">
        <w:tc>
          <w:tcPr>
            <w:tcW w:w="2835" w:type="dxa"/>
            <w:tcBorders>
              <w:top w:val="single" w:sz="8" w:space="0" w:color="C0C0C0"/>
              <w:left w:val="single" w:sz="8" w:space="0" w:color="C0C0C0"/>
              <w:bottom w:val="single" w:sz="8" w:space="0" w:color="C0C0C0"/>
            </w:tcBorders>
            <w:shd w:val="clear" w:color="auto" w:fill="E6E6E6"/>
          </w:tcPr>
          <w:p w14:paraId="776272A9"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D5C218"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5B4B1050" w14:textId="77777777" w:rsidR="000F6398" w:rsidRPr="000F6398" w:rsidRDefault="000F6398" w:rsidP="000F6398">
      <w:pPr>
        <w:keepNext/>
        <w:pageBreakBefore/>
        <w:suppressAutoHyphens/>
        <w:spacing w:after="960" w:line="600" w:lineRule="atLeast"/>
        <w:jc w:val="both"/>
        <w:outlineLvl w:val="0"/>
        <w:rPr>
          <w:rFonts w:ascii="Arial" w:eastAsia="MS Mincho" w:hAnsi="Arial" w:cs="Arial"/>
          <w:bCs/>
          <w:color w:val="00314E"/>
          <w:kern w:val="0"/>
          <w:sz w:val="40"/>
          <w:szCs w:val="40"/>
          <w:lang w:eastAsia="nl-NL"/>
          <w14:ligatures w14:val="none"/>
        </w:rPr>
      </w:pPr>
      <w:bookmarkStart w:id="55" w:name="_Toc527637474"/>
      <w:bookmarkStart w:id="56" w:name="_Toc181278458"/>
      <w:r w:rsidRPr="000F6398">
        <w:rPr>
          <w:rFonts w:ascii="Arial" w:eastAsia="MS Mincho" w:hAnsi="Arial" w:cs="Arial"/>
          <w:bCs/>
          <w:color w:val="00314E"/>
          <w:kern w:val="0"/>
          <w:sz w:val="40"/>
          <w:szCs w:val="40"/>
          <w:lang w:eastAsia="nl-NL"/>
          <w14:ligatures w14:val="none"/>
        </w:rPr>
        <w:lastRenderedPageBreak/>
        <w:t>Bijlage 11 Prijzenblad</w:t>
      </w:r>
      <w:bookmarkEnd w:id="52"/>
      <w:bookmarkEnd w:id="53"/>
      <w:bookmarkEnd w:id="54"/>
      <w:bookmarkEnd w:id="55"/>
      <w:bookmarkEnd w:id="56"/>
    </w:p>
    <w:p w14:paraId="69BDADA5" w14:textId="77777777" w:rsidR="000F6398" w:rsidRPr="000F6398" w:rsidRDefault="000F6398" w:rsidP="000F6398">
      <w:pPr>
        <w:spacing w:after="0" w:line="280" w:lineRule="atLeast"/>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Hierna genoemde Inschrijver</w:t>
      </w:r>
    </w:p>
    <w:p w14:paraId="2CBB71F4" w14:textId="77777777" w:rsidR="000F6398" w:rsidRPr="000F6398" w:rsidRDefault="000F6398" w:rsidP="000F6398">
      <w:pPr>
        <w:tabs>
          <w:tab w:val="right" w:leader="dot" w:pos="6521"/>
          <w:tab w:val="left" w:pos="6663"/>
        </w:tabs>
        <w:spacing w:after="0" w:line="280" w:lineRule="atLeast"/>
        <w:jc w:val="both"/>
        <w:rPr>
          <w:rFonts w:ascii="Arial" w:eastAsia="Times New Roman" w:hAnsi="Arial" w:cs="Arial"/>
          <w:kern w:val="0"/>
          <w:sz w:val="20"/>
          <w:szCs w:val="20"/>
          <w:lang w:eastAsia="nl-NL"/>
          <w14:ligatures w14:val="none"/>
        </w:rPr>
      </w:pPr>
    </w:p>
    <w:p w14:paraId="2E0F5D68" w14:textId="77777777" w:rsidR="000F6398" w:rsidRPr="000F6398" w:rsidRDefault="000F6398" w:rsidP="000F6398">
      <w:pPr>
        <w:tabs>
          <w:tab w:val="right" w:leader="dot" w:pos="6521"/>
          <w:tab w:val="left" w:pos="6663"/>
        </w:tabs>
        <w:spacing w:after="0" w:line="280" w:lineRule="atLeast"/>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ab/>
      </w:r>
      <w:r w:rsidRPr="000F6398">
        <w:rPr>
          <w:rFonts w:ascii="Arial" w:eastAsia="Times New Roman" w:hAnsi="Arial" w:cs="Arial"/>
          <w:kern w:val="0"/>
          <w:sz w:val="20"/>
          <w:szCs w:val="20"/>
          <w:lang w:eastAsia="nl-NL"/>
          <w14:ligatures w14:val="none"/>
        </w:rPr>
        <w:tab/>
        <w:t>(naam onderneming)</w:t>
      </w:r>
    </w:p>
    <w:p w14:paraId="1E7F285D" w14:textId="77777777" w:rsidR="000F6398" w:rsidRPr="000F6398" w:rsidRDefault="000F6398" w:rsidP="000F6398">
      <w:pPr>
        <w:tabs>
          <w:tab w:val="right" w:pos="-7938"/>
          <w:tab w:val="right" w:pos="6521"/>
          <w:tab w:val="left" w:pos="6663"/>
        </w:tabs>
        <w:spacing w:after="0" w:line="280" w:lineRule="atLeast"/>
        <w:jc w:val="both"/>
        <w:rPr>
          <w:rFonts w:ascii="Arial" w:eastAsia="Times New Roman" w:hAnsi="Arial" w:cs="Arial"/>
          <w:kern w:val="0"/>
          <w:sz w:val="20"/>
          <w:szCs w:val="20"/>
          <w:lang w:eastAsia="nl-NL"/>
          <w14:ligatures w14:val="none"/>
        </w:rPr>
      </w:pPr>
    </w:p>
    <w:p w14:paraId="0F3C3980" w14:textId="77777777" w:rsidR="000F6398" w:rsidRPr="000F6398" w:rsidRDefault="000F6398" w:rsidP="000F6398">
      <w:pPr>
        <w:tabs>
          <w:tab w:val="right" w:leader="dot" w:pos="6521"/>
          <w:tab w:val="left" w:pos="6663"/>
        </w:tabs>
        <w:spacing w:after="0" w:line="280" w:lineRule="atLeast"/>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 xml:space="preserve">gevestigd te </w:t>
      </w:r>
      <w:r w:rsidRPr="000F6398">
        <w:rPr>
          <w:rFonts w:ascii="Arial" w:eastAsia="Times New Roman" w:hAnsi="Arial" w:cs="Arial"/>
          <w:kern w:val="0"/>
          <w:sz w:val="20"/>
          <w:szCs w:val="20"/>
          <w:lang w:eastAsia="nl-NL"/>
          <w14:ligatures w14:val="none"/>
        </w:rPr>
        <w:tab/>
      </w:r>
      <w:r w:rsidRPr="000F6398">
        <w:rPr>
          <w:rFonts w:ascii="Arial" w:eastAsia="Times New Roman" w:hAnsi="Arial" w:cs="Arial"/>
          <w:kern w:val="0"/>
          <w:sz w:val="20"/>
          <w:szCs w:val="20"/>
          <w:lang w:eastAsia="nl-NL"/>
          <w14:ligatures w14:val="none"/>
        </w:rPr>
        <w:tab/>
        <w:t>(vestigingsplaats)</w:t>
      </w:r>
    </w:p>
    <w:p w14:paraId="1476A271" w14:textId="77777777" w:rsidR="000F6398" w:rsidRPr="000F6398" w:rsidRDefault="000F6398" w:rsidP="000F6398">
      <w:pPr>
        <w:spacing w:after="0" w:line="280" w:lineRule="atLeast"/>
        <w:jc w:val="both"/>
        <w:rPr>
          <w:rFonts w:ascii="Arial" w:eastAsia="Times New Roman" w:hAnsi="Arial" w:cs="Arial"/>
          <w:kern w:val="0"/>
          <w:sz w:val="20"/>
          <w:szCs w:val="20"/>
          <w:lang w:eastAsia="nl-NL"/>
          <w14:ligatures w14:val="none"/>
        </w:rPr>
      </w:pPr>
    </w:p>
    <w:p w14:paraId="264292B5" w14:textId="77777777" w:rsidR="000F6398" w:rsidRPr="000F6398" w:rsidRDefault="000F6398" w:rsidP="000F6398">
      <w:pPr>
        <w:spacing w:after="0" w:line="280" w:lineRule="atLeast"/>
        <w:jc w:val="both"/>
        <w:rPr>
          <w:rFonts w:ascii="Arial" w:eastAsia="Times New Roman" w:hAnsi="Arial" w:cs="Arial"/>
          <w:kern w:val="0"/>
          <w:sz w:val="20"/>
          <w:szCs w:val="20"/>
          <w:lang w:eastAsia="nl-NL"/>
          <w14:ligatures w14:val="none"/>
        </w:rPr>
      </w:pPr>
    </w:p>
    <w:p w14:paraId="6302F26F" w14:textId="77777777" w:rsidR="000F6398" w:rsidRPr="000F6398" w:rsidRDefault="000F6398" w:rsidP="000F6398">
      <w:pPr>
        <w:spacing w:after="0" w:line="280" w:lineRule="atLeast"/>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verklaart zich door ondertekening van dit prijzenblad bereid de opdracht zoals beschreven in het Beschrijvend Document uit te voeren tegen de prijzen zoals door de Leverancier ingevuld op het bijbehorende Prijzenblad.</w:t>
      </w:r>
    </w:p>
    <w:p w14:paraId="031B6D83" w14:textId="77777777" w:rsidR="000F6398" w:rsidRPr="000F6398" w:rsidRDefault="000F6398" w:rsidP="000F6398">
      <w:pPr>
        <w:tabs>
          <w:tab w:val="left" w:pos="7380"/>
        </w:tabs>
        <w:spacing w:after="0" w:line="280" w:lineRule="atLeast"/>
        <w:jc w:val="both"/>
        <w:rPr>
          <w:rFonts w:ascii="Arial" w:eastAsia="Times New Roman" w:hAnsi="Arial" w:cs="Arial"/>
          <w:kern w:val="0"/>
          <w:sz w:val="20"/>
          <w:szCs w:val="20"/>
          <w:lang w:eastAsia="nl-NL"/>
          <w14:ligatures w14:val="none"/>
        </w:rPr>
      </w:pPr>
    </w:p>
    <w:p w14:paraId="4E44DE41" w14:textId="77777777" w:rsidR="000F6398" w:rsidRPr="000F6398" w:rsidRDefault="000F6398" w:rsidP="000F6398">
      <w:pPr>
        <w:tabs>
          <w:tab w:val="left" w:pos="7380"/>
        </w:tabs>
        <w:spacing w:after="0" w:line="280" w:lineRule="atLeast"/>
        <w:jc w:val="both"/>
        <w:rPr>
          <w:rFonts w:ascii="Arial" w:eastAsia="Times New Roman" w:hAnsi="Arial" w:cs="Arial"/>
          <w:kern w:val="0"/>
          <w:sz w:val="20"/>
          <w:szCs w:val="20"/>
          <w:lang w:eastAsia="nl-NL"/>
          <w14:ligatures w14:val="none"/>
        </w:rPr>
      </w:pPr>
      <w:r w:rsidRPr="000F6398">
        <w:rPr>
          <w:rFonts w:ascii="Arial" w:eastAsia="Times New Roman" w:hAnsi="Arial" w:cs="Arial"/>
          <w:kern w:val="0"/>
          <w:sz w:val="20"/>
          <w:szCs w:val="20"/>
          <w:lang w:eastAsia="nl-NL"/>
          <w14:ligatures w14:val="none"/>
        </w:rPr>
        <w:t>De Inschrijver verklaart deze aanbieding gedurende 90 dagen na de dag, waarop de Aanbesteding plaatsheeft, gestand te doen.</w:t>
      </w:r>
    </w:p>
    <w:p w14:paraId="430F4F23" w14:textId="77777777" w:rsidR="000F6398" w:rsidRPr="000F6398" w:rsidRDefault="000F6398" w:rsidP="000F6398">
      <w:pPr>
        <w:tabs>
          <w:tab w:val="left" w:pos="7380"/>
        </w:tabs>
        <w:spacing w:after="0" w:line="280" w:lineRule="atLeast"/>
        <w:jc w:val="both"/>
        <w:rPr>
          <w:rFonts w:ascii="Arial" w:eastAsia="Times New Roman" w:hAnsi="Arial" w:cs="Arial"/>
          <w:kern w:val="0"/>
          <w:sz w:val="20"/>
          <w:szCs w:val="20"/>
          <w:lang w:eastAsia="nl-NL"/>
          <w14:ligatures w14:val="none"/>
        </w:rPr>
      </w:pPr>
    </w:p>
    <w:p w14:paraId="3D5BD54C" w14:textId="77777777" w:rsidR="000F6398" w:rsidRPr="000F6398" w:rsidRDefault="000F6398" w:rsidP="000F6398">
      <w:pPr>
        <w:spacing w:after="0" w:line="280" w:lineRule="atLeast"/>
        <w:jc w:val="both"/>
        <w:rPr>
          <w:rFonts w:ascii="Arial" w:eastAsia="Times New Roman" w:hAnsi="Arial" w:cs="Times New Roman"/>
          <w:b/>
          <w:i/>
          <w:kern w:val="0"/>
          <w:sz w:val="20"/>
          <w:szCs w:val="20"/>
          <w:u w:val="single"/>
          <w:lang w:eastAsia="nl-NL"/>
          <w14:ligatures w14:val="none"/>
        </w:rPr>
      </w:pPr>
      <w:r w:rsidRPr="000F6398">
        <w:rPr>
          <w:rFonts w:ascii="Arial" w:eastAsia="Times New Roman" w:hAnsi="Arial" w:cs="Times New Roman"/>
          <w:b/>
          <w:i/>
          <w:kern w:val="0"/>
          <w:sz w:val="20"/>
          <w:szCs w:val="20"/>
          <w:u w:val="single"/>
          <w:lang w:eastAsia="nl-NL"/>
          <w14:ligatures w14:val="none"/>
        </w:rPr>
        <w:t>Dit prijzenblad dient als een separaat document aangeleverd te worden bij de Inschrijving.</w:t>
      </w:r>
    </w:p>
    <w:p w14:paraId="07128773" w14:textId="77777777" w:rsidR="000F6398" w:rsidRPr="000F6398" w:rsidRDefault="000F6398" w:rsidP="000F6398">
      <w:pPr>
        <w:spacing w:after="0" w:line="280" w:lineRule="atLeast"/>
        <w:jc w:val="both"/>
        <w:rPr>
          <w:rFonts w:ascii="Arial" w:eastAsia="Times New Roman" w:hAnsi="Arial" w:cs="Times New Roman"/>
          <w:iCs/>
          <w:kern w:val="0"/>
          <w:sz w:val="20"/>
          <w:szCs w:val="20"/>
          <w:highlight w:val="yellow"/>
          <w:lang w:eastAsia="nl-NL"/>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061"/>
      </w:tblGrid>
      <w:tr w:rsidR="000F6398" w:rsidRPr="000F6398" w14:paraId="4370B8D1" w14:textId="77777777" w:rsidTr="00290F60">
        <w:trPr>
          <w:trHeight w:val="3280"/>
        </w:trPr>
        <w:tc>
          <w:tcPr>
            <w:tcW w:w="9061" w:type="dxa"/>
            <w:shd w:val="clear" w:color="auto" w:fill="FFFF99"/>
          </w:tcPr>
          <w:p w14:paraId="6CE2FB26" w14:textId="77777777" w:rsidR="000F6398" w:rsidRPr="000F6398" w:rsidRDefault="000F6398" w:rsidP="000F6398">
            <w:pPr>
              <w:spacing w:after="0" w:line="276" w:lineRule="auto"/>
              <w:jc w:val="both"/>
              <w:rPr>
                <w:rFonts w:ascii="Arial" w:eastAsia="Times New Roman" w:hAnsi="Arial" w:cs="Arial"/>
                <w:b/>
                <w:kern w:val="0"/>
                <w:sz w:val="20"/>
                <w:szCs w:val="20"/>
                <w:lang w:bidi="en-US"/>
                <w14:ligatures w14:val="none"/>
              </w:rPr>
            </w:pPr>
          </w:p>
          <w:p w14:paraId="5AC9DFBB" w14:textId="77777777" w:rsidR="000F6398" w:rsidRPr="000F6398" w:rsidRDefault="000F6398" w:rsidP="000F6398">
            <w:pPr>
              <w:spacing w:after="0" w:line="276" w:lineRule="auto"/>
              <w:jc w:val="both"/>
              <w:rPr>
                <w:rFonts w:ascii="Arial" w:eastAsia="Times New Roman" w:hAnsi="Arial" w:cs="Arial"/>
                <w:b/>
                <w:kern w:val="0"/>
                <w:sz w:val="20"/>
                <w:szCs w:val="20"/>
                <w:lang w:bidi="en-US"/>
                <w14:ligatures w14:val="none"/>
              </w:rPr>
            </w:pPr>
          </w:p>
          <w:tbl>
            <w:tblPr>
              <w:tblW w:w="7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1270"/>
              <w:gridCol w:w="1019"/>
              <w:gridCol w:w="1843"/>
            </w:tblGrid>
            <w:tr w:rsidR="000F6398" w:rsidRPr="000F6398" w14:paraId="72D164A0" w14:textId="77777777" w:rsidTr="00290F60">
              <w:trPr>
                <w:trHeight w:val="780"/>
                <w:jc w:val="center"/>
              </w:trPr>
              <w:tc>
                <w:tcPr>
                  <w:tcW w:w="3544" w:type="dxa"/>
                  <w:tcBorders>
                    <w:bottom w:val="single" w:sz="4" w:space="0" w:color="auto"/>
                  </w:tcBorders>
                  <w:shd w:val="clear" w:color="auto" w:fill="C0C0C0"/>
                  <w:noWrap/>
                  <w:vAlign w:val="center"/>
                </w:tcPr>
                <w:p w14:paraId="0D98FDC0" w14:textId="77777777" w:rsidR="000F6398" w:rsidRPr="000F6398" w:rsidRDefault="000F6398" w:rsidP="000F6398">
                  <w:pPr>
                    <w:spacing w:after="0" w:line="276" w:lineRule="auto"/>
                    <w:jc w:val="center"/>
                    <w:rPr>
                      <w:rFonts w:ascii="Arial" w:eastAsia="Times New Roman" w:hAnsi="Arial" w:cs="Arial"/>
                      <w:b/>
                      <w:bCs/>
                      <w:kern w:val="0"/>
                      <w:sz w:val="20"/>
                      <w:szCs w:val="20"/>
                      <w:lang w:bidi="en-US"/>
                      <w14:ligatures w14:val="none"/>
                    </w:rPr>
                  </w:pPr>
                  <w:bookmarkStart w:id="57" w:name="_Hlk161925989"/>
                  <w:r w:rsidRPr="000F6398">
                    <w:rPr>
                      <w:rFonts w:ascii="Arial" w:eastAsia="Times New Roman" w:hAnsi="Arial" w:cs="Arial"/>
                      <w:b/>
                      <w:bCs/>
                      <w:kern w:val="0"/>
                      <w:sz w:val="20"/>
                      <w:szCs w:val="20"/>
                      <w:lang w:bidi="en-US"/>
                      <w14:ligatures w14:val="none"/>
                    </w:rPr>
                    <w:t>Omschrijving</w:t>
                  </w:r>
                </w:p>
              </w:tc>
              <w:tc>
                <w:tcPr>
                  <w:tcW w:w="1270" w:type="dxa"/>
                  <w:tcBorders>
                    <w:bottom w:val="single" w:sz="4" w:space="0" w:color="auto"/>
                  </w:tcBorders>
                  <w:shd w:val="clear" w:color="auto" w:fill="C0C0C0"/>
                  <w:vAlign w:val="center"/>
                </w:tcPr>
                <w:p w14:paraId="414B690B" w14:textId="77777777" w:rsidR="000F6398" w:rsidRPr="000F6398" w:rsidRDefault="000F6398" w:rsidP="000F6398">
                  <w:pPr>
                    <w:spacing w:after="0" w:line="276" w:lineRule="auto"/>
                    <w:jc w:val="center"/>
                    <w:rPr>
                      <w:rFonts w:ascii="Arial" w:eastAsia="Times New Roman" w:hAnsi="Arial" w:cs="Arial"/>
                      <w:b/>
                      <w:bCs/>
                      <w:kern w:val="0"/>
                      <w:sz w:val="20"/>
                      <w:szCs w:val="20"/>
                      <w:lang w:bidi="en-US"/>
                      <w14:ligatures w14:val="none"/>
                    </w:rPr>
                  </w:pPr>
                  <w:r w:rsidRPr="000F6398">
                    <w:rPr>
                      <w:rFonts w:ascii="Arial" w:eastAsia="Times New Roman" w:hAnsi="Arial" w:cs="Arial"/>
                      <w:b/>
                      <w:bCs/>
                      <w:kern w:val="0"/>
                      <w:sz w:val="20"/>
                      <w:szCs w:val="20"/>
                      <w:lang w:bidi="en-US"/>
                      <w14:ligatures w14:val="none"/>
                    </w:rPr>
                    <w:t>Prijs per maand</w:t>
                  </w:r>
                </w:p>
              </w:tc>
              <w:tc>
                <w:tcPr>
                  <w:tcW w:w="1019" w:type="dxa"/>
                  <w:tcBorders>
                    <w:bottom w:val="single" w:sz="4" w:space="0" w:color="auto"/>
                  </w:tcBorders>
                  <w:shd w:val="clear" w:color="auto" w:fill="C0C0C0"/>
                  <w:noWrap/>
                  <w:vAlign w:val="center"/>
                </w:tcPr>
                <w:p w14:paraId="0509B0FA" w14:textId="77777777" w:rsidR="000F6398" w:rsidRPr="000F6398" w:rsidRDefault="000F6398" w:rsidP="000F6398">
                  <w:pPr>
                    <w:spacing w:after="0" w:line="276" w:lineRule="auto"/>
                    <w:jc w:val="center"/>
                    <w:rPr>
                      <w:rFonts w:ascii="Arial" w:eastAsia="Times New Roman" w:hAnsi="Arial" w:cs="Arial"/>
                      <w:b/>
                      <w:bCs/>
                      <w:kern w:val="0"/>
                      <w:sz w:val="20"/>
                      <w:szCs w:val="20"/>
                      <w:lang w:bidi="en-US"/>
                      <w14:ligatures w14:val="none"/>
                    </w:rPr>
                  </w:pPr>
                  <w:r w:rsidRPr="000F6398">
                    <w:rPr>
                      <w:rFonts w:ascii="Arial" w:eastAsia="Times New Roman" w:hAnsi="Arial" w:cs="Arial"/>
                      <w:b/>
                      <w:bCs/>
                      <w:kern w:val="0"/>
                      <w:sz w:val="20"/>
                      <w:szCs w:val="20"/>
                      <w:lang w:bidi="en-US"/>
                      <w14:ligatures w14:val="none"/>
                    </w:rPr>
                    <w:t>Aantal</w:t>
                  </w:r>
                </w:p>
                <w:p w14:paraId="5FD72276" w14:textId="77777777" w:rsidR="000F6398" w:rsidRPr="000F6398" w:rsidRDefault="000F6398" w:rsidP="000F6398">
                  <w:pPr>
                    <w:spacing w:after="0" w:line="276" w:lineRule="auto"/>
                    <w:jc w:val="center"/>
                    <w:rPr>
                      <w:rFonts w:ascii="Arial" w:eastAsia="Times New Roman" w:hAnsi="Arial" w:cs="Arial"/>
                      <w:b/>
                      <w:bCs/>
                      <w:kern w:val="0"/>
                      <w:sz w:val="20"/>
                      <w:szCs w:val="20"/>
                      <w:lang w:bidi="en-US"/>
                      <w14:ligatures w14:val="none"/>
                    </w:rPr>
                  </w:pPr>
                  <w:r w:rsidRPr="000F6398">
                    <w:rPr>
                      <w:rFonts w:ascii="Arial" w:eastAsia="Times New Roman" w:hAnsi="Arial" w:cs="Arial"/>
                      <w:b/>
                      <w:bCs/>
                      <w:kern w:val="0"/>
                      <w:sz w:val="20"/>
                      <w:szCs w:val="20"/>
                      <w:lang w:bidi="en-US"/>
                      <w14:ligatures w14:val="none"/>
                    </w:rPr>
                    <w:t xml:space="preserve">maanden </w:t>
                  </w:r>
                </w:p>
              </w:tc>
              <w:tc>
                <w:tcPr>
                  <w:tcW w:w="1843" w:type="dxa"/>
                  <w:tcBorders>
                    <w:bottom w:val="single" w:sz="4" w:space="0" w:color="auto"/>
                  </w:tcBorders>
                  <w:shd w:val="clear" w:color="auto" w:fill="C0C0C0"/>
                  <w:vAlign w:val="center"/>
                </w:tcPr>
                <w:p w14:paraId="5B51F92F" w14:textId="77777777" w:rsidR="000F6398" w:rsidRPr="000F6398" w:rsidRDefault="000F6398" w:rsidP="000F6398">
                  <w:pPr>
                    <w:spacing w:after="0" w:line="276" w:lineRule="auto"/>
                    <w:jc w:val="center"/>
                    <w:rPr>
                      <w:rFonts w:ascii="Arial" w:eastAsia="Times New Roman" w:hAnsi="Arial" w:cs="Arial"/>
                      <w:b/>
                      <w:bCs/>
                      <w:kern w:val="0"/>
                      <w:sz w:val="20"/>
                      <w:szCs w:val="20"/>
                      <w:lang w:bidi="en-US"/>
                      <w14:ligatures w14:val="none"/>
                    </w:rPr>
                  </w:pPr>
                  <w:r w:rsidRPr="000F6398">
                    <w:rPr>
                      <w:rFonts w:ascii="Arial" w:eastAsia="Times New Roman" w:hAnsi="Arial" w:cs="Arial"/>
                      <w:b/>
                      <w:bCs/>
                      <w:kern w:val="0"/>
                      <w:sz w:val="20"/>
                      <w:szCs w:val="20"/>
                      <w:lang w:bidi="en-US"/>
                      <w14:ligatures w14:val="none"/>
                    </w:rPr>
                    <w:t>All-in totaalprijs, excl. btw</w:t>
                  </w:r>
                </w:p>
              </w:tc>
            </w:tr>
            <w:bookmarkEnd w:id="57"/>
            <w:tr w:rsidR="000F6398" w:rsidRPr="000F6398" w14:paraId="76E4DDD4" w14:textId="77777777" w:rsidTr="000F6398">
              <w:trPr>
                <w:trHeight w:val="255"/>
                <w:jc w:val="center"/>
              </w:trPr>
              <w:tc>
                <w:tcPr>
                  <w:tcW w:w="3544" w:type="dxa"/>
                  <w:shd w:val="clear" w:color="auto" w:fill="FFFF99"/>
                  <w:noWrap/>
                  <w:vAlign w:val="center"/>
                </w:tcPr>
                <w:p w14:paraId="660E452F" w14:textId="77777777" w:rsidR="000F6398" w:rsidRPr="000F6398" w:rsidRDefault="000F6398" w:rsidP="000F6398">
                  <w:pPr>
                    <w:spacing w:after="0" w:line="276" w:lineRule="auto"/>
                    <w:rPr>
                      <w:rFonts w:ascii="Arial" w:eastAsia="Times New Roman" w:hAnsi="Arial" w:cs="Arial"/>
                      <w:kern w:val="0"/>
                      <w:sz w:val="20"/>
                      <w:szCs w:val="20"/>
                      <w:lang w:bidi="en-US"/>
                      <w14:ligatures w14:val="none"/>
                    </w:rPr>
                  </w:pPr>
                </w:p>
                <w:p w14:paraId="4C810E0A" w14:textId="77777777" w:rsidR="000F6398" w:rsidRPr="000F6398" w:rsidRDefault="000F6398" w:rsidP="000F6398">
                  <w:pPr>
                    <w:spacing w:after="0" w:line="276" w:lineRule="auto"/>
                    <w:rPr>
                      <w:rFonts w:ascii="Arial" w:eastAsia="Times New Roman" w:hAnsi="Arial" w:cs="Arial"/>
                      <w:kern w:val="0"/>
                      <w:sz w:val="20"/>
                      <w:szCs w:val="20"/>
                      <w:lang w:bidi="en-US"/>
                      <w14:ligatures w14:val="none"/>
                    </w:rPr>
                  </w:pPr>
                  <w:r w:rsidRPr="000F6398">
                    <w:rPr>
                      <w:rFonts w:ascii="Arial" w:eastAsia="Times New Roman" w:hAnsi="Arial" w:cs="Arial"/>
                      <w:kern w:val="0"/>
                      <w:sz w:val="20"/>
                      <w:szCs w:val="20"/>
                      <w:u w:val="single"/>
                      <w:lang w:bidi="en-US"/>
                      <w14:ligatures w14:val="none"/>
                    </w:rPr>
                    <w:t>Eenmalige</w:t>
                  </w:r>
                  <w:r w:rsidRPr="000F6398">
                    <w:rPr>
                      <w:rFonts w:ascii="Arial" w:eastAsia="Times New Roman" w:hAnsi="Arial" w:cs="Arial"/>
                      <w:kern w:val="0"/>
                      <w:sz w:val="20"/>
                      <w:szCs w:val="20"/>
                      <w:lang w:bidi="en-US"/>
                      <w14:ligatures w14:val="none"/>
                    </w:rPr>
                    <w:t xml:space="preserve"> kosten inrichting</w:t>
                  </w:r>
                </w:p>
                <w:p w14:paraId="0E047A0A" w14:textId="77777777" w:rsidR="000F6398" w:rsidRPr="000F6398" w:rsidRDefault="000F6398" w:rsidP="000F6398">
                  <w:pPr>
                    <w:spacing w:after="0" w:line="276" w:lineRule="auto"/>
                    <w:rPr>
                      <w:rFonts w:ascii="Arial" w:eastAsia="Times New Roman" w:hAnsi="Arial" w:cs="Arial"/>
                      <w:kern w:val="0"/>
                      <w:sz w:val="20"/>
                      <w:szCs w:val="20"/>
                      <w:lang w:bidi="en-US"/>
                      <w14:ligatures w14:val="none"/>
                    </w:rPr>
                  </w:pPr>
                  <w:r w:rsidRPr="000F6398">
                    <w:rPr>
                      <w:rFonts w:ascii="Arial" w:eastAsia="Times New Roman" w:hAnsi="Arial" w:cs="Arial"/>
                      <w:kern w:val="0"/>
                      <w:sz w:val="20"/>
                      <w:szCs w:val="20"/>
                      <w:lang w:bidi="en-US"/>
                      <w14:ligatures w14:val="none"/>
                    </w:rPr>
                    <w:t>dienstverlening (all-in) excl. btw</w:t>
                  </w:r>
                </w:p>
                <w:p w14:paraId="5CCA9464" w14:textId="77777777" w:rsidR="000F6398" w:rsidRPr="000F6398" w:rsidRDefault="000F6398" w:rsidP="000F6398">
                  <w:pPr>
                    <w:spacing w:after="0" w:line="276" w:lineRule="auto"/>
                    <w:rPr>
                      <w:rFonts w:ascii="Arial" w:eastAsia="Times New Roman" w:hAnsi="Arial" w:cs="Arial"/>
                      <w:kern w:val="0"/>
                      <w:sz w:val="20"/>
                      <w:szCs w:val="20"/>
                      <w:lang w:bidi="en-US"/>
                      <w14:ligatures w14:val="none"/>
                    </w:rPr>
                  </w:pPr>
                </w:p>
              </w:tc>
              <w:tc>
                <w:tcPr>
                  <w:tcW w:w="1270" w:type="dxa"/>
                  <w:shd w:val="clear" w:color="auto" w:fill="000000"/>
                  <w:vAlign w:val="center"/>
                </w:tcPr>
                <w:p w14:paraId="62ABBA76" w14:textId="77777777" w:rsidR="000F6398" w:rsidRPr="000F6398" w:rsidRDefault="000F6398" w:rsidP="000F6398">
                  <w:pPr>
                    <w:spacing w:after="0" w:line="276" w:lineRule="auto"/>
                    <w:jc w:val="center"/>
                    <w:rPr>
                      <w:rFonts w:ascii="Arial" w:eastAsia="Times New Roman" w:hAnsi="Arial" w:cs="Arial"/>
                      <w:kern w:val="0"/>
                      <w:sz w:val="20"/>
                      <w:szCs w:val="20"/>
                      <w:lang w:bidi="en-US"/>
                      <w14:ligatures w14:val="none"/>
                    </w:rPr>
                  </w:pPr>
                </w:p>
              </w:tc>
              <w:tc>
                <w:tcPr>
                  <w:tcW w:w="1019" w:type="dxa"/>
                  <w:shd w:val="clear" w:color="auto" w:fill="000000"/>
                  <w:noWrap/>
                  <w:vAlign w:val="center"/>
                </w:tcPr>
                <w:p w14:paraId="711D1D8D" w14:textId="77777777" w:rsidR="000F6398" w:rsidRPr="000F6398" w:rsidRDefault="000F6398" w:rsidP="000F6398">
                  <w:pPr>
                    <w:spacing w:after="0" w:line="276" w:lineRule="auto"/>
                    <w:jc w:val="center"/>
                    <w:rPr>
                      <w:rFonts w:ascii="Arial" w:eastAsia="Times New Roman" w:hAnsi="Arial" w:cs="Arial"/>
                      <w:kern w:val="0"/>
                      <w:sz w:val="20"/>
                      <w:szCs w:val="20"/>
                      <w:lang w:bidi="en-US"/>
                      <w14:ligatures w14:val="none"/>
                    </w:rPr>
                  </w:pPr>
                </w:p>
              </w:tc>
              <w:tc>
                <w:tcPr>
                  <w:tcW w:w="1843" w:type="dxa"/>
                  <w:shd w:val="clear" w:color="auto" w:fill="FFC000"/>
                  <w:noWrap/>
                  <w:vAlign w:val="center"/>
                </w:tcPr>
                <w:p w14:paraId="05039E84" w14:textId="77777777" w:rsidR="000F6398" w:rsidRPr="000F6398" w:rsidRDefault="000F6398" w:rsidP="000F6398">
                  <w:pPr>
                    <w:spacing w:after="0" w:line="276" w:lineRule="auto"/>
                    <w:jc w:val="center"/>
                    <w:rPr>
                      <w:rFonts w:ascii="Arial" w:eastAsia="Times New Roman" w:hAnsi="Arial" w:cs="Arial"/>
                      <w:kern w:val="0"/>
                      <w:sz w:val="20"/>
                      <w:szCs w:val="20"/>
                      <w:lang w:bidi="en-US"/>
                      <w14:ligatures w14:val="none"/>
                    </w:rPr>
                  </w:pPr>
                  <w:r w:rsidRPr="000F6398">
                    <w:rPr>
                      <w:rFonts w:ascii="Arial" w:eastAsia="Times New Roman" w:hAnsi="Arial" w:cs="Arial"/>
                      <w:kern w:val="0"/>
                      <w:sz w:val="20"/>
                      <w:szCs w:val="20"/>
                      <w:lang w:bidi="en-US"/>
                      <w14:ligatures w14:val="none"/>
                    </w:rPr>
                    <w:t>€ XXX,XX</w:t>
                  </w:r>
                </w:p>
              </w:tc>
            </w:tr>
            <w:tr w:rsidR="000F6398" w:rsidRPr="000F6398" w14:paraId="682DC4C4" w14:textId="77777777" w:rsidTr="00290F60">
              <w:trPr>
                <w:trHeight w:val="255"/>
                <w:jc w:val="center"/>
              </w:trPr>
              <w:tc>
                <w:tcPr>
                  <w:tcW w:w="3544" w:type="dxa"/>
                  <w:shd w:val="clear" w:color="auto" w:fill="FFFF99"/>
                  <w:noWrap/>
                  <w:vAlign w:val="center"/>
                </w:tcPr>
                <w:p w14:paraId="451F10D7" w14:textId="77777777" w:rsidR="000F6398" w:rsidRPr="000F6398" w:rsidRDefault="000F6398" w:rsidP="000F6398">
                  <w:pPr>
                    <w:spacing w:after="0" w:line="276" w:lineRule="auto"/>
                    <w:rPr>
                      <w:rFonts w:ascii="Arial" w:eastAsia="Times New Roman" w:hAnsi="Arial" w:cs="Arial"/>
                      <w:kern w:val="0"/>
                      <w:sz w:val="20"/>
                      <w:szCs w:val="20"/>
                      <w:lang w:bidi="en-US"/>
                      <w14:ligatures w14:val="none"/>
                    </w:rPr>
                  </w:pPr>
                </w:p>
                <w:p w14:paraId="53D5E7A3" w14:textId="77777777" w:rsidR="000F6398" w:rsidRPr="000F6398" w:rsidRDefault="000F6398" w:rsidP="000F6398">
                  <w:pPr>
                    <w:spacing w:after="0" w:line="276" w:lineRule="auto"/>
                    <w:rPr>
                      <w:rFonts w:ascii="Arial" w:eastAsia="Times New Roman" w:hAnsi="Arial" w:cs="Arial"/>
                      <w:kern w:val="0"/>
                      <w:sz w:val="20"/>
                      <w:szCs w:val="20"/>
                      <w:lang w:bidi="en-US"/>
                      <w14:ligatures w14:val="none"/>
                    </w:rPr>
                  </w:pPr>
                  <w:r w:rsidRPr="000F6398">
                    <w:rPr>
                      <w:rFonts w:ascii="Arial" w:eastAsia="Times New Roman" w:hAnsi="Arial" w:cs="Arial"/>
                      <w:kern w:val="0"/>
                      <w:sz w:val="20"/>
                      <w:szCs w:val="20"/>
                      <w:u w:val="single"/>
                      <w:lang w:bidi="en-US"/>
                      <w14:ligatures w14:val="none"/>
                    </w:rPr>
                    <w:t>Structurele</w:t>
                  </w:r>
                  <w:r w:rsidRPr="000F6398">
                    <w:rPr>
                      <w:rFonts w:ascii="Arial" w:eastAsia="Times New Roman" w:hAnsi="Arial" w:cs="Arial"/>
                      <w:kern w:val="0"/>
                      <w:sz w:val="20"/>
                      <w:szCs w:val="20"/>
                      <w:lang w:bidi="en-US"/>
                      <w14:ligatures w14:val="none"/>
                    </w:rPr>
                    <w:t xml:space="preserve"> kosten dienstverlening</w:t>
                  </w:r>
                </w:p>
                <w:p w14:paraId="502448C2" w14:textId="77777777" w:rsidR="000F6398" w:rsidRPr="000F6398" w:rsidRDefault="000F6398" w:rsidP="000F6398">
                  <w:pPr>
                    <w:spacing w:after="0" w:line="276" w:lineRule="auto"/>
                    <w:rPr>
                      <w:rFonts w:ascii="Arial" w:eastAsia="Times New Roman" w:hAnsi="Arial" w:cs="Arial"/>
                      <w:kern w:val="0"/>
                      <w:sz w:val="20"/>
                      <w:szCs w:val="20"/>
                      <w:lang w:bidi="en-US"/>
                      <w14:ligatures w14:val="none"/>
                    </w:rPr>
                  </w:pPr>
                  <w:r w:rsidRPr="000F6398">
                    <w:rPr>
                      <w:rFonts w:ascii="Arial" w:eastAsia="Times New Roman" w:hAnsi="Arial" w:cs="Arial"/>
                      <w:kern w:val="0"/>
                      <w:sz w:val="20"/>
                      <w:szCs w:val="20"/>
                      <w:lang w:bidi="en-US"/>
                      <w14:ligatures w14:val="none"/>
                    </w:rPr>
                    <w:t xml:space="preserve">(all-in) excl. btw, </w:t>
                  </w:r>
                  <w:r w:rsidRPr="000F6398">
                    <w:rPr>
                      <w:rFonts w:ascii="Arial" w:eastAsia="Times New Roman" w:hAnsi="Arial" w:cs="Arial"/>
                      <w:i/>
                      <w:kern w:val="0"/>
                      <w:sz w:val="20"/>
                      <w:szCs w:val="20"/>
                      <w:lang w:bidi="en-US"/>
                      <w14:ligatures w14:val="none"/>
                    </w:rPr>
                    <w:t>per maand</w:t>
                  </w:r>
                </w:p>
                <w:p w14:paraId="1B080D93" w14:textId="77777777" w:rsidR="000F6398" w:rsidRPr="000F6398" w:rsidRDefault="000F6398" w:rsidP="000F6398">
                  <w:pPr>
                    <w:spacing w:after="0" w:line="276" w:lineRule="auto"/>
                    <w:rPr>
                      <w:rFonts w:ascii="Arial" w:eastAsia="Times New Roman" w:hAnsi="Arial" w:cs="Arial"/>
                      <w:kern w:val="0"/>
                      <w:sz w:val="20"/>
                      <w:szCs w:val="20"/>
                      <w:lang w:bidi="en-US"/>
                      <w14:ligatures w14:val="none"/>
                    </w:rPr>
                  </w:pPr>
                </w:p>
              </w:tc>
              <w:tc>
                <w:tcPr>
                  <w:tcW w:w="1270" w:type="dxa"/>
                  <w:shd w:val="clear" w:color="auto" w:fill="FFC000"/>
                  <w:vAlign w:val="center"/>
                </w:tcPr>
                <w:p w14:paraId="1EFD84BD" w14:textId="77777777" w:rsidR="000F6398" w:rsidRPr="000F6398" w:rsidRDefault="000F6398" w:rsidP="000F6398">
                  <w:pPr>
                    <w:spacing w:after="0" w:line="276" w:lineRule="auto"/>
                    <w:jc w:val="center"/>
                    <w:rPr>
                      <w:rFonts w:ascii="Arial" w:eastAsia="Times New Roman" w:hAnsi="Arial" w:cs="Arial"/>
                      <w:kern w:val="0"/>
                      <w:sz w:val="20"/>
                      <w:szCs w:val="20"/>
                      <w:lang w:bidi="en-US"/>
                      <w14:ligatures w14:val="none"/>
                    </w:rPr>
                  </w:pPr>
                  <w:r w:rsidRPr="000F6398">
                    <w:rPr>
                      <w:rFonts w:ascii="Arial" w:eastAsia="Times New Roman" w:hAnsi="Arial" w:cs="Arial"/>
                      <w:kern w:val="0"/>
                      <w:sz w:val="20"/>
                      <w:szCs w:val="20"/>
                      <w:lang w:bidi="en-US"/>
                      <w14:ligatures w14:val="none"/>
                    </w:rPr>
                    <w:t>€ XXX,XX</w:t>
                  </w:r>
                </w:p>
              </w:tc>
              <w:tc>
                <w:tcPr>
                  <w:tcW w:w="1019" w:type="dxa"/>
                  <w:shd w:val="clear" w:color="auto" w:fill="FFFF99"/>
                  <w:noWrap/>
                  <w:vAlign w:val="center"/>
                </w:tcPr>
                <w:p w14:paraId="7EDA134F" w14:textId="77777777" w:rsidR="000F6398" w:rsidRPr="000F6398" w:rsidRDefault="000F6398" w:rsidP="000F6398">
                  <w:pPr>
                    <w:spacing w:after="0" w:line="276" w:lineRule="auto"/>
                    <w:jc w:val="center"/>
                    <w:rPr>
                      <w:rFonts w:ascii="Arial" w:eastAsia="Times New Roman" w:hAnsi="Arial" w:cs="Arial"/>
                      <w:b/>
                      <w:bCs/>
                      <w:kern w:val="0"/>
                      <w:sz w:val="20"/>
                      <w:szCs w:val="20"/>
                      <w:lang w:bidi="en-US"/>
                      <w14:ligatures w14:val="none"/>
                    </w:rPr>
                  </w:pPr>
                  <w:r w:rsidRPr="000F6398">
                    <w:rPr>
                      <w:rFonts w:ascii="Arial" w:eastAsia="Times New Roman" w:hAnsi="Arial" w:cs="Arial"/>
                      <w:b/>
                      <w:bCs/>
                      <w:kern w:val="0"/>
                      <w:sz w:val="20"/>
                      <w:szCs w:val="20"/>
                      <w:lang w:bidi="en-US"/>
                      <w14:ligatures w14:val="none"/>
                    </w:rPr>
                    <w:t>48</w:t>
                  </w:r>
                </w:p>
              </w:tc>
              <w:tc>
                <w:tcPr>
                  <w:tcW w:w="1843" w:type="dxa"/>
                  <w:shd w:val="clear" w:color="auto" w:fill="FFC000"/>
                  <w:noWrap/>
                  <w:vAlign w:val="center"/>
                </w:tcPr>
                <w:p w14:paraId="0F23B6F0" w14:textId="77777777" w:rsidR="000F6398" w:rsidRPr="000F6398" w:rsidRDefault="000F6398" w:rsidP="000F6398">
                  <w:pPr>
                    <w:spacing w:after="0" w:line="276" w:lineRule="auto"/>
                    <w:jc w:val="center"/>
                    <w:rPr>
                      <w:rFonts w:ascii="Arial" w:eastAsia="Times New Roman" w:hAnsi="Arial" w:cs="Arial"/>
                      <w:kern w:val="0"/>
                      <w:sz w:val="20"/>
                      <w:szCs w:val="20"/>
                      <w:lang w:bidi="en-US"/>
                      <w14:ligatures w14:val="none"/>
                    </w:rPr>
                  </w:pPr>
                  <w:r w:rsidRPr="000F6398">
                    <w:rPr>
                      <w:rFonts w:ascii="Arial" w:eastAsia="Times New Roman" w:hAnsi="Arial" w:cs="Arial"/>
                      <w:kern w:val="0"/>
                      <w:sz w:val="20"/>
                      <w:szCs w:val="20"/>
                      <w:lang w:bidi="en-US"/>
                      <w14:ligatures w14:val="none"/>
                    </w:rPr>
                    <w:t>€ XXX,XX</w:t>
                  </w:r>
                </w:p>
              </w:tc>
            </w:tr>
            <w:tr w:rsidR="000F6398" w:rsidRPr="000F6398" w14:paraId="5474AC60" w14:textId="77777777" w:rsidTr="00290F60">
              <w:trPr>
                <w:trHeight w:val="886"/>
                <w:jc w:val="center"/>
              </w:trPr>
              <w:tc>
                <w:tcPr>
                  <w:tcW w:w="5833" w:type="dxa"/>
                  <w:gridSpan w:val="3"/>
                  <w:shd w:val="clear" w:color="auto" w:fill="C0C0C0"/>
                  <w:noWrap/>
                  <w:vAlign w:val="center"/>
                </w:tcPr>
                <w:p w14:paraId="3EE27A28" w14:textId="77777777" w:rsidR="000F6398" w:rsidRPr="000F6398" w:rsidRDefault="000F6398" w:rsidP="000F6398">
                  <w:pPr>
                    <w:spacing w:after="0" w:line="276" w:lineRule="auto"/>
                    <w:rPr>
                      <w:rFonts w:ascii="Arial" w:eastAsia="Times New Roman" w:hAnsi="Arial" w:cs="Arial"/>
                      <w:b/>
                      <w:kern w:val="0"/>
                      <w:sz w:val="20"/>
                      <w:szCs w:val="20"/>
                      <w:lang w:val="en-US" w:bidi="en-US"/>
                      <w14:ligatures w14:val="none"/>
                    </w:rPr>
                  </w:pPr>
                  <w:r w:rsidRPr="000F6398">
                    <w:rPr>
                      <w:rFonts w:ascii="Arial" w:eastAsia="Times New Roman" w:hAnsi="Arial" w:cs="Arial"/>
                      <w:b/>
                      <w:i/>
                      <w:kern w:val="0"/>
                      <w:sz w:val="20"/>
                      <w:szCs w:val="20"/>
                      <w:lang w:val="en-US" w:bidi="en-US"/>
                      <w14:ligatures w14:val="none"/>
                    </w:rPr>
                    <w:t>Total Cost of Ownership (all-in) excl. btw</w:t>
                  </w:r>
                </w:p>
              </w:tc>
              <w:tc>
                <w:tcPr>
                  <w:tcW w:w="1843" w:type="dxa"/>
                  <w:shd w:val="clear" w:color="auto" w:fill="CC99FF"/>
                  <w:noWrap/>
                  <w:vAlign w:val="center"/>
                </w:tcPr>
                <w:p w14:paraId="11751A0A" w14:textId="77777777" w:rsidR="000F6398" w:rsidRPr="000F6398" w:rsidRDefault="000F6398" w:rsidP="000F6398">
                  <w:pPr>
                    <w:spacing w:after="0" w:line="276" w:lineRule="auto"/>
                    <w:jc w:val="center"/>
                    <w:rPr>
                      <w:rFonts w:ascii="Arial" w:eastAsia="Times New Roman" w:hAnsi="Arial" w:cs="Arial"/>
                      <w:b/>
                      <w:kern w:val="0"/>
                      <w:sz w:val="24"/>
                      <w:szCs w:val="24"/>
                      <w:lang w:bidi="en-US"/>
                      <w14:ligatures w14:val="none"/>
                    </w:rPr>
                  </w:pPr>
                  <w:r w:rsidRPr="000F6398">
                    <w:rPr>
                      <w:rFonts w:ascii="Arial" w:eastAsia="Times New Roman" w:hAnsi="Arial" w:cs="Arial"/>
                      <w:b/>
                      <w:kern w:val="0"/>
                      <w:sz w:val="24"/>
                      <w:szCs w:val="24"/>
                      <w:lang w:bidi="en-US"/>
                      <w14:ligatures w14:val="none"/>
                    </w:rPr>
                    <w:t>€ XXXX,XX</w:t>
                  </w:r>
                </w:p>
              </w:tc>
            </w:tr>
          </w:tbl>
          <w:p w14:paraId="1B05C84D" w14:textId="77777777" w:rsidR="000F6398" w:rsidRPr="000F6398" w:rsidRDefault="000F6398" w:rsidP="000F6398">
            <w:pPr>
              <w:spacing w:after="0" w:line="276" w:lineRule="auto"/>
              <w:jc w:val="both"/>
              <w:rPr>
                <w:rFonts w:ascii="Arial" w:eastAsia="Times New Roman" w:hAnsi="Arial" w:cs="Arial"/>
                <w:b/>
                <w:kern w:val="0"/>
                <w:sz w:val="20"/>
                <w:szCs w:val="20"/>
                <w:lang w:bidi="en-US"/>
                <w14:ligatures w14:val="none"/>
              </w:rPr>
            </w:pPr>
          </w:p>
          <w:p w14:paraId="47E1FB41" w14:textId="77777777" w:rsidR="000F6398" w:rsidRPr="000F6398" w:rsidRDefault="000F6398" w:rsidP="000F6398">
            <w:pPr>
              <w:tabs>
                <w:tab w:val="left" w:pos="7380"/>
              </w:tabs>
              <w:spacing w:after="0" w:line="276" w:lineRule="auto"/>
              <w:ind w:right="72"/>
              <w:rPr>
                <w:rFonts w:ascii="Arial" w:eastAsia="Times New Roman" w:hAnsi="Arial" w:cs="Arial"/>
                <w:kern w:val="0"/>
                <w:sz w:val="18"/>
                <w:szCs w:val="18"/>
                <w:lang w:bidi="en-US"/>
                <w14:ligatures w14:val="none"/>
              </w:rPr>
            </w:pPr>
          </w:p>
        </w:tc>
      </w:tr>
      <w:tr w:rsidR="000F6398" w:rsidRPr="000F6398" w14:paraId="2121C1EA" w14:textId="77777777" w:rsidTr="00290F60">
        <w:trPr>
          <w:trHeight w:val="1971"/>
        </w:trPr>
        <w:tc>
          <w:tcPr>
            <w:tcW w:w="9061" w:type="dxa"/>
            <w:shd w:val="clear" w:color="auto" w:fill="FFFF99"/>
          </w:tcPr>
          <w:p w14:paraId="566EF959" w14:textId="77777777" w:rsidR="000F6398" w:rsidRPr="000F6398" w:rsidRDefault="000F6398" w:rsidP="000F6398">
            <w:pPr>
              <w:spacing w:after="0" w:line="276" w:lineRule="auto"/>
              <w:jc w:val="both"/>
              <w:rPr>
                <w:rFonts w:ascii="Arial" w:eastAsia="Times New Roman" w:hAnsi="Arial" w:cs="Arial"/>
                <w:b/>
                <w:kern w:val="0"/>
                <w:sz w:val="20"/>
                <w:szCs w:val="20"/>
                <w:lang w:bidi="en-US"/>
                <w14:ligatures w14:val="none"/>
              </w:rPr>
            </w:pPr>
          </w:p>
          <w:tbl>
            <w:tblPr>
              <w:tblW w:w="810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7"/>
              <w:gridCol w:w="1843"/>
            </w:tblGrid>
            <w:tr w:rsidR="000F6398" w:rsidRPr="000F6398" w14:paraId="7CAB0D3C" w14:textId="77777777" w:rsidTr="00290F60">
              <w:trPr>
                <w:trHeight w:val="780"/>
              </w:trPr>
              <w:tc>
                <w:tcPr>
                  <w:tcW w:w="6257" w:type="dxa"/>
                  <w:tcBorders>
                    <w:bottom w:val="single" w:sz="4" w:space="0" w:color="auto"/>
                  </w:tcBorders>
                  <w:shd w:val="clear" w:color="auto" w:fill="C0C0C0"/>
                  <w:noWrap/>
                  <w:vAlign w:val="center"/>
                </w:tcPr>
                <w:p w14:paraId="7A60B9D9" w14:textId="77777777" w:rsidR="000F6398" w:rsidRPr="000F6398" w:rsidRDefault="000F6398" w:rsidP="000F6398">
                  <w:pPr>
                    <w:spacing w:after="0" w:line="276" w:lineRule="auto"/>
                    <w:jc w:val="center"/>
                    <w:rPr>
                      <w:rFonts w:ascii="Arial" w:eastAsia="Times New Roman" w:hAnsi="Arial" w:cs="Arial"/>
                      <w:b/>
                      <w:bCs/>
                      <w:kern w:val="0"/>
                      <w:sz w:val="20"/>
                      <w:szCs w:val="20"/>
                      <w:lang w:bidi="en-US"/>
                      <w14:ligatures w14:val="none"/>
                    </w:rPr>
                  </w:pPr>
                  <w:r w:rsidRPr="000F6398">
                    <w:rPr>
                      <w:rFonts w:ascii="Arial" w:eastAsia="Times New Roman" w:hAnsi="Arial" w:cs="Arial"/>
                      <w:b/>
                      <w:bCs/>
                      <w:kern w:val="0"/>
                      <w:sz w:val="20"/>
                      <w:szCs w:val="20"/>
                      <w:lang w:bidi="en-US"/>
                      <w14:ligatures w14:val="none"/>
                    </w:rPr>
                    <w:t>Omschrijving</w:t>
                  </w:r>
                </w:p>
              </w:tc>
              <w:tc>
                <w:tcPr>
                  <w:tcW w:w="1843" w:type="dxa"/>
                  <w:tcBorders>
                    <w:bottom w:val="single" w:sz="4" w:space="0" w:color="auto"/>
                  </w:tcBorders>
                  <w:shd w:val="clear" w:color="auto" w:fill="C0C0C0"/>
                  <w:vAlign w:val="center"/>
                </w:tcPr>
                <w:p w14:paraId="6BC6B6F6" w14:textId="77777777" w:rsidR="000F6398" w:rsidRPr="000F6398" w:rsidRDefault="000F6398" w:rsidP="000F6398">
                  <w:pPr>
                    <w:spacing w:after="0" w:line="276" w:lineRule="auto"/>
                    <w:jc w:val="center"/>
                    <w:rPr>
                      <w:rFonts w:ascii="Arial" w:eastAsia="Times New Roman" w:hAnsi="Arial" w:cs="Arial"/>
                      <w:b/>
                      <w:bCs/>
                      <w:kern w:val="0"/>
                      <w:sz w:val="20"/>
                      <w:szCs w:val="20"/>
                      <w:lang w:val="en-US" w:bidi="en-US"/>
                      <w14:ligatures w14:val="none"/>
                    </w:rPr>
                  </w:pPr>
                  <w:r w:rsidRPr="000F6398">
                    <w:rPr>
                      <w:rFonts w:ascii="Arial" w:eastAsia="Times New Roman" w:hAnsi="Arial" w:cs="Arial"/>
                      <w:b/>
                      <w:bCs/>
                      <w:kern w:val="0"/>
                      <w:sz w:val="20"/>
                      <w:szCs w:val="20"/>
                      <w:lang w:val="en-US" w:bidi="en-US"/>
                      <w14:ligatures w14:val="none"/>
                    </w:rPr>
                    <w:t xml:space="preserve">All-in </w:t>
                  </w:r>
                  <w:proofErr w:type="spellStart"/>
                  <w:r w:rsidRPr="000F6398">
                    <w:rPr>
                      <w:rFonts w:ascii="Arial" w:eastAsia="Times New Roman" w:hAnsi="Arial" w:cs="Arial"/>
                      <w:b/>
                      <w:bCs/>
                      <w:kern w:val="0"/>
                      <w:sz w:val="20"/>
                      <w:szCs w:val="20"/>
                      <w:lang w:val="en-US" w:bidi="en-US"/>
                      <w14:ligatures w14:val="none"/>
                    </w:rPr>
                    <w:t>uurtarief</w:t>
                  </w:r>
                  <w:proofErr w:type="spellEnd"/>
                  <w:r w:rsidRPr="000F6398">
                    <w:rPr>
                      <w:rFonts w:ascii="Arial" w:eastAsia="Times New Roman" w:hAnsi="Arial" w:cs="Arial"/>
                      <w:b/>
                      <w:bCs/>
                      <w:kern w:val="0"/>
                      <w:sz w:val="20"/>
                      <w:szCs w:val="20"/>
                      <w:lang w:val="en-US" w:bidi="en-US"/>
                      <w14:ligatures w14:val="none"/>
                    </w:rPr>
                    <w:t xml:space="preserve">, </w:t>
                  </w:r>
                </w:p>
                <w:p w14:paraId="4165E265" w14:textId="77777777" w:rsidR="000F6398" w:rsidRPr="000F6398" w:rsidRDefault="000F6398" w:rsidP="000F6398">
                  <w:pPr>
                    <w:spacing w:after="0" w:line="276" w:lineRule="auto"/>
                    <w:jc w:val="center"/>
                    <w:rPr>
                      <w:rFonts w:ascii="Arial" w:eastAsia="Times New Roman" w:hAnsi="Arial" w:cs="Arial"/>
                      <w:b/>
                      <w:bCs/>
                      <w:kern w:val="0"/>
                      <w:sz w:val="20"/>
                      <w:szCs w:val="20"/>
                      <w:lang w:val="en-US" w:bidi="en-US"/>
                      <w14:ligatures w14:val="none"/>
                    </w:rPr>
                  </w:pPr>
                  <w:r w:rsidRPr="000F6398">
                    <w:rPr>
                      <w:rFonts w:ascii="Arial" w:eastAsia="Times New Roman" w:hAnsi="Arial" w:cs="Arial"/>
                      <w:b/>
                      <w:bCs/>
                      <w:kern w:val="0"/>
                      <w:sz w:val="20"/>
                      <w:szCs w:val="20"/>
                      <w:lang w:val="en-US" w:bidi="en-US"/>
                      <w14:ligatures w14:val="none"/>
                    </w:rPr>
                    <w:t>excl. btw</w:t>
                  </w:r>
                </w:p>
              </w:tc>
            </w:tr>
            <w:tr w:rsidR="000F6398" w:rsidRPr="000F6398" w14:paraId="39CBE8EB" w14:textId="77777777" w:rsidTr="00290F60">
              <w:trPr>
                <w:trHeight w:val="255"/>
              </w:trPr>
              <w:tc>
                <w:tcPr>
                  <w:tcW w:w="6257" w:type="dxa"/>
                  <w:shd w:val="clear" w:color="auto" w:fill="FFFF99"/>
                  <w:noWrap/>
                  <w:vAlign w:val="bottom"/>
                </w:tcPr>
                <w:p w14:paraId="4927C11D" w14:textId="77777777" w:rsidR="000F6398" w:rsidRPr="000F6398" w:rsidRDefault="000F6398" w:rsidP="000F6398">
                  <w:pPr>
                    <w:spacing w:after="0" w:line="276" w:lineRule="auto"/>
                    <w:rPr>
                      <w:rFonts w:ascii="Arial" w:eastAsia="Times New Roman" w:hAnsi="Arial" w:cs="Arial"/>
                      <w:kern w:val="0"/>
                      <w:sz w:val="20"/>
                      <w:szCs w:val="20"/>
                      <w:lang w:val="en-US" w:bidi="en-US"/>
                      <w14:ligatures w14:val="none"/>
                    </w:rPr>
                  </w:pPr>
                </w:p>
                <w:p w14:paraId="15285B5E" w14:textId="77777777" w:rsidR="000F6398" w:rsidRPr="000F6398" w:rsidRDefault="000F6398" w:rsidP="000F6398">
                  <w:pPr>
                    <w:spacing w:after="0" w:line="276" w:lineRule="auto"/>
                    <w:rPr>
                      <w:rFonts w:ascii="Arial" w:eastAsia="Times New Roman" w:hAnsi="Arial" w:cs="Arial"/>
                      <w:kern w:val="0"/>
                      <w:sz w:val="20"/>
                      <w:szCs w:val="20"/>
                      <w:lang w:bidi="en-US"/>
                      <w14:ligatures w14:val="none"/>
                    </w:rPr>
                  </w:pPr>
                  <w:r w:rsidRPr="000F6398">
                    <w:rPr>
                      <w:rFonts w:ascii="Arial" w:eastAsia="Times New Roman" w:hAnsi="Arial" w:cs="Arial"/>
                      <w:kern w:val="0"/>
                      <w:sz w:val="20"/>
                      <w:szCs w:val="20"/>
                      <w:lang w:bidi="en-US"/>
                      <w14:ligatures w14:val="none"/>
                    </w:rPr>
                    <w:t>Uurtarief voor meerwerk (all-in) excl. btw</w:t>
                  </w:r>
                </w:p>
                <w:p w14:paraId="4845D2DB" w14:textId="77777777" w:rsidR="000F6398" w:rsidRPr="000F6398" w:rsidRDefault="000F6398" w:rsidP="000F6398">
                  <w:pPr>
                    <w:spacing w:after="0" w:line="276" w:lineRule="auto"/>
                    <w:rPr>
                      <w:rFonts w:ascii="Arial" w:eastAsia="Times New Roman" w:hAnsi="Arial" w:cs="Arial"/>
                      <w:i/>
                      <w:kern w:val="0"/>
                      <w:sz w:val="20"/>
                      <w:szCs w:val="20"/>
                      <w:lang w:bidi="en-US"/>
                      <w14:ligatures w14:val="none"/>
                    </w:rPr>
                  </w:pPr>
                </w:p>
              </w:tc>
              <w:tc>
                <w:tcPr>
                  <w:tcW w:w="1843" w:type="dxa"/>
                  <w:shd w:val="clear" w:color="auto" w:fill="FFFF99"/>
                  <w:noWrap/>
                  <w:vAlign w:val="center"/>
                </w:tcPr>
                <w:p w14:paraId="39B6EDC1" w14:textId="77777777" w:rsidR="000F6398" w:rsidRPr="000F6398" w:rsidRDefault="000F6398" w:rsidP="000F6398">
                  <w:pPr>
                    <w:spacing w:after="0" w:line="276" w:lineRule="auto"/>
                    <w:jc w:val="center"/>
                    <w:rPr>
                      <w:rFonts w:ascii="Arial" w:eastAsia="Times New Roman" w:hAnsi="Arial" w:cs="Arial"/>
                      <w:kern w:val="0"/>
                      <w:sz w:val="20"/>
                      <w:szCs w:val="20"/>
                      <w:lang w:bidi="en-US"/>
                      <w14:ligatures w14:val="none"/>
                    </w:rPr>
                  </w:pPr>
                  <w:r w:rsidRPr="000F6398">
                    <w:rPr>
                      <w:rFonts w:ascii="Arial" w:eastAsia="Times New Roman" w:hAnsi="Arial" w:cs="Arial"/>
                      <w:kern w:val="0"/>
                      <w:sz w:val="20"/>
                      <w:szCs w:val="20"/>
                      <w:lang w:bidi="en-US"/>
                      <w14:ligatures w14:val="none"/>
                    </w:rPr>
                    <w:t>€ XXX,XX</w:t>
                  </w:r>
                </w:p>
              </w:tc>
            </w:tr>
          </w:tbl>
          <w:p w14:paraId="5EB3571C" w14:textId="77777777" w:rsidR="000F6398" w:rsidRPr="000F6398" w:rsidRDefault="000F6398" w:rsidP="000F6398">
            <w:pPr>
              <w:tabs>
                <w:tab w:val="left" w:pos="7380"/>
              </w:tabs>
              <w:spacing w:after="0" w:line="276" w:lineRule="auto"/>
              <w:ind w:right="72"/>
              <w:rPr>
                <w:rFonts w:ascii="Arial" w:eastAsia="Times New Roman" w:hAnsi="Arial" w:cs="Arial"/>
                <w:kern w:val="0"/>
                <w:sz w:val="18"/>
                <w:szCs w:val="18"/>
                <w:lang w:bidi="en-US"/>
                <w14:ligatures w14:val="none"/>
              </w:rPr>
            </w:pPr>
          </w:p>
        </w:tc>
      </w:tr>
    </w:tbl>
    <w:p w14:paraId="2718E156" w14:textId="77777777" w:rsidR="000F6398" w:rsidRPr="000F6398" w:rsidRDefault="000F6398" w:rsidP="000F6398">
      <w:pPr>
        <w:spacing w:after="0" w:line="280" w:lineRule="atLeast"/>
        <w:jc w:val="both"/>
        <w:rPr>
          <w:rFonts w:ascii="Arial" w:eastAsia="Times New Roman" w:hAnsi="Arial" w:cs="Times New Roman"/>
          <w:iCs/>
          <w:kern w:val="0"/>
          <w:sz w:val="20"/>
          <w:szCs w:val="20"/>
          <w:highlight w:val="yellow"/>
          <w:lang w:eastAsia="nl-NL"/>
          <w14:ligatures w14:val="none"/>
        </w:rPr>
      </w:pPr>
    </w:p>
    <w:p w14:paraId="008963FB" w14:textId="77777777" w:rsidR="000F6398" w:rsidRPr="000F6398" w:rsidRDefault="000F6398" w:rsidP="000F6398">
      <w:pPr>
        <w:tabs>
          <w:tab w:val="left" w:pos="7380"/>
        </w:tabs>
        <w:spacing w:after="0" w:line="280" w:lineRule="atLeast"/>
        <w:ind w:right="144"/>
        <w:jc w:val="both"/>
        <w:rPr>
          <w:rFonts w:ascii="Arial" w:eastAsia="Times New Roman" w:hAnsi="Arial" w:cs="Times New Roman"/>
          <w:kern w:val="0"/>
          <w:sz w:val="20"/>
          <w:szCs w:val="20"/>
          <w:lang w:eastAsia="nl-NL"/>
          <w14:ligatures w14:val="none"/>
        </w:rPr>
      </w:pPr>
      <w:r w:rsidRPr="000F6398">
        <w:rPr>
          <w:rFonts w:ascii="Arial" w:eastAsia="Times New Roman" w:hAnsi="Arial" w:cs="Times New Roman"/>
          <w:kern w:val="0"/>
          <w:sz w:val="20"/>
          <w:szCs w:val="20"/>
          <w:lang w:eastAsia="nl-NL"/>
          <w14:ligatures w14:val="none"/>
        </w:rPr>
        <w:lastRenderedPageBreak/>
        <w:t>Alle vermelde prijzen en/of tarieven zijn all-in, in euro exclusief omzetbelasting. De inschrijver verklaart deze aanbieding te doen overeenkomstig de bepalingen en de gegevens zoals deze zijn omschreven in het bovengenoemd document, de bijbehorende nota(‘s) van inlichtingen en eventueel het proces-verbaal van aanwijzing.</w:t>
      </w:r>
    </w:p>
    <w:p w14:paraId="31CD4F74" w14:textId="77777777" w:rsidR="000F6398" w:rsidRPr="000F6398" w:rsidRDefault="000F6398" w:rsidP="000F6398">
      <w:pPr>
        <w:autoSpaceDE w:val="0"/>
        <w:autoSpaceDN w:val="0"/>
        <w:adjustRightInd w:val="0"/>
        <w:spacing w:after="0" w:line="280" w:lineRule="atLeast"/>
        <w:jc w:val="both"/>
        <w:rPr>
          <w:rFonts w:ascii="Arial" w:eastAsia="Times New Roman" w:hAnsi="Arial" w:cs="Times New Roman"/>
          <w:kern w:val="0"/>
          <w:sz w:val="20"/>
          <w:szCs w:val="20"/>
          <w:lang w:eastAsia="nl-NL"/>
          <w14:ligatures w14:val="none"/>
        </w:rPr>
      </w:pPr>
    </w:p>
    <w:p w14:paraId="2C6DE29F" w14:textId="77777777" w:rsidR="000F6398" w:rsidRPr="000F6398" w:rsidRDefault="000F6398" w:rsidP="000F6398">
      <w:pPr>
        <w:tabs>
          <w:tab w:val="left" w:pos="7380"/>
        </w:tabs>
        <w:spacing w:after="0" w:line="280" w:lineRule="atLeast"/>
        <w:jc w:val="both"/>
        <w:rPr>
          <w:rFonts w:ascii="Arial" w:eastAsia="Times New Roman" w:hAnsi="Arial" w:cs="Times New Roman"/>
          <w:i/>
          <w:kern w:val="0"/>
          <w:sz w:val="21"/>
          <w:szCs w:val="21"/>
          <w:lang w:eastAsia="nl-NL"/>
          <w14:ligatures w14:val="none"/>
        </w:rPr>
      </w:pPr>
    </w:p>
    <w:p w14:paraId="0E9BA5B3"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4307B2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2F0CB43"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AB2ADDA"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3C48AEB"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61223A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0ED8B30"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401970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C0B417C"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6DBDB09"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B6EA97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F67C86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B7F8AD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6FDD370"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2A54328"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90E3CB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23BCA2B"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AC7820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2D3248C"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7A56F42"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1E4B231"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29E358A"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CDE83DA"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93788A9"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4F1E3FF"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5C1CE28"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ABFB31D"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1573639"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64DA69B"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088F60D"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17C4FD2"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92DF3F0" w14:textId="090EED1E"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11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0E650768" w14:textId="77777777" w:rsidTr="00290F60">
        <w:tc>
          <w:tcPr>
            <w:tcW w:w="2835" w:type="dxa"/>
            <w:tcBorders>
              <w:top w:val="single" w:sz="8" w:space="0" w:color="C0C0C0"/>
              <w:left w:val="single" w:sz="8" w:space="0" w:color="C0C0C0"/>
              <w:bottom w:val="single" w:sz="8" w:space="0" w:color="C0C0C0"/>
            </w:tcBorders>
            <w:shd w:val="clear" w:color="auto" w:fill="E6E6E6"/>
          </w:tcPr>
          <w:p w14:paraId="62F41960"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w:t>
            </w:r>
          </w:p>
        </w:tc>
        <w:tc>
          <w:tcPr>
            <w:tcW w:w="5690" w:type="dxa"/>
            <w:tcBorders>
              <w:top w:val="single" w:sz="8" w:space="0" w:color="C0C0C0"/>
              <w:left w:val="single" w:sz="8" w:space="0" w:color="C0C0C0"/>
              <w:bottom w:val="single" w:sz="8" w:space="0" w:color="C0C0C0"/>
              <w:right w:val="single" w:sz="8" w:space="0" w:color="C0C0C0"/>
            </w:tcBorders>
          </w:tcPr>
          <w:p w14:paraId="497E53E3"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6DEE0BCC" w14:textId="77777777" w:rsidTr="00290F60">
        <w:tc>
          <w:tcPr>
            <w:tcW w:w="2835" w:type="dxa"/>
            <w:tcBorders>
              <w:top w:val="single" w:sz="8" w:space="0" w:color="C0C0C0"/>
              <w:left w:val="single" w:sz="8" w:space="0" w:color="C0C0C0"/>
              <w:bottom w:val="single" w:sz="8" w:space="0" w:color="C0C0C0"/>
            </w:tcBorders>
            <w:shd w:val="clear" w:color="auto" w:fill="E6E6E6"/>
          </w:tcPr>
          <w:p w14:paraId="54D9CF63"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2F5E20E"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07CDD110" w14:textId="77777777" w:rsidTr="00290F60">
        <w:tc>
          <w:tcPr>
            <w:tcW w:w="2835" w:type="dxa"/>
            <w:tcBorders>
              <w:top w:val="single" w:sz="8" w:space="0" w:color="C0C0C0"/>
              <w:left w:val="single" w:sz="8" w:space="0" w:color="C0C0C0"/>
              <w:bottom w:val="single" w:sz="8" w:space="0" w:color="C0C0C0"/>
            </w:tcBorders>
            <w:shd w:val="clear" w:color="auto" w:fill="E6E6E6"/>
          </w:tcPr>
          <w:p w14:paraId="604793B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4FA77AC"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226F80E9" w14:textId="77777777" w:rsidTr="00290F60">
        <w:tc>
          <w:tcPr>
            <w:tcW w:w="2835" w:type="dxa"/>
            <w:tcBorders>
              <w:top w:val="single" w:sz="8" w:space="0" w:color="C0C0C0"/>
              <w:left w:val="single" w:sz="8" w:space="0" w:color="C0C0C0"/>
              <w:bottom w:val="single" w:sz="8" w:space="0" w:color="C0C0C0"/>
            </w:tcBorders>
            <w:shd w:val="clear" w:color="auto" w:fill="E6E6E6"/>
          </w:tcPr>
          <w:p w14:paraId="7DDA028A"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p w14:paraId="2FA05D06"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361D7071"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4D9E3DC0" w14:textId="77777777" w:rsidTr="00290F60">
        <w:tc>
          <w:tcPr>
            <w:tcW w:w="2835" w:type="dxa"/>
            <w:tcBorders>
              <w:top w:val="single" w:sz="8" w:space="0" w:color="C0C0C0"/>
              <w:left w:val="single" w:sz="8" w:space="0" w:color="C0C0C0"/>
              <w:bottom w:val="single" w:sz="8" w:space="0" w:color="C0C0C0"/>
            </w:tcBorders>
            <w:shd w:val="clear" w:color="auto" w:fill="E6E6E6"/>
          </w:tcPr>
          <w:p w14:paraId="2AB126AA"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9250E30"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68F0BAE1" w14:textId="77777777" w:rsidR="000F6398" w:rsidRPr="000F6398" w:rsidRDefault="000F6398" w:rsidP="000F6398">
      <w:pPr>
        <w:keepNext/>
        <w:pageBreakBefore/>
        <w:suppressAutoHyphens/>
        <w:spacing w:after="960" w:line="600" w:lineRule="atLeast"/>
        <w:outlineLvl w:val="0"/>
        <w:rPr>
          <w:rFonts w:ascii="Arial" w:eastAsia="MS Mincho" w:hAnsi="Arial" w:cs="Arial"/>
          <w:bCs/>
          <w:color w:val="00314E"/>
          <w:kern w:val="0"/>
          <w:sz w:val="40"/>
          <w:szCs w:val="40"/>
          <w:lang w:eastAsia="nl-NL"/>
          <w14:ligatures w14:val="none"/>
        </w:rPr>
      </w:pPr>
      <w:bookmarkStart w:id="58" w:name="_Toc181278460"/>
      <w:r w:rsidRPr="000F6398">
        <w:rPr>
          <w:rFonts w:ascii="Arial" w:eastAsia="MS Mincho" w:hAnsi="Arial" w:cs="Arial"/>
          <w:bCs/>
          <w:color w:val="00314E"/>
          <w:kern w:val="0"/>
          <w:sz w:val="40"/>
          <w:szCs w:val="40"/>
          <w:lang w:eastAsia="nl-NL"/>
          <w14:ligatures w14:val="none"/>
        </w:rPr>
        <w:lastRenderedPageBreak/>
        <w:t>Bijlage 13 Uitwerking K1: Beschrijving aangeboden dienst</w:t>
      </w:r>
      <w:bookmarkEnd w:id="58"/>
      <w:r w:rsidRPr="000F6398">
        <w:rPr>
          <w:rFonts w:ascii="Arial" w:eastAsia="MS Mincho" w:hAnsi="Arial" w:cs="Arial"/>
          <w:bCs/>
          <w:color w:val="00314E"/>
          <w:kern w:val="0"/>
          <w:sz w:val="40"/>
          <w:szCs w:val="40"/>
          <w:lang w:eastAsia="nl-NL"/>
          <w14:ligatures w14:val="none"/>
        </w:rPr>
        <w:t xml:space="preserve"> </w:t>
      </w:r>
    </w:p>
    <w:p w14:paraId="763E382E"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4BFE32DF"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71F28015"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7F28951E"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52EDAAE4"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02C1C493"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5E9EE36A"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10873334"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2DC40644"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54313744"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7F22205D"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5B4088DE"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55CF9ADE"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187517E8"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5F22F047"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5A68BB31"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7EE23A1D"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47DC5947"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6B59E49D"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72A4437C"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22BDCDFB"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6693D93E"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51020F2A"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570CB0D2"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1CE85E14"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196DED6D"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4A2B443"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bookmarkStart w:id="59" w:name="_Hlk162337791"/>
      <w:bookmarkStart w:id="60" w:name="_Hlk162274061"/>
    </w:p>
    <w:p w14:paraId="01709CFB"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CC6F25D"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93A1F01" w14:textId="174C9B20"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13</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015EE5A9" w14:textId="77777777" w:rsidTr="00290F60">
        <w:tc>
          <w:tcPr>
            <w:tcW w:w="2835" w:type="dxa"/>
            <w:tcBorders>
              <w:top w:val="single" w:sz="8" w:space="0" w:color="C0C0C0"/>
              <w:left w:val="single" w:sz="8" w:space="0" w:color="C0C0C0"/>
              <w:bottom w:val="single" w:sz="8" w:space="0" w:color="C0C0C0"/>
            </w:tcBorders>
            <w:shd w:val="clear" w:color="auto" w:fill="E6E6E6"/>
          </w:tcPr>
          <w:bookmarkEnd w:id="59"/>
          <w:p w14:paraId="35C429E1"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w:t>
            </w:r>
          </w:p>
        </w:tc>
        <w:tc>
          <w:tcPr>
            <w:tcW w:w="5690" w:type="dxa"/>
            <w:tcBorders>
              <w:top w:val="single" w:sz="8" w:space="0" w:color="C0C0C0"/>
              <w:left w:val="single" w:sz="8" w:space="0" w:color="C0C0C0"/>
              <w:bottom w:val="single" w:sz="8" w:space="0" w:color="C0C0C0"/>
              <w:right w:val="single" w:sz="8" w:space="0" w:color="C0C0C0"/>
            </w:tcBorders>
          </w:tcPr>
          <w:p w14:paraId="41875F46"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0FBC1146" w14:textId="77777777" w:rsidTr="00290F60">
        <w:tc>
          <w:tcPr>
            <w:tcW w:w="2835" w:type="dxa"/>
            <w:tcBorders>
              <w:top w:val="single" w:sz="8" w:space="0" w:color="C0C0C0"/>
              <w:left w:val="single" w:sz="8" w:space="0" w:color="C0C0C0"/>
              <w:bottom w:val="single" w:sz="8" w:space="0" w:color="C0C0C0"/>
            </w:tcBorders>
            <w:shd w:val="clear" w:color="auto" w:fill="E6E6E6"/>
          </w:tcPr>
          <w:p w14:paraId="309D471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CBCBD6F"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0FDB978D" w14:textId="77777777" w:rsidTr="00290F60">
        <w:tc>
          <w:tcPr>
            <w:tcW w:w="2835" w:type="dxa"/>
            <w:tcBorders>
              <w:top w:val="single" w:sz="8" w:space="0" w:color="C0C0C0"/>
              <w:left w:val="single" w:sz="8" w:space="0" w:color="C0C0C0"/>
              <w:bottom w:val="single" w:sz="8" w:space="0" w:color="C0C0C0"/>
            </w:tcBorders>
            <w:shd w:val="clear" w:color="auto" w:fill="E6E6E6"/>
          </w:tcPr>
          <w:p w14:paraId="3CEF6044"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4CEAE1"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66CAACD2" w14:textId="77777777" w:rsidTr="00290F60">
        <w:tc>
          <w:tcPr>
            <w:tcW w:w="2835" w:type="dxa"/>
            <w:tcBorders>
              <w:top w:val="single" w:sz="8" w:space="0" w:color="C0C0C0"/>
              <w:left w:val="single" w:sz="8" w:space="0" w:color="C0C0C0"/>
              <w:bottom w:val="single" w:sz="8" w:space="0" w:color="C0C0C0"/>
            </w:tcBorders>
            <w:shd w:val="clear" w:color="auto" w:fill="E6E6E6"/>
          </w:tcPr>
          <w:p w14:paraId="7651BF9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p w14:paraId="392F9C48"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728B586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5B8B43FD" w14:textId="77777777" w:rsidTr="00290F60">
        <w:tc>
          <w:tcPr>
            <w:tcW w:w="2835" w:type="dxa"/>
            <w:tcBorders>
              <w:top w:val="single" w:sz="8" w:space="0" w:color="C0C0C0"/>
              <w:left w:val="single" w:sz="8" w:space="0" w:color="C0C0C0"/>
              <w:bottom w:val="single" w:sz="8" w:space="0" w:color="C0C0C0"/>
            </w:tcBorders>
            <w:shd w:val="clear" w:color="auto" w:fill="E6E6E6"/>
          </w:tcPr>
          <w:p w14:paraId="0854F2FF"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DFADA08"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08BC2E02" w14:textId="77777777" w:rsidR="000F6398" w:rsidRPr="000F6398" w:rsidRDefault="000F6398" w:rsidP="000F6398">
      <w:pPr>
        <w:keepNext/>
        <w:pageBreakBefore/>
        <w:suppressAutoHyphens/>
        <w:spacing w:after="960" w:line="600" w:lineRule="atLeast"/>
        <w:outlineLvl w:val="0"/>
        <w:rPr>
          <w:rFonts w:ascii="Arial" w:eastAsia="MS Mincho" w:hAnsi="Arial" w:cs="Arial"/>
          <w:bCs/>
          <w:color w:val="00314E"/>
          <w:kern w:val="0"/>
          <w:sz w:val="40"/>
          <w:szCs w:val="40"/>
          <w:lang w:eastAsia="nl-NL"/>
          <w14:ligatures w14:val="none"/>
        </w:rPr>
      </w:pPr>
      <w:bookmarkStart w:id="61" w:name="_Toc181278461"/>
      <w:bookmarkEnd w:id="60"/>
      <w:r w:rsidRPr="000F6398">
        <w:rPr>
          <w:rFonts w:ascii="Arial" w:eastAsia="MS Mincho" w:hAnsi="Arial" w:cs="Arial"/>
          <w:bCs/>
          <w:color w:val="00314E"/>
          <w:kern w:val="0"/>
          <w:sz w:val="40"/>
          <w:szCs w:val="40"/>
          <w:lang w:eastAsia="nl-NL"/>
          <w14:ligatures w14:val="none"/>
        </w:rPr>
        <w:lastRenderedPageBreak/>
        <w:t>Bijlage 14 Uitwerking K2: Implementatieplan</w:t>
      </w:r>
      <w:bookmarkEnd w:id="61"/>
      <w:r w:rsidRPr="000F6398">
        <w:rPr>
          <w:rFonts w:ascii="Arial" w:eastAsia="MS Mincho" w:hAnsi="Arial" w:cs="Arial"/>
          <w:bCs/>
          <w:color w:val="00314E"/>
          <w:kern w:val="0"/>
          <w:sz w:val="40"/>
          <w:szCs w:val="40"/>
          <w:lang w:eastAsia="nl-NL"/>
          <w14:ligatures w14:val="none"/>
        </w:rPr>
        <w:t xml:space="preserve"> </w:t>
      </w:r>
    </w:p>
    <w:p w14:paraId="363DC830"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B359B8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29C457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0219B5B"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451C39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FC8F69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BA88899"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B8D209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027ED83"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6CF9E5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5F9809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FC5E6F6"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63A2C42"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0C09EFF"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8A046E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7CCAA1E"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1A707B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FDF772E"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AEC0409"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B63D5CA"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00D7E6C"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0B7DF7C"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905614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E70BFD8"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67CBB6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A2D4018"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500B9F9"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37EB7CD2"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D674B93"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BF51D81"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AE5166B"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0204566" w14:textId="1199B9FA"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14</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612C7754" w14:textId="77777777" w:rsidTr="00290F60">
        <w:tc>
          <w:tcPr>
            <w:tcW w:w="2835" w:type="dxa"/>
            <w:tcBorders>
              <w:top w:val="single" w:sz="8" w:space="0" w:color="C0C0C0"/>
              <w:left w:val="single" w:sz="8" w:space="0" w:color="C0C0C0"/>
              <w:bottom w:val="single" w:sz="8" w:space="0" w:color="C0C0C0"/>
            </w:tcBorders>
            <w:shd w:val="clear" w:color="auto" w:fill="E6E6E6"/>
          </w:tcPr>
          <w:p w14:paraId="51135456"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w:t>
            </w:r>
          </w:p>
        </w:tc>
        <w:tc>
          <w:tcPr>
            <w:tcW w:w="5690" w:type="dxa"/>
            <w:tcBorders>
              <w:top w:val="single" w:sz="8" w:space="0" w:color="C0C0C0"/>
              <w:left w:val="single" w:sz="8" w:space="0" w:color="C0C0C0"/>
              <w:bottom w:val="single" w:sz="8" w:space="0" w:color="C0C0C0"/>
              <w:right w:val="single" w:sz="8" w:space="0" w:color="C0C0C0"/>
            </w:tcBorders>
          </w:tcPr>
          <w:p w14:paraId="6D9751DD"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42692A48" w14:textId="77777777" w:rsidTr="00290F60">
        <w:tc>
          <w:tcPr>
            <w:tcW w:w="2835" w:type="dxa"/>
            <w:tcBorders>
              <w:top w:val="single" w:sz="8" w:space="0" w:color="C0C0C0"/>
              <w:left w:val="single" w:sz="8" w:space="0" w:color="C0C0C0"/>
              <w:bottom w:val="single" w:sz="8" w:space="0" w:color="C0C0C0"/>
            </w:tcBorders>
            <w:shd w:val="clear" w:color="auto" w:fill="E6E6E6"/>
          </w:tcPr>
          <w:p w14:paraId="01EACF06"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814D62C"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68E2D026" w14:textId="77777777" w:rsidTr="00290F60">
        <w:tc>
          <w:tcPr>
            <w:tcW w:w="2835" w:type="dxa"/>
            <w:tcBorders>
              <w:top w:val="single" w:sz="8" w:space="0" w:color="C0C0C0"/>
              <w:left w:val="single" w:sz="8" w:space="0" w:color="C0C0C0"/>
              <w:bottom w:val="single" w:sz="8" w:space="0" w:color="C0C0C0"/>
            </w:tcBorders>
            <w:shd w:val="clear" w:color="auto" w:fill="E6E6E6"/>
          </w:tcPr>
          <w:p w14:paraId="5787E3E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33EBCEF"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5E2DA9D2" w14:textId="77777777" w:rsidTr="00290F60">
        <w:tc>
          <w:tcPr>
            <w:tcW w:w="2835" w:type="dxa"/>
            <w:tcBorders>
              <w:top w:val="single" w:sz="8" w:space="0" w:color="C0C0C0"/>
              <w:left w:val="single" w:sz="8" w:space="0" w:color="C0C0C0"/>
              <w:bottom w:val="single" w:sz="8" w:space="0" w:color="C0C0C0"/>
            </w:tcBorders>
            <w:shd w:val="clear" w:color="auto" w:fill="E6E6E6"/>
          </w:tcPr>
          <w:p w14:paraId="60582BE7"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p w14:paraId="31991E8D"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5A35D4B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5833ACE0" w14:textId="77777777" w:rsidTr="00290F60">
        <w:tc>
          <w:tcPr>
            <w:tcW w:w="2835" w:type="dxa"/>
            <w:tcBorders>
              <w:top w:val="single" w:sz="8" w:space="0" w:color="C0C0C0"/>
              <w:left w:val="single" w:sz="8" w:space="0" w:color="C0C0C0"/>
              <w:bottom w:val="single" w:sz="8" w:space="0" w:color="C0C0C0"/>
            </w:tcBorders>
            <w:shd w:val="clear" w:color="auto" w:fill="E6E6E6"/>
          </w:tcPr>
          <w:p w14:paraId="18D8D27B"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10F6F7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517BF141" w14:textId="77777777" w:rsidR="000F6398" w:rsidRPr="000F6398" w:rsidRDefault="000F6398" w:rsidP="000F6398">
      <w:pPr>
        <w:keepNext/>
        <w:pageBreakBefore/>
        <w:suppressAutoHyphens/>
        <w:spacing w:after="960" w:line="600" w:lineRule="atLeast"/>
        <w:outlineLvl w:val="0"/>
        <w:rPr>
          <w:rFonts w:ascii="Arial" w:eastAsia="MS Mincho" w:hAnsi="Arial" w:cs="Arial"/>
          <w:bCs/>
          <w:color w:val="00314E"/>
          <w:kern w:val="0"/>
          <w:sz w:val="40"/>
          <w:szCs w:val="40"/>
          <w:lang w:eastAsia="nl-NL"/>
          <w14:ligatures w14:val="none"/>
        </w:rPr>
      </w:pPr>
      <w:bookmarkStart w:id="62" w:name="_Toc181278462"/>
      <w:bookmarkStart w:id="63" w:name="_Hlk180735192"/>
      <w:r w:rsidRPr="000F6398">
        <w:rPr>
          <w:rFonts w:ascii="Arial" w:eastAsia="MS Mincho" w:hAnsi="Arial" w:cs="Arial"/>
          <w:bCs/>
          <w:color w:val="00314E"/>
          <w:kern w:val="0"/>
          <w:sz w:val="40"/>
          <w:szCs w:val="40"/>
          <w:lang w:eastAsia="nl-NL"/>
          <w14:ligatures w14:val="none"/>
        </w:rPr>
        <w:lastRenderedPageBreak/>
        <w:t>Bijlage 15 Uitwerking K3: Kansen- en risicodossier</w:t>
      </w:r>
      <w:bookmarkEnd w:id="62"/>
    </w:p>
    <w:bookmarkEnd w:id="63"/>
    <w:p w14:paraId="1AE32953"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17B51F69"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1A82B2D9"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2313EF0C"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4EC66C63"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2D38E151"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7A28A19C"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03CCDEED"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6590EA4F"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0379CC18"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72975DB4"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33F2A9F1"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7F6E5D96"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480937EE"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24B389CB"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16B9EC8B"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75B44205"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1F55BC7E" w14:textId="77777777" w:rsidR="000F6398" w:rsidRPr="000F6398" w:rsidRDefault="000F6398" w:rsidP="000F6398">
      <w:pPr>
        <w:spacing w:after="0" w:line="280" w:lineRule="atLeast"/>
        <w:rPr>
          <w:rFonts w:ascii="Arial" w:eastAsia="Times New Roman" w:hAnsi="Arial" w:cs="Times New Roman"/>
          <w:kern w:val="0"/>
          <w:sz w:val="20"/>
          <w:szCs w:val="20"/>
          <w:lang w:eastAsia="nl-NL"/>
          <w14:ligatures w14:val="none"/>
        </w:rPr>
      </w:pPr>
    </w:p>
    <w:p w14:paraId="372CFF39"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447F231"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7231C63"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4904F2F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DE9778B"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09C07D4"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5CE54547"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29F98E5"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1FB97CCF" w14:textId="77777777"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7AA0D652"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65058704"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0ECC60E0" w14:textId="77777777" w:rsid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p>
    <w:p w14:paraId="29F5CF17" w14:textId="1136FD20" w:rsidR="000F6398" w:rsidRPr="000F6398" w:rsidRDefault="000F6398" w:rsidP="000F6398">
      <w:pPr>
        <w:spacing w:after="0" w:line="280" w:lineRule="atLeast"/>
        <w:jc w:val="both"/>
        <w:rPr>
          <w:rFonts w:ascii="Arial" w:eastAsia="Times New Roman" w:hAnsi="Arial" w:cs="Times New Roman"/>
          <w:b/>
          <w:snapToGrid w:val="0"/>
          <w:kern w:val="0"/>
          <w:sz w:val="20"/>
          <w:szCs w:val="20"/>
          <w:lang w:eastAsia="nl-NL"/>
          <w14:ligatures w14:val="none"/>
        </w:rPr>
      </w:pPr>
      <w:r w:rsidRPr="000F6398">
        <w:rPr>
          <w:rFonts w:ascii="Arial" w:eastAsia="Times New Roman" w:hAnsi="Arial" w:cs="Times New Roman"/>
          <w:b/>
          <w:snapToGrid w:val="0"/>
          <w:kern w:val="0"/>
          <w:sz w:val="20"/>
          <w:szCs w:val="20"/>
          <w:lang w:eastAsia="nl-NL"/>
          <w14:ligatures w14:val="none"/>
        </w:rPr>
        <w:t>Ondertekenveld bijlage 15</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6398" w:rsidRPr="000F6398" w14:paraId="2AA7C72A" w14:textId="77777777" w:rsidTr="00290F60">
        <w:tc>
          <w:tcPr>
            <w:tcW w:w="2835" w:type="dxa"/>
            <w:tcBorders>
              <w:top w:val="single" w:sz="8" w:space="0" w:color="C0C0C0"/>
              <w:left w:val="single" w:sz="8" w:space="0" w:color="C0C0C0"/>
              <w:bottom w:val="single" w:sz="8" w:space="0" w:color="C0C0C0"/>
            </w:tcBorders>
            <w:shd w:val="clear" w:color="auto" w:fill="E6E6E6"/>
          </w:tcPr>
          <w:p w14:paraId="5616808B"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Statutaire naam inschrijver (</w:t>
            </w:r>
            <w:proofErr w:type="spellStart"/>
            <w:r w:rsidRPr="000F6398">
              <w:rPr>
                <w:rFonts w:ascii="Arial" w:eastAsia="Calibri" w:hAnsi="Arial" w:cs="Arial"/>
                <w:kern w:val="0"/>
                <w:sz w:val="20"/>
                <w:szCs w:val="20"/>
                <w:lang w:eastAsia="nl-NL"/>
                <w14:ligatures w14:val="none"/>
              </w:rPr>
              <w:t>combinant</w:t>
            </w:r>
            <w:proofErr w:type="spellEnd"/>
            <w:r w:rsidRPr="000F6398">
              <w:rPr>
                <w:rFonts w:ascii="Arial" w:eastAsia="Calibri" w:hAnsi="Arial" w:cs="Arial"/>
                <w:kern w:val="0"/>
                <w:sz w:val="20"/>
                <w:szCs w:val="20"/>
                <w:lang w:eastAsia="nl-NL"/>
                <w14:ligatures w14:val="none"/>
              </w:rPr>
              <w:t>)</w:t>
            </w:r>
          </w:p>
        </w:tc>
        <w:tc>
          <w:tcPr>
            <w:tcW w:w="5690" w:type="dxa"/>
            <w:tcBorders>
              <w:top w:val="single" w:sz="8" w:space="0" w:color="C0C0C0"/>
              <w:left w:val="single" w:sz="8" w:space="0" w:color="C0C0C0"/>
              <w:bottom w:val="single" w:sz="8" w:space="0" w:color="C0C0C0"/>
              <w:right w:val="single" w:sz="8" w:space="0" w:color="C0C0C0"/>
            </w:tcBorders>
          </w:tcPr>
          <w:p w14:paraId="384E3082"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52C5229C" w14:textId="77777777" w:rsidTr="00290F60">
        <w:tc>
          <w:tcPr>
            <w:tcW w:w="2835" w:type="dxa"/>
            <w:tcBorders>
              <w:top w:val="single" w:sz="8" w:space="0" w:color="C0C0C0"/>
              <w:left w:val="single" w:sz="8" w:space="0" w:color="C0C0C0"/>
              <w:bottom w:val="single" w:sz="8" w:space="0" w:color="C0C0C0"/>
            </w:tcBorders>
            <w:shd w:val="clear" w:color="auto" w:fill="E6E6E6"/>
          </w:tcPr>
          <w:p w14:paraId="01906B3B"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C6E692A"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29A70989" w14:textId="77777777" w:rsidTr="00290F60">
        <w:tc>
          <w:tcPr>
            <w:tcW w:w="2835" w:type="dxa"/>
            <w:tcBorders>
              <w:top w:val="single" w:sz="8" w:space="0" w:color="C0C0C0"/>
              <w:left w:val="single" w:sz="8" w:space="0" w:color="C0C0C0"/>
              <w:bottom w:val="single" w:sz="8" w:space="0" w:color="C0C0C0"/>
            </w:tcBorders>
            <w:shd w:val="clear" w:color="auto" w:fill="E6E6E6"/>
          </w:tcPr>
          <w:p w14:paraId="6FCDA268"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EDC6F4F"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0C9E05E3" w14:textId="77777777" w:rsidTr="00290F60">
        <w:tc>
          <w:tcPr>
            <w:tcW w:w="2835" w:type="dxa"/>
            <w:tcBorders>
              <w:top w:val="single" w:sz="8" w:space="0" w:color="C0C0C0"/>
              <w:left w:val="single" w:sz="8" w:space="0" w:color="C0C0C0"/>
              <w:bottom w:val="single" w:sz="8" w:space="0" w:color="C0C0C0"/>
            </w:tcBorders>
            <w:shd w:val="clear" w:color="auto" w:fill="E6E6E6"/>
          </w:tcPr>
          <w:p w14:paraId="08258C76"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Handtekening</w:t>
            </w:r>
          </w:p>
          <w:p w14:paraId="238A4D7B" w14:textId="77777777" w:rsidR="000F6398" w:rsidRPr="000F6398" w:rsidRDefault="000F6398" w:rsidP="000F6398">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0BCB2D85"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F6398" w:rsidRPr="000F6398" w14:paraId="22A11794" w14:textId="77777777" w:rsidTr="00290F60">
        <w:tc>
          <w:tcPr>
            <w:tcW w:w="2835" w:type="dxa"/>
            <w:tcBorders>
              <w:top w:val="single" w:sz="8" w:space="0" w:color="C0C0C0"/>
              <w:left w:val="single" w:sz="8" w:space="0" w:color="C0C0C0"/>
              <w:bottom w:val="single" w:sz="8" w:space="0" w:color="C0C0C0"/>
            </w:tcBorders>
            <w:shd w:val="clear" w:color="auto" w:fill="E6E6E6"/>
          </w:tcPr>
          <w:p w14:paraId="25547C48"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F6398">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5308D14" w14:textId="77777777" w:rsidR="000F6398" w:rsidRPr="000F6398" w:rsidRDefault="000F6398" w:rsidP="000F6398">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4B7D538F" w14:textId="77777777" w:rsidR="00AD0CEE" w:rsidRDefault="00AD0CEE"/>
    <w:sectPr w:rsidR="00AD0CEE" w:rsidSect="000F6398">
      <w:headerReference w:type="default" r:id="rId8"/>
      <w:footerReference w:type="even" r:id="rId9"/>
      <w:footerReference w:type="default" r:id="rId10"/>
      <w:footerReference w:type="first" r:id="rId11"/>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DB2AC" w14:textId="77777777" w:rsidR="00FD1A5C" w:rsidRDefault="00FD1A5C" w:rsidP="000F6398">
      <w:pPr>
        <w:spacing w:after="0" w:line="240" w:lineRule="auto"/>
      </w:pPr>
      <w:r>
        <w:separator/>
      </w:r>
    </w:p>
  </w:endnote>
  <w:endnote w:type="continuationSeparator" w:id="0">
    <w:p w14:paraId="622EA86C" w14:textId="77777777" w:rsidR="00FD1A5C" w:rsidRDefault="00FD1A5C" w:rsidP="000F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6E7F1" w14:textId="0F29081F" w:rsidR="000F6398" w:rsidRDefault="000F6398">
    <w:pPr>
      <w:pStyle w:val="Voettekst"/>
    </w:pPr>
    <w:r>
      <w:rPr>
        <w:noProof/>
        <w14:ligatures w14:val="standardContextual"/>
      </w:rPr>
      <mc:AlternateContent>
        <mc:Choice Requires="wps">
          <w:drawing>
            <wp:anchor distT="0" distB="0" distL="0" distR="0" simplePos="0" relativeHeight="251663360" behindDoc="0" locked="0" layoutInCell="1" allowOverlap="1" wp14:anchorId="34293713" wp14:editId="3613A1B7">
              <wp:simplePos x="635" y="635"/>
              <wp:positionH relativeFrom="page">
                <wp:align>center</wp:align>
              </wp:positionH>
              <wp:positionV relativeFrom="page">
                <wp:align>bottom</wp:align>
              </wp:positionV>
              <wp:extent cx="1459230" cy="357505"/>
              <wp:effectExtent l="0" t="0" r="7620" b="0"/>
              <wp:wrapNone/>
              <wp:docPr id="604778462"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9230" cy="357505"/>
                      </a:xfrm>
                      <a:prstGeom prst="rect">
                        <a:avLst/>
                      </a:prstGeom>
                      <a:noFill/>
                      <a:ln>
                        <a:noFill/>
                      </a:ln>
                    </wps:spPr>
                    <wps:txbx>
                      <w:txbxContent>
                        <w:p w14:paraId="23E1BD23" w14:textId="2621AD66" w:rsidR="000F6398" w:rsidRPr="000F6398" w:rsidRDefault="000F6398" w:rsidP="000F6398">
                          <w:pPr>
                            <w:spacing w:after="0"/>
                            <w:rPr>
                              <w:rFonts w:ascii="Calibri" w:eastAsia="Calibri" w:hAnsi="Calibri" w:cs="Calibri"/>
                              <w:noProof/>
                              <w:color w:val="000000"/>
                              <w:sz w:val="20"/>
                              <w:szCs w:val="20"/>
                            </w:rPr>
                          </w:pPr>
                          <w:r w:rsidRPr="000F6398">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293713" id="_x0000_t202" coordsize="21600,21600" o:spt="202" path="m,l,21600r21600,l21600,xe">
              <v:stroke joinstyle="miter"/>
              <v:path gradientshapeok="t" o:connecttype="rect"/>
            </v:shapetype>
            <v:shape id="Tekstvak 2" o:spid="_x0000_s1026" type="#_x0000_t202" alt="Bedrijfsvertrouwelijk (BBN1)" style="position:absolute;margin-left:0;margin-top:0;width:114.9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" filled="f" stroked="f">
              <v:fill o:detectmouseclick="t"/>
              <v:textbox style="mso-fit-shape-to-text:t" inset="0,0,0,15pt">
                <w:txbxContent>
                  <w:p w14:paraId="23E1BD23" w14:textId="2621AD66" w:rsidR="000F6398" w:rsidRPr="000F6398" w:rsidRDefault="000F6398" w:rsidP="000F6398">
                    <w:pPr>
                      <w:spacing w:after="0"/>
                      <w:rPr>
                        <w:rFonts w:ascii="Calibri" w:eastAsia="Calibri" w:hAnsi="Calibri" w:cs="Calibri"/>
                        <w:noProof/>
                        <w:color w:val="000000"/>
                        <w:sz w:val="20"/>
                        <w:szCs w:val="20"/>
                      </w:rPr>
                    </w:pPr>
                    <w:r w:rsidRPr="000F6398">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0CFAD" w14:textId="01995E2D" w:rsidR="000F6398" w:rsidRPr="000F6398" w:rsidRDefault="000F6398" w:rsidP="000F6398">
    <w:pPr>
      <w:tabs>
        <w:tab w:val="center" w:pos="4536"/>
        <w:tab w:val="right" w:pos="9072"/>
      </w:tabs>
      <w:spacing w:after="0" w:line="240" w:lineRule="auto"/>
      <w:rPr>
        <w:rFonts w:ascii="Arial" w:eastAsia="Times New Roman" w:hAnsi="Arial" w:cs="Times New Roman"/>
        <w:kern w:val="0"/>
        <w:sz w:val="18"/>
        <w:szCs w:val="18"/>
        <w:lang w:eastAsia="nl-NL"/>
        <w14:ligatures w14:val="none"/>
      </w:rPr>
    </w:pPr>
    <w:r>
      <w:rPr>
        <w:rFonts w:ascii="Arial" w:eastAsia="Times New Roman" w:hAnsi="Arial" w:cs="Times New Roman"/>
        <w:noProof/>
        <w:kern w:val="0"/>
        <w:sz w:val="18"/>
        <w:szCs w:val="18"/>
        <w:lang w:eastAsia="nl-NL"/>
      </w:rPr>
      <mc:AlternateContent>
        <mc:Choice Requires="wps">
          <w:drawing>
            <wp:anchor distT="0" distB="0" distL="0" distR="0" simplePos="0" relativeHeight="251664384" behindDoc="0" locked="0" layoutInCell="1" allowOverlap="1" wp14:anchorId="73BEA336" wp14:editId="72B68BCD">
              <wp:simplePos x="904875" y="9963150"/>
              <wp:positionH relativeFrom="page">
                <wp:align>center</wp:align>
              </wp:positionH>
              <wp:positionV relativeFrom="page">
                <wp:align>bottom</wp:align>
              </wp:positionV>
              <wp:extent cx="1459230" cy="357505"/>
              <wp:effectExtent l="0" t="0" r="7620" b="0"/>
              <wp:wrapNone/>
              <wp:docPr id="1054397699"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9230" cy="357505"/>
                      </a:xfrm>
                      <a:prstGeom prst="rect">
                        <a:avLst/>
                      </a:prstGeom>
                      <a:noFill/>
                      <a:ln>
                        <a:noFill/>
                      </a:ln>
                    </wps:spPr>
                    <wps:txbx>
                      <w:txbxContent>
                        <w:p w14:paraId="7D7655B2" w14:textId="6E3414FC" w:rsidR="000F6398" w:rsidRPr="000F6398" w:rsidRDefault="000F6398" w:rsidP="000F6398">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BEA336" id="_x0000_t202" coordsize="21600,21600" o:spt="202" path="m,l,21600r21600,l21600,xe">
              <v:stroke joinstyle="miter"/>
              <v:path gradientshapeok="t" o:connecttype="rect"/>
            </v:shapetype>
            <v:shape id="Tekstvak 3" o:spid="_x0000_s1027" type="#_x0000_t202" alt="Bedrijfsvertrouwelijk (BBN1)" style="position:absolute;margin-left:0;margin-top:0;width:114.9pt;height:28.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" filled="f" stroked="f">
              <v:fill o:detectmouseclick="t"/>
              <v:textbox style="mso-fit-shape-to-text:t" inset="0,0,0,15pt">
                <w:txbxContent>
                  <w:p w14:paraId="7D7655B2" w14:textId="6E3414FC" w:rsidR="000F6398" w:rsidRPr="000F6398" w:rsidRDefault="000F6398" w:rsidP="000F6398">
                    <w:pPr>
                      <w:spacing w:after="0"/>
                      <w:rPr>
                        <w:rFonts w:ascii="Calibri" w:eastAsia="Calibri" w:hAnsi="Calibri" w:cs="Calibri"/>
                        <w:noProof/>
                        <w:color w:val="000000"/>
                        <w:sz w:val="20"/>
                        <w:szCs w:val="20"/>
                      </w:rPr>
                    </w:pPr>
                  </w:p>
                </w:txbxContent>
              </v:textbox>
              <w10:wrap anchorx="page" anchory="page"/>
            </v:shape>
          </w:pict>
        </mc:Fallback>
      </mc:AlternateContent>
    </w:r>
    <w:r w:rsidRPr="000F6398">
      <w:rPr>
        <w:rFonts w:ascii="Arial" w:eastAsia="Times New Roman" w:hAnsi="Arial" w:cs="Times New Roman"/>
        <w:kern w:val="0"/>
        <w:sz w:val="18"/>
        <w:szCs w:val="18"/>
        <w:lang w:eastAsia="nl-NL"/>
        <w14:ligatures w14:val="none"/>
      </w:rPr>
      <w:t>VRLN-2024-VRLN-KJ-020</w:t>
    </w:r>
    <w:r w:rsidRPr="000F6398">
      <w:rPr>
        <w:rFonts w:ascii="Arial" w:eastAsia="Times New Roman" w:hAnsi="Arial" w:cs="Times New Roman"/>
        <w:kern w:val="0"/>
        <w:sz w:val="18"/>
        <w:szCs w:val="18"/>
        <w:lang w:eastAsia="nl-NL"/>
        <w14:ligatures w14:val="none"/>
      </w:rPr>
      <w:tab/>
    </w:r>
    <w:r w:rsidRPr="000F6398">
      <w:rPr>
        <w:rFonts w:ascii="Arial" w:eastAsia="Times New Roman" w:hAnsi="Arial" w:cs="Times New Roman"/>
        <w:kern w:val="0"/>
        <w:sz w:val="18"/>
        <w:szCs w:val="18"/>
        <w:lang w:eastAsia="nl-NL"/>
        <w14:ligatures w14:val="none"/>
      </w:rPr>
      <w:tab/>
    </w:r>
  </w:p>
  <w:p w14:paraId="5567C1E1" w14:textId="77777777" w:rsidR="000F6398" w:rsidRDefault="000F63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7E8D7" w14:textId="53C0E23F" w:rsidR="000F6398" w:rsidRDefault="000F6398">
    <w:pPr>
      <w:pStyle w:val="Voettekst"/>
    </w:pPr>
    <w:r>
      <w:rPr>
        <w:noProof/>
        <w14:ligatures w14:val="standardContextual"/>
      </w:rPr>
      <mc:AlternateContent>
        <mc:Choice Requires="wps">
          <w:drawing>
            <wp:anchor distT="0" distB="0" distL="0" distR="0" simplePos="0" relativeHeight="251662336" behindDoc="0" locked="0" layoutInCell="1" allowOverlap="1" wp14:anchorId="29B47211" wp14:editId="2AF3C650">
              <wp:simplePos x="635" y="635"/>
              <wp:positionH relativeFrom="page">
                <wp:align>center</wp:align>
              </wp:positionH>
              <wp:positionV relativeFrom="page">
                <wp:align>bottom</wp:align>
              </wp:positionV>
              <wp:extent cx="1459230" cy="357505"/>
              <wp:effectExtent l="0" t="0" r="7620" b="0"/>
              <wp:wrapNone/>
              <wp:docPr id="2073938051"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9230" cy="357505"/>
                      </a:xfrm>
                      <a:prstGeom prst="rect">
                        <a:avLst/>
                      </a:prstGeom>
                      <a:noFill/>
                      <a:ln>
                        <a:noFill/>
                      </a:ln>
                    </wps:spPr>
                    <wps:txbx>
                      <w:txbxContent>
                        <w:p w14:paraId="1DC24754" w14:textId="4137203B" w:rsidR="000F6398" w:rsidRPr="000F6398" w:rsidRDefault="000F6398" w:rsidP="000F6398">
                          <w:pPr>
                            <w:spacing w:after="0"/>
                            <w:rPr>
                              <w:rFonts w:ascii="Calibri" w:eastAsia="Calibri" w:hAnsi="Calibri" w:cs="Calibri"/>
                              <w:noProof/>
                              <w:color w:val="000000"/>
                              <w:sz w:val="20"/>
                              <w:szCs w:val="20"/>
                            </w:rPr>
                          </w:pPr>
                          <w:r w:rsidRPr="000F6398">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B47211" id="_x0000_t202" coordsize="21600,21600" o:spt="202" path="m,l,21600r21600,l21600,xe">
              <v:stroke joinstyle="miter"/>
              <v:path gradientshapeok="t" o:connecttype="rect"/>
            </v:shapetype>
            <v:shape id="Tekstvak 1" o:spid="_x0000_s1028" type="#_x0000_t202" alt="Bedrijfsvertrouwelijk (BBN1)" style="position:absolute;margin-left:0;margin-top:0;width:114.9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" filled="f" stroked="f">
              <v:fill o:detectmouseclick="t"/>
              <v:textbox style="mso-fit-shape-to-text:t" inset="0,0,0,15pt">
                <w:txbxContent>
                  <w:p w14:paraId="1DC24754" w14:textId="4137203B" w:rsidR="000F6398" w:rsidRPr="000F6398" w:rsidRDefault="000F6398" w:rsidP="000F6398">
                    <w:pPr>
                      <w:spacing w:after="0"/>
                      <w:rPr>
                        <w:rFonts w:ascii="Calibri" w:eastAsia="Calibri" w:hAnsi="Calibri" w:cs="Calibri"/>
                        <w:noProof/>
                        <w:color w:val="000000"/>
                        <w:sz w:val="20"/>
                        <w:szCs w:val="20"/>
                      </w:rPr>
                    </w:pPr>
                    <w:r w:rsidRPr="000F6398">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7491D" w14:textId="77777777" w:rsidR="00FD1A5C" w:rsidRDefault="00FD1A5C" w:rsidP="000F6398">
      <w:pPr>
        <w:spacing w:after="0" w:line="240" w:lineRule="auto"/>
      </w:pPr>
      <w:r>
        <w:separator/>
      </w:r>
    </w:p>
  </w:footnote>
  <w:footnote w:type="continuationSeparator" w:id="0">
    <w:p w14:paraId="381C324E" w14:textId="77777777" w:rsidR="00FD1A5C" w:rsidRDefault="00FD1A5C" w:rsidP="000F6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6C3A7" w14:textId="2A8DD223" w:rsidR="000F6398" w:rsidRDefault="000F6398">
    <w:pPr>
      <w:pStyle w:val="Koptekst"/>
    </w:pPr>
    <w:r w:rsidRPr="000F6398">
      <w:rPr>
        <w:noProof/>
        <w:color w:val="2B579A"/>
        <w:shd w:val="clear" w:color="auto" w:fill="E6E6E6"/>
      </w:rPr>
      <w:drawing>
        <wp:anchor distT="0" distB="0" distL="114300" distR="114300" simplePos="0" relativeHeight="251661312" behindDoc="1" locked="0" layoutInCell="1" allowOverlap="1" wp14:anchorId="1DC35FDC" wp14:editId="00B8DDD7">
          <wp:simplePos x="0" y="0"/>
          <wp:positionH relativeFrom="column">
            <wp:posOffset>-304800</wp:posOffset>
          </wp:positionH>
          <wp:positionV relativeFrom="paragraph">
            <wp:posOffset>94615</wp:posOffset>
          </wp:positionV>
          <wp:extent cx="2430145" cy="533400"/>
          <wp:effectExtent l="0" t="0" r="8255" b="0"/>
          <wp:wrapTight wrapText="bothSides">
            <wp:wrapPolygon edited="0">
              <wp:start x="0" y="0"/>
              <wp:lineTo x="0" y="20829"/>
              <wp:lineTo x="21504" y="20829"/>
              <wp:lineTo x="21504" y="0"/>
              <wp:lineTo x="0" y="0"/>
            </wp:wrapPolygon>
          </wp:wrapTight>
          <wp:docPr id="675849694" name="Afbeelding 67584969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0F6398">
      <w:rPr>
        <w:noProof/>
        <w:color w:val="2B579A"/>
        <w:shd w:val="clear" w:color="auto" w:fill="E6E6E6"/>
      </w:rPr>
      <w:drawing>
        <wp:anchor distT="0" distB="0" distL="114300" distR="114300" simplePos="0" relativeHeight="251659264" behindDoc="1" locked="0" layoutInCell="1" allowOverlap="1" wp14:anchorId="0C5CDD56" wp14:editId="535F0913">
          <wp:simplePos x="0" y="0"/>
          <wp:positionH relativeFrom="page">
            <wp:align>right</wp:align>
          </wp:positionH>
          <wp:positionV relativeFrom="paragraph">
            <wp:posOffset>-430530</wp:posOffset>
          </wp:positionV>
          <wp:extent cx="7543800" cy="403860"/>
          <wp:effectExtent l="0" t="0" r="0" b="0"/>
          <wp:wrapTight wrapText="bothSides">
            <wp:wrapPolygon edited="0">
              <wp:start x="0" y="0"/>
              <wp:lineTo x="0" y="20377"/>
              <wp:lineTo x="21545" y="20377"/>
              <wp:lineTo x="21545" y="0"/>
              <wp:lineTo x="0" y="0"/>
            </wp:wrapPolygon>
          </wp:wrapTight>
          <wp:docPr id="2102805417" name="Afbeelding 2102805417"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543800" cy="403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0"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2"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14"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943078329">
    <w:abstractNumId w:val="7"/>
  </w:num>
  <w:num w:numId="2" w16cid:durableId="483278128">
    <w:abstractNumId w:val="4"/>
  </w:num>
  <w:num w:numId="3" w16cid:durableId="939608333">
    <w:abstractNumId w:val="14"/>
  </w:num>
  <w:num w:numId="4" w16cid:durableId="536938107">
    <w:abstractNumId w:val="5"/>
  </w:num>
  <w:num w:numId="5" w16cid:durableId="433674869">
    <w:abstractNumId w:val="13"/>
  </w:num>
  <w:num w:numId="6" w16cid:durableId="792406969">
    <w:abstractNumId w:val="3"/>
  </w:num>
  <w:num w:numId="7" w16cid:durableId="343093012">
    <w:abstractNumId w:val="1"/>
  </w:num>
  <w:num w:numId="8" w16cid:durableId="1302463705">
    <w:abstractNumId w:val="9"/>
  </w:num>
  <w:num w:numId="9" w16cid:durableId="853812204">
    <w:abstractNumId w:val="11"/>
  </w:num>
  <w:num w:numId="10" w16cid:durableId="315381821">
    <w:abstractNumId w:val="10"/>
  </w:num>
  <w:num w:numId="11" w16cid:durableId="1107391735">
    <w:abstractNumId w:val="6"/>
  </w:num>
  <w:num w:numId="12" w16cid:durableId="1094322807">
    <w:abstractNumId w:val="8"/>
  </w:num>
  <w:num w:numId="13" w16cid:durableId="484663866">
    <w:abstractNumId w:val="12"/>
  </w:num>
  <w:num w:numId="14" w16cid:durableId="1023826115">
    <w:abstractNumId w:val="2"/>
  </w:num>
  <w:num w:numId="15" w16cid:durableId="18771536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98"/>
    <w:rsid w:val="0009773D"/>
    <w:rsid w:val="000F6398"/>
    <w:rsid w:val="00325BE6"/>
    <w:rsid w:val="003D746A"/>
    <w:rsid w:val="00616EB5"/>
    <w:rsid w:val="00AD0CEE"/>
    <w:rsid w:val="00FD1A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AF5EB"/>
  <w15:chartTrackingRefBased/>
  <w15:docId w15:val="{6D251827-F76F-48B2-BC56-88105E27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0F6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0F6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Paragraaf2,3scr"/>
    <w:basedOn w:val="Standaard"/>
    <w:next w:val="Standaard"/>
    <w:link w:val="Kop3Char"/>
    <w:unhideWhenUsed/>
    <w:qFormat/>
    <w:rsid w:val="000F63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0F63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0F63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F63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63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63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63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F63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0F6398"/>
    <w:rPr>
      <w:rFonts w:asciiTheme="majorHAnsi" w:eastAsiaTheme="majorEastAsia" w:hAnsiTheme="majorHAnsi" w:cstheme="majorBidi"/>
      <w:color w:val="0F4761" w:themeColor="accent1" w:themeShade="BF"/>
      <w:sz w:val="32"/>
      <w:szCs w:val="32"/>
    </w:rPr>
  </w:style>
  <w:style w:type="character" w:customStyle="1" w:styleId="Kop3Char">
    <w:name w:val="Kop 3 Char"/>
    <w:aliases w:val="Paragraaf2 Char,3scr Char"/>
    <w:basedOn w:val="Standaardalinea-lettertype"/>
    <w:link w:val="Kop3"/>
    <w:rsid w:val="000F6398"/>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0F6398"/>
    <w:rPr>
      <w:rFonts w:eastAsiaTheme="majorEastAsia" w:cstheme="majorBidi"/>
      <w:i/>
      <w:iCs/>
      <w:color w:val="0F4761" w:themeColor="accent1" w:themeShade="BF"/>
    </w:rPr>
  </w:style>
  <w:style w:type="character" w:customStyle="1" w:styleId="Kop5Char">
    <w:name w:val="Kop 5 Char"/>
    <w:basedOn w:val="Standaardalinea-lettertype"/>
    <w:link w:val="Kop5"/>
    <w:rsid w:val="000F63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F63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63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63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6398"/>
    <w:rPr>
      <w:rFonts w:eastAsiaTheme="majorEastAsia" w:cstheme="majorBidi"/>
      <w:color w:val="272727" w:themeColor="text1" w:themeTint="D8"/>
    </w:rPr>
  </w:style>
  <w:style w:type="paragraph" w:styleId="Titel">
    <w:name w:val="Title"/>
    <w:basedOn w:val="Standaard"/>
    <w:next w:val="Standaard"/>
    <w:link w:val="TitelChar"/>
    <w:uiPriority w:val="10"/>
    <w:qFormat/>
    <w:rsid w:val="000F63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63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63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63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63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6398"/>
    <w:rPr>
      <w:i/>
      <w:iCs/>
      <w:color w:val="404040" w:themeColor="text1" w:themeTint="BF"/>
    </w:rPr>
  </w:style>
  <w:style w:type="paragraph" w:styleId="Lijstalinea">
    <w:name w:val="List Paragraph"/>
    <w:aliases w:val="Lijstalinea niv 1"/>
    <w:basedOn w:val="Standaard"/>
    <w:link w:val="LijstalineaChar"/>
    <w:uiPriority w:val="34"/>
    <w:qFormat/>
    <w:rsid w:val="000F6398"/>
    <w:pPr>
      <w:ind w:left="720"/>
      <w:contextualSpacing/>
    </w:pPr>
  </w:style>
  <w:style w:type="character" w:styleId="Intensievebenadrukking">
    <w:name w:val="Intense Emphasis"/>
    <w:basedOn w:val="Standaardalinea-lettertype"/>
    <w:uiPriority w:val="21"/>
    <w:qFormat/>
    <w:rsid w:val="000F6398"/>
    <w:rPr>
      <w:i/>
      <w:iCs/>
      <w:color w:val="0F4761" w:themeColor="accent1" w:themeShade="BF"/>
    </w:rPr>
  </w:style>
  <w:style w:type="paragraph" w:styleId="Duidelijkcitaat">
    <w:name w:val="Intense Quote"/>
    <w:basedOn w:val="Standaard"/>
    <w:next w:val="Standaard"/>
    <w:link w:val="DuidelijkcitaatChar"/>
    <w:uiPriority w:val="30"/>
    <w:qFormat/>
    <w:rsid w:val="000F6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F6398"/>
    <w:rPr>
      <w:i/>
      <w:iCs/>
      <w:color w:val="0F4761" w:themeColor="accent1" w:themeShade="BF"/>
    </w:rPr>
  </w:style>
  <w:style w:type="character" w:styleId="Intensieveverwijzing">
    <w:name w:val="Intense Reference"/>
    <w:basedOn w:val="Standaardalinea-lettertype"/>
    <w:uiPriority w:val="32"/>
    <w:qFormat/>
    <w:rsid w:val="000F6398"/>
    <w:rPr>
      <w:b/>
      <w:bCs/>
      <w:smallCaps/>
      <w:color w:val="0F4761" w:themeColor="accent1" w:themeShade="BF"/>
      <w:spacing w:val="5"/>
    </w:rPr>
  </w:style>
  <w:style w:type="numbering" w:customStyle="1" w:styleId="Geenlijst1">
    <w:name w:val="Geen lijst1"/>
    <w:next w:val="Geenlijst"/>
    <w:uiPriority w:val="99"/>
    <w:semiHidden/>
    <w:unhideWhenUsed/>
    <w:rsid w:val="000F6398"/>
  </w:style>
  <w:style w:type="paragraph" w:styleId="Koptekst">
    <w:name w:val="header"/>
    <w:basedOn w:val="Standaard"/>
    <w:link w:val="KoptekstChar"/>
    <w:rsid w:val="000F6398"/>
    <w:pPr>
      <w:tabs>
        <w:tab w:val="center" w:pos="4536"/>
        <w:tab w:val="right" w:pos="9072"/>
      </w:tabs>
      <w:spacing w:after="0" w:line="240" w:lineRule="auto"/>
    </w:pPr>
    <w:rPr>
      <w:rFonts w:ascii="Arial" w:eastAsia="Times New Roman" w:hAnsi="Arial" w:cs="Times New Roman"/>
      <w:kern w:val="0"/>
      <w:sz w:val="20"/>
      <w:szCs w:val="20"/>
      <w:lang w:eastAsia="nl-NL"/>
      <w14:ligatures w14:val="none"/>
    </w:rPr>
  </w:style>
  <w:style w:type="character" w:customStyle="1" w:styleId="KoptekstChar">
    <w:name w:val="Koptekst Char"/>
    <w:basedOn w:val="Standaardalinea-lettertype"/>
    <w:link w:val="Koptekst"/>
    <w:rsid w:val="000F6398"/>
    <w:rPr>
      <w:rFonts w:ascii="Arial" w:eastAsia="Times New Roman" w:hAnsi="Arial" w:cs="Times New Roman"/>
      <w:kern w:val="0"/>
      <w:sz w:val="20"/>
      <w:szCs w:val="20"/>
      <w:lang w:eastAsia="nl-NL"/>
      <w14:ligatures w14:val="none"/>
    </w:rPr>
  </w:style>
  <w:style w:type="character" w:customStyle="1" w:styleId="Hyperlink1">
    <w:name w:val="Hyperlink1"/>
    <w:basedOn w:val="Standaardalinea-lettertype"/>
    <w:uiPriority w:val="99"/>
    <w:rsid w:val="000F6398"/>
    <w:rPr>
      <w:color w:val="0563C1"/>
      <w:u w:val="single"/>
    </w:rPr>
  </w:style>
  <w:style w:type="paragraph" w:customStyle="1" w:styleId="Huisstijl-Titel">
    <w:name w:val="Huisstijl-Titel"/>
    <w:basedOn w:val="Huisstijl-Kleur"/>
    <w:semiHidden/>
    <w:qFormat/>
    <w:rsid w:val="000F6398"/>
  </w:style>
  <w:style w:type="paragraph" w:customStyle="1" w:styleId="Huisstijl-Versie">
    <w:name w:val="Huisstijl-Versie"/>
    <w:basedOn w:val="Huisstijl-Kleur"/>
    <w:next w:val="Standaard"/>
    <w:semiHidden/>
    <w:qFormat/>
    <w:rsid w:val="000F6398"/>
  </w:style>
  <w:style w:type="table" w:customStyle="1" w:styleId="Lichtelijst1">
    <w:name w:val="Lichte lijst1"/>
    <w:basedOn w:val="Standaardtabel"/>
    <w:next w:val="Lichtelijst"/>
    <w:uiPriority w:val="61"/>
    <w:rsid w:val="000F6398"/>
    <w:pPr>
      <w:spacing w:after="0" w:line="240" w:lineRule="auto"/>
    </w:pPr>
    <w:rPr>
      <w:rFonts w:eastAsia="MS Mincho"/>
      <w:kern w:val="0"/>
      <w:lang w:eastAsia="nl-NL"/>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Huisstijl-Adres">
    <w:name w:val="Huisstijl-Adres"/>
    <w:basedOn w:val="Standaard"/>
    <w:next w:val="Standaard"/>
    <w:semiHidden/>
    <w:rsid w:val="000F6398"/>
    <w:pPr>
      <w:spacing w:after="0" w:line="280" w:lineRule="exact"/>
    </w:pPr>
    <w:rPr>
      <w:rFonts w:ascii="Arial" w:eastAsia="MS Mincho" w:hAnsi="Arial" w:cs="Times New Roman"/>
      <w:noProof/>
      <w:kern w:val="0"/>
      <w:sz w:val="20"/>
      <w:szCs w:val="24"/>
      <w:lang w:eastAsia="nl-NL"/>
      <w14:ligatures w14:val="none"/>
    </w:rPr>
  </w:style>
  <w:style w:type="character" w:customStyle="1" w:styleId="Huisstijl-Gegeven">
    <w:name w:val="Huisstijl-Gegeven"/>
    <w:semiHidden/>
    <w:rsid w:val="000F6398"/>
    <w:rPr>
      <w:rFonts w:ascii="Arial" w:hAnsi="Arial"/>
      <w:sz w:val="20"/>
    </w:rPr>
  </w:style>
  <w:style w:type="paragraph" w:customStyle="1" w:styleId="Kop1zondernummer">
    <w:name w:val="Kop 1 zonder nummer"/>
    <w:basedOn w:val="Kop1"/>
    <w:next w:val="Standaard"/>
    <w:qFormat/>
    <w:rsid w:val="000F6398"/>
    <w:pPr>
      <w:keepLines w:val="0"/>
      <w:pageBreakBefore/>
      <w:spacing w:before="0" w:after="960" w:line="600" w:lineRule="atLeast"/>
    </w:pPr>
    <w:rPr>
      <w:rFonts w:ascii="Arial" w:eastAsia="MS Mincho" w:hAnsi="Arial" w:cs="Arial"/>
      <w:bCs/>
      <w:color w:val="00314E"/>
      <w:kern w:val="0"/>
      <w:sz w:val="60"/>
      <w:szCs w:val="32"/>
      <w:lang w:eastAsia="nl-NL"/>
      <w14:ligatures w14:val="none"/>
    </w:rPr>
  </w:style>
  <w:style w:type="table" w:customStyle="1" w:styleId="Tabelraster1">
    <w:name w:val="Tabelraster1"/>
    <w:basedOn w:val="Standaardtabel"/>
    <w:next w:val="Tabelraster"/>
    <w:uiPriority w:val="59"/>
    <w:rsid w:val="000F6398"/>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0F6398"/>
    <w:rPr>
      <w:rFonts w:ascii="Arial" w:hAnsi="Arial"/>
      <w:b w:val="0"/>
      <w:sz w:val="16"/>
    </w:rPr>
  </w:style>
  <w:style w:type="numbering" w:customStyle="1" w:styleId="Huisstijl-Letter">
    <w:name w:val="Huisstijl-Letter"/>
    <w:basedOn w:val="Geenlijst"/>
    <w:rsid w:val="000F6398"/>
    <w:pPr>
      <w:numPr>
        <w:numId w:val="1"/>
      </w:numPr>
    </w:pPr>
  </w:style>
  <w:style w:type="paragraph" w:customStyle="1" w:styleId="Huisstijl-Kop">
    <w:name w:val="Huisstijl-Kop"/>
    <w:basedOn w:val="Kop1zondernummer"/>
    <w:next w:val="Standaard"/>
    <w:semiHidden/>
    <w:qFormat/>
    <w:rsid w:val="000F6398"/>
  </w:style>
  <w:style w:type="numbering" w:customStyle="1" w:styleId="Huisstijl-Nummer">
    <w:name w:val="Huisstijl-Nummer"/>
    <w:basedOn w:val="Geenlijst"/>
    <w:uiPriority w:val="99"/>
    <w:rsid w:val="000F6398"/>
    <w:pPr>
      <w:numPr>
        <w:numId w:val="2"/>
      </w:numPr>
    </w:pPr>
  </w:style>
  <w:style w:type="numbering" w:customStyle="1" w:styleId="Huisstijl-Opsomming">
    <w:name w:val="Huisstijl-Opsomming"/>
    <w:basedOn w:val="Geenlijst"/>
    <w:rsid w:val="000F6398"/>
    <w:pPr>
      <w:numPr>
        <w:numId w:val="3"/>
      </w:numPr>
    </w:pPr>
  </w:style>
  <w:style w:type="paragraph" w:customStyle="1" w:styleId="Huisstijl-Pagina">
    <w:name w:val="Huisstijl-Pagina"/>
    <w:basedOn w:val="Standaard"/>
    <w:semiHidden/>
    <w:qFormat/>
    <w:rsid w:val="000F6398"/>
    <w:pPr>
      <w:spacing w:after="0" w:line="240" w:lineRule="auto"/>
      <w:jc w:val="right"/>
    </w:pPr>
    <w:rPr>
      <w:rFonts w:ascii="Arial" w:eastAsia="MS Mincho" w:hAnsi="Arial" w:cs="Times New Roman"/>
      <w:b/>
      <w:noProof/>
      <w:color w:val="00314E"/>
      <w:kern w:val="0"/>
      <w:sz w:val="16"/>
      <w:szCs w:val="24"/>
      <w:lang w:eastAsia="nl-NL"/>
      <w14:ligatures w14:val="none"/>
    </w:rPr>
  </w:style>
  <w:style w:type="paragraph" w:styleId="Inhopg1">
    <w:name w:val="toc 1"/>
    <w:basedOn w:val="Standaard"/>
    <w:next w:val="Standaard"/>
    <w:autoRedefine/>
    <w:uiPriority w:val="39"/>
    <w:qFormat/>
    <w:rsid w:val="000F6398"/>
    <w:pPr>
      <w:spacing w:before="280" w:after="0" w:line="280" w:lineRule="atLeast"/>
      <w:jc w:val="both"/>
    </w:pPr>
    <w:rPr>
      <w:rFonts w:ascii="Arial" w:eastAsia="Times New Roman" w:hAnsi="Arial" w:cs="Times New Roman"/>
      <w:b/>
      <w:noProof/>
      <w:kern w:val="0"/>
      <w:sz w:val="20"/>
      <w:szCs w:val="20"/>
      <w:lang w:eastAsia="nl-NL"/>
      <w14:ligatures w14:val="none"/>
    </w:rPr>
  </w:style>
  <w:style w:type="paragraph" w:styleId="Inhopg2">
    <w:name w:val="toc 2"/>
    <w:basedOn w:val="Inhopg1"/>
    <w:next w:val="Standaard"/>
    <w:autoRedefine/>
    <w:uiPriority w:val="39"/>
    <w:qFormat/>
    <w:rsid w:val="000F6398"/>
    <w:pPr>
      <w:tabs>
        <w:tab w:val="right" w:leader="dot" w:pos="8211"/>
      </w:tabs>
      <w:spacing w:before="0"/>
    </w:pPr>
    <w:rPr>
      <w:b w:val="0"/>
    </w:rPr>
  </w:style>
  <w:style w:type="paragraph" w:customStyle="1" w:styleId="Kop2zondernummer">
    <w:name w:val="Kop 2 zonder nummer"/>
    <w:basedOn w:val="Kop2"/>
    <w:next w:val="Standaard"/>
    <w:qFormat/>
    <w:rsid w:val="000F6398"/>
    <w:pPr>
      <w:keepLines w:val="0"/>
      <w:spacing w:before="560" w:after="280" w:line="320" w:lineRule="atLeast"/>
    </w:pPr>
    <w:rPr>
      <w:rFonts w:ascii="Arial" w:eastAsia="MS Mincho" w:hAnsi="Arial" w:cs="Arial"/>
      <w:iCs/>
      <w:color w:val="BA4133"/>
      <w:kern w:val="0"/>
      <w:sz w:val="30"/>
      <w:szCs w:val="28"/>
      <w:lang w:eastAsia="nl-NL"/>
      <w14:ligatures w14:val="none"/>
    </w:rPr>
  </w:style>
  <w:style w:type="paragraph" w:customStyle="1" w:styleId="Huisstijl-Voettekst">
    <w:name w:val="Huisstijl-Voettekst"/>
    <w:basedOn w:val="Huisstijl-Kleur"/>
    <w:next w:val="Standaard"/>
    <w:semiHidden/>
    <w:rsid w:val="000F6398"/>
  </w:style>
  <w:style w:type="paragraph" w:customStyle="1" w:styleId="Huisstijl-AlineaNa">
    <w:name w:val="Huisstijl-AlineaNa"/>
    <w:basedOn w:val="Standaard"/>
    <w:semiHidden/>
    <w:qFormat/>
    <w:rsid w:val="000F6398"/>
    <w:pPr>
      <w:spacing w:before="760" w:after="0" w:line="280" w:lineRule="atLeast"/>
    </w:pPr>
    <w:rPr>
      <w:rFonts w:ascii="Arial" w:eastAsia="Times New Roman" w:hAnsi="Arial" w:cs="Times New Roman"/>
      <w:kern w:val="0"/>
      <w:sz w:val="20"/>
      <w:szCs w:val="20"/>
      <w:lang w:eastAsia="nl-NL"/>
      <w14:ligatures w14:val="none"/>
    </w:rPr>
  </w:style>
  <w:style w:type="paragraph" w:customStyle="1" w:styleId="KopBijlage">
    <w:name w:val="Kop Bijlage"/>
    <w:basedOn w:val="Kop1zondernummer"/>
    <w:next w:val="Standaard"/>
    <w:qFormat/>
    <w:rsid w:val="000F6398"/>
  </w:style>
  <w:style w:type="paragraph" w:styleId="Lijstopsomteken">
    <w:name w:val="List Bullet"/>
    <w:basedOn w:val="Standaard"/>
    <w:semiHidden/>
    <w:rsid w:val="000F6398"/>
    <w:pPr>
      <w:tabs>
        <w:tab w:val="left" w:pos="397"/>
      </w:tabs>
      <w:spacing w:after="0" w:line="280" w:lineRule="atLeast"/>
    </w:pPr>
    <w:rPr>
      <w:rFonts w:ascii="Arial" w:eastAsia="Times New Roman" w:hAnsi="Arial" w:cs="Times New Roman"/>
      <w:kern w:val="0"/>
      <w:sz w:val="20"/>
      <w:szCs w:val="20"/>
      <w:lang w:eastAsia="nl-NL"/>
      <w14:ligatures w14:val="none"/>
    </w:rPr>
  </w:style>
  <w:style w:type="paragraph" w:styleId="Lijstopsomteken2">
    <w:name w:val="List Bullet 2"/>
    <w:basedOn w:val="Standaard"/>
    <w:semiHidden/>
    <w:rsid w:val="000F6398"/>
    <w:pPr>
      <w:spacing w:after="0" w:line="280" w:lineRule="atLeast"/>
      <w:contextualSpacing/>
    </w:pPr>
    <w:rPr>
      <w:rFonts w:ascii="Arial" w:eastAsia="Times New Roman" w:hAnsi="Arial" w:cs="Times New Roman"/>
      <w:kern w:val="0"/>
      <w:sz w:val="20"/>
      <w:szCs w:val="20"/>
      <w:lang w:eastAsia="nl-NL"/>
      <w14:ligatures w14:val="none"/>
    </w:rPr>
  </w:style>
  <w:style w:type="paragraph" w:styleId="Inhopg3">
    <w:name w:val="toc 3"/>
    <w:basedOn w:val="Inhopg2"/>
    <w:next w:val="Standaard"/>
    <w:autoRedefine/>
    <w:uiPriority w:val="39"/>
    <w:qFormat/>
    <w:rsid w:val="000F6398"/>
  </w:style>
  <w:style w:type="paragraph" w:customStyle="1" w:styleId="KoponderBijlage">
    <w:name w:val="Kop onder Bijlage"/>
    <w:basedOn w:val="KopBijlage"/>
    <w:next w:val="Standaard"/>
    <w:qFormat/>
    <w:rsid w:val="000F6398"/>
    <w:pPr>
      <w:pageBreakBefore w:val="0"/>
      <w:spacing w:after="280" w:line="480" w:lineRule="atLeast"/>
    </w:pPr>
    <w:rPr>
      <w:sz w:val="42"/>
    </w:rPr>
  </w:style>
  <w:style w:type="paragraph" w:customStyle="1" w:styleId="Introductietekst">
    <w:name w:val="Introductietekst"/>
    <w:basedOn w:val="Huisstijl-Kleur"/>
    <w:uiPriority w:val="5"/>
    <w:qFormat/>
    <w:rsid w:val="000F6398"/>
  </w:style>
  <w:style w:type="paragraph" w:customStyle="1" w:styleId="Bijschrift1">
    <w:name w:val="Bijschrift1"/>
    <w:basedOn w:val="Standaard"/>
    <w:next w:val="Standaard"/>
    <w:unhideWhenUsed/>
    <w:qFormat/>
    <w:rsid w:val="000F6398"/>
    <w:pPr>
      <w:spacing w:after="280" w:line="280" w:lineRule="atLeast"/>
    </w:pPr>
    <w:rPr>
      <w:rFonts w:ascii="Arial" w:eastAsia="Times New Roman" w:hAnsi="Arial" w:cs="Times New Roman"/>
      <w:b/>
      <w:iCs/>
      <w:color w:val="44546A"/>
      <w:kern w:val="0"/>
      <w:sz w:val="20"/>
      <w:szCs w:val="18"/>
      <w:lang w:eastAsia="nl-NL"/>
      <w14:ligatures w14:val="none"/>
    </w:rPr>
  </w:style>
  <w:style w:type="paragraph" w:styleId="Lijstnummering">
    <w:name w:val="List Number"/>
    <w:basedOn w:val="Standaard"/>
    <w:qFormat/>
    <w:rsid w:val="000F6398"/>
    <w:pPr>
      <w:numPr>
        <w:numId w:val="4"/>
      </w:numPr>
      <w:tabs>
        <w:tab w:val="left" w:pos="397"/>
      </w:tabs>
      <w:spacing w:after="0" w:line="280" w:lineRule="atLeast"/>
      <w:ind w:left="357" w:hanging="357"/>
      <w:contextualSpacing/>
    </w:pPr>
    <w:rPr>
      <w:rFonts w:ascii="Arial" w:eastAsia="Times New Roman" w:hAnsi="Arial" w:cs="Times New Roman"/>
      <w:kern w:val="0"/>
      <w:sz w:val="20"/>
      <w:szCs w:val="20"/>
      <w:lang w:eastAsia="nl-NL"/>
      <w14:ligatures w14:val="none"/>
    </w:rPr>
  </w:style>
  <w:style w:type="paragraph" w:customStyle="1" w:styleId="Bijschriftonderfiguur">
    <w:name w:val="Bijschrift onder figuur"/>
    <w:basedOn w:val="Standaard"/>
    <w:next w:val="Standaard"/>
    <w:qFormat/>
    <w:rsid w:val="000F6398"/>
    <w:pPr>
      <w:spacing w:before="140" w:after="0" w:line="200" w:lineRule="atLeast"/>
    </w:pPr>
    <w:rPr>
      <w:rFonts w:ascii="Arial" w:eastAsia="Times New Roman" w:hAnsi="Arial" w:cs="Times New Roman"/>
      <w:kern w:val="0"/>
      <w:sz w:val="15"/>
      <w:szCs w:val="20"/>
      <w:lang w:eastAsia="nl-NL"/>
      <w14:ligatures w14:val="none"/>
    </w:rPr>
  </w:style>
  <w:style w:type="paragraph" w:customStyle="1" w:styleId="Huisstijl-Kadertekst">
    <w:name w:val="Huisstijl-Kadertekst"/>
    <w:basedOn w:val="Introductietekst"/>
    <w:next w:val="Standaard"/>
    <w:semiHidden/>
    <w:qFormat/>
    <w:rsid w:val="000F6398"/>
    <w:pPr>
      <w:tabs>
        <w:tab w:val="left" w:pos="660"/>
      </w:tabs>
      <w:spacing w:before="280" w:after="280"/>
      <w:ind w:left="680"/>
    </w:pPr>
  </w:style>
  <w:style w:type="paragraph" w:customStyle="1" w:styleId="Bijschriftondertabel">
    <w:name w:val="Bijschrift onder tabel"/>
    <w:basedOn w:val="Bijschriftonderfiguur"/>
    <w:qFormat/>
    <w:rsid w:val="000F6398"/>
    <w:pPr>
      <w:spacing w:before="250"/>
    </w:pPr>
  </w:style>
  <w:style w:type="character" w:styleId="Tekstvantijdelijkeaanduiding">
    <w:name w:val="Placeholder Text"/>
    <w:basedOn w:val="Standaardalinea-lettertype"/>
    <w:uiPriority w:val="99"/>
    <w:semiHidden/>
    <w:rsid w:val="000F6398"/>
    <w:rPr>
      <w:color w:val="808080"/>
    </w:rPr>
  </w:style>
  <w:style w:type="table" w:styleId="Tabellijst1">
    <w:name w:val="Table List 1"/>
    <w:basedOn w:val="Standaardtabel"/>
    <w:semiHidden/>
    <w:unhideWhenUsed/>
    <w:rsid w:val="000F6398"/>
    <w:pPr>
      <w:spacing w:after="0" w:line="280" w:lineRule="atLeast"/>
    </w:pPr>
    <w:rPr>
      <w:rFonts w:ascii="Arial" w:eastAsia="Times New Roman" w:hAnsi="Arial" w:cs="Times New Roman"/>
      <w:kern w:val="0"/>
      <w:sz w:val="20"/>
      <w:szCs w:val="20"/>
      <w:lang w:eastAsia="nl-NL"/>
      <w14:ligatures w14:val="none"/>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chtearcering-accent11">
    <w:name w:val="Lichte arcering - accent 11"/>
    <w:basedOn w:val="Standaardtabel"/>
    <w:next w:val="Lichtearcering-accent1"/>
    <w:uiPriority w:val="60"/>
    <w:rsid w:val="000F6398"/>
    <w:pPr>
      <w:spacing w:after="0" w:line="240" w:lineRule="auto"/>
    </w:pPr>
    <w:rPr>
      <w:rFonts w:eastAsia="MS Mincho"/>
      <w:color w:val="00243A"/>
      <w:kern w:val="0"/>
      <w:lang w:eastAsia="nl-NL"/>
      <w14:ligatures w14:val="none"/>
    </w:rPr>
    <w:tblPr>
      <w:tblStyleRowBandSize w:val="1"/>
      <w:tblStyleColBandSize w:val="1"/>
      <w:tblBorders>
        <w:top w:val="single" w:sz="8" w:space="0" w:color="00314E"/>
        <w:bottom w:val="single" w:sz="8" w:space="0" w:color="00314E"/>
      </w:tblBorders>
    </w:tblPr>
    <w:tblStylePr w:type="fir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la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cPr>
    </w:tblStylePr>
    <w:tblStylePr w:type="band1Horz">
      <w:tblPr/>
      <w:tcPr>
        <w:tcBorders>
          <w:left w:val="nil"/>
          <w:right w:val="nil"/>
          <w:insideH w:val="nil"/>
          <w:insideV w:val="nil"/>
        </w:tcBorders>
        <w:shd w:val="clear" w:color="auto" w:fill="94D7FF"/>
      </w:tcPr>
    </w:tblStylePr>
  </w:style>
  <w:style w:type="paragraph" w:customStyle="1" w:styleId="Huisstijl-Kleur">
    <w:name w:val="Huisstijl-Kleur"/>
    <w:basedOn w:val="Standaard"/>
    <w:next w:val="Standaard"/>
    <w:semiHidden/>
    <w:qFormat/>
    <w:rsid w:val="000F6398"/>
    <w:pPr>
      <w:spacing w:after="0" w:line="280" w:lineRule="atLeast"/>
    </w:pPr>
    <w:rPr>
      <w:rFonts w:ascii="Arial" w:eastAsia="Times New Roman" w:hAnsi="Arial" w:cs="Times New Roman"/>
      <w:color w:val="00314E"/>
      <w:kern w:val="0"/>
      <w:sz w:val="20"/>
      <w:szCs w:val="20"/>
      <w:lang w:eastAsia="nl-NL"/>
      <w14:ligatures w14:val="none"/>
    </w:rPr>
  </w:style>
  <w:style w:type="paragraph" w:customStyle="1" w:styleId="Kop3zondernummer">
    <w:name w:val="Kop 3 zonder nummer"/>
    <w:basedOn w:val="Kop3"/>
    <w:next w:val="Standaard"/>
    <w:qFormat/>
    <w:rsid w:val="000F6398"/>
    <w:pPr>
      <w:keepLines w:val="0"/>
      <w:spacing w:before="280" w:after="0" w:line="280" w:lineRule="atLeast"/>
      <w:contextualSpacing/>
    </w:pPr>
    <w:rPr>
      <w:rFonts w:ascii="Arial" w:eastAsia="MS Mincho" w:hAnsi="Arial" w:cs="Arial"/>
      <w:b/>
      <w:iCs/>
      <w:color w:val="BA4133"/>
      <w:kern w:val="0"/>
      <w:sz w:val="23"/>
      <w:szCs w:val="26"/>
      <w:lang w:eastAsia="nl-NL"/>
      <w14:ligatures w14:val="none"/>
    </w:rPr>
  </w:style>
  <w:style w:type="paragraph" w:styleId="Ballontekst">
    <w:name w:val="Balloon Text"/>
    <w:basedOn w:val="Standaard"/>
    <w:link w:val="BallontekstChar"/>
    <w:rsid w:val="000F6398"/>
    <w:pPr>
      <w:spacing w:after="0" w:line="240" w:lineRule="auto"/>
    </w:pPr>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rsid w:val="000F6398"/>
    <w:rPr>
      <w:rFonts w:ascii="Tahoma" w:eastAsia="Times New Roman" w:hAnsi="Tahoma" w:cs="Tahoma"/>
      <w:kern w:val="0"/>
      <w:sz w:val="16"/>
      <w:szCs w:val="16"/>
      <w:lang w:eastAsia="nl-NL"/>
      <w14:ligatures w14:val="none"/>
    </w:rPr>
  </w:style>
  <w:style w:type="paragraph" w:styleId="Voettekst">
    <w:name w:val="footer"/>
    <w:basedOn w:val="Standaard"/>
    <w:link w:val="VoettekstChar"/>
    <w:uiPriority w:val="99"/>
    <w:unhideWhenUsed/>
    <w:rsid w:val="000F6398"/>
    <w:pPr>
      <w:tabs>
        <w:tab w:val="center" w:pos="4536"/>
        <w:tab w:val="right" w:pos="9072"/>
      </w:tabs>
      <w:spacing w:after="0" w:line="240" w:lineRule="auto"/>
    </w:pPr>
    <w:rPr>
      <w:rFonts w:ascii="Arial" w:eastAsia="Times New Roman" w:hAnsi="Arial"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0F6398"/>
    <w:rPr>
      <w:rFonts w:ascii="Arial" w:eastAsia="Times New Roman" w:hAnsi="Arial" w:cs="Times New Roman"/>
      <w:kern w:val="0"/>
      <w:sz w:val="20"/>
      <w:szCs w:val="20"/>
      <w:lang w:eastAsia="nl-NL"/>
      <w14:ligatures w14:val="none"/>
    </w:rPr>
  </w:style>
  <w:style w:type="paragraph" w:styleId="Voetnoottekst">
    <w:name w:val="footnote text"/>
    <w:basedOn w:val="Standaard"/>
    <w:link w:val="VoetnoottekstChar"/>
    <w:uiPriority w:val="99"/>
    <w:qFormat/>
    <w:rsid w:val="000F6398"/>
    <w:pPr>
      <w:spacing w:after="0" w:line="200" w:lineRule="exact"/>
      <w:ind w:left="91" w:hanging="91"/>
    </w:pPr>
    <w:rPr>
      <w:rFonts w:ascii="Arial" w:eastAsia="Times New Roman" w:hAnsi="Arial" w:cs="Times New Roman"/>
      <w:kern w:val="0"/>
      <w:sz w:val="15"/>
      <w:szCs w:val="20"/>
      <w:lang w:eastAsia="nl-NL"/>
      <w14:ligatures w14:val="none"/>
    </w:rPr>
  </w:style>
  <w:style w:type="character" w:customStyle="1" w:styleId="VoetnoottekstChar">
    <w:name w:val="Voetnoottekst Char"/>
    <w:basedOn w:val="Standaardalinea-lettertype"/>
    <w:link w:val="Voetnoottekst"/>
    <w:uiPriority w:val="99"/>
    <w:rsid w:val="000F6398"/>
    <w:rPr>
      <w:rFonts w:ascii="Arial" w:eastAsia="Times New Roman" w:hAnsi="Arial" w:cs="Times New Roman"/>
      <w:kern w:val="0"/>
      <w:sz w:val="15"/>
      <w:szCs w:val="20"/>
      <w:lang w:eastAsia="nl-NL"/>
      <w14:ligatures w14:val="none"/>
    </w:rPr>
  </w:style>
  <w:style w:type="character" w:styleId="Voetnootmarkering">
    <w:name w:val="footnote reference"/>
    <w:basedOn w:val="Standaardalinea-lettertype"/>
    <w:semiHidden/>
    <w:unhideWhenUsed/>
    <w:rsid w:val="000F6398"/>
    <w:rPr>
      <w:vertAlign w:val="superscript"/>
    </w:rPr>
  </w:style>
  <w:style w:type="paragraph" w:customStyle="1" w:styleId="Kadertekstquote">
    <w:name w:val="Kadertekst/quote"/>
    <w:basedOn w:val="Standaard"/>
    <w:next w:val="Standaard"/>
    <w:uiPriority w:val="5"/>
    <w:qFormat/>
    <w:rsid w:val="000F6398"/>
    <w:pPr>
      <w:spacing w:before="200" w:after="200" w:line="240" w:lineRule="auto"/>
      <w:ind w:left="680"/>
    </w:pPr>
    <w:rPr>
      <w:rFonts w:ascii="Arial" w:eastAsia="Times New Roman" w:hAnsi="Arial" w:cs="Times New Roman"/>
      <w:color w:val="00314E"/>
      <w:kern w:val="0"/>
      <w:sz w:val="20"/>
      <w:szCs w:val="20"/>
      <w:lang w:eastAsia="nl-NL"/>
      <w14:ligatures w14:val="none"/>
    </w:rPr>
  </w:style>
  <w:style w:type="paragraph" w:customStyle="1" w:styleId="Kopvaninhoudsopgave1">
    <w:name w:val="Kop van inhoudsopgave1"/>
    <w:basedOn w:val="Kop1"/>
    <w:next w:val="Standaard"/>
    <w:uiPriority w:val="39"/>
    <w:unhideWhenUsed/>
    <w:qFormat/>
    <w:rsid w:val="000F6398"/>
    <w:pPr>
      <w:spacing w:before="240" w:after="0"/>
      <w:outlineLvl w:val="9"/>
    </w:pPr>
    <w:rPr>
      <w:rFonts w:ascii="Arial" w:hAnsi="Arial"/>
      <w:kern w:val="0"/>
      <w:sz w:val="60"/>
      <w:szCs w:val="32"/>
      <w:lang w:eastAsia="nl-NL"/>
      <w14:ligatures w14:val="none"/>
    </w:rPr>
  </w:style>
  <w:style w:type="paragraph" w:styleId="Inhopg4">
    <w:name w:val="toc 4"/>
    <w:basedOn w:val="Inhopg1"/>
    <w:next w:val="Standaard"/>
    <w:autoRedefine/>
    <w:uiPriority w:val="39"/>
    <w:unhideWhenUsed/>
    <w:rsid w:val="000F6398"/>
    <w:pPr>
      <w:tabs>
        <w:tab w:val="right" w:pos="8211"/>
      </w:tabs>
      <w:spacing w:after="100"/>
    </w:pPr>
  </w:style>
  <w:style w:type="paragraph" w:customStyle="1" w:styleId="Huisstijl-Introductietekst">
    <w:name w:val="Huisstijl-Introductietekst"/>
    <w:basedOn w:val="Huisstijl-Kleur"/>
    <w:qFormat/>
    <w:rsid w:val="000F6398"/>
    <w:pPr>
      <w:tabs>
        <w:tab w:val="left" w:pos="660"/>
      </w:tabs>
      <w:spacing w:line="320" w:lineRule="atLeast"/>
      <w:ind w:left="680"/>
    </w:pPr>
    <w:rPr>
      <w:sz w:val="23"/>
    </w:rPr>
  </w:style>
  <w:style w:type="character" w:styleId="Verwijzingopmerking">
    <w:name w:val="annotation reference"/>
    <w:basedOn w:val="Standaardalinea-lettertype"/>
    <w:uiPriority w:val="99"/>
    <w:unhideWhenUsed/>
    <w:rsid w:val="000F6398"/>
    <w:rPr>
      <w:sz w:val="16"/>
      <w:szCs w:val="16"/>
    </w:rPr>
  </w:style>
  <w:style w:type="paragraph" w:styleId="Tekstopmerking">
    <w:name w:val="annotation text"/>
    <w:basedOn w:val="Standaard"/>
    <w:link w:val="TekstopmerkingChar"/>
    <w:uiPriority w:val="99"/>
    <w:unhideWhenUsed/>
    <w:rsid w:val="000F6398"/>
    <w:pPr>
      <w:spacing w:after="0" w:line="240" w:lineRule="auto"/>
    </w:pPr>
    <w:rPr>
      <w:rFonts w:ascii="Arial" w:eastAsia="Times New Roman" w:hAnsi="Arial"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0F6398"/>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semiHidden/>
    <w:unhideWhenUsed/>
    <w:rsid w:val="000F6398"/>
    <w:rPr>
      <w:b/>
      <w:bCs/>
    </w:rPr>
  </w:style>
  <w:style w:type="character" w:customStyle="1" w:styleId="OnderwerpvanopmerkingChar">
    <w:name w:val="Onderwerp van opmerking Char"/>
    <w:basedOn w:val="TekstopmerkingChar"/>
    <w:link w:val="Onderwerpvanopmerking"/>
    <w:semiHidden/>
    <w:rsid w:val="000F6398"/>
    <w:rPr>
      <w:rFonts w:ascii="Arial" w:eastAsia="Times New Roman" w:hAnsi="Arial" w:cs="Times New Roman"/>
      <w:b/>
      <w:bCs/>
      <w:kern w:val="0"/>
      <w:sz w:val="20"/>
      <w:szCs w:val="20"/>
      <w:lang w:eastAsia="nl-NL"/>
      <w14:ligatures w14:val="none"/>
    </w:rPr>
  </w:style>
  <w:style w:type="paragraph" w:customStyle="1" w:styleId="Alinea0">
    <w:name w:val="Alinea 0"/>
    <w:basedOn w:val="Standaard"/>
    <w:link w:val="Alinea0Char"/>
    <w:rsid w:val="000F6398"/>
    <w:pPr>
      <w:widowControl w:val="0"/>
      <w:overflowPunct w:val="0"/>
      <w:autoSpaceDE w:val="0"/>
      <w:autoSpaceDN w:val="0"/>
      <w:adjustRightInd w:val="0"/>
      <w:spacing w:after="0" w:line="240" w:lineRule="auto"/>
      <w:ind w:left="1134"/>
      <w:textAlignment w:val="baseline"/>
    </w:pPr>
    <w:rPr>
      <w:rFonts w:ascii="Arial" w:eastAsia="Times New Roman" w:hAnsi="Arial" w:cs="Times New Roman"/>
      <w:kern w:val="0"/>
      <w:sz w:val="20"/>
      <w:szCs w:val="20"/>
      <w:lang w:val="nl" w:eastAsia="x-none"/>
      <w14:ligatures w14:val="none"/>
    </w:rPr>
  </w:style>
  <w:style w:type="character" w:customStyle="1" w:styleId="Alinea0Char">
    <w:name w:val="Alinea 0 Char"/>
    <w:link w:val="Alinea0"/>
    <w:rsid w:val="000F6398"/>
    <w:rPr>
      <w:rFonts w:ascii="Arial" w:eastAsia="Times New Roman" w:hAnsi="Arial" w:cs="Times New Roman"/>
      <w:kern w:val="0"/>
      <w:sz w:val="20"/>
      <w:szCs w:val="20"/>
      <w:lang w:val="nl" w:eastAsia="x-none"/>
      <w14:ligatures w14:val="none"/>
    </w:rPr>
  </w:style>
  <w:style w:type="paragraph" w:customStyle="1" w:styleId="Opsomming3">
    <w:name w:val="Opsomming 3"/>
    <w:basedOn w:val="Standaard"/>
    <w:qFormat/>
    <w:rsid w:val="000F6398"/>
    <w:pPr>
      <w:widowControl w:val="0"/>
      <w:numPr>
        <w:ilvl w:val="1"/>
        <w:numId w:val="5"/>
      </w:numPr>
      <w:tabs>
        <w:tab w:val="left" w:pos="1985"/>
      </w:tabs>
      <w:overflowPunct w:val="0"/>
      <w:autoSpaceDE w:val="0"/>
      <w:autoSpaceDN w:val="0"/>
      <w:adjustRightInd w:val="0"/>
      <w:spacing w:after="0" w:line="240" w:lineRule="auto"/>
      <w:textAlignment w:val="baseline"/>
    </w:pPr>
    <w:rPr>
      <w:rFonts w:ascii="Arial" w:eastAsia="Times New Roman" w:hAnsi="Arial" w:cs="Arial"/>
      <w:kern w:val="0"/>
      <w:sz w:val="20"/>
      <w:szCs w:val="20"/>
      <w:lang w:eastAsia="nl-NL"/>
      <w14:ligatures w14:val="none"/>
    </w:rPr>
  </w:style>
  <w:style w:type="paragraph" w:customStyle="1" w:styleId="Opsomming1genummerd">
    <w:name w:val="Opsomming 1 genummerd"/>
    <w:basedOn w:val="Standaard"/>
    <w:qFormat/>
    <w:rsid w:val="000F6398"/>
    <w:pPr>
      <w:widowControl w:val="0"/>
      <w:numPr>
        <w:numId w:val="6"/>
      </w:numPr>
      <w:tabs>
        <w:tab w:val="left" w:pos="1560"/>
      </w:tabs>
      <w:overflowPunct w:val="0"/>
      <w:autoSpaceDE w:val="0"/>
      <w:autoSpaceDN w:val="0"/>
      <w:adjustRightInd w:val="0"/>
      <w:spacing w:after="0" w:line="240" w:lineRule="auto"/>
      <w:textAlignment w:val="baseline"/>
    </w:pPr>
    <w:rPr>
      <w:rFonts w:ascii="Arial" w:eastAsia="Times New Roman" w:hAnsi="Arial" w:cs="Arial"/>
      <w:kern w:val="0"/>
      <w:sz w:val="20"/>
      <w:szCs w:val="20"/>
      <w:lang w:eastAsia="nl-NL"/>
      <w14:ligatures w14:val="none"/>
    </w:rPr>
  </w:style>
  <w:style w:type="character" w:customStyle="1" w:styleId="GevolgdeHyperlink1">
    <w:name w:val="GevolgdeHyperlink1"/>
    <w:basedOn w:val="Standaardalinea-lettertype"/>
    <w:semiHidden/>
    <w:unhideWhenUsed/>
    <w:rsid w:val="000F6398"/>
    <w:rPr>
      <w:color w:val="954F72"/>
      <w:u w:val="single"/>
    </w:rPr>
  </w:style>
  <w:style w:type="paragraph" w:customStyle="1" w:styleId="Alinea1">
    <w:name w:val="Alinea 1"/>
    <w:basedOn w:val="Standaard"/>
    <w:qFormat/>
    <w:rsid w:val="000F6398"/>
    <w:pPr>
      <w:keepLines/>
      <w:overflowPunct w:val="0"/>
      <w:autoSpaceDE w:val="0"/>
      <w:autoSpaceDN w:val="0"/>
      <w:adjustRightInd w:val="0"/>
      <w:spacing w:after="0" w:line="240" w:lineRule="auto"/>
      <w:ind w:left="1559"/>
      <w:textAlignment w:val="baseline"/>
    </w:pPr>
    <w:rPr>
      <w:rFonts w:ascii="Arial" w:eastAsia="Times New Roman" w:hAnsi="Arial" w:cs="Arial"/>
      <w:kern w:val="0"/>
      <w:sz w:val="20"/>
      <w:szCs w:val="20"/>
      <w:lang w:val="nl" w:eastAsia="nl-NL"/>
      <w14:ligatures w14:val="none"/>
    </w:rPr>
  </w:style>
  <w:style w:type="table" w:customStyle="1" w:styleId="Tabelraster11">
    <w:name w:val="Tabelraster11"/>
    <w:basedOn w:val="Standaardtabel"/>
    <w:next w:val="Tabelraster"/>
    <w:rsid w:val="000F6398"/>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customStyle="1" w:styleId="Geenafstand1">
    <w:name w:val="Geen afstand1"/>
    <w:next w:val="Geenafstand"/>
    <w:link w:val="GeenafstandChar"/>
    <w:uiPriority w:val="1"/>
    <w:qFormat/>
    <w:rsid w:val="000F6398"/>
    <w:pPr>
      <w:spacing w:after="0" w:line="240" w:lineRule="auto"/>
    </w:pPr>
    <w:rPr>
      <w:rFonts w:eastAsia="MS Mincho"/>
      <w:kern w:val="0"/>
      <w:lang w:eastAsia="nl-NL"/>
      <w14:ligatures w14:val="none"/>
    </w:rPr>
  </w:style>
  <w:style w:type="character" w:customStyle="1" w:styleId="GeenafstandChar">
    <w:name w:val="Geen afstand Char"/>
    <w:basedOn w:val="Standaardalinea-lettertype"/>
    <w:uiPriority w:val="1"/>
    <w:rsid w:val="000F6398"/>
    <w:rPr>
      <w:rFonts w:ascii="Calibri" w:eastAsia="MS Mincho" w:hAnsi="Calibri" w:cs="Arial"/>
      <w:sz w:val="22"/>
      <w:szCs w:val="22"/>
    </w:rPr>
  </w:style>
  <w:style w:type="paragraph" w:customStyle="1" w:styleId="Default">
    <w:name w:val="Default"/>
    <w:rsid w:val="000F6398"/>
    <w:pPr>
      <w:widowControl w:val="0"/>
      <w:autoSpaceDE w:val="0"/>
      <w:autoSpaceDN w:val="0"/>
      <w:adjustRightInd w:val="0"/>
      <w:spacing w:after="0" w:line="240" w:lineRule="auto"/>
    </w:pPr>
    <w:rPr>
      <w:rFonts w:ascii="Tahoma" w:eastAsia="Times New Roman" w:hAnsi="Tahoma" w:cs="Tahoma"/>
      <w:color w:val="000000"/>
      <w:kern w:val="0"/>
      <w:sz w:val="24"/>
      <w:szCs w:val="24"/>
      <w:lang w:val="en-US" w:eastAsia="nl-NL"/>
      <w14:ligatures w14:val="none"/>
    </w:rPr>
  </w:style>
  <w:style w:type="table" w:customStyle="1" w:styleId="Tabelraster2">
    <w:name w:val="Tabelraster2"/>
    <w:basedOn w:val="Standaardtabel"/>
    <w:next w:val="Tabelraster"/>
    <w:uiPriority w:val="39"/>
    <w:rsid w:val="000F6398"/>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0F6398"/>
    <w:pPr>
      <w:spacing w:after="0" w:line="240" w:lineRule="auto"/>
    </w:pPr>
    <w:rPr>
      <w:rFonts w:ascii="Arial" w:eastAsia="Times New Roman" w:hAnsi="Arial" w:cs="Times New Roman"/>
      <w:kern w:val="0"/>
      <w:sz w:val="20"/>
      <w:szCs w:val="20"/>
      <w:lang w:eastAsia="nl-NL"/>
      <w14:ligatures w14:val="none"/>
    </w:rPr>
  </w:style>
  <w:style w:type="paragraph" w:styleId="Normaalweb">
    <w:name w:val="Normal (Web)"/>
    <w:basedOn w:val="Standaard"/>
    <w:uiPriority w:val="99"/>
    <w:semiHidden/>
    <w:unhideWhenUsed/>
    <w:rsid w:val="000F6398"/>
    <w:pPr>
      <w:spacing w:before="100" w:beforeAutospacing="1" w:after="100" w:afterAutospacing="1" w:line="240" w:lineRule="auto"/>
    </w:pPr>
    <w:rPr>
      <w:rFonts w:ascii="Times" w:eastAsia="Times New Roman" w:hAnsi="Times" w:cs="Times New Roman"/>
      <w:kern w:val="0"/>
      <w:sz w:val="20"/>
      <w:szCs w:val="20"/>
      <w:lang w:eastAsia="nl-NL"/>
      <w14:ligatures w14:val="none"/>
    </w:rPr>
  </w:style>
  <w:style w:type="paragraph" w:customStyle="1" w:styleId="Inhopg51">
    <w:name w:val="Inhopg 51"/>
    <w:basedOn w:val="Standaard"/>
    <w:next w:val="Standaard"/>
    <w:autoRedefine/>
    <w:uiPriority w:val="39"/>
    <w:unhideWhenUsed/>
    <w:rsid w:val="000F6398"/>
    <w:pPr>
      <w:spacing w:after="100"/>
      <w:ind w:left="880"/>
    </w:pPr>
    <w:rPr>
      <w:rFonts w:eastAsia="MS Mincho"/>
      <w:kern w:val="0"/>
      <w:lang w:eastAsia="nl-NL"/>
      <w14:ligatures w14:val="none"/>
    </w:rPr>
  </w:style>
  <w:style w:type="paragraph" w:customStyle="1" w:styleId="Inhopg61">
    <w:name w:val="Inhopg 61"/>
    <w:basedOn w:val="Standaard"/>
    <w:next w:val="Standaard"/>
    <w:autoRedefine/>
    <w:uiPriority w:val="39"/>
    <w:unhideWhenUsed/>
    <w:rsid w:val="000F6398"/>
    <w:pPr>
      <w:spacing w:after="100"/>
      <w:ind w:left="1100"/>
    </w:pPr>
    <w:rPr>
      <w:rFonts w:eastAsia="MS Mincho"/>
      <w:kern w:val="0"/>
      <w:lang w:eastAsia="nl-NL"/>
      <w14:ligatures w14:val="none"/>
    </w:rPr>
  </w:style>
  <w:style w:type="paragraph" w:customStyle="1" w:styleId="Inhopg71">
    <w:name w:val="Inhopg 71"/>
    <w:basedOn w:val="Standaard"/>
    <w:next w:val="Standaard"/>
    <w:autoRedefine/>
    <w:uiPriority w:val="39"/>
    <w:unhideWhenUsed/>
    <w:rsid w:val="000F6398"/>
    <w:pPr>
      <w:spacing w:after="100"/>
      <w:ind w:left="1320"/>
    </w:pPr>
    <w:rPr>
      <w:rFonts w:eastAsia="MS Mincho"/>
      <w:kern w:val="0"/>
      <w:lang w:eastAsia="nl-NL"/>
      <w14:ligatures w14:val="none"/>
    </w:rPr>
  </w:style>
  <w:style w:type="paragraph" w:customStyle="1" w:styleId="Inhopg81">
    <w:name w:val="Inhopg 81"/>
    <w:basedOn w:val="Standaard"/>
    <w:next w:val="Standaard"/>
    <w:autoRedefine/>
    <w:uiPriority w:val="39"/>
    <w:unhideWhenUsed/>
    <w:rsid w:val="000F6398"/>
    <w:pPr>
      <w:spacing w:after="100"/>
      <w:ind w:left="1540"/>
    </w:pPr>
    <w:rPr>
      <w:rFonts w:eastAsia="MS Mincho"/>
      <w:kern w:val="0"/>
      <w:lang w:eastAsia="nl-NL"/>
      <w14:ligatures w14:val="none"/>
    </w:rPr>
  </w:style>
  <w:style w:type="paragraph" w:customStyle="1" w:styleId="Inhopg91">
    <w:name w:val="Inhopg 91"/>
    <w:basedOn w:val="Standaard"/>
    <w:next w:val="Standaard"/>
    <w:autoRedefine/>
    <w:uiPriority w:val="39"/>
    <w:unhideWhenUsed/>
    <w:rsid w:val="000F6398"/>
    <w:pPr>
      <w:spacing w:after="100"/>
      <w:ind w:left="1760"/>
    </w:pPr>
    <w:rPr>
      <w:rFonts w:eastAsia="MS Mincho"/>
      <w:kern w:val="0"/>
      <w:lang w:eastAsia="nl-NL"/>
      <w14:ligatures w14:val="none"/>
    </w:rPr>
  </w:style>
  <w:style w:type="character" w:customStyle="1" w:styleId="LijstalineaChar">
    <w:name w:val="Lijstalinea Char"/>
    <w:aliases w:val="Lijstalinea niv 1 Char"/>
    <w:basedOn w:val="Standaardalinea-lettertype"/>
    <w:link w:val="Lijstalinea"/>
    <w:uiPriority w:val="34"/>
    <w:locked/>
    <w:rsid w:val="000F6398"/>
  </w:style>
  <w:style w:type="character" w:customStyle="1" w:styleId="apple-converted-space">
    <w:name w:val="apple-converted-space"/>
    <w:basedOn w:val="Standaardalinea-lettertype"/>
    <w:rsid w:val="000F6398"/>
  </w:style>
  <w:style w:type="paragraph" w:customStyle="1" w:styleId="broodtekst">
    <w:name w:val="broodtekst"/>
    <w:basedOn w:val="Standaard"/>
    <w:link w:val="broodtekstChar"/>
    <w:rsid w:val="000F6398"/>
    <w:pPr>
      <w:tabs>
        <w:tab w:val="left" w:pos="227"/>
        <w:tab w:val="left" w:pos="454"/>
        <w:tab w:val="left" w:pos="680"/>
      </w:tabs>
      <w:autoSpaceDE w:val="0"/>
      <w:autoSpaceDN w:val="0"/>
      <w:adjustRightInd w:val="0"/>
      <w:spacing w:after="0" w:line="240" w:lineRule="atLeast"/>
    </w:pPr>
    <w:rPr>
      <w:rFonts w:ascii="Verdana" w:eastAsia="MS Mincho" w:hAnsi="Verdana" w:cs="Times New Roman"/>
      <w:kern w:val="0"/>
      <w:sz w:val="18"/>
      <w:szCs w:val="18"/>
      <w:lang w:eastAsia="nl-NL"/>
      <w14:ligatures w14:val="none"/>
    </w:rPr>
  </w:style>
  <w:style w:type="character" w:customStyle="1" w:styleId="broodtekstChar">
    <w:name w:val="broodtekst Char"/>
    <w:link w:val="broodtekst"/>
    <w:rsid w:val="000F6398"/>
    <w:rPr>
      <w:rFonts w:ascii="Verdana" w:eastAsia="MS Mincho" w:hAnsi="Verdana" w:cs="Times New Roman"/>
      <w:kern w:val="0"/>
      <w:sz w:val="18"/>
      <w:szCs w:val="18"/>
      <w:lang w:eastAsia="nl-NL"/>
      <w14:ligatures w14:val="none"/>
    </w:rPr>
  </w:style>
  <w:style w:type="paragraph" w:customStyle="1" w:styleId="opsommingsvinkUit">
    <w:name w:val="opsommingsvink_Uit"/>
    <w:basedOn w:val="broodtekst"/>
    <w:rsid w:val="000F6398"/>
    <w:pPr>
      <w:widowControl w:val="0"/>
      <w:numPr>
        <w:numId w:val="7"/>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s>
      <w:ind w:left="0" w:firstLine="0"/>
    </w:pPr>
    <w:rPr>
      <w:szCs w:val="24"/>
    </w:rPr>
  </w:style>
  <w:style w:type="paragraph" w:customStyle="1" w:styleId="broodtekst-bold">
    <w:name w:val="broodtekst-bold"/>
    <w:basedOn w:val="broodtekst"/>
    <w:link w:val="broodtekst-boldChar"/>
    <w:rsid w:val="000F6398"/>
    <w:rPr>
      <w:b/>
    </w:rPr>
  </w:style>
  <w:style w:type="character" w:customStyle="1" w:styleId="broodtekst-boldChar">
    <w:name w:val="broodtekst-bold Char"/>
    <w:link w:val="broodtekst-bold"/>
    <w:rsid w:val="000F6398"/>
    <w:rPr>
      <w:rFonts w:ascii="Verdana" w:eastAsia="MS Mincho" w:hAnsi="Verdana" w:cs="Times New Roman"/>
      <w:b/>
      <w:kern w:val="0"/>
      <w:sz w:val="18"/>
      <w:szCs w:val="18"/>
      <w:lang w:eastAsia="nl-NL"/>
      <w14:ligatures w14:val="none"/>
    </w:rPr>
  </w:style>
  <w:style w:type="paragraph" w:customStyle="1" w:styleId="opsomming-streepjesjustitie">
    <w:name w:val="opsomming-streepjes_justitie"/>
    <w:basedOn w:val="broodtekst"/>
    <w:rsid w:val="000F6398"/>
    <w:pPr>
      <w:numPr>
        <w:numId w:val="8"/>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 w:val="left" w:pos="4536"/>
      </w:tabs>
      <w:ind w:left="0" w:firstLine="0"/>
    </w:pPr>
  </w:style>
  <w:style w:type="paragraph" w:customStyle="1" w:styleId="opsommingsvinkAan">
    <w:name w:val="opsommingsvink_Aan"/>
    <w:basedOn w:val="broodtekst"/>
    <w:rsid w:val="000F6398"/>
    <w:pPr>
      <w:widowControl w:val="0"/>
      <w:numPr>
        <w:numId w:val="9"/>
      </w:numPr>
      <w:tabs>
        <w:tab w:val="clear" w:pos="0"/>
        <w:tab w:val="clear" w:pos="227"/>
        <w:tab w:val="clear" w:pos="680"/>
        <w:tab w:val="num" w:pos="36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0F6398"/>
    <w:pPr>
      <w:numPr>
        <w:numId w:val="10"/>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s>
      <w:ind w:left="0" w:firstLine="0"/>
    </w:pPr>
  </w:style>
  <w:style w:type="table" w:customStyle="1" w:styleId="Tabelraster31">
    <w:name w:val="Tabelraster31"/>
    <w:basedOn w:val="Standaardtabel"/>
    <w:next w:val="Tabelraster"/>
    <w:uiPriority w:val="59"/>
    <w:rsid w:val="000F6398"/>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3">
    <w:name w:val="Tabelraster3"/>
    <w:basedOn w:val="Standaardtabel"/>
    <w:next w:val="Tabelraster"/>
    <w:uiPriority w:val="39"/>
    <w:rsid w:val="000F639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0F6398"/>
    <w:rPr>
      <w:color w:val="605E5C"/>
      <w:shd w:val="clear" w:color="auto" w:fill="E1DFDD"/>
    </w:rPr>
  </w:style>
  <w:style w:type="character" w:styleId="Vermelding">
    <w:name w:val="Mention"/>
    <w:basedOn w:val="Standaardalinea-lettertype"/>
    <w:uiPriority w:val="99"/>
    <w:unhideWhenUsed/>
    <w:rsid w:val="000F6398"/>
    <w:rPr>
      <w:color w:val="2B579A"/>
      <w:shd w:val="clear" w:color="auto" w:fill="E6E6E6"/>
    </w:rPr>
  </w:style>
  <w:style w:type="character" w:styleId="Hyperlink">
    <w:name w:val="Hyperlink"/>
    <w:basedOn w:val="Standaardalinea-lettertype"/>
    <w:uiPriority w:val="99"/>
    <w:semiHidden/>
    <w:unhideWhenUsed/>
    <w:rsid w:val="000F6398"/>
    <w:rPr>
      <w:color w:val="467886" w:themeColor="hyperlink"/>
      <w:u w:val="single"/>
    </w:rPr>
  </w:style>
  <w:style w:type="table" w:styleId="Lichtelijst">
    <w:name w:val="Light List"/>
    <w:basedOn w:val="Standaardtabel"/>
    <w:uiPriority w:val="61"/>
    <w:semiHidden/>
    <w:unhideWhenUsed/>
    <w:rsid w:val="000F639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raster">
    <w:name w:val="Table Grid"/>
    <w:basedOn w:val="Standaardtabel"/>
    <w:uiPriority w:val="39"/>
    <w:rsid w:val="000F6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semiHidden/>
    <w:unhideWhenUsed/>
    <w:rsid w:val="000F6398"/>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character" w:styleId="GevolgdeHyperlink">
    <w:name w:val="FollowedHyperlink"/>
    <w:basedOn w:val="Standaardalinea-lettertype"/>
    <w:uiPriority w:val="99"/>
    <w:semiHidden/>
    <w:unhideWhenUsed/>
    <w:rsid w:val="000F6398"/>
    <w:rPr>
      <w:color w:val="96607D" w:themeColor="followedHyperlink"/>
      <w:u w:val="single"/>
    </w:rPr>
  </w:style>
  <w:style w:type="paragraph" w:styleId="Geenafstand">
    <w:name w:val="No Spacing"/>
    <w:uiPriority w:val="1"/>
    <w:qFormat/>
    <w:rsid w:val="000F6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erbinding.nl"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4E25A104-F3B2-495D-95A8-38FC496E8F50}"/>
</file>

<file path=customXml/itemProps2.xml><?xml version="1.0" encoding="utf-8"?>
<ds:datastoreItem xmlns:ds="http://schemas.openxmlformats.org/officeDocument/2006/customXml" ds:itemID="{258CB9A3-86CF-410C-A4B5-093F676B1DE2}"/>
</file>

<file path=customXml/itemProps3.xml><?xml version="1.0" encoding="utf-8"?>
<ds:datastoreItem xmlns:ds="http://schemas.openxmlformats.org/officeDocument/2006/customXml" ds:itemID="{06D44DE4-3AEC-4DF5-8CC0-9A48139AA900}"/>
</file>

<file path=docProps/app.xml><?xml version="1.0" encoding="utf-8"?>
<Properties xmlns="http://schemas.openxmlformats.org/officeDocument/2006/extended-properties" xmlns:vt="http://schemas.openxmlformats.org/officeDocument/2006/docPropsVTypes">
  <Template>Normal</Template>
  <TotalTime>5</TotalTime>
  <Pages>20</Pages>
  <Words>3833</Words>
  <Characters>21086</Characters>
  <Application>Microsoft Office Word</Application>
  <DocSecurity>0</DocSecurity>
  <Lines>175</Lines>
  <Paragraphs>49</Paragraphs>
  <ScaleCrop>false</ScaleCrop>
  <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Janssens, Kelly</dc:creator>
  <cp:keywords/>
  <dc:description/>
  <cp:lastModifiedBy>Janssens, Kelly</cp:lastModifiedBy>
  <cp:revision>3</cp:revision>
  <dcterms:created xsi:type="dcterms:W3CDTF">2024-12-02T07:47:00Z</dcterms:created>
  <dcterms:modified xsi:type="dcterms:W3CDTF">2024-12-02T07:55:00Z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7b9dc883,240c2fde,3ed8d503</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2024-12-02T07:52:27Z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733315a7-80cf-44ec-b10d-52a2d4aaf84e</vt:lpwstr>
  </property>
  <property fmtid="{D5CDD505-2E9C-101B-9397-08002B2CF9AE}" pid="11" name="MSIP_Label_ce8bfa01-cc62-4e0e-8713-2f7da2586bef_ContentBits">
    <vt:lpwstr>2</vt:lpwstr>
  </property>
  <property fmtid="{D5CDD505-2E9C-101B-9397-08002B2CF9AE}" pid="12" name="TaxKeyword">
    <vt:lpwstr/>
  </property>
  <property fmtid="{D5CDD505-2E9C-101B-9397-08002B2CF9AE}" pid="13" name="ContentTypeId">
    <vt:lpwstr>0x010100F53584AF0BFD2447B21F8FF97D47953C</vt:lpwstr>
  </property>
</Properties>
</file>