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1E572" w14:textId="58FA455B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CC7BD5">
        <w:rPr>
          <w:rFonts w:ascii="Arial" w:hAnsi="Arial" w:cs="Arial"/>
        </w:rPr>
        <w:t>3 -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711B5AEC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 xml:space="preserve">N.B. De inschrijver dient bij de inschrijving een Uniform Europees Aanbestedingsdocument van de </w:t>
      </w:r>
      <w:r w:rsidRPr="00CC7BD5">
        <w:rPr>
          <w:rFonts w:ascii="Arial" w:hAnsi="Arial" w:cs="Arial"/>
          <w:color w:val="FF0000"/>
          <w:sz w:val="20"/>
          <w:szCs w:val="20"/>
        </w:rPr>
        <w:t>derde(n)/onderaannemer(s) bij te voegen</w:t>
      </w:r>
      <w:r w:rsidR="009F2B4F" w:rsidRPr="00CC7BD5">
        <w:rPr>
          <w:rFonts w:ascii="Arial" w:hAnsi="Arial" w:cs="Arial"/>
          <w:color w:val="FF0000"/>
          <w:sz w:val="20"/>
          <w:szCs w:val="20"/>
        </w:rPr>
        <w:t>, indien beroep op een derde</w:t>
      </w:r>
      <w:r w:rsidR="002A6EA9">
        <w:rPr>
          <w:rFonts w:ascii="Arial" w:hAnsi="Arial" w:cs="Arial"/>
          <w:color w:val="FF0000"/>
          <w:sz w:val="20"/>
          <w:szCs w:val="20"/>
        </w:rPr>
        <w:t>n</w:t>
      </w:r>
      <w:r w:rsidR="009F2B4F" w:rsidRPr="00CC7BD5">
        <w:rPr>
          <w:rFonts w:ascii="Arial" w:hAnsi="Arial" w:cs="Arial"/>
          <w:color w:val="FF0000"/>
          <w:sz w:val="20"/>
          <w:szCs w:val="20"/>
        </w:rPr>
        <w:t xml:space="preserve"> wordt gedaan</w:t>
      </w:r>
      <w:r w:rsidRPr="00CC7BD5">
        <w:rPr>
          <w:rFonts w:ascii="Arial" w:hAnsi="Arial" w:cs="Arial"/>
          <w:color w:val="FF0000"/>
          <w:sz w:val="20"/>
          <w:szCs w:val="20"/>
        </w:rPr>
        <w:t>.</w:t>
      </w:r>
      <w:r w:rsidR="009F2B4F" w:rsidRPr="00CC7BD5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2A6EA9">
        <w:rPr>
          <w:rFonts w:ascii="Arial" w:hAnsi="Arial" w:cs="Arial"/>
          <w:color w:val="FF0000"/>
          <w:sz w:val="20"/>
          <w:szCs w:val="20"/>
        </w:rPr>
        <w:t>aanbestedings</w:t>
      </w:r>
      <w:r w:rsidR="00F34CF1" w:rsidRPr="00CC7BD5">
        <w:rPr>
          <w:rFonts w:ascii="Arial" w:hAnsi="Arial" w:cs="Arial"/>
          <w:color w:val="FF0000"/>
          <w:sz w:val="20"/>
          <w:szCs w:val="20"/>
        </w:rPr>
        <w:t>draad</w:t>
      </w:r>
      <w:r w:rsidR="009F2B4F" w:rsidRPr="00CC7BD5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4D132CAF" w:rsidR="00C044E9" w:rsidRPr="00A25CD7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25CD7">
        <w:rPr>
          <w:rFonts w:ascii="Arial" w:hAnsi="Arial" w:cs="Arial"/>
          <w:sz w:val="20"/>
          <w:szCs w:val="20"/>
        </w:rPr>
        <w:t xml:space="preserve">dat </w:t>
      </w:r>
      <w:r w:rsidR="003E6924" w:rsidRPr="00A25CD7">
        <w:rPr>
          <w:rFonts w:ascii="Arial" w:hAnsi="Arial" w:cs="Arial"/>
          <w:sz w:val="20"/>
          <w:szCs w:val="20"/>
        </w:rPr>
        <w:t xml:space="preserve">zij heeft kennisgenomen van de </w:t>
      </w:r>
      <w:r w:rsidR="002A6EA9">
        <w:rPr>
          <w:rFonts w:ascii="Arial" w:hAnsi="Arial" w:cs="Arial"/>
          <w:sz w:val="20"/>
          <w:szCs w:val="20"/>
        </w:rPr>
        <w:t>aanbestedings</w:t>
      </w:r>
      <w:r w:rsidR="006226C8" w:rsidRPr="00CC7BD5">
        <w:rPr>
          <w:rFonts w:ascii="Arial" w:hAnsi="Arial" w:cs="Arial"/>
          <w:sz w:val="20"/>
          <w:szCs w:val="20"/>
        </w:rPr>
        <w:t>l</w:t>
      </w:r>
      <w:r w:rsidRPr="00CC7BD5">
        <w:rPr>
          <w:rFonts w:ascii="Arial" w:hAnsi="Arial" w:cs="Arial"/>
          <w:sz w:val="20"/>
          <w:szCs w:val="20"/>
        </w:rPr>
        <w:t>eidraad</w:t>
      </w:r>
      <w:r w:rsidRPr="00A25CD7">
        <w:rPr>
          <w:rFonts w:ascii="Arial" w:hAnsi="Arial" w:cs="Arial"/>
          <w:sz w:val="20"/>
          <w:szCs w:val="20"/>
        </w:rPr>
        <w:t xml:space="preserve"> voor de </w:t>
      </w:r>
      <w:bookmarkStart w:id="4" w:name="_Hlk6408362"/>
      <w:r w:rsidRPr="00A25CD7">
        <w:rPr>
          <w:rFonts w:ascii="Arial" w:hAnsi="Arial" w:cs="Arial"/>
          <w:sz w:val="20"/>
          <w:szCs w:val="20"/>
        </w:rPr>
        <w:t>aanbestedingsprocedure</w:t>
      </w:r>
      <w:bookmarkEnd w:id="4"/>
      <w:r w:rsidRPr="00A25CD7">
        <w:rPr>
          <w:rFonts w:ascii="Arial" w:hAnsi="Arial" w:cs="Arial"/>
          <w:sz w:val="20"/>
          <w:szCs w:val="20"/>
        </w:rPr>
        <w:t xml:space="preserve"> </w:t>
      </w:r>
      <w:r w:rsidR="006226C8" w:rsidRPr="00D95268">
        <w:t>"</w:t>
      </w:r>
      <w:r w:rsidR="00817A96">
        <w:rPr>
          <w:rFonts w:ascii="Arial" w:hAnsi="Arial" w:cs="Arial"/>
          <w:sz w:val="20"/>
          <w:szCs w:val="20"/>
        </w:rPr>
        <w:t xml:space="preserve">Raamovereenkomst onderhoud </w:t>
      </w:r>
      <w:r w:rsidR="002A6EA9">
        <w:rPr>
          <w:rFonts w:ascii="Arial" w:hAnsi="Arial" w:cs="Arial"/>
          <w:sz w:val="20"/>
          <w:szCs w:val="20"/>
        </w:rPr>
        <w:t>en renovatie openbare verlichting</w:t>
      </w:r>
      <w:r w:rsidR="00083938">
        <w:rPr>
          <w:rFonts w:ascii="Arial" w:hAnsi="Arial" w:cs="Arial"/>
          <w:sz w:val="20"/>
          <w:szCs w:val="20"/>
        </w:rPr>
        <w:t xml:space="preserve"> 2025 - 2029</w:t>
      </w:r>
      <w:r w:rsidR="003E6924" w:rsidRPr="00A25CD7">
        <w:rPr>
          <w:rFonts w:ascii="Arial" w:hAnsi="Arial" w:cs="Arial"/>
          <w:sz w:val="20"/>
          <w:szCs w:val="20"/>
        </w:rPr>
        <w:t>"</w:t>
      </w:r>
      <w:r w:rsidR="00EB1AB9" w:rsidRPr="00A25CD7">
        <w:rPr>
          <w:rFonts w:ascii="Arial" w:hAnsi="Arial" w:cs="Arial"/>
          <w:sz w:val="20"/>
          <w:szCs w:val="20"/>
        </w:rPr>
        <w:t xml:space="preserve"> </w:t>
      </w:r>
      <w:r w:rsidRPr="00A25CD7">
        <w:rPr>
          <w:rFonts w:ascii="Arial" w:hAnsi="Arial" w:cs="Arial"/>
          <w:sz w:val="20"/>
          <w:szCs w:val="20"/>
        </w:rPr>
        <w:t xml:space="preserve">en </w:t>
      </w:r>
      <w:r w:rsidR="003E6924" w:rsidRPr="00A25CD7">
        <w:rPr>
          <w:rFonts w:ascii="Arial" w:hAnsi="Arial" w:cs="Arial"/>
          <w:sz w:val="20"/>
          <w:szCs w:val="20"/>
        </w:rPr>
        <w:t xml:space="preserve">stemt </w:t>
      </w:r>
      <w:r w:rsidRPr="00A25CD7">
        <w:rPr>
          <w:rFonts w:ascii="Arial" w:hAnsi="Arial" w:cs="Arial"/>
          <w:sz w:val="20"/>
          <w:szCs w:val="20"/>
        </w:rPr>
        <w:t xml:space="preserve">onvoorwaardelijk </w:t>
      </w:r>
      <w:r w:rsidR="003E6924" w:rsidRPr="00A25CD7">
        <w:rPr>
          <w:rFonts w:ascii="Arial" w:hAnsi="Arial" w:cs="Arial"/>
          <w:sz w:val="20"/>
          <w:szCs w:val="20"/>
        </w:rPr>
        <w:t xml:space="preserve">in </w:t>
      </w:r>
      <w:r w:rsidRPr="00A25CD7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6B4759F7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 xml:space="preserve">gemeente </w:t>
      </w:r>
      <w:r w:rsidR="00817A96">
        <w:rPr>
          <w:rFonts w:ascii="Arial" w:hAnsi="Arial" w:cs="Arial"/>
          <w:sz w:val="20"/>
          <w:szCs w:val="20"/>
        </w:rPr>
        <w:t>Rheden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</w:t>
      </w:r>
      <w:r w:rsidRPr="00817A96">
        <w:rPr>
          <w:rFonts w:ascii="Arial" w:hAnsi="Arial" w:cs="Arial"/>
          <w:sz w:val="20"/>
          <w:szCs w:val="20"/>
        </w:rPr>
        <w:t xml:space="preserve">geven de </w:t>
      </w:r>
      <w:r w:rsidR="00F34CF1" w:rsidRPr="00817A96">
        <w:rPr>
          <w:rFonts w:ascii="Arial" w:hAnsi="Arial" w:cs="Arial"/>
          <w:sz w:val="20"/>
          <w:szCs w:val="20"/>
        </w:rPr>
        <w:t>gegadige</w:t>
      </w:r>
      <w:r w:rsidR="003E6924" w:rsidRPr="00817A96">
        <w:rPr>
          <w:rFonts w:ascii="Arial" w:hAnsi="Arial" w:cs="Arial"/>
          <w:sz w:val="20"/>
          <w:szCs w:val="20"/>
        </w:rPr>
        <w:t xml:space="preserve"> </w:t>
      </w:r>
      <w:r w:rsidRPr="00817A96">
        <w:rPr>
          <w:rFonts w:ascii="Arial" w:hAnsi="Arial" w:cs="Arial"/>
          <w:sz w:val="20"/>
          <w:szCs w:val="20"/>
        </w:rPr>
        <w:t>uit te sluiten</w:t>
      </w:r>
      <w:r w:rsidRPr="00EB1AB9">
        <w:rPr>
          <w:rFonts w:ascii="Arial" w:hAnsi="Arial" w:cs="Arial"/>
          <w:sz w:val="20"/>
          <w:szCs w:val="20"/>
        </w:rPr>
        <w:t xml:space="preserve"> van verdere deelneming aan deze aanbestedingsprocedure; </w:t>
      </w:r>
    </w:p>
    <w:p w14:paraId="397785DB" w14:textId="521C80C9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  <w:shd w:val="clear" w:color="auto" w:fill="auto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  <w:shd w:val="clear" w:color="auto" w:fill="auto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  <w:shd w:val="clear" w:color="auto" w:fill="auto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  <w:shd w:val="clear" w:color="auto" w:fill="auto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  <w:shd w:val="clear" w:color="auto" w:fill="auto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  <w:shd w:val="clear" w:color="auto" w:fill="auto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83938"/>
    <w:rsid w:val="000B46D8"/>
    <w:rsid w:val="001155BC"/>
    <w:rsid w:val="00177A29"/>
    <w:rsid w:val="001808CD"/>
    <w:rsid w:val="0026614C"/>
    <w:rsid w:val="002A6EA9"/>
    <w:rsid w:val="002B5524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015A2"/>
    <w:rsid w:val="006226C8"/>
    <w:rsid w:val="00632123"/>
    <w:rsid w:val="00637666"/>
    <w:rsid w:val="0075339C"/>
    <w:rsid w:val="008104C5"/>
    <w:rsid w:val="00817A96"/>
    <w:rsid w:val="008402D9"/>
    <w:rsid w:val="009175F9"/>
    <w:rsid w:val="009761CF"/>
    <w:rsid w:val="009B0D92"/>
    <w:rsid w:val="009F2B4F"/>
    <w:rsid w:val="00A03098"/>
    <w:rsid w:val="00A25CD7"/>
    <w:rsid w:val="00A3732E"/>
    <w:rsid w:val="00A53085"/>
    <w:rsid w:val="00AB04F8"/>
    <w:rsid w:val="00BD0C39"/>
    <w:rsid w:val="00BE4892"/>
    <w:rsid w:val="00C044E9"/>
    <w:rsid w:val="00C12383"/>
    <w:rsid w:val="00C6229F"/>
    <w:rsid w:val="00C735F5"/>
    <w:rsid w:val="00CC7BD5"/>
    <w:rsid w:val="00DE2E0A"/>
    <w:rsid w:val="00E00EEC"/>
    <w:rsid w:val="00E55994"/>
    <w:rsid w:val="00EB1492"/>
    <w:rsid w:val="00EB1AB9"/>
    <w:rsid w:val="00EB319D"/>
    <w:rsid w:val="00EE4EEA"/>
    <w:rsid w:val="00F12F0D"/>
    <w:rsid w:val="00F34CF1"/>
    <w:rsid w:val="00F8620C"/>
    <w:rsid w:val="00F96451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7A7C7A-97A9-4233-81A0-E10C25A7E5CD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4f35b267-bd6d-4640-8cf6-c0951f2bf4bb"/>
    <ds:schemaRef ds:uri="3b4fbce7-7457-4077-8822-5fd466340b0b"/>
  </ds:schemaRefs>
</ds:datastoreItem>
</file>

<file path=customXml/itemProps3.xml><?xml version="1.0" encoding="utf-8"?>
<ds:datastoreItem xmlns:ds="http://schemas.openxmlformats.org/officeDocument/2006/customXml" ds:itemID="{7D4770ED-3593-4BBC-8C60-E3CE4B727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195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Michiel van der Veer</cp:lastModifiedBy>
  <cp:revision>15</cp:revision>
  <dcterms:created xsi:type="dcterms:W3CDTF">2019-05-02T15:12:00Z</dcterms:created>
  <dcterms:modified xsi:type="dcterms:W3CDTF">2024-11-14T13:19:00Z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