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04489" w:rsidR="00E04489" w:rsidP="016F4FD3" w:rsidRDefault="00E04489" w14:paraId="67C4017D" w14:textId="6123C09D">
      <w:pPr>
        <w:rPr>
          <w:b w:val="1"/>
          <w:bCs w:val="1"/>
          <w:sz w:val="28"/>
          <w:szCs w:val="28"/>
        </w:rPr>
      </w:pPr>
      <w:r w:rsidRPr="016F4FD3" w:rsidR="00E04489">
        <w:rPr>
          <w:b w:val="1"/>
          <w:bCs w:val="1"/>
          <w:sz w:val="28"/>
          <w:szCs w:val="28"/>
        </w:rPr>
        <w:t>Bijlage</w:t>
      </w:r>
      <w:r w:rsidRPr="016F4FD3" w:rsidR="7F8D6DC6">
        <w:rPr>
          <w:b w:val="1"/>
          <w:bCs w:val="1"/>
          <w:sz w:val="28"/>
          <w:szCs w:val="28"/>
        </w:rPr>
        <w:t xml:space="preserve"> D</w:t>
      </w:r>
      <w:r w:rsidRPr="016F4FD3" w:rsidR="00E04489">
        <w:rPr>
          <w:b w:val="1"/>
          <w:bCs w:val="1"/>
          <w:sz w:val="28"/>
          <w:szCs w:val="28"/>
        </w:rPr>
        <w:t xml:space="preserve"> Holdingverklaring</w:t>
      </w:r>
    </w:p>
    <w:p w:rsidR="00485561" w:rsidP="016F4FD3" w:rsidRDefault="00485561" w14:paraId="1BEC9B60" w14:textId="4468A5F6">
      <w:pPr>
        <w:rPr>
          <w:b w:val="1"/>
          <w:bCs w:val="1"/>
        </w:rPr>
      </w:pPr>
      <w:r w:rsidRPr="016F4FD3" w:rsidR="00485561">
        <w:rPr>
          <w:b w:val="1"/>
          <w:bCs w:val="1"/>
        </w:rPr>
        <w:t xml:space="preserve">Betreft: </w:t>
      </w:r>
      <w:r w:rsidRPr="016F4FD3" w:rsidR="00BD5C5A">
        <w:rPr>
          <w:b w:val="1"/>
          <w:bCs w:val="1"/>
        </w:rPr>
        <w:t>Europese</w:t>
      </w:r>
      <w:r w:rsidRPr="016F4FD3" w:rsidR="00485561">
        <w:rPr>
          <w:b w:val="1"/>
          <w:bCs w:val="1"/>
        </w:rPr>
        <w:t xml:space="preserve"> aanbestedingsprocedure </w:t>
      </w:r>
      <w:r w:rsidRPr="016F4FD3" w:rsidR="36FD51F7">
        <w:rPr>
          <w:b w:val="1"/>
          <w:bCs w:val="1"/>
        </w:rPr>
        <w:t>‘</w:t>
      </w:r>
      <w:r w:rsidRPr="016F4FD3" w:rsidR="36FD51F7">
        <w:rPr>
          <w:b w:val="1"/>
          <w:bCs w:val="1"/>
        </w:rPr>
        <w:t>uitvoerende</w:t>
      </w:r>
      <w:r w:rsidRPr="016F4FD3" w:rsidR="36FD51F7">
        <w:rPr>
          <w:b w:val="1"/>
          <w:bCs w:val="1"/>
        </w:rPr>
        <w:t xml:space="preserve"> partijen Turfmarkt’</w:t>
      </w:r>
    </w:p>
    <w:p w:rsidR="00485561" w:rsidP="00457155" w:rsidRDefault="00485561" w14:paraId="1BEC9B61" w14:textId="77777777">
      <w:pPr>
        <w:rPr>
          <w:b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69"/>
        <w:gridCol w:w="8677"/>
      </w:tblGrid>
      <w:tr w:rsidRPr="00B5156E" w:rsidR="00485561" w:rsidTr="00485561" w14:paraId="1BEC9B63" w14:textId="77777777">
        <w:tc>
          <w:tcPr>
            <w:tcW w:w="9138" w:type="dxa"/>
            <w:gridSpan w:val="2"/>
            <w:shd w:val="clear" w:color="auto" w:fill="B8CCE4" w:themeFill="accent1" w:themeFillTint="66"/>
          </w:tcPr>
          <w:p w:rsidRPr="00B5156E" w:rsidR="00485561" w:rsidRDefault="00485561" w14:paraId="1BEC9B62" w14:textId="3E3411FE">
            <w:pPr>
              <w:spacing w:before="144" w:after="144"/>
            </w:pPr>
            <w:r w:rsidRPr="00B5156E">
              <w:t xml:space="preserve">Indien </w:t>
            </w:r>
            <w:r w:rsidR="00344FBF">
              <w:t xml:space="preserve">met elkaar verbonden Ondernemingen </w:t>
            </w:r>
            <w:r w:rsidR="006243FD">
              <w:t>deelnemen aan de procedure</w:t>
            </w:r>
            <w:r w:rsidRPr="00B5156E">
              <w:t>:</w:t>
            </w:r>
          </w:p>
        </w:tc>
      </w:tr>
      <w:tr w:rsidRPr="005B0638" w:rsidR="00485561" w14:paraId="1BEC9B66" w14:textId="77777777">
        <w:tc>
          <w:tcPr>
            <w:tcW w:w="461" w:type="dxa"/>
          </w:tcPr>
          <w:p w:rsidRPr="005B0638" w:rsidR="00485561" w:rsidRDefault="00485561" w14:paraId="1BEC9B64" w14:textId="77777777">
            <w:pPr>
              <w:spacing w:before="144" w:after="144"/>
              <w:rPr>
                <w:szCs w:val="18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D5FD7"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:rsidRPr="005B0638" w:rsidR="00485561" w:rsidRDefault="00485561" w14:paraId="1BEC9B65" w14:textId="3FF46CF2">
            <w:pPr>
              <w:spacing w:before="144" w:after="144"/>
              <w:rPr>
                <w:szCs w:val="18"/>
              </w:rPr>
            </w:pPr>
            <w:r w:rsidRPr="00137AB3">
              <w:rPr>
                <w:sz w:val="20"/>
                <w:szCs w:val="18"/>
              </w:rPr>
              <w:t xml:space="preserve">Inschrijver verklaart dat de Inschrijving onafhankelijk van andere </w:t>
            </w:r>
            <w:r w:rsidR="00344FBF">
              <w:rPr>
                <w:sz w:val="20"/>
                <w:szCs w:val="18"/>
              </w:rPr>
              <w:t>verbonden O</w:t>
            </w:r>
            <w:r w:rsidR="000A13C6">
              <w:rPr>
                <w:sz w:val="20"/>
                <w:szCs w:val="18"/>
              </w:rPr>
              <w:t>ndernemingen</w:t>
            </w:r>
            <w:r w:rsidRPr="00137AB3" w:rsidR="000A13C6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is opgesteld en daarbij geen inzicht heeft gegeven in zijn aanbieding noch inhoudelijk weet heeft van de aanbieding van deze andere </w:t>
            </w:r>
            <w:r w:rsidR="00344FBF">
              <w:rPr>
                <w:sz w:val="20"/>
                <w:szCs w:val="18"/>
              </w:rPr>
              <w:t>Ondernemingen</w:t>
            </w:r>
            <w:r w:rsidRPr="002A390D">
              <w:rPr>
                <w:sz w:val="20"/>
              </w:rPr>
              <w:t>.</w:t>
            </w:r>
            <w:r w:rsidRPr="002A390D" w:rsidR="00344FBF">
              <w:rPr>
                <w:sz w:val="20"/>
              </w:rPr>
              <w:t xml:space="preserve"> </w:t>
            </w:r>
            <w:r w:rsidRPr="006B7BE4" w:rsidR="00344FBF">
              <w:rPr>
                <w:sz w:val="20"/>
              </w:rPr>
              <w:t>Als een Onderneming meent dat hiervan sprake is onderbouwt hij dit met bewijs.</w:t>
            </w:r>
          </w:p>
        </w:tc>
      </w:tr>
      <w:tr w:rsidRPr="00B5156E" w:rsidR="00485561" w:rsidTr="00485561" w14:paraId="1BEC9B68" w14:textId="77777777">
        <w:tc>
          <w:tcPr>
            <w:tcW w:w="9138" w:type="dxa"/>
            <w:gridSpan w:val="2"/>
            <w:shd w:val="clear" w:color="auto" w:fill="B8CCE4" w:themeFill="accent1" w:themeFillTint="66"/>
          </w:tcPr>
          <w:p w:rsidRPr="00B5156E" w:rsidR="00485561" w:rsidRDefault="00485561" w14:paraId="1BEC9B67" w14:textId="6385827D">
            <w:pPr>
              <w:spacing w:before="144" w:after="144"/>
            </w:pPr>
            <w:r w:rsidRPr="00B5156E">
              <w:t xml:space="preserve">Indien de </w:t>
            </w:r>
            <w:r>
              <w:t>Inschrijver</w:t>
            </w:r>
            <w:r w:rsidRPr="00B5156E">
              <w:t xml:space="preserve"> </w:t>
            </w:r>
            <w:r w:rsidR="00AE25EF">
              <w:t xml:space="preserve">beroep doet op de </w:t>
            </w:r>
            <w:r w:rsidR="00312F2B">
              <w:t>financiële</w:t>
            </w:r>
            <w:r w:rsidR="00432463">
              <w:t xml:space="preserve"> en economische </w:t>
            </w:r>
            <w:r w:rsidR="00AE25EF">
              <w:t>draagkracht van de holding</w:t>
            </w:r>
            <w:r w:rsidRPr="00B5156E">
              <w:t xml:space="preserve">: </w:t>
            </w:r>
          </w:p>
        </w:tc>
      </w:tr>
      <w:tr w:rsidRPr="005B0638" w:rsidR="00485561" w14:paraId="1BEC9B6B" w14:textId="77777777">
        <w:tc>
          <w:tcPr>
            <w:tcW w:w="461" w:type="dxa"/>
          </w:tcPr>
          <w:p w:rsidR="00485561" w:rsidRDefault="00485561" w14:paraId="1BEC9B69" w14:textId="77777777">
            <w:pPr>
              <w:spacing w:before="144" w:after="144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D5FD7"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:rsidRPr="00F6251A" w:rsidR="00485561" w:rsidP="00485561" w:rsidRDefault="00485561" w14:paraId="1BEC9B6A" w14:textId="7FF3AE12">
            <w:pPr>
              <w:spacing w:before="144" w:after="144"/>
            </w:pPr>
            <w:r w:rsidRPr="00137AB3">
              <w:rPr>
                <w:sz w:val="20"/>
                <w:szCs w:val="18"/>
              </w:rPr>
              <w:t xml:space="preserve">Inschrijver verklaart hierbij dat de hieronder vermelde </w:t>
            </w:r>
            <w:r w:rsidR="002A390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nderneming zich namens </w:t>
            </w:r>
            <w:r w:rsidR="00E04767">
              <w:rPr>
                <w:sz w:val="20"/>
                <w:szCs w:val="18"/>
              </w:rPr>
              <w:t>I</w:t>
            </w:r>
            <w:r w:rsidRPr="00137AB3">
              <w:rPr>
                <w:sz w:val="20"/>
                <w:szCs w:val="18"/>
              </w:rPr>
              <w:t xml:space="preserve">nschrijver bij gunning van </w:t>
            </w:r>
            <w:r w:rsidR="00301ADD">
              <w:rPr>
                <w:sz w:val="20"/>
                <w:szCs w:val="18"/>
              </w:rPr>
              <w:t>de</w:t>
            </w:r>
            <w:r w:rsidRPr="00137AB3" w:rsidR="00301ADD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Opdracht volledig en onvoorwaardelijk garant stelt voor de nakoming van de verplichtingen die uit de af te sluiten </w:t>
            </w:r>
            <w:r w:rsidR="00A92737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vereenkomst voortvloeien. Ondergetekende verklaart bovendien dat de hieronder vermelde onderneming zich, namens de Inschrijver bij gunning van de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pdracht, volledig en onvoorwaardelijk garant stelt voor de uit de rechtshandelingen van Inschrijver voortvloeiende schulden in het kader van deze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>pdracht.</w:t>
            </w:r>
          </w:p>
        </w:tc>
      </w:tr>
    </w:tbl>
    <w:p w:rsidR="0091225B" w:rsidRDefault="0091225B" w14:paraId="0254F53C" w14:textId="77777777">
      <w:pPr>
        <w:spacing w:line="240" w:lineRule="auto"/>
        <w:rPr>
          <w:u w:val="single"/>
        </w:rPr>
      </w:pPr>
    </w:p>
    <w:p w:rsidRPr="0091225B" w:rsidR="00137AB3" w:rsidP="00137AB3" w:rsidRDefault="00137AB3" w14:paraId="787FC5A5" w14:textId="77777777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holding</w:t>
      </w:r>
    </w:p>
    <w:p w:rsidR="00A077A7" w:rsidRDefault="00A077A7" w14:paraId="4C55246B" w14:textId="77777777">
      <w:pPr>
        <w:spacing w:line="240" w:lineRule="auto"/>
        <w:rPr>
          <w:u w:val="single"/>
        </w:rPr>
      </w:pPr>
    </w:p>
    <w:tbl>
      <w:tblPr>
        <w:tblStyle w:val="TableGrid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A077A7" w:rsidTr="00835830" w14:paraId="740C9D33" w14:textId="77777777">
        <w:tc>
          <w:tcPr>
            <w:tcW w:w="2802" w:type="dxa"/>
          </w:tcPr>
          <w:p w:rsidR="00A077A7" w:rsidP="00137AB3" w:rsidRDefault="00A077A7" w14:paraId="46C01B5D" w14:textId="485D6A89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:rsidR="00A077A7" w:rsidP="00137AB3" w:rsidRDefault="00A077A7" w14:paraId="52E69C72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:rsidTr="00835830" w14:paraId="4C0A3124" w14:textId="77777777">
        <w:tc>
          <w:tcPr>
            <w:tcW w:w="2802" w:type="dxa"/>
          </w:tcPr>
          <w:p w:rsidR="00A077A7" w:rsidP="00137AB3" w:rsidRDefault="00A077A7" w14:paraId="22F79AED" w14:textId="0D553D17">
            <w:pPr>
              <w:spacing w:before="120" w:after="120" w:line="240" w:lineRule="auto"/>
              <w:rPr>
                <w:u w:val="single"/>
              </w:rPr>
            </w:pPr>
            <w:r>
              <w:t>Naam</w:t>
            </w:r>
            <w:r w:rsidR="00137AB3">
              <w:t xml:space="preserve"> </w:t>
            </w:r>
            <w:r>
              <w:t>tekenbevoegde</w:t>
            </w:r>
          </w:p>
        </w:tc>
        <w:tc>
          <w:tcPr>
            <w:tcW w:w="6976" w:type="dxa"/>
          </w:tcPr>
          <w:p w:rsidR="00A077A7" w:rsidP="00137AB3" w:rsidRDefault="00A077A7" w14:paraId="0FFF3112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:rsidTr="00835830" w14:paraId="3413859C" w14:textId="77777777">
        <w:tc>
          <w:tcPr>
            <w:tcW w:w="2802" w:type="dxa"/>
          </w:tcPr>
          <w:p w:rsidR="00A077A7" w:rsidP="00137AB3" w:rsidRDefault="00137AB3" w14:paraId="3E0C155C" w14:textId="26499885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A077A7" w:rsidP="00137AB3" w:rsidRDefault="00A077A7" w14:paraId="709C37BF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77C56B22" w14:textId="77777777">
        <w:tc>
          <w:tcPr>
            <w:tcW w:w="2802" w:type="dxa"/>
          </w:tcPr>
          <w:p w:rsidR="00137AB3" w:rsidP="00137AB3" w:rsidRDefault="00137AB3" w14:paraId="2F8BF6AF" w14:textId="2AF0908C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137AB3" w:rsidP="00137AB3" w:rsidRDefault="00137AB3" w14:paraId="27836BA5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2BD3F01A" w14:textId="77777777">
        <w:tc>
          <w:tcPr>
            <w:tcW w:w="2802" w:type="dxa"/>
          </w:tcPr>
          <w:p w:rsidR="00137AB3" w:rsidP="00137AB3" w:rsidRDefault="00137AB3" w14:paraId="57A061CE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137AB3" w:rsidP="00137AB3" w:rsidRDefault="00137AB3" w14:paraId="3984F1D2" w14:textId="4CD30CD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137AB3" w:rsidP="00137AB3" w:rsidRDefault="00137AB3" w14:paraId="3C3DD9A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85561" w:rsidP="00485561" w:rsidRDefault="00485561" w14:paraId="1BEC9B79" w14:textId="77777777">
      <w:pPr>
        <w:spacing w:line="240" w:lineRule="auto"/>
        <w:rPr>
          <w:u w:val="single"/>
        </w:rPr>
      </w:pPr>
    </w:p>
    <w:p w:rsidRPr="0091225B" w:rsidR="00485561" w:rsidP="00485561" w:rsidRDefault="00485561" w14:paraId="1BEC9B7A" w14:textId="77777777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inschrijver</w:t>
      </w:r>
    </w:p>
    <w:p w:rsidR="00485561" w:rsidP="00485561" w:rsidRDefault="00485561" w14:paraId="1BEC9B7B" w14:textId="77777777">
      <w:pPr>
        <w:spacing w:line="240" w:lineRule="auto"/>
        <w:rPr>
          <w:u w:val="single"/>
        </w:rPr>
      </w:pPr>
    </w:p>
    <w:tbl>
      <w:tblPr>
        <w:tblStyle w:val="TableGrid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137AB3" w:rsidTr="00835830" w14:paraId="0E08648D" w14:textId="77777777">
        <w:tc>
          <w:tcPr>
            <w:tcW w:w="2802" w:type="dxa"/>
          </w:tcPr>
          <w:p w:rsidR="00137AB3" w:rsidP="00137AB3" w:rsidRDefault="00137AB3" w14:paraId="27680086" w14:textId="42CCF451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:rsidR="00137AB3" w:rsidP="00137AB3" w:rsidRDefault="00137AB3" w14:paraId="5BE8D38B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1A67AF72" w14:textId="77777777">
        <w:tc>
          <w:tcPr>
            <w:tcW w:w="2802" w:type="dxa"/>
          </w:tcPr>
          <w:p w:rsidR="00137AB3" w:rsidP="00137AB3" w:rsidRDefault="00137AB3" w14:paraId="73061BA8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137AB3" w:rsidP="00137AB3" w:rsidRDefault="00137AB3" w14:paraId="4C600334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471B9D00" w14:textId="77777777">
        <w:tc>
          <w:tcPr>
            <w:tcW w:w="2802" w:type="dxa"/>
          </w:tcPr>
          <w:p w:rsidR="00137AB3" w:rsidP="00137AB3" w:rsidRDefault="00137AB3" w14:paraId="16C25BD1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137AB3" w:rsidP="00137AB3" w:rsidRDefault="00137AB3" w14:paraId="39492BA1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3B58342D" w14:textId="77777777">
        <w:tc>
          <w:tcPr>
            <w:tcW w:w="2802" w:type="dxa"/>
          </w:tcPr>
          <w:p w:rsidR="00137AB3" w:rsidP="00137AB3" w:rsidRDefault="00137AB3" w14:paraId="0962D6DB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137AB3" w:rsidP="00137AB3" w:rsidRDefault="00137AB3" w14:paraId="2FD9387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2F84C688" w14:textId="77777777">
        <w:tc>
          <w:tcPr>
            <w:tcW w:w="2802" w:type="dxa"/>
          </w:tcPr>
          <w:p w:rsidR="00137AB3" w:rsidP="00137AB3" w:rsidRDefault="00137AB3" w14:paraId="41D6815B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137AB3" w:rsidP="00137AB3" w:rsidRDefault="00137AB3" w14:paraId="5D2D662F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137AB3" w:rsidP="00137AB3" w:rsidRDefault="00137AB3" w14:paraId="31B60905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Pr="00485561" w:rsidR="00137AB3" w:rsidP="00485561" w:rsidRDefault="00137AB3" w14:paraId="7FFCFC4D" w14:textId="77777777">
      <w:pPr>
        <w:spacing w:line="240" w:lineRule="auto"/>
        <w:rPr>
          <w:u w:val="single"/>
        </w:rPr>
      </w:pPr>
    </w:p>
    <w:sectPr w:rsidRPr="00485561" w:rsidR="00137AB3" w:rsidSect="00053E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134" w:right="1134" w:bottom="851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C009A" w:rsidRDefault="00EC009A" w14:paraId="4453ACA7" w14:textId="77777777">
      <w:r>
        <w:separator/>
      </w:r>
    </w:p>
  </w:endnote>
  <w:endnote w:type="continuationSeparator" w:id="0">
    <w:p w:rsidR="00EC009A" w:rsidRDefault="00EC009A" w14:paraId="55FC0278" w14:textId="77777777">
      <w:r>
        <w:continuationSeparator/>
      </w:r>
    </w:p>
  </w:endnote>
  <w:endnote w:type="continuationNotice" w:id="1">
    <w:p w:rsidR="00EC009A" w:rsidRDefault="00EC009A" w14:paraId="16EA6B2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60378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077A7" w:rsidRDefault="00A077A7" w14:paraId="4E830F69" w14:textId="0ADBD9F3">
            <w:pPr>
              <w:pStyle w:val="Footer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3598" w:rsidRDefault="00343598" w14:paraId="1BEC9B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:rsidTr="008C67A3" w14:paraId="1BEC9BAB" w14:textId="77777777">
      <w:trPr>
        <w:trHeight w:val="846" w:hRule="exact"/>
      </w:trPr>
      <w:tc>
        <w:tcPr>
          <w:tcW w:w="1144" w:type="dxa"/>
          <w:shd w:val="clear" w:color="auto" w:fill="auto"/>
        </w:tcPr>
        <w:p w:rsidR="00343598" w:rsidP="008C67A3" w:rsidRDefault="00343598" w14:paraId="1BEC9BA6" w14:textId="77777777">
          <w:pPr>
            <w:pStyle w:val="Header"/>
          </w:pPr>
        </w:p>
      </w:tc>
      <w:tc>
        <w:tcPr>
          <w:tcW w:w="8435" w:type="dxa"/>
          <w:shd w:val="clear" w:color="auto" w:fill="auto"/>
        </w:tcPr>
        <w:p w:rsidR="00343598" w:rsidP="008C67A3" w:rsidRDefault="00343598" w14:paraId="1BEC9BA7" w14:textId="77777777">
          <w:pPr>
            <w:pStyle w:val="Header"/>
          </w:pPr>
        </w:p>
      </w:tc>
      <w:tc>
        <w:tcPr>
          <w:tcW w:w="2328" w:type="dxa"/>
          <w:shd w:val="clear" w:color="auto" w:fill="auto"/>
        </w:tcPr>
        <w:p w:rsidR="00343598" w:rsidP="008C67A3" w:rsidRDefault="00343598" w14:paraId="1BEC9BA8" w14:textId="77777777">
          <w:pPr>
            <w:pStyle w:val="SSCVoettekst"/>
            <w:framePr w:wrap="auto" w:hAnchor="text" w:vAnchor="margin" w:yAlign="inline"/>
          </w:pPr>
        </w:p>
        <w:p w:rsidR="00343598" w:rsidP="008C67A3" w:rsidRDefault="00343598" w14:paraId="1BEC9BA9" w14:textId="77777777">
          <w:pPr>
            <w:pStyle w:val="SSCVoettekst"/>
            <w:framePr w:wrap="auto" w:hAnchor="text" w:vAnchor="margin" w:yAlign="inline"/>
          </w:pPr>
        </w:p>
        <w:p w:rsidR="00343598" w:rsidP="008C67A3" w:rsidRDefault="00343598" w14:paraId="1BEC9BAA" w14:textId="77777777">
          <w:pPr>
            <w:pStyle w:val="SSCPaginanummering"/>
            <w:framePr w:wrap="auto" w:hAnchor="text" w:vAnchor="margin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r w:rsidR="001D5FD7">
            <w:fldChar w:fldCharType="begin"/>
          </w:r>
          <w:r w:rsidR="001D5FD7">
            <w:instrText xml:space="preserve"> NUMPAGES   \* MERGEFORMAT </w:instrText>
          </w:r>
          <w:r w:rsidR="001D5FD7">
            <w:fldChar w:fldCharType="separate"/>
          </w:r>
          <w:r>
            <w:rPr>
              <w:noProof/>
            </w:rPr>
            <w:t>1</w:t>
          </w:r>
          <w:r w:rsidR="001D5FD7">
            <w:rPr>
              <w:noProof/>
            </w:rPr>
            <w:fldChar w:fldCharType="end"/>
          </w:r>
        </w:p>
      </w:tc>
    </w:tr>
  </w:tbl>
  <w:p w:rsidR="00343598" w:rsidRDefault="00343598" w14:paraId="1BEC9B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0578612"/>
      <w:docPartObj>
        <w:docPartGallery w:val="Page Numbers (Bottom of Page)"/>
        <w:docPartUnique/>
      </w:docPartObj>
      <w:rPr>
        <w:sz w:val="20"/>
        <w:szCs w:val="20"/>
      </w:rPr>
    </w:sdtPr>
    <w:sdtEndPr>
      <w:rPr>
        <w:sz w:val="20"/>
        <w:szCs w:val="20"/>
      </w:rPr>
    </w:sdtEndPr>
    <w:sdtContent>
      <w:sdt>
        <w:sdtPr>
          <w:id w:val="-321888782"/>
          <w:docPartObj>
            <w:docPartGallery w:val="Page Numbers (Top of Page)"/>
            <w:docPartUnique/>
          </w:docPartObj>
          <w:rPr>
            <w:sz w:val="20"/>
            <w:szCs w:val="20"/>
          </w:rPr>
        </w:sdtPr>
        <w:sdtEndPr>
          <w:rPr>
            <w:sz w:val="20"/>
            <w:szCs w:val="20"/>
          </w:rPr>
        </w:sdtEndPr>
        <w:sdtContent>
          <w:p w:rsidRPr="00BA684E" w:rsidR="00BA684E" w:rsidRDefault="00BA684E" w14:paraId="367E6DF8" w14:textId="3C6EFD37">
            <w:pPr>
              <w:pStyle w:val="Footer"/>
              <w:jc w:val="right"/>
              <w:rPr>
                <w:sz w:val="20"/>
              </w:rPr>
            </w:pPr>
            <w:r w:rsidRPr="00BA684E">
              <w:rPr>
                <w:sz w:val="20"/>
              </w:rPr>
              <w:t xml:space="preserve">Pagina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PAGE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  <w:r w:rsidRPr="00BA684E">
              <w:rPr>
                <w:sz w:val="20"/>
              </w:rPr>
              <w:t xml:space="preserve"> van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NUMPAGES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:rsidR="00BA684E" w:rsidRDefault="00BA684E" w14:paraId="4F15123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C009A" w:rsidRDefault="00EC009A" w14:paraId="2F8329D8" w14:textId="77777777">
      <w:r>
        <w:separator/>
      </w:r>
    </w:p>
  </w:footnote>
  <w:footnote w:type="continuationSeparator" w:id="0">
    <w:p w:rsidR="00EC009A" w:rsidRDefault="00EC009A" w14:paraId="6B77F879" w14:textId="77777777">
      <w:r>
        <w:continuationSeparator/>
      </w:r>
    </w:p>
  </w:footnote>
  <w:footnote w:type="continuationNotice" w:id="1">
    <w:p w:rsidR="00EC009A" w:rsidRDefault="00EC009A" w14:paraId="0E173B79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:rsidTr="0023628B" w14:paraId="1BEC9B97" w14:textId="77777777">
      <w:trPr>
        <w:cantSplit/>
        <w:trHeight w:val="397"/>
      </w:trPr>
      <w:tc>
        <w:tcPr>
          <w:tcW w:w="10348" w:type="dxa"/>
          <w:shd w:val="clear" w:color="auto" w:fill="auto"/>
        </w:tcPr>
        <w:p w:rsidR="00343598" w:rsidP="0023628B" w:rsidRDefault="00343598" w14:paraId="1BEC9B95" w14:textId="77777777">
          <w:pPr>
            <w:pStyle w:val="Head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BEC9BC4" wp14:editId="1BEC9BC5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1" name="Afbeelding 11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:rsidR="00343598" w:rsidP="0023628B" w:rsidRDefault="00343598" w14:paraId="1BEC9B96" w14:textId="77777777">
          <w:pPr>
            <w:pStyle w:val="Header"/>
          </w:pPr>
        </w:p>
      </w:tc>
    </w:tr>
    <w:tr w:rsidR="00343598" w:rsidTr="0023628B" w14:paraId="1BEC9B9A" w14:textId="77777777">
      <w:trPr>
        <w:cantSplit/>
        <w:trHeight w:val="737" w:hRule="exact"/>
      </w:trPr>
      <w:tc>
        <w:tcPr>
          <w:tcW w:w="10348" w:type="dxa"/>
          <w:shd w:val="clear" w:color="auto" w:fill="auto"/>
        </w:tcPr>
        <w:p w:rsidR="00343598" w:rsidP="0023628B" w:rsidRDefault="00343598" w14:paraId="1BEC9B98" w14:textId="77777777">
          <w:pPr>
            <w:pStyle w:val="Header"/>
          </w:pPr>
        </w:p>
      </w:tc>
      <w:tc>
        <w:tcPr>
          <w:tcW w:w="1559" w:type="dxa"/>
          <w:shd w:val="clear" w:color="auto" w:fill="auto"/>
        </w:tcPr>
        <w:p w:rsidR="00343598" w:rsidP="0023628B" w:rsidRDefault="00343598" w14:paraId="1BEC9B99" w14:textId="77777777">
          <w:pPr>
            <w:pStyle w:val="Header"/>
          </w:pPr>
        </w:p>
      </w:tc>
    </w:tr>
    <w:tr w:rsidR="00343598" w:rsidTr="0023628B" w14:paraId="1BEC9B9D" w14:textId="77777777">
      <w:trPr>
        <w:cantSplit/>
        <w:trHeight w:val="737" w:hRule="exact"/>
      </w:trPr>
      <w:tc>
        <w:tcPr>
          <w:tcW w:w="10348" w:type="dxa"/>
          <w:shd w:val="clear" w:color="auto" w:fill="auto"/>
        </w:tcPr>
        <w:p w:rsidR="00343598" w:rsidP="0023628B" w:rsidRDefault="00343598" w14:paraId="1BEC9B9B" w14:textId="77777777">
          <w:pPr>
            <w:pStyle w:val="Header"/>
          </w:pPr>
        </w:p>
      </w:tc>
      <w:tc>
        <w:tcPr>
          <w:tcW w:w="1559" w:type="dxa"/>
          <w:shd w:val="clear" w:color="auto" w:fill="auto"/>
        </w:tcPr>
        <w:p w:rsidR="00343598" w:rsidP="0023628B" w:rsidRDefault="00343598" w14:paraId="1BEC9B9C" w14:textId="77777777">
          <w:pPr>
            <w:pStyle w:val="Header"/>
          </w:pPr>
        </w:p>
      </w:tc>
    </w:tr>
  </w:tbl>
  <w:p w:rsidR="00343598" w:rsidRDefault="00343598" w14:paraId="1BEC9B9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A1E1D" w:rsidRDefault="003A1E1D" w14:paraId="5C8FF88C" w14:textId="4B05E8EB">
    <w:pPr>
      <w:pStyle w:val="Header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 xml:space="preserve">: </w:t>
    </w:r>
    <w:r w:rsidR="00024EB8">
      <w:rPr>
        <w:color w:val="BFBFBF" w:themeColor="background1" w:themeShade="BF"/>
        <w:sz w:val="16"/>
        <w:szCs w:val="16"/>
      </w:rPr>
      <w:t>V</w:t>
    </w:r>
    <w:r w:rsidR="006B7BE4">
      <w:rPr>
        <w:color w:val="BFBFBF" w:themeColor="background1" w:themeShade="BF"/>
        <w:sz w:val="16"/>
        <w:szCs w:val="16"/>
      </w:rPr>
      <w:t>2.0 aug2024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Heading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29D2"/>
    <w:rsid w:val="00024EB8"/>
    <w:rsid w:val="00045278"/>
    <w:rsid w:val="00053EE4"/>
    <w:rsid w:val="000652D2"/>
    <w:rsid w:val="000700FE"/>
    <w:rsid w:val="00070986"/>
    <w:rsid w:val="00081E8B"/>
    <w:rsid w:val="00087F8F"/>
    <w:rsid w:val="000A13C6"/>
    <w:rsid w:val="000A7507"/>
    <w:rsid w:val="000B0647"/>
    <w:rsid w:val="000D7F29"/>
    <w:rsid w:val="000F2D4E"/>
    <w:rsid w:val="000F528A"/>
    <w:rsid w:val="000F5E05"/>
    <w:rsid w:val="000F5F8B"/>
    <w:rsid w:val="00101DFF"/>
    <w:rsid w:val="00123882"/>
    <w:rsid w:val="00137AB3"/>
    <w:rsid w:val="0014108B"/>
    <w:rsid w:val="00153860"/>
    <w:rsid w:val="00155D2D"/>
    <w:rsid w:val="00172245"/>
    <w:rsid w:val="00192F71"/>
    <w:rsid w:val="001A1C14"/>
    <w:rsid w:val="001E2B72"/>
    <w:rsid w:val="001E2D3E"/>
    <w:rsid w:val="00205E54"/>
    <w:rsid w:val="00225382"/>
    <w:rsid w:val="0023628B"/>
    <w:rsid w:val="002422D6"/>
    <w:rsid w:val="00254035"/>
    <w:rsid w:val="002644B1"/>
    <w:rsid w:val="00270385"/>
    <w:rsid w:val="002936E3"/>
    <w:rsid w:val="00294087"/>
    <w:rsid w:val="002960F9"/>
    <w:rsid w:val="002A390D"/>
    <w:rsid w:val="002D1748"/>
    <w:rsid w:val="002E0806"/>
    <w:rsid w:val="003018AB"/>
    <w:rsid w:val="00301ADD"/>
    <w:rsid w:val="00312F2B"/>
    <w:rsid w:val="00317079"/>
    <w:rsid w:val="003369A3"/>
    <w:rsid w:val="00343598"/>
    <w:rsid w:val="00344FBF"/>
    <w:rsid w:val="00352E6E"/>
    <w:rsid w:val="003732BF"/>
    <w:rsid w:val="003A1E1D"/>
    <w:rsid w:val="003A4A36"/>
    <w:rsid w:val="003E0A90"/>
    <w:rsid w:val="00410F52"/>
    <w:rsid w:val="00413744"/>
    <w:rsid w:val="004317A3"/>
    <w:rsid w:val="00432463"/>
    <w:rsid w:val="00444721"/>
    <w:rsid w:val="00457155"/>
    <w:rsid w:val="00485561"/>
    <w:rsid w:val="0049169D"/>
    <w:rsid w:val="004A0B0D"/>
    <w:rsid w:val="004A2836"/>
    <w:rsid w:val="004F07F7"/>
    <w:rsid w:val="004F2305"/>
    <w:rsid w:val="005459AE"/>
    <w:rsid w:val="00547595"/>
    <w:rsid w:val="005576FD"/>
    <w:rsid w:val="00562549"/>
    <w:rsid w:val="005769AD"/>
    <w:rsid w:val="00597891"/>
    <w:rsid w:val="005B1943"/>
    <w:rsid w:val="005D04E3"/>
    <w:rsid w:val="005D4213"/>
    <w:rsid w:val="005D4605"/>
    <w:rsid w:val="005E2317"/>
    <w:rsid w:val="005E743B"/>
    <w:rsid w:val="006019E7"/>
    <w:rsid w:val="00602EF7"/>
    <w:rsid w:val="006114DD"/>
    <w:rsid w:val="00612F23"/>
    <w:rsid w:val="00623032"/>
    <w:rsid w:val="006243FD"/>
    <w:rsid w:val="006270D4"/>
    <w:rsid w:val="006364ED"/>
    <w:rsid w:val="00644793"/>
    <w:rsid w:val="00657D34"/>
    <w:rsid w:val="00663D80"/>
    <w:rsid w:val="006B7BE4"/>
    <w:rsid w:val="00717104"/>
    <w:rsid w:val="007678B8"/>
    <w:rsid w:val="0078174A"/>
    <w:rsid w:val="007825BE"/>
    <w:rsid w:val="007839C9"/>
    <w:rsid w:val="00815F61"/>
    <w:rsid w:val="008320BC"/>
    <w:rsid w:val="00835830"/>
    <w:rsid w:val="00844BEB"/>
    <w:rsid w:val="00851215"/>
    <w:rsid w:val="008A09B5"/>
    <w:rsid w:val="008B11E8"/>
    <w:rsid w:val="008B3DED"/>
    <w:rsid w:val="008C67A3"/>
    <w:rsid w:val="008D4C91"/>
    <w:rsid w:val="00905574"/>
    <w:rsid w:val="00907863"/>
    <w:rsid w:val="00911E57"/>
    <w:rsid w:val="0091225B"/>
    <w:rsid w:val="009246DA"/>
    <w:rsid w:val="0094589E"/>
    <w:rsid w:val="009650DC"/>
    <w:rsid w:val="009742A8"/>
    <w:rsid w:val="009A0D2B"/>
    <w:rsid w:val="009B0204"/>
    <w:rsid w:val="009B5BA2"/>
    <w:rsid w:val="009C5116"/>
    <w:rsid w:val="009D5BB5"/>
    <w:rsid w:val="009F1BCA"/>
    <w:rsid w:val="00A077A7"/>
    <w:rsid w:val="00A1558B"/>
    <w:rsid w:val="00A15FFA"/>
    <w:rsid w:val="00A20FF7"/>
    <w:rsid w:val="00A21A6C"/>
    <w:rsid w:val="00A254C8"/>
    <w:rsid w:val="00A37303"/>
    <w:rsid w:val="00A55EEA"/>
    <w:rsid w:val="00A77031"/>
    <w:rsid w:val="00A83D1B"/>
    <w:rsid w:val="00A92737"/>
    <w:rsid w:val="00AA38FE"/>
    <w:rsid w:val="00AD4A3A"/>
    <w:rsid w:val="00AE25EF"/>
    <w:rsid w:val="00AF1471"/>
    <w:rsid w:val="00AF48F9"/>
    <w:rsid w:val="00B13A1B"/>
    <w:rsid w:val="00B47772"/>
    <w:rsid w:val="00B731E4"/>
    <w:rsid w:val="00B77818"/>
    <w:rsid w:val="00B8655F"/>
    <w:rsid w:val="00BA51C5"/>
    <w:rsid w:val="00BA684E"/>
    <w:rsid w:val="00BB497A"/>
    <w:rsid w:val="00BB573A"/>
    <w:rsid w:val="00BC2211"/>
    <w:rsid w:val="00BD5C5A"/>
    <w:rsid w:val="00BF0858"/>
    <w:rsid w:val="00C10DA1"/>
    <w:rsid w:val="00C42533"/>
    <w:rsid w:val="00C612F9"/>
    <w:rsid w:val="00CB4372"/>
    <w:rsid w:val="00CC406D"/>
    <w:rsid w:val="00D15699"/>
    <w:rsid w:val="00D17E42"/>
    <w:rsid w:val="00D40560"/>
    <w:rsid w:val="00D4268A"/>
    <w:rsid w:val="00D57B19"/>
    <w:rsid w:val="00D6124D"/>
    <w:rsid w:val="00D746ED"/>
    <w:rsid w:val="00DA7EF0"/>
    <w:rsid w:val="00DC210E"/>
    <w:rsid w:val="00DC65BA"/>
    <w:rsid w:val="00DC7A91"/>
    <w:rsid w:val="00E04489"/>
    <w:rsid w:val="00E04767"/>
    <w:rsid w:val="00E34FEF"/>
    <w:rsid w:val="00E70C32"/>
    <w:rsid w:val="00EC009A"/>
    <w:rsid w:val="00EC3AD8"/>
    <w:rsid w:val="00ED6943"/>
    <w:rsid w:val="00EF622C"/>
    <w:rsid w:val="00F05192"/>
    <w:rsid w:val="00F10F4C"/>
    <w:rsid w:val="00F30CFB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0FE19BB"/>
    <w:rsid w:val="016F4FD3"/>
    <w:rsid w:val="36FD51F7"/>
    <w:rsid w:val="7F8D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EC9B60"/>
  <w15:docId w15:val="{FB24DE95-4EF6-4119-9BDE-C8B27294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Heading3">
    <w:name w:val="heading 3"/>
    <w:basedOn w:val="Heading2"/>
    <w:next w:val="Normal"/>
    <w:link w:val="Heading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dresregel" w:customStyle="1">
    <w:name w:val="Adresregel"/>
    <w:basedOn w:val="Normal"/>
    <w:qFormat/>
    <w:rsid w:val="00A254C8"/>
    <w:rPr>
      <w:b/>
    </w:rPr>
  </w:style>
  <w:style w:type="paragraph" w:styleId="Header">
    <w:name w:val="header"/>
    <w:basedOn w:val="Normal"/>
    <w:link w:val="HeaderChar"/>
    <w:rsid w:val="00A254C8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A254C8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A254C8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A254C8"/>
    <w:rPr>
      <w:rFonts w:ascii="Arial" w:hAnsi="Arial"/>
      <w:sz w:val="22"/>
      <w:lang w:eastAsia="en-US"/>
    </w:rPr>
  </w:style>
  <w:style w:type="table" w:styleId="TableGrid">
    <w:name w:val="Table Grid"/>
    <w:basedOn w:val="TableNorma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SCReferentie" w:customStyle="1">
    <w:name w:val="SSC Referentie"/>
    <w:basedOn w:val="Normal"/>
    <w:qFormat/>
    <w:rsid w:val="00602EF7"/>
    <w:rPr>
      <w:sz w:val="16"/>
    </w:rPr>
  </w:style>
  <w:style w:type="paragraph" w:styleId="SSCKenmerk" w:customStyle="1">
    <w:name w:val="SSC Kenmerk"/>
    <w:basedOn w:val="Normal"/>
    <w:qFormat/>
    <w:rsid w:val="00602EF7"/>
    <w:rPr>
      <w:sz w:val="18"/>
    </w:rPr>
  </w:style>
  <w:style w:type="paragraph" w:styleId="SSCReferentieTitel" w:customStyle="1">
    <w:name w:val="SSC Referentie Titel"/>
    <w:basedOn w:val="SSCReferentie"/>
    <w:qFormat/>
    <w:rsid w:val="00602EF7"/>
    <w:rPr>
      <w:b/>
      <w:color w:val="005F94"/>
      <w:lang w:val="en-US"/>
    </w:rPr>
  </w:style>
  <w:style w:type="character" w:styleId="Heading1Char" w:customStyle="1">
    <w:name w:val="Heading 1 Char"/>
    <w:link w:val="Heading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styleId="Heading2Char" w:customStyle="1">
    <w:name w:val="Heading 2 Char"/>
    <w:link w:val="Heading2"/>
    <w:rsid w:val="00DC65BA"/>
    <w:rPr>
      <w:rFonts w:ascii="Arial" w:hAnsi="Arial"/>
      <w:b/>
      <w:sz w:val="26"/>
      <w:szCs w:val="32"/>
      <w:lang w:eastAsia="en-US"/>
    </w:rPr>
  </w:style>
  <w:style w:type="character" w:styleId="Heading3Char" w:customStyle="1">
    <w:name w:val="Heading 3 Char"/>
    <w:link w:val="Heading3"/>
    <w:rsid w:val="00DC65BA"/>
    <w:rPr>
      <w:rFonts w:ascii="Arial" w:hAnsi="Arial"/>
      <w:b/>
      <w:sz w:val="22"/>
      <w:szCs w:val="22"/>
      <w:lang w:eastAsia="en-US"/>
    </w:rPr>
  </w:style>
  <w:style w:type="character" w:styleId="Heading4Char" w:customStyle="1">
    <w:name w:val="Heading 4 Char"/>
    <w:link w:val="Heading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link w:val="Heading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Heading7Char" w:customStyle="1">
    <w:name w:val="Heading 7 Char"/>
    <w:link w:val="Heading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Heading8Char" w:customStyle="1">
    <w:name w:val="Heading 8 Char"/>
    <w:link w:val="Heading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link w:val="Heading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Normal"/>
    <w:qFormat/>
    <w:rsid w:val="008A09B5"/>
    <w:rPr>
      <w:b/>
      <w:color w:val="005F94"/>
    </w:rPr>
  </w:style>
  <w:style w:type="paragraph" w:styleId="TOC1">
    <w:name w:val="toc 1"/>
    <w:basedOn w:val="Normal"/>
    <w:next w:val="Normal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TOC2">
    <w:name w:val="toc 2"/>
    <w:basedOn w:val="Normal"/>
    <w:next w:val="Normal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TOC3">
    <w:name w:val="toc 3"/>
    <w:basedOn w:val="Normal"/>
    <w:next w:val="Normal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SSCExtratiteltekst" w:customStyle="1">
    <w:name w:val="SSC Extra titeltekst"/>
    <w:basedOn w:val="Normal"/>
    <w:qFormat/>
    <w:rsid w:val="00602EF7"/>
  </w:style>
  <w:style w:type="paragraph" w:styleId="SSCLijstnummering" w:customStyle="1">
    <w:name w:val="SSC Lijstnummering"/>
    <w:basedOn w:val="Normal"/>
    <w:qFormat/>
    <w:rsid w:val="0078174A"/>
    <w:pPr>
      <w:tabs>
        <w:tab w:val="left" w:pos="851"/>
      </w:tabs>
    </w:pPr>
    <w:rPr>
      <w:b/>
    </w:rPr>
  </w:style>
  <w:style w:type="paragraph" w:styleId="SSCPaginanummering" w:customStyle="1">
    <w:name w:val="SSC Paginanummering"/>
    <w:basedOn w:val="SSCReferentie"/>
    <w:qFormat/>
    <w:rsid w:val="00DC65BA"/>
    <w:pPr>
      <w:framePr w:wrap="around" w:hAnchor="page" w:vAnchor="page" w:y="15423"/>
      <w:jc w:val="center"/>
    </w:pPr>
    <w:rPr>
      <w:b/>
      <w:color w:val="005F94"/>
    </w:rPr>
  </w:style>
  <w:style w:type="paragraph" w:styleId="SSCSubtitel" w:customStyle="1">
    <w:name w:val="SSC Subtitel"/>
    <w:basedOn w:val="Normal"/>
    <w:qFormat/>
    <w:rsid w:val="00602EF7"/>
    <w:rPr>
      <w:sz w:val="32"/>
    </w:rPr>
  </w:style>
  <w:style w:type="table" w:styleId="SSCTabel" w:customStyle="1">
    <w:name w:val="SSC Tabel"/>
    <w:basedOn w:val="TableNormal"/>
    <w:uiPriority w:val="99"/>
    <w:rsid w:val="0078174A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Normal"/>
    <w:qFormat/>
    <w:rsid w:val="00DC65BA"/>
    <w:rPr>
      <w:b/>
      <w:color w:val="005F94"/>
      <w:sz w:val="48"/>
    </w:rPr>
  </w:style>
  <w:style w:type="paragraph" w:styleId="SSCTitelMemo" w:customStyle="1">
    <w:name w:val="SSC Titel Memo"/>
    <w:basedOn w:val="Normal"/>
    <w:qFormat/>
    <w:rsid w:val="00602EF7"/>
    <w:rPr>
      <w:b/>
      <w:color w:val="005F94"/>
    </w:rPr>
  </w:style>
  <w:style w:type="paragraph" w:styleId="SSCTussenkop" w:customStyle="1">
    <w:name w:val="SSC Tussenkop"/>
    <w:basedOn w:val="Normal"/>
    <w:qFormat/>
    <w:rsid w:val="003732BF"/>
    <w:rPr>
      <w:b/>
      <w:color w:val="005F94"/>
      <w:sz w:val="32"/>
      <w:szCs w:val="32"/>
    </w:rPr>
  </w:style>
  <w:style w:type="paragraph" w:styleId="SSCVoettekst" w:customStyle="1">
    <w:name w:val="SSC Voettekst"/>
    <w:basedOn w:val="SSCReferentie"/>
    <w:qFormat/>
    <w:rsid w:val="00DC65BA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on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0A7507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0A7507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unhideWhenUsed/>
    <w:rsid w:val="000A7507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2540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54035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25403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40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25403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RCUS45HN67DU-974321440-304865</_dlc_DocId>
    <_dlc_DocIdUrl xmlns="558c601a-c172-4142-980b-33deeaa1e95d">
      <Url>https://sscons.sharepoint.com/sites/ORG-IC/_layouts/15/DocIdRedir.aspx?ID=RCUS45HN67DU-974321440-304865</Url>
      <Description>RCUS45HN67DU-974321440-304865</Description>
    </_dlc_DocIdUrl>
    <CATSCM xmlns="128ee3f7-829e-4555-9a1a-4c53ac6fd30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A1957B-1230-4D7E-875D-09C810862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83C09-3C73-47C1-A055-E04F391E35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A183532-8C2F-4568-AB16-BD4AF7D7A59A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Zwolle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Verelst, Gerard</dc:creator>
  <keywords/>
  <lastModifiedBy>Emma Kolk</lastModifiedBy>
  <revision>12</revision>
  <lastPrinted>1901-01-01T08:00:00.0000000Z</lastPrinted>
  <dcterms:created xsi:type="dcterms:W3CDTF">2024-06-20T16:13:00.0000000Z</dcterms:created>
  <dcterms:modified xsi:type="dcterms:W3CDTF">2024-09-02T13:19:29.2095350Z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1b86e35a-2c7e-4151-ba46-f59b00e7631d</vt:lpwstr>
  </property>
  <property fmtid="{D5CDD505-2E9C-101B-9397-08002B2CF9AE}" pid="4" name="MediaServiceImageTags">
    <vt:lpwstr/>
  </property>
</Properties>
</file>