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E09A3D" w14:textId="77777777" w:rsidR="00EF38F4" w:rsidRDefault="00EF38F4" w:rsidP="00EF38F4">
      <w:pPr>
        <w:rPr>
          <w:szCs w:val="18"/>
        </w:rPr>
      </w:pPr>
    </w:p>
    <w:p w14:paraId="3089F7CB" w14:textId="77777777" w:rsidR="00EF38F4" w:rsidRDefault="00EF38F4" w:rsidP="00EF38F4">
      <w:pPr>
        <w:rPr>
          <w:szCs w:val="18"/>
        </w:rPr>
      </w:pPr>
    </w:p>
    <w:p w14:paraId="37F3F439" w14:textId="77777777" w:rsidR="00EF38F4" w:rsidRDefault="00EF38F4" w:rsidP="00EF38F4">
      <w:pPr>
        <w:rPr>
          <w:szCs w:val="18"/>
        </w:rPr>
        <w:sectPr w:rsidR="00EF38F4" w:rsidSect="00EF38F4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 w:code="9"/>
          <w:pgMar w:top="2398" w:right="2818" w:bottom="1077" w:left="1559" w:header="2398" w:footer="2552" w:gutter="0"/>
          <w:cols w:space="720"/>
          <w:titlePg/>
          <w:docGrid w:linePitch="360"/>
        </w:sectPr>
      </w:pPr>
    </w:p>
    <w:p w14:paraId="24ED0181" w14:textId="77777777" w:rsidR="00EF38F4" w:rsidRDefault="00EF38F4" w:rsidP="00EF38F4">
      <w:r>
        <w:br/>
      </w:r>
    </w:p>
    <w:p w14:paraId="335F80B0" w14:textId="4076BE4E" w:rsidR="00EF38F4" w:rsidRDefault="00EF38F4" w:rsidP="00EF38F4">
      <w:pPr>
        <w:rPr>
          <w:b/>
          <w:bCs/>
          <w:sz w:val="28"/>
          <w:szCs w:val="28"/>
        </w:rPr>
      </w:pPr>
    </w:p>
    <w:p w14:paraId="266F9F3D" w14:textId="246602DD" w:rsidR="0039764C" w:rsidRDefault="0039764C" w:rsidP="00EF38F4">
      <w:pPr>
        <w:rPr>
          <w:b/>
          <w:bCs/>
          <w:sz w:val="28"/>
          <w:szCs w:val="28"/>
        </w:rPr>
      </w:pPr>
    </w:p>
    <w:p w14:paraId="78888BC2" w14:textId="77777777" w:rsidR="0039764C" w:rsidRPr="00FD3FD2" w:rsidRDefault="0039764C" w:rsidP="00EF38F4">
      <w:pPr>
        <w:rPr>
          <w:b/>
          <w:bCs/>
          <w:sz w:val="28"/>
          <w:szCs w:val="28"/>
        </w:rPr>
      </w:pPr>
    </w:p>
    <w:p w14:paraId="72912EAD" w14:textId="242CFC95" w:rsidR="00DD4EA5" w:rsidRDefault="00FD3FD2" w:rsidP="00DD4EA5">
      <w:pPr>
        <w:rPr>
          <w:b/>
          <w:sz w:val="28"/>
          <w:szCs w:val="28"/>
        </w:rPr>
      </w:pPr>
      <w:r w:rsidRPr="00FD3FD2">
        <w:rPr>
          <w:b/>
          <w:bCs/>
          <w:sz w:val="28"/>
          <w:szCs w:val="28"/>
        </w:rPr>
        <w:tab/>
      </w:r>
      <w:r w:rsidRPr="00FD3FD2">
        <w:rPr>
          <w:b/>
          <w:bCs/>
          <w:sz w:val="28"/>
          <w:szCs w:val="28"/>
        </w:rPr>
        <w:tab/>
      </w:r>
      <w:r w:rsidRPr="00FD3FD2">
        <w:rPr>
          <w:b/>
          <w:bCs/>
          <w:sz w:val="28"/>
          <w:szCs w:val="28"/>
        </w:rPr>
        <w:tab/>
      </w:r>
      <w:r w:rsidRPr="00FD3FD2">
        <w:rPr>
          <w:b/>
          <w:bCs/>
          <w:sz w:val="28"/>
          <w:szCs w:val="28"/>
        </w:rPr>
        <w:tab/>
      </w:r>
      <w:r w:rsidRPr="00FD3FD2">
        <w:rPr>
          <w:b/>
          <w:bCs/>
          <w:sz w:val="28"/>
          <w:szCs w:val="28"/>
        </w:rPr>
        <w:tab/>
      </w:r>
      <w:r w:rsidRPr="00FD3FD2">
        <w:rPr>
          <w:b/>
          <w:bCs/>
          <w:sz w:val="28"/>
          <w:szCs w:val="28"/>
        </w:rPr>
        <w:tab/>
      </w:r>
      <w:r w:rsidRPr="00FD3FD2">
        <w:rPr>
          <w:b/>
          <w:bCs/>
          <w:sz w:val="28"/>
          <w:szCs w:val="28"/>
        </w:rPr>
        <w:tab/>
      </w:r>
      <w:r w:rsidRPr="00FD3FD2">
        <w:rPr>
          <w:b/>
          <w:bCs/>
          <w:sz w:val="28"/>
          <w:szCs w:val="28"/>
        </w:rPr>
        <w:tab/>
      </w:r>
      <w:r w:rsidRPr="00FD3FD2">
        <w:rPr>
          <w:b/>
          <w:bCs/>
          <w:sz w:val="28"/>
          <w:szCs w:val="28"/>
        </w:rPr>
        <w:tab/>
      </w:r>
      <w:r w:rsidRPr="00FD3FD2">
        <w:rPr>
          <w:b/>
          <w:bCs/>
          <w:sz w:val="28"/>
          <w:szCs w:val="28"/>
        </w:rPr>
        <w:tab/>
      </w:r>
      <w:r w:rsidRPr="00FD3FD2">
        <w:rPr>
          <w:b/>
          <w:bCs/>
          <w:sz w:val="28"/>
          <w:szCs w:val="28"/>
        </w:rPr>
        <w:tab/>
      </w:r>
      <w:r w:rsidRPr="00FD3FD2">
        <w:rPr>
          <w:b/>
          <w:bCs/>
          <w:sz w:val="28"/>
          <w:szCs w:val="28"/>
        </w:rPr>
        <w:tab/>
      </w:r>
      <w:r w:rsidRPr="00FD3FD2">
        <w:rPr>
          <w:b/>
          <w:bCs/>
          <w:sz w:val="28"/>
          <w:szCs w:val="28"/>
        </w:rPr>
        <w:tab/>
      </w:r>
      <w:r w:rsidRPr="00FD3FD2">
        <w:rPr>
          <w:b/>
          <w:bCs/>
          <w:sz w:val="28"/>
          <w:szCs w:val="28"/>
        </w:rPr>
        <w:tab/>
        <w:t xml:space="preserve">Bijlage </w:t>
      </w:r>
      <w:r w:rsidR="00A90105">
        <w:rPr>
          <w:b/>
          <w:bCs/>
          <w:sz w:val="28"/>
          <w:szCs w:val="28"/>
        </w:rPr>
        <w:t>D</w:t>
      </w:r>
      <w:r w:rsidR="00DD4EA5">
        <w:tab/>
      </w:r>
      <w:r w:rsidR="00DD4EA5">
        <w:tab/>
      </w:r>
      <w:r w:rsidR="00DD4EA5">
        <w:tab/>
      </w:r>
      <w:r w:rsidR="00DD4EA5">
        <w:tab/>
      </w:r>
      <w:r w:rsidR="00DD4EA5">
        <w:tab/>
      </w:r>
      <w:r w:rsidR="00DD4EA5">
        <w:tab/>
      </w:r>
      <w:r w:rsidR="00DD4EA5">
        <w:tab/>
      </w:r>
      <w:r w:rsidR="00DD4EA5">
        <w:tab/>
      </w:r>
      <w:r w:rsidR="00DD4EA5">
        <w:tab/>
      </w:r>
    </w:p>
    <w:p w14:paraId="4671909B" w14:textId="5AA8D8EE" w:rsidR="00A90105" w:rsidRDefault="00A90105" w:rsidP="00A90105">
      <w:pPr>
        <w:ind w:left="238" w:hanging="23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Referentieverklaring</w:t>
      </w:r>
    </w:p>
    <w:p w14:paraId="0994E32F" w14:textId="1A2E8244" w:rsidR="00EF38F4" w:rsidRDefault="00EF38F4" w:rsidP="00EF38F4">
      <w:pPr>
        <w:rPr>
          <w:b/>
          <w:sz w:val="28"/>
          <w:szCs w:val="28"/>
        </w:rPr>
      </w:pPr>
    </w:p>
    <w:p w14:paraId="05483496" w14:textId="7800B27C" w:rsidR="00250DED" w:rsidRDefault="00250DED" w:rsidP="00EF38F4">
      <w:pPr>
        <w:rPr>
          <w:b/>
          <w:sz w:val="28"/>
          <w:szCs w:val="28"/>
        </w:rPr>
      </w:pPr>
    </w:p>
    <w:p w14:paraId="1BEDAE0F" w14:textId="77777777" w:rsidR="00C6180C" w:rsidRPr="006B0FE2" w:rsidRDefault="00C6180C" w:rsidP="00C6180C">
      <w:pPr>
        <w:ind w:left="3171" w:firstLine="7"/>
        <w:rPr>
          <w:b/>
          <w:bCs/>
          <w:sz w:val="28"/>
          <w:szCs w:val="28"/>
        </w:rPr>
      </w:pPr>
      <w:r w:rsidRPr="36AE564B">
        <w:rPr>
          <w:b/>
          <w:bCs/>
          <w:sz w:val="28"/>
          <w:szCs w:val="28"/>
        </w:rPr>
        <w:t>IWR2024|PSM</w:t>
      </w:r>
    </w:p>
    <w:p w14:paraId="083B30B9" w14:textId="77777777" w:rsidR="00C6180C" w:rsidRPr="006B0FE2" w:rsidRDefault="00C6180C" w:rsidP="00C6180C"/>
    <w:p w14:paraId="61C8D051" w14:textId="77777777" w:rsidR="00C6180C" w:rsidRDefault="00C6180C" w:rsidP="00C6180C">
      <w:pPr>
        <w:ind w:left="2944" w:firstLine="227"/>
        <w:rPr>
          <w:b/>
          <w:bCs/>
          <w:sz w:val="28"/>
          <w:szCs w:val="28"/>
        </w:rPr>
      </w:pPr>
      <w:r w:rsidRPr="36AE564B">
        <w:rPr>
          <w:b/>
          <w:bCs/>
          <w:sz w:val="28"/>
          <w:szCs w:val="28"/>
        </w:rPr>
        <w:t>ICT Werkomgeving Rijk</w:t>
      </w:r>
    </w:p>
    <w:p w14:paraId="6FECAC95" w14:textId="77777777" w:rsidR="00C6180C" w:rsidRPr="00484037" w:rsidRDefault="00C6180C" w:rsidP="00C6180C">
      <w:pPr>
        <w:pStyle w:val="Titel12pt"/>
      </w:pPr>
    </w:p>
    <w:p w14:paraId="65A5C551" w14:textId="77777777" w:rsidR="00C6180C" w:rsidRDefault="00C6180C" w:rsidP="00C6180C">
      <w:pPr>
        <w:rPr>
          <w:b/>
          <w:sz w:val="28"/>
          <w:szCs w:val="28"/>
        </w:rPr>
      </w:pPr>
    </w:p>
    <w:p w14:paraId="238F9190" w14:textId="77777777" w:rsidR="00C6180C" w:rsidRPr="004E2C78" w:rsidRDefault="00C6180C" w:rsidP="00C6180C">
      <w:pPr>
        <w:tabs>
          <w:tab w:val="left" w:pos="2617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55D012AF" w14:textId="77777777" w:rsidR="00C6180C" w:rsidRPr="005916B8" w:rsidRDefault="00C6180C" w:rsidP="00C6180C">
      <w:pPr>
        <w:rPr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2A69A775" w14:textId="77777777" w:rsidR="00C6180C" w:rsidRPr="005916B8" w:rsidRDefault="00C6180C" w:rsidP="00C6180C"/>
    <w:p w14:paraId="3249EBDA" w14:textId="77777777" w:rsidR="00C6180C" w:rsidRPr="005916B8" w:rsidRDefault="00C6180C" w:rsidP="00C6180C">
      <w:r w:rsidRPr="005916B8">
        <w:tab/>
      </w:r>
    </w:p>
    <w:p w14:paraId="58E9D473" w14:textId="77777777" w:rsidR="00C6180C" w:rsidRPr="005916B8" w:rsidRDefault="00C6180C" w:rsidP="00C6180C">
      <w:pPr>
        <w:pStyle w:val="Titel12pt"/>
        <w:rPr>
          <w:highlight w:val="yellow"/>
        </w:rPr>
      </w:pPr>
    </w:p>
    <w:p w14:paraId="1D8819D8" w14:textId="77777777" w:rsidR="00C6180C" w:rsidRPr="005916B8" w:rsidRDefault="00C6180C" w:rsidP="00C6180C">
      <w:pPr>
        <w:pStyle w:val="Titel12pt"/>
        <w:ind w:left="0"/>
      </w:pPr>
    </w:p>
    <w:p w14:paraId="095433B0" w14:textId="77777777" w:rsidR="00C6180C" w:rsidRPr="005916B8" w:rsidRDefault="00C6180C" w:rsidP="00C6180C">
      <w:pPr>
        <w:pStyle w:val="Datumstatusvoorblad"/>
      </w:pPr>
    </w:p>
    <w:p w14:paraId="7E4F8D99" w14:textId="255794CA" w:rsidR="00C6180C" w:rsidRPr="005916B8" w:rsidRDefault="00C6180C" w:rsidP="00C6180C">
      <w:pPr>
        <w:pStyle w:val="Datumstatusvoorblad"/>
      </w:pPr>
      <w:r w:rsidRPr="005916B8">
        <w:t>Status:</w:t>
      </w:r>
      <w:r w:rsidRPr="005916B8">
        <w:tab/>
      </w:r>
      <w:r w:rsidRPr="005916B8">
        <w:tab/>
      </w:r>
      <w:r w:rsidRPr="005916B8">
        <w:tab/>
      </w:r>
      <w:r w:rsidRPr="005916B8">
        <w:tab/>
      </w:r>
      <w:r w:rsidRPr="005916B8">
        <w:tab/>
        <w:t xml:space="preserve">versie </w:t>
      </w:r>
      <w:r w:rsidR="00B00B4B">
        <w:t>1.</w:t>
      </w:r>
      <w:r w:rsidR="00D20660">
        <w:t>1</w:t>
      </w:r>
    </w:p>
    <w:p w14:paraId="4CF81C4B" w14:textId="77777777" w:rsidR="00C6180C" w:rsidRDefault="00C6180C" w:rsidP="00C6180C">
      <w:pPr>
        <w:pStyle w:val="Datumstatusvoorblad"/>
      </w:pPr>
      <w:r w:rsidRPr="00EC1FE6">
        <w:t xml:space="preserve">Referentie: </w:t>
      </w:r>
      <w:r>
        <w:tab/>
      </w:r>
      <w:r>
        <w:tab/>
      </w:r>
      <w:r>
        <w:tab/>
      </w:r>
      <w:r>
        <w:tab/>
      </w:r>
      <w:r w:rsidRPr="0049352C">
        <w:t xml:space="preserve">IUC </w:t>
      </w:r>
      <w:r>
        <w:t>2024123004</w:t>
      </w:r>
    </w:p>
    <w:p w14:paraId="167AA713" w14:textId="77777777" w:rsidR="001A543F" w:rsidRDefault="001A543F" w:rsidP="001A543F">
      <w:pPr>
        <w:pStyle w:val="Datumstatusvoorblad"/>
        <w:rPr>
          <w:szCs w:val="1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C0A1229" w14:textId="1DE664E6" w:rsidR="00EF38F4" w:rsidRPr="00250DED" w:rsidRDefault="009D68AE" w:rsidP="009D68AE">
      <w:pPr>
        <w:rPr>
          <w:b/>
          <w:bCs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DD4EA5">
        <w:tab/>
      </w:r>
    </w:p>
    <w:p w14:paraId="396781FE" w14:textId="77777777" w:rsidR="00EF38F4" w:rsidRPr="00250DED" w:rsidRDefault="00EF38F4" w:rsidP="00EF38F4">
      <w:pPr>
        <w:rPr>
          <w:sz w:val="28"/>
          <w:szCs w:val="28"/>
        </w:rPr>
      </w:pPr>
    </w:p>
    <w:p w14:paraId="52F2B19B" w14:textId="77777777" w:rsidR="00EF38F4" w:rsidRPr="00250DED" w:rsidRDefault="00EF38F4" w:rsidP="00EF38F4"/>
    <w:p w14:paraId="43947A53" w14:textId="77777777" w:rsidR="00EF38F4" w:rsidRPr="00250DED" w:rsidRDefault="00EF38F4" w:rsidP="00EF38F4">
      <w:r w:rsidRPr="00250DED">
        <w:tab/>
      </w:r>
    </w:p>
    <w:p w14:paraId="32259506" w14:textId="77777777" w:rsidR="00075EEB" w:rsidRPr="00250DED" w:rsidRDefault="00075EEB" w:rsidP="00EF38F4">
      <w:pPr>
        <w:pStyle w:val="Titel12pt"/>
        <w:rPr>
          <w:highlight w:val="yellow"/>
        </w:rPr>
      </w:pPr>
    </w:p>
    <w:p w14:paraId="68E9E1A6" w14:textId="78BE843A" w:rsidR="00FE27B5" w:rsidRPr="00250DED" w:rsidRDefault="00FE27B5" w:rsidP="00FE27B5">
      <w:pPr>
        <w:pStyle w:val="Titel12pt"/>
        <w:ind w:left="0"/>
      </w:pPr>
    </w:p>
    <w:p w14:paraId="3FE3AABE" w14:textId="77777777" w:rsidR="009D68AE" w:rsidRPr="00250DED" w:rsidRDefault="009D68AE" w:rsidP="00FE27B5">
      <w:pPr>
        <w:pStyle w:val="Titel12pt"/>
        <w:ind w:left="0"/>
      </w:pPr>
    </w:p>
    <w:p w14:paraId="191D9DC0" w14:textId="77777777" w:rsidR="00EF38F4" w:rsidRPr="00250DED" w:rsidRDefault="00EF38F4" w:rsidP="00EF38F4">
      <w:pPr>
        <w:pStyle w:val="Datumstatusvoorblad"/>
      </w:pPr>
    </w:p>
    <w:p w14:paraId="20399902" w14:textId="77777777" w:rsidR="00EF38F4" w:rsidRPr="00250DED" w:rsidRDefault="00EF38F4" w:rsidP="00EF38F4">
      <w:pPr>
        <w:pStyle w:val="Datumstatusvoorblad"/>
      </w:pPr>
    </w:p>
    <w:p w14:paraId="14060EDE" w14:textId="77777777" w:rsidR="00EF38F4" w:rsidRPr="00FE43E7" w:rsidRDefault="00EF38F4" w:rsidP="00EF38F4"/>
    <w:p w14:paraId="1549261B" w14:textId="60B234E7" w:rsidR="00BE633B" w:rsidRPr="00FE43E7" w:rsidRDefault="00BE633B" w:rsidP="004D2A4E">
      <w:pPr>
        <w:pStyle w:val="Kop1"/>
        <w:numPr>
          <w:ilvl w:val="0"/>
          <w:numId w:val="0"/>
        </w:numPr>
      </w:pPr>
    </w:p>
    <w:p w14:paraId="2FA46067" w14:textId="50132B21" w:rsidR="00933085" w:rsidRPr="00FE43E7" w:rsidRDefault="00933085" w:rsidP="00933085"/>
    <w:p w14:paraId="0A6A776B" w14:textId="317402F6" w:rsidR="00933085" w:rsidRPr="00FE43E7" w:rsidRDefault="00933085" w:rsidP="00933085"/>
    <w:p w14:paraId="4AA26EF5" w14:textId="548793CE" w:rsidR="00933085" w:rsidRPr="00FE43E7" w:rsidRDefault="00933085" w:rsidP="00933085"/>
    <w:p w14:paraId="703E27C4" w14:textId="52F95C37" w:rsidR="00933085" w:rsidRPr="00FE43E7" w:rsidRDefault="00933085" w:rsidP="00933085"/>
    <w:p w14:paraId="43539354" w14:textId="7847E630" w:rsidR="00A90105" w:rsidRPr="00FE43E7" w:rsidRDefault="00A90105" w:rsidP="00933085"/>
    <w:p w14:paraId="217B8608" w14:textId="77777777" w:rsidR="00146743" w:rsidRPr="00703624" w:rsidRDefault="00146743" w:rsidP="00146743">
      <w:pPr>
        <w:rPr>
          <w:b/>
          <w:sz w:val="28"/>
          <w:szCs w:val="28"/>
        </w:rPr>
      </w:pPr>
      <w:r w:rsidRPr="00703624">
        <w:rPr>
          <w:b/>
          <w:sz w:val="28"/>
          <w:szCs w:val="28"/>
        </w:rPr>
        <w:t>Inhoudsopgave</w:t>
      </w:r>
    </w:p>
    <w:p w14:paraId="1AD19283" w14:textId="77777777" w:rsidR="00146743" w:rsidRPr="00D53B5E" w:rsidRDefault="00146743" w:rsidP="00146743"/>
    <w:p w14:paraId="0ECD77AA" w14:textId="37B97820" w:rsidR="00A30416" w:rsidRDefault="00146743">
      <w:pPr>
        <w:pStyle w:val="Inhopg1"/>
        <w:tabs>
          <w:tab w:val="left" w:pos="400"/>
          <w:tab w:val="right" w:leader="dot" w:pos="7519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nl-NL"/>
          <w14:ligatures w14:val="standardContextual"/>
        </w:rPr>
      </w:pPr>
      <w:r>
        <w:fldChar w:fldCharType="begin"/>
      </w:r>
      <w:r>
        <w:rPr>
          <w:rStyle w:val="Hyperlink"/>
          <w:noProof/>
        </w:rPr>
        <w:instrText xml:space="preserve"> TOC \o "1-3" \h \z \u </w:instrText>
      </w:r>
      <w:r>
        <w:fldChar w:fldCharType="separate"/>
      </w:r>
      <w:hyperlink w:anchor="_Toc152233354" w:history="1">
        <w:r w:rsidR="00A30416" w:rsidRPr="00B400B9">
          <w:rPr>
            <w:rStyle w:val="Hyperlink"/>
            <w:rFonts w:eastAsia="MS Mincho"/>
            <w:noProof/>
          </w:rPr>
          <w:t>1</w:t>
        </w:r>
        <w:r w:rsidR="00A30416">
          <w:rPr>
            <w:rFonts w:asciiTheme="minorHAnsi" w:eastAsiaTheme="minorEastAsia" w:hAnsiTheme="minorHAnsi" w:cstheme="minorBidi"/>
            <w:noProof/>
            <w:kern w:val="2"/>
            <w:sz w:val="24"/>
            <w:szCs w:val="24"/>
            <w:lang w:eastAsia="nl-NL"/>
            <w14:ligatures w14:val="standardContextual"/>
          </w:rPr>
          <w:tab/>
        </w:r>
        <w:r w:rsidR="00A30416" w:rsidRPr="00B400B9">
          <w:rPr>
            <w:rStyle w:val="Hyperlink"/>
            <w:rFonts w:eastAsia="MS Mincho"/>
            <w:noProof/>
          </w:rPr>
          <w:t>Voorwaarden bij referentieverklaring</w:t>
        </w:r>
        <w:r w:rsidR="00A30416">
          <w:rPr>
            <w:noProof/>
            <w:webHidden/>
          </w:rPr>
          <w:tab/>
        </w:r>
        <w:r w:rsidR="00A30416">
          <w:rPr>
            <w:noProof/>
            <w:webHidden/>
          </w:rPr>
          <w:fldChar w:fldCharType="begin"/>
        </w:r>
        <w:r w:rsidR="00A30416">
          <w:rPr>
            <w:noProof/>
            <w:webHidden/>
          </w:rPr>
          <w:instrText xml:space="preserve"> PAGEREF _Toc152233354 \h </w:instrText>
        </w:r>
        <w:r w:rsidR="00A30416">
          <w:rPr>
            <w:noProof/>
            <w:webHidden/>
          </w:rPr>
        </w:r>
        <w:r w:rsidR="00A30416">
          <w:rPr>
            <w:noProof/>
            <w:webHidden/>
          </w:rPr>
          <w:fldChar w:fldCharType="separate"/>
        </w:r>
        <w:r w:rsidR="00A30416">
          <w:rPr>
            <w:noProof/>
            <w:webHidden/>
          </w:rPr>
          <w:t>3</w:t>
        </w:r>
        <w:r w:rsidR="00A30416">
          <w:rPr>
            <w:noProof/>
            <w:webHidden/>
          </w:rPr>
          <w:fldChar w:fldCharType="end"/>
        </w:r>
      </w:hyperlink>
    </w:p>
    <w:p w14:paraId="7B747604" w14:textId="1DD2D0BB" w:rsidR="00A30416" w:rsidRDefault="00C745DA">
      <w:pPr>
        <w:pStyle w:val="Inhopg1"/>
        <w:tabs>
          <w:tab w:val="left" w:pos="400"/>
          <w:tab w:val="right" w:leader="dot" w:pos="7519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nl-NL"/>
          <w14:ligatures w14:val="standardContextual"/>
        </w:rPr>
      </w:pPr>
      <w:hyperlink w:anchor="_Toc152233355" w:history="1">
        <w:r w:rsidR="00A30416" w:rsidRPr="00B400B9">
          <w:rPr>
            <w:rStyle w:val="Hyperlink"/>
            <w:rFonts w:eastAsia="MS Mincho"/>
            <w:noProof/>
          </w:rPr>
          <w:t>2</w:t>
        </w:r>
        <w:r w:rsidR="00A30416">
          <w:rPr>
            <w:rFonts w:asciiTheme="minorHAnsi" w:eastAsiaTheme="minorEastAsia" w:hAnsiTheme="minorHAnsi" w:cstheme="minorBidi"/>
            <w:noProof/>
            <w:kern w:val="2"/>
            <w:sz w:val="24"/>
            <w:szCs w:val="24"/>
            <w:lang w:eastAsia="nl-NL"/>
            <w14:ligatures w14:val="standardContextual"/>
          </w:rPr>
          <w:tab/>
        </w:r>
        <w:r w:rsidR="00A30416" w:rsidRPr="00B400B9">
          <w:rPr>
            <w:rStyle w:val="Hyperlink"/>
            <w:rFonts w:eastAsia="MS Mincho"/>
            <w:noProof/>
          </w:rPr>
          <w:t>Kerncompetenties</w:t>
        </w:r>
        <w:r w:rsidR="00A30416">
          <w:rPr>
            <w:noProof/>
            <w:webHidden/>
          </w:rPr>
          <w:tab/>
        </w:r>
        <w:r w:rsidR="00A30416">
          <w:rPr>
            <w:noProof/>
            <w:webHidden/>
          </w:rPr>
          <w:fldChar w:fldCharType="begin"/>
        </w:r>
        <w:r w:rsidR="00A30416">
          <w:rPr>
            <w:noProof/>
            <w:webHidden/>
          </w:rPr>
          <w:instrText xml:space="preserve"> PAGEREF _Toc152233355 \h </w:instrText>
        </w:r>
        <w:r w:rsidR="00A30416">
          <w:rPr>
            <w:noProof/>
            <w:webHidden/>
          </w:rPr>
        </w:r>
        <w:r w:rsidR="00A30416">
          <w:rPr>
            <w:noProof/>
            <w:webHidden/>
          </w:rPr>
          <w:fldChar w:fldCharType="separate"/>
        </w:r>
        <w:r w:rsidR="00A30416">
          <w:rPr>
            <w:noProof/>
            <w:webHidden/>
          </w:rPr>
          <w:t>3</w:t>
        </w:r>
        <w:r w:rsidR="00A30416">
          <w:rPr>
            <w:noProof/>
            <w:webHidden/>
          </w:rPr>
          <w:fldChar w:fldCharType="end"/>
        </w:r>
      </w:hyperlink>
    </w:p>
    <w:p w14:paraId="3DE07FAC" w14:textId="43F22060" w:rsidR="00A30416" w:rsidRDefault="00C745DA">
      <w:pPr>
        <w:pStyle w:val="Inhopg1"/>
        <w:tabs>
          <w:tab w:val="left" w:pos="400"/>
          <w:tab w:val="right" w:leader="dot" w:pos="7519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nl-NL"/>
          <w14:ligatures w14:val="standardContextual"/>
        </w:rPr>
      </w:pPr>
      <w:hyperlink w:anchor="_Toc152233356" w:history="1">
        <w:r w:rsidR="00A30416" w:rsidRPr="00B400B9">
          <w:rPr>
            <w:rStyle w:val="Hyperlink"/>
            <w:noProof/>
          </w:rPr>
          <w:t>3</w:t>
        </w:r>
        <w:r w:rsidR="00A30416">
          <w:rPr>
            <w:rFonts w:asciiTheme="minorHAnsi" w:eastAsiaTheme="minorEastAsia" w:hAnsiTheme="minorHAnsi" w:cstheme="minorBidi"/>
            <w:noProof/>
            <w:kern w:val="2"/>
            <w:sz w:val="24"/>
            <w:szCs w:val="24"/>
            <w:lang w:eastAsia="nl-NL"/>
            <w14:ligatures w14:val="standardContextual"/>
          </w:rPr>
          <w:tab/>
        </w:r>
        <w:r w:rsidR="00A30416" w:rsidRPr="00B400B9">
          <w:rPr>
            <w:rStyle w:val="Hyperlink"/>
            <w:noProof/>
          </w:rPr>
          <w:t>Referenties</w:t>
        </w:r>
        <w:r w:rsidR="00A30416">
          <w:rPr>
            <w:noProof/>
            <w:webHidden/>
          </w:rPr>
          <w:tab/>
        </w:r>
        <w:r w:rsidR="00A30416">
          <w:rPr>
            <w:noProof/>
            <w:webHidden/>
          </w:rPr>
          <w:fldChar w:fldCharType="begin"/>
        </w:r>
        <w:r w:rsidR="00A30416">
          <w:rPr>
            <w:noProof/>
            <w:webHidden/>
          </w:rPr>
          <w:instrText xml:space="preserve"> PAGEREF _Toc152233356 \h </w:instrText>
        </w:r>
        <w:r w:rsidR="00A30416">
          <w:rPr>
            <w:noProof/>
            <w:webHidden/>
          </w:rPr>
        </w:r>
        <w:r w:rsidR="00A30416">
          <w:rPr>
            <w:noProof/>
            <w:webHidden/>
          </w:rPr>
          <w:fldChar w:fldCharType="separate"/>
        </w:r>
        <w:r w:rsidR="00A30416">
          <w:rPr>
            <w:noProof/>
            <w:webHidden/>
          </w:rPr>
          <w:t>7</w:t>
        </w:r>
        <w:r w:rsidR="00A30416">
          <w:rPr>
            <w:noProof/>
            <w:webHidden/>
          </w:rPr>
          <w:fldChar w:fldCharType="end"/>
        </w:r>
      </w:hyperlink>
    </w:p>
    <w:p w14:paraId="688ECC03" w14:textId="6FFDB5D4" w:rsidR="00A30416" w:rsidRDefault="00C745DA">
      <w:pPr>
        <w:pStyle w:val="Inhopg1"/>
        <w:tabs>
          <w:tab w:val="left" w:pos="400"/>
          <w:tab w:val="right" w:leader="dot" w:pos="7519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nl-NL"/>
          <w14:ligatures w14:val="standardContextual"/>
        </w:rPr>
      </w:pPr>
      <w:hyperlink w:anchor="_Toc152233357" w:history="1">
        <w:r w:rsidR="00A30416" w:rsidRPr="00B400B9">
          <w:rPr>
            <w:rStyle w:val="Hyperlink"/>
            <w:noProof/>
          </w:rPr>
          <w:t>4</w:t>
        </w:r>
        <w:r w:rsidR="00A30416">
          <w:rPr>
            <w:rFonts w:asciiTheme="minorHAnsi" w:eastAsiaTheme="minorEastAsia" w:hAnsiTheme="minorHAnsi" w:cstheme="minorBidi"/>
            <w:noProof/>
            <w:kern w:val="2"/>
            <w:sz w:val="24"/>
            <w:szCs w:val="24"/>
            <w:lang w:eastAsia="nl-NL"/>
            <w14:ligatures w14:val="standardContextual"/>
          </w:rPr>
          <w:tab/>
        </w:r>
        <w:r w:rsidR="00A30416" w:rsidRPr="00B400B9">
          <w:rPr>
            <w:rStyle w:val="Hyperlink"/>
            <w:noProof/>
          </w:rPr>
          <w:t>Ondertekening</w:t>
        </w:r>
        <w:r w:rsidR="00A30416">
          <w:rPr>
            <w:noProof/>
            <w:webHidden/>
          </w:rPr>
          <w:tab/>
        </w:r>
        <w:r w:rsidR="00A30416">
          <w:rPr>
            <w:noProof/>
            <w:webHidden/>
          </w:rPr>
          <w:fldChar w:fldCharType="begin"/>
        </w:r>
        <w:r w:rsidR="00A30416">
          <w:rPr>
            <w:noProof/>
            <w:webHidden/>
          </w:rPr>
          <w:instrText xml:space="preserve"> PAGEREF _Toc152233357 \h </w:instrText>
        </w:r>
        <w:r w:rsidR="00A30416">
          <w:rPr>
            <w:noProof/>
            <w:webHidden/>
          </w:rPr>
        </w:r>
        <w:r w:rsidR="00A30416">
          <w:rPr>
            <w:noProof/>
            <w:webHidden/>
          </w:rPr>
          <w:fldChar w:fldCharType="separate"/>
        </w:r>
        <w:r w:rsidR="00A30416">
          <w:rPr>
            <w:noProof/>
            <w:webHidden/>
          </w:rPr>
          <w:t>8</w:t>
        </w:r>
        <w:r w:rsidR="00A30416">
          <w:rPr>
            <w:noProof/>
            <w:webHidden/>
          </w:rPr>
          <w:fldChar w:fldCharType="end"/>
        </w:r>
      </w:hyperlink>
    </w:p>
    <w:p w14:paraId="44FCA2F1" w14:textId="493589D2" w:rsidR="00146743" w:rsidRDefault="00146743" w:rsidP="00146743">
      <w:pPr>
        <w:rPr>
          <w:rFonts w:eastAsia="MS Mincho"/>
          <w:b/>
          <w:bCs/>
        </w:rPr>
      </w:pPr>
      <w:r>
        <w:fldChar w:fldCharType="end"/>
      </w:r>
      <w:r>
        <w:rPr>
          <w:rFonts w:eastAsia="MS Mincho"/>
          <w:b/>
          <w:bCs/>
        </w:rPr>
        <w:br w:type="page"/>
      </w:r>
    </w:p>
    <w:p w14:paraId="2B03CBD9" w14:textId="77777777" w:rsidR="00146743" w:rsidRDefault="00146743" w:rsidP="00146743">
      <w:pPr>
        <w:pStyle w:val="Kop1"/>
        <w:rPr>
          <w:rFonts w:eastAsia="MS Mincho"/>
        </w:rPr>
      </w:pPr>
      <w:bookmarkStart w:id="0" w:name="_Toc152233354"/>
      <w:r w:rsidRPr="00151D7A">
        <w:rPr>
          <w:rFonts w:eastAsia="MS Mincho"/>
        </w:rPr>
        <w:lastRenderedPageBreak/>
        <w:t>Voorwaarden bij referentieverklaring</w:t>
      </w:r>
      <w:bookmarkEnd w:id="0"/>
    </w:p>
    <w:p w14:paraId="4BB00492" w14:textId="77777777" w:rsidR="00146743" w:rsidRPr="00814F2F" w:rsidRDefault="00146743" w:rsidP="0077547C">
      <w:pPr>
        <w:widowControl w:val="0"/>
        <w:numPr>
          <w:ilvl w:val="0"/>
          <w:numId w:val="9"/>
        </w:numPr>
        <w:tabs>
          <w:tab w:val="left" w:pos="2422"/>
        </w:tabs>
        <w:overflowPunct w:val="0"/>
        <w:autoSpaceDE w:val="0"/>
        <w:autoSpaceDN w:val="0"/>
        <w:adjustRightInd w:val="0"/>
        <w:spacing w:line="240" w:lineRule="exact"/>
        <w:textAlignment w:val="baseline"/>
        <w:rPr>
          <w:rFonts w:eastAsia="MS Mincho"/>
        </w:rPr>
      </w:pPr>
      <w:r>
        <w:rPr>
          <w:rFonts w:eastAsia="MS Mincho"/>
        </w:rPr>
        <w:t>D</w:t>
      </w:r>
      <w:r w:rsidRPr="00814F2F">
        <w:rPr>
          <w:rFonts w:eastAsia="MS Mincho"/>
        </w:rPr>
        <w:t>e waarde van de referentieopdracht dient uitgedrukt te worden in Euro’s exclusief btw</w:t>
      </w:r>
      <w:r>
        <w:rPr>
          <w:rFonts w:eastAsia="MS Mincho"/>
        </w:rPr>
        <w:t>.</w:t>
      </w:r>
    </w:p>
    <w:p w14:paraId="3AAC2C7B" w14:textId="77777777" w:rsidR="00146743" w:rsidRPr="00814F2F" w:rsidRDefault="00146743" w:rsidP="0077547C">
      <w:pPr>
        <w:widowControl w:val="0"/>
        <w:numPr>
          <w:ilvl w:val="0"/>
          <w:numId w:val="9"/>
        </w:numPr>
        <w:tabs>
          <w:tab w:val="left" w:pos="2422"/>
        </w:tabs>
        <w:overflowPunct w:val="0"/>
        <w:autoSpaceDE w:val="0"/>
        <w:autoSpaceDN w:val="0"/>
        <w:adjustRightInd w:val="0"/>
        <w:spacing w:line="240" w:lineRule="exact"/>
        <w:textAlignment w:val="baseline"/>
        <w:rPr>
          <w:rFonts w:eastAsia="MS Mincho"/>
        </w:rPr>
      </w:pPr>
      <w:r>
        <w:rPr>
          <w:rFonts w:eastAsia="MS Mincho"/>
        </w:rPr>
        <w:t>D</w:t>
      </w:r>
      <w:r w:rsidRPr="00814F2F">
        <w:rPr>
          <w:rFonts w:eastAsia="MS Mincho"/>
        </w:rPr>
        <w:t xml:space="preserve">e waarde van de referentieopdracht betreft slechts de onder eigen verantwoordelijkheid van Inschrijver uitgevoerde opdrachten. Indien het een opdracht in </w:t>
      </w:r>
      <w:proofErr w:type="spellStart"/>
      <w:r w:rsidRPr="00814F2F">
        <w:rPr>
          <w:rFonts w:eastAsia="MS Mincho"/>
        </w:rPr>
        <w:t>Onderaanneming</w:t>
      </w:r>
      <w:proofErr w:type="spellEnd"/>
      <w:r w:rsidRPr="00814F2F">
        <w:rPr>
          <w:rFonts w:eastAsia="MS Mincho"/>
        </w:rPr>
        <w:t xml:space="preserve"> betreft dient dit te worden vermeld</w:t>
      </w:r>
      <w:r>
        <w:rPr>
          <w:rFonts w:eastAsia="MS Mincho"/>
        </w:rPr>
        <w:t>.</w:t>
      </w:r>
    </w:p>
    <w:p w14:paraId="7A33438C" w14:textId="77777777" w:rsidR="00146743" w:rsidRPr="00814F2F" w:rsidRDefault="00146743" w:rsidP="0077547C">
      <w:pPr>
        <w:widowControl w:val="0"/>
        <w:numPr>
          <w:ilvl w:val="0"/>
          <w:numId w:val="9"/>
        </w:numPr>
        <w:tabs>
          <w:tab w:val="left" w:pos="2422"/>
        </w:tabs>
        <w:overflowPunct w:val="0"/>
        <w:autoSpaceDE w:val="0"/>
        <w:autoSpaceDN w:val="0"/>
        <w:adjustRightInd w:val="0"/>
        <w:spacing w:line="240" w:lineRule="exact"/>
        <w:textAlignment w:val="baseline"/>
        <w:rPr>
          <w:rFonts w:eastAsia="MS Mincho"/>
        </w:rPr>
      </w:pPr>
      <w:r>
        <w:rPr>
          <w:rFonts w:eastAsia="MS Mincho"/>
        </w:rPr>
        <w:t>I</w:t>
      </w:r>
      <w:r w:rsidRPr="00814F2F">
        <w:rPr>
          <w:rFonts w:eastAsia="MS Mincho"/>
        </w:rPr>
        <w:t xml:space="preserve">ndien sprake is van </w:t>
      </w:r>
      <w:r>
        <w:rPr>
          <w:rFonts w:eastAsia="MS Mincho"/>
        </w:rPr>
        <w:t>I</w:t>
      </w:r>
      <w:r w:rsidRPr="00814F2F">
        <w:rPr>
          <w:rFonts w:eastAsia="MS Mincho"/>
        </w:rPr>
        <w:t xml:space="preserve">nschrijving door een Combinatie dienen alle passende referenties van de verschillende </w:t>
      </w:r>
      <w:proofErr w:type="spellStart"/>
      <w:r w:rsidRPr="00814F2F">
        <w:rPr>
          <w:rFonts w:eastAsia="MS Mincho"/>
        </w:rPr>
        <w:t>Combinanten</w:t>
      </w:r>
      <w:proofErr w:type="spellEnd"/>
      <w:r w:rsidRPr="00814F2F">
        <w:rPr>
          <w:rFonts w:eastAsia="MS Mincho"/>
        </w:rPr>
        <w:t xml:space="preserve"> te worden overlegd met dien verstande dat de gestelde referentie-eis geldt voor de Combinatie in zijn geheel</w:t>
      </w:r>
      <w:r>
        <w:rPr>
          <w:rFonts w:eastAsia="MS Mincho"/>
        </w:rPr>
        <w:t>.</w:t>
      </w:r>
    </w:p>
    <w:p w14:paraId="1BB33C09" w14:textId="77777777" w:rsidR="00146743" w:rsidRPr="00814F2F" w:rsidRDefault="00146743" w:rsidP="0077547C">
      <w:pPr>
        <w:widowControl w:val="0"/>
        <w:numPr>
          <w:ilvl w:val="0"/>
          <w:numId w:val="9"/>
        </w:numPr>
        <w:tabs>
          <w:tab w:val="left" w:pos="2422"/>
        </w:tabs>
        <w:overflowPunct w:val="0"/>
        <w:autoSpaceDE w:val="0"/>
        <w:autoSpaceDN w:val="0"/>
        <w:adjustRightInd w:val="0"/>
        <w:spacing w:line="240" w:lineRule="exact"/>
        <w:textAlignment w:val="baseline"/>
        <w:rPr>
          <w:rFonts w:eastAsia="MS Mincho"/>
        </w:rPr>
      </w:pPr>
      <w:r>
        <w:rPr>
          <w:rFonts w:eastAsia="MS Mincho"/>
        </w:rPr>
        <w:t>I</w:t>
      </w:r>
      <w:r w:rsidRPr="00814F2F">
        <w:rPr>
          <w:rFonts w:eastAsia="MS Mincho"/>
        </w:rPr>
        <w:t xml:space="preserve">ndien sprake is van </w:t>
      </w:r>
      <w:proofErr w:type="spellStart"/>
      <w:r w:rsidRPr="00814F2F">
        <w:rPr>
          <w:rFonts w:eastAsia="MS Mincho"/>
        </w:rPr>
        <w:t>Onderaanneming</w:t>
      </w:r>
      <w:proofErr w:type="spellEnd"/>
      <w:r w:rsidRPr="00814F2F">
        <w:rPr>
          <w:rFonts w:eastAsia="MS Mincho"/>
        </w:rPr>
        <w:t xml:space="preserve"> en er beroep wordt gedaan op de ervaring en middelen van een Onderaannemer, dient Inschrijver in aanvulling op de informatie m.b.t. de Inschrijver/hoofdaannemer ook de relevante informatie te vermelden m.b.t. de Onderaannemer</w:t>
      </w:r>
      <w:r>
        <w:rPr>
          <w:rFonts w:eastAsia="MS Mincho"/>
        </w:rPr>
        <w:t>.</w:t>
      </w:r>
    </w:p>
    <w:p w14:paraId="4612E795" w14:textId="77777777" w:rsidR="00146743" w:rsidRPr="00814F2F" w:rsidRDefault="00146743" w:rsidP="0077547C">
      <w:pPr>
        <w:widowControl w:val="0"/>
        <w:numPr>
          <w:ilvl w:val="0"/>
          <w:numId w:val="9"/>
        </w:numPr>
        <w:tabs>
          <w:tab w:val="left" w:pos="2422"/>
        </w:tabs>
        <w:overflowPunct w:val="0"/>
        <w:autoSpaceDE w:val="0"/>
        <w:autoSpaceDN w:val="0"/>
        <w:adjustRightInd w:val="0"/>
        <w:spacing w:line="240" w:lineRule="exact"/>
        <w:textAlignment w:val="baseline"/>
        <w:rPr>
          <w:rFonts w:eastAsia="MS Mincho"/>
        </w:rPr>
      </w:pPr>
      <w:r>
        <w:rPr>
          <w:rFonts w:eastAsia="MS Mincho"/>
        </w:rPr>
        <w:t>D</w:t>
      </w:r>
      <w:r w:rsidRPr="00814F2F">
        <w:rPr>
          <w:rFonts w:eastAsia="MS Mincho"/>
        </w:rPr>
        <w:t>e aangeleverde gegevens dienen op eerste verzoek van Aanbestedende dienst te kunnen worden geverifieerd. Inschrijver dient hiertoe alle medewerking te verlenen</w:t>
      </w:r>
      <w:r>
        <w:rPr>
          <w:rFonts w:eastAsia="MS Mincho"/>
        </w:rPr>
        <w:t>.</w:t>
      </w:r>
    </w:p>
    <w:p w14:paraId="5E4B0F73" w14:textId="77777777" w:rsidR="00146743" w:rsidRPr="00814F2F" w:rsidRDefault="00146743" w:rsidP="0077547C">
      <w:pPr>
        <w:widowControl w:val="0"/>
        <w:numPr>
          <w:ilvl w:val="0"/>
          <w:numId w:val="9"/>
        </w:numPr>
        <w:tabs>
          <w:tab w:val="left" w:pos="2422"/>
        </w:tabs>
        <w:overflowPunct w:val="0"/>
        <w:autoSpaceDE w:val="0"/>
        <w:autoSpaceDN w:val="0"/>
        <w:adjustRightInd w:val="0"/>
        <w:spacing w:line="240" w:lineRule="exact"/>
        <w:textAlignment w:val="baseline"/>
        <w:rPr>
          <w:rFonts w:eastAsia="MS Mincho"/>
        </w:rPr>
      </w:pPr>
      <w:r>
        <w:rPr>
          <w:rFonts w:eastAsia="MS Mincho"/>
        </w:rPr>
        <w:t>D</w:t>
      </w:r>
      <w:r w:rsidRPr="00814F2F">
        <w:rPr>
          <w:rFonts w:eastAsia="MS Mincho"/>
        </w:rPr>
        <w:t>e verklaring dient ondertekend te zijn door een voor de Inschrijver tekeningsbevoegd persoon</w:t>
      </w:r>
      <w:r>
        <w:rPr>
          <w:rFonts w:eastAsia="MS Mincho"/>
        </w:rPr>
        <w:t>.</w:t>
      </w:r>
    </w:p>
    <w:p w14:paraId="009CA432" w14:textId="3B193C28" w:rsidR="00146743" w:rsidRDefault="00146743" w:rsidP="0077547C">
      <w:pPr>
        <w:widowControl w:val="0"/>
        <w:numPr>
          <w:ilvl w:val="0"/>
          <w:numId w:val="9"/>
        </w:numPr>
        <w:tabs>
          <w:tab w:val="left" w:pos="2422"/>
        </w:tabs>
        <w:overflowPunct w:val="0"/>
        <w:autoSpaceDE w:val="0"/>
        <w:autoSpaceDN w:val="0"/>
        <w:adjustRightInd w:val="0"/>
        <w:spacing w:line="240" w:lineRule="exact"/>
        <w:textAlignment w:val="baseline"/>
        <w:rPr>
          <w:rFonts w:eastAsia="MS Mincho"/>
        </w:rPr>
      </w:pPr>
      <w:r>
        <w:rPr>
          <w:rFonts w:eastAsia="MS Mincho"/>
        </w:rPr>
        <w:t>G</w:t>
      </w:r>
      <w:r w:rsidRPr="00814F2F">
        <w:rPr>
          <w:rFonts w:eastAsia="MS Mincho"/>
        </w:rPr>
        <w:t>econstateerde onjuistheden aangaande deze verklaring kunnen leiden tot uitsluiting of afwijzing.</w:t>
      </w:r>
    </w:p>
    <w:p w14:paraId="522597A2" w14:textId="634FF049" w:rsidR="00AE3F44" w:rsidRPr="002F185E" w:rsidRDefault="00AE3F44" w:rsidP="002F185E">
      <w:pPr>
        <w:pStyle w:val="Lijstalinea"/>
        <w:numPr>
          <w:ilvl w:val="0"/>
          <w:numId w:val="9"/>
        </w:numPr>
        <w:rPr>
          <w:rFonts w:eastAsia="MS Mincho"/>
        </w:rPr>
      </w:pPr>
      <w:r w:rsidRPr="00AE3F44">
        <w:rPr>
          <w:rFonts w:eastAsia="MS Mincho"/>
        </w:rPr>
        <w:t xml:space="preserve">Zie tevens het beschrijvend document </w:t>
      </w:r>
      <w:r w:rsidR="00E11039">
        <w:rPr>
          <w:rFonts w:eastAsia="MS Mincho"/>
        </w:rPr>
        <w:t>3</w:t>
      </w:r>
      <w:r w:rsidRPr="00AE3F44">
        <w:rPr>
          <w:rFonts w:eastAsia="MS Mincho"/>
        </w:rPr>
        <w:t>.3.2.2.Technische bekwaamheid en beroepsbekwaamheid.</w:t>
      </w:r>
    </w:p>
    <w:p w14:paraId="6945F451" w14:textId="460FEB47" w:rsidR="002F185E" w:rsidRPr="002F185E" w:rsidRDefault="00146743" w:rsidP="002F185E">
      <w:pPr>
        <w:pStyle w:val="Kop1"/>
        <w:rPr>
          <w:rFonts w:eastAsia="MS Mincho"/>
        </w:rPr>
      </w:pPr>
      <w:bookmarkStart w:id="1" w:name="_Toc152233355"/>
      <w:r>
        <w:rPr>
          <w:rFonts w:eastAsia="MS Mincho"/>
        </w:rPr>
        <w:t>Kerncompetenties</w:t>
      </w:r>
      <w:bookmarkEnd w:id="1"/>
    </w:p>
    <w:p w14:paraId="3BBAB80B" w14:textId="4A6E82BE" w:rsidR="002F185E" w:rsidRPr="003F546B" w:rsidRDefault="002F185E" w:rsidP="003747E1">
      <w:pPr>
        <w:spacing w:line="240" w:lineRule="exact"/>
        <w:ind w:left="6" w:hanging="6"/>
        <w:rPr>
          <w:szCs w:val="18"/>
        </w:rPr>
      </w:pPr>
      <w:bookmarkStart w:id="2" w:name="_Hlk67924798"/>
      <w:r w:rsidRPr="003F546B">
        <w:rPr>
          <w:szCs w:val="18"/>
        </w:rPr>
        <w:t>Als Geschiktheidseis geldt dat de Inschrijver – al dan niet in Combinatie/</w:t>
      </w:r>
      <w:proofErr w:type="spellStart"/>
      <w:r w:rsidRPr="003F546B">
        <w:rPr>
          <w:szCs w:val="18"/>
        </w:rPr>
        <w:t>onderaanneming</w:t>
      </w:r>
      <w:proofErr w:type="spellEnd"/>
      <w:r w:rsidRPr="003F546B">
        <w:rPr>
          <w:szCs w:val="18"/>
        </w:rPr>
        <w:t xml:space="preserve"> – minimaal 1 en maximaal </w:t>
      </w:r>
      <w:r w:rsidR="00E11039">
        <w:rPr>
          <w:b/>
          <w:bCs/>
          <w:szCs w:val="18"/>
        </w:rPr>
        <w:t xml:space="preserve">vijf </w:t>
      </w:r>
      <w:r w:rsidRPr="003F546B">
        <w:rPr>
          <w:szCs w:val="18"/>
        </w:rPr>
        <w:t xml:space="preserve">referentieopdrachten dient bij te voegen (zie Bijlage D - Referentieverklaring) als Bijlage D bij de Inschrijving, die voldoen aan het volgende: </w:t>
      </w:r>
    </w:p>
    <w:p w14:paraId="05335810" w14:textId="77777777" w:rsidR="002F185E" w:rsidRDefault="002F185E" w:rsidP="003747E1">
      <w:pPr>
        <w:spacing w:line="240" w:lineRule="exact"/>
        <w:ind w:left="6" w:hanging="6"/>
        <w:rPr>
          <w:szCs w:val="18"/>
        </w:rPr>
      </w:pPr>
    </w:p>
    <w:p w14:paraId="73979ADE" w14:textId="63E348F7" w:rsidR="00E11039" w:rsidRPr="00F622F8" w:rsidRDefault="00E11039" w:rsidP="00E11039">
      <w:pPr>
        <w:pStyle w:val="Lijstalinea"/>
        <w:numPr>
          <w:ilvl w:val="0"/>
          <w:numId w:val="22"/>
        </w:numPr>
        <w:tabs>
          <w:tab w:val="left" w:pos="426"/>
        </w:tabs>
        <w:contextualSpacing w:val="0"/>
        <w:rPr>
          <w:szCs w:val="18"/>
        </w:rPr>
      </w:pPr>
      <w:r w:rsidRPr="00F622F8">
        <w:rPr>
          <w:szCs w:val="18"/>
        </w:rPr>
        <w:t>Ervaring met het leveren van</w:t>
      </w:r>
      <w:r>
        <w:t xml:space="preserve"> aan één referent vanuit datacenters in </w:t>
      </w:r>
      <w:r w:rsidRPr="00F622F8">
        <w:rPr>
          <w:szCs w:val="18"/>
        </w:rPr>
        <w:t>de</w:t>
      </w:r>
      <w:r w:rsidRPr="00F622F8">
        <w:t xml:space="preserve"> </w:t>
      </w:r>
      <w:bookmarkStart w:id="3" w:name="_Hlk63342925"/>
      <w:r w:rsidRPr="00F622F8">
        <w:t xml:space="preserve">Europese </w:t>
      </w:r>
      <w:r>
        <w:t xml:space="preserve">Economische Ruimte (EER) </w:t>
      </w:r>
      <w:bookmarkStart w:id="4" w:name="_Hlk62036540"/>
      <w:r w:rsidRPr="00F622F8">
        <w:t xml:space="preserve">waarbij de data </w:t>
      </w:r>
      <w:r>
        <w:t xml:space="preserve">formeel </w:t>
      </w:r>
      <w:r w:rsidRPr="00F622F8">
        <w:t xml:space="preserve">gegarandeerd (ook eventuele kopieën van die data) </w:t>
      </w:r>
      <w:bookmarkEnd w:id="4"/>
      <w:r w:rsidRPr="00F622F8">
        <w:t xml:space="preserve">binnen </w:t>
      </w:r>
      <w:r>
        <w:t xml:space="preserve">deze EER </w:t>
      </w:r>
      <w:r w:rsidRPr="00F622F8">
        <w:t>blijft</w:t>
      </w:r>
      <w:bookmarkEnd w:id="3"/>
      <w:r>
        <w:rPr>
          <w:rStyle w:val="Voetnootmarkering"/>
          <w:szCs w:val="18"/>
        </w:rPr>
        <w:footnoteReference w:id="1"/>
      </w:r>
      <w:r w:rsidRPr="00F622F8">
        <w:t xml:space="preserve">. </w:t>
      </w:r>
      <w:r w:rsidRPr="00F622F8">
        <w:br/>
      </w:r>
      <w:r w:rsidRPr="002C2AC3">
        <w:t xml:space="preserve">Inschrijver dient de gelijkwaardigheid met de opdracht </w:t>
      </w:r>
      <w:r>
        <w:t xml:space="preserve">van </w:t>
      </w:r>
      <w:r w:rsidR="00C745DA" w:rsidRPr="00C745DA">
        <w:rPr>
          <w:highlight w:val="yellow"/>
        </w:rPr>
        <w:t xml:space="preserve">deze aanbesteding </w:t>
      </w:r>
      <w:r w:rsidRPr="00C745DA">
        <w:rPr>
          <w:strike/>
          <w:highlight w:val="yellow"/>
        </w:rPr>
        <w:t>de Staat</w:t>
      </w:r>
      <w:r>
        <w:t xml:space="preserve"> </w:t>
      </w:r>
      <w:r w:rsidRPr="002C2AC3">
        <w:t xml:space="preserve">aan te tonen door één </w:t>
      </w:r>
      <w:r>
        <w:t xml:space="preserve">representatieve </w:t>
      </w:r>
      <w:r w:rsidRPr="002C2AC3">
        <w:t xml:space="preserve">referentieopdracht te overleggen </w:t>
      </w:r>
      <w:r>
        <w:t xml:space="preserve">met betrekking tot de vereiste ervaring van een opdrachtgever (of samenwerkingsverband van opdrachtgevers) met in totaal minimaal 1.000 medewerkers, </w:t>
      </w:r>
      <w:r w:rsidRPr="002C2AC3">
        <w:t xml:space="preserve">waarin </w:t>
      </w:r>
      <w:proofErr w:type="spellStart"/>
      <w:r>
        <w:t>MFP’s</w:t>
      </w:r>
      <w:proofErr w:type="spellEnd"/>
      <w:r>
        <w:t xml:space="preserve"> werkend zijn aangesloten.</w:t>
      </w:r>
      <w:r>
        <w:br/>
      </w:r>
    </w:p>
    <w:p w14:paraId="1A1D2CAA" w14:textId="0ADBF5B8" w:rsidR="00E11039" w:rsidRDefault="00E11039" w:rsidP="00E11039">
      <w:pPr>
        <w:pStyle w:val="Lijstalinea"/>
        <w:numPr>
          <w:ilvl w:val="0"/>
          <w:numId w:val="22"/>
        </w:numPr>
        <w:tabs>
          <w:tab w:val="left" w:pos="284"/>
        </w:tabs>
        <w:ind w:left="426" w:hanging="426"/>
        <w:contextualSpacing w:val="0"/>
      </w:pPr>
      <w:bookmarkStart w:id="5" w:name="_Hlk111558218"/>
      <w:r>
        <w:rPr>
          <w:szCs w:val="18"/>
        </w:rPr>
        <w:lastRenderedPageBreak/>
        <w:t xml:space="preserve">  </w:t>
      </w:r>
      <w:bookmarkStart w:id="6" w:name="_Hlk111558238"/>
      <w:bookmarkEnd w:id="5"/>
      <w:r w:rsidRPr="00255EFB">
        <w:rPr>
          <w:szCs w:val="18"/>
        </w:rPr>
        <w:t>Ervaring bij één Referent met het leveren van</w:t>
      </w:r>
      <w:r>
        <w:rPr>
          <w:szCs w:val="18"/>
        </w:rPr>
        <w:t xml:space="preserve"> een</w:t>
      </w:r>
      <w:r w:rsidRPr="00255EFB">
        <w:rPr>
          <w:szCs w:val="18"/>
        </w:rPr>
        <w:t xml:space="preserve"> </w:t>
      </w:r>
      <w:r>
        <w:rPr>
          <w:szCs w:val="18"/>
        </w:rPr>
        <w:t>PSM-Oplossing</w:t>
      </w:r>
      <w:r w:rsidRPr="00255EFB">
        <w:rPr>
          <w:szCs w:val="18"/>
        </w:rPr>
        <w:t xml:space="preserve"> waar in totaal minimaal </w:t>
      </w:r>
      <w:r w:rsidR="00C745DA" w:rsidRPr="00C745DA">
        <w:rPr>
          <w:szCs w:val="18"/>
          <w:highlight w:val="yellow"/>
        </w:rPr>
        <w:t xml:space="preserve">twee </w:t>
      </w:r>
      <w:r w:rsidRPr="00C745DA">
        <w:rPr>
          <w:strike/>
          <w:szCs w:val="18"/>
          <w:highlight w:val="yellow"/>
        </w:rPr>
        <w:t>drie</w:t>
      </w:r>
      <w:r w:rsidRPr="00255EFB">
        <w:rPr>
          <w:szCs w:val="18"/>
        </w:rPr>
        <w:t xml:space="preserve"> </w:t>
      </w:r>
      <w:proofErr w:type="spellStart"/>
      <w:r>
        <w:rPr>
          <w:szCs w:val="18"/>
        </w:rPr>
        <w:t>MFP’s</w:t>
      </w:r>
      <w:proofErr w:type="spellEnd"/>
      <w:r>
        <w:rPr>
          <w:szCs w:val="18"/>
        </w:rPr>
        <w:t xml:space="preserve"> van </w:t>
      </w:r>
      <w:r w:rsidRPr="00255EFB">
        <w:rPr>
          <w:szCs w:val="18"/>
        </w:rPr>
        <w:t xml:space="preserve">verschillende </w:t>
      </w:r>
      <w:r>
        <w:rPr>
          <w:szCs w:val="18"/>
        </w:rPr>
        <w:t>f</w:t>
      </w:r>
      <w:r w:rsidRPr="00255EFB">
        <w:rPr>
          <w:szCs w:val="18"/>
        </w:rPr>
        <w:t>abrikanten (</w:t>
      </w:r>
      <w:r>
        <w:rPr>
          <w:szCs w:val="18"/>
        </w:rPr>
        <w:t xml:space="preserve">waaronder </w:t>
      </w:r>
      <w:r w:rsidRPr="00255EFB">
        <w:rPr>
          <w:szCs w:val="18"/>
        </w:rPr>
        <w:t>Xerox</w:t>
      </w:r>
      <w:r>
        <w:rPr>
          <w:szCs w:val="18"/>
        </w:rPr>
        <w:t xml:space="preserve"> omdat de huidige </w:t>
      </w:r>
      <w:proofErr w:type="spellStart"/>
      <w:r>
        <w:rPr>
          <w:szCs w:val="18"/>
        </w:rPr>
        <w:t>installed</w:t>
      </w:r>
      <w:proofErr w:type="spellEnd"/>
      <w:r>
        <w:rPr>
          <w:szCs w:val="18"/>
        </w:rPr>
        <w:t xml:space="preserve"> base van </w:t>
      </w:r>
      <w:proofErr w:type="spellStart"/>
      <w:r>
        <w:rPr>
          <w:szCs w:val="18"/>
        </w:rPr>
        <w:t>MFP’s</w:t>
      </w:r>
      <w:proofErr w:type="spellEnd"/>
      <w:r>
        <w:rPr>
          <w:szCs w:val="18"/>
        </w:rPr>
        <w:t xml:space="preserve"> Xerox </w:t>
      </w:r>
      <w:proofErr w:type="spellStart"/>
      <w:r>
        <w:rPr>
          <w:szCs w:val="18"/>
        </w:rPr>
        <w:t>MFP’s</w:t>
      </w:r>
      <w:proofErr w:type="spellEnd"/>
      <w:r>
        <w:rPr>
          <w:szCs w:val="18"/>
        </w:rPr>
        <w:t xml:space="preserve"> betreffen</w:t>
      </w:r>
      <w:r w:rsidRPr="00255EFB">
        <w:rPr>
          <w:szCs w:val="18"/>
        </w:rPr>
        <w:t xml:space="preserve">) werkend zijn aangesloten, met per </w:t>
      </w:r>
      <w:r>
        <w:rPr>
          <w:szCs w:val="18"/>
        </w:rPr>
        <w:t>f</w:t>
      </w:r>
      <w:r w:rsidRPr="00255EFB">
        <w:rPr>
          <w:szCs w:val="18"/>
        </w:rPr>
        <w:t xml:space="preserve">abrikant minimaal 100 </w:t>
      </w:r>
      <w:proofErr w:type="spellStart"/>
      <w:r w:rsidRPr="00255EFB">
        <w:rPr>
          <w:szCs w:val="18"/>
        </w:rPr>
        <w:t>MFP’s</w:t>
      </w:r>
      <w:proofErr w:type="spellEnd"/>
      <w:r w:rsidRPr="00255EFB">
        <w:rPr>
          <w:szCs w:val="18"/>
        </w:rPr>
        <w:t xml:space="preserve">. </w:t>
      </w:r>
      <w:r w:rsidRPr="002C2AC3">
        <w:t xml:space="preserve">Inschrijver dient de gelijkwaardigheid met de opdracht </w:t>
      </w:r>
      <w:r>
        <w:t xml:space="preserve">van </w:t>
      </w:r>
      <w:r w:rsidR="00C745DA" w:rsidRPr="00C745DA">
        <w:rPr>
          <w:highlight w:val="yellow"/>
        </w:rPr>
        <w:t xml:space="preserve">deze aanbesteding </w:t>
      </w:r>
      <w:r w:rsidR="00C745DA" w:rsidRPr="00C745DA">
        <w:rPr>
          <w:strike/>
          <w:highlight w:val="yellow"/>
        </w:rPr>
        <w:t>de Staat</w:t>
      </w:r>
      <w:r w:rsidR="00C745DA" w:rsidRPr="002C2AC3">
        <w:t xml:space="preserve"> </w:t>
      </w:r>
      <w:r w:rsidRPr="002C2AC3">
        <w:t xml:space="preserve">aan te tonen door één </w:t>
      </w:r>
      <w:r>
        <w:t xml:space="preserve">representatieve </w:t>
      </w:r>
      <w:r w:rsidRPr="002C2AC3">
        <w:t xml:space="preserve">referentieopdracht te overleggen </w:t>
      </w:r>
      <w:r>
        <w:t>met betrekking tot de vereiste ervaring van een opdrachtgever (of samenwerkingsverband van opdrachtgevers).</w:t>
      </w:r>
      <w:r>
        <w:br/>
      </w:r>
    </w:p>
    <w:p w14:paraId="6C472C87" w14:textId="35C3722C" w:rsidR="00E11039" w:rsidRPr="00FB437B" w:rsidRDefault="00E11039" w:rsidP="00E11039">
      <w:pPr>
        <w:pStyle w:val="Lijstalinea"/>
        <w:numPr>
          <w:ilvl w:val="0"/>
          <w:numId w:val="22"/>
        </w:numPr>
        <w:tabs>
          <w:tab w:val="left" w:pos="284"/>
        </w:tabs>
        <w:ind w:left="426" w:hanging="426"/>
        <w:contextualSpacing w:val="0"/>
      </w:pPr>
      <w:r>
        <w:t xml:space="preserve">  </w:t>
      </w:r>
      <w:r w:rsidRPr="00CB1FD7">
        <w:rPr>
          <w:szCs w:val="18"/>
        </w:rPr>
        <w:t>Ervaring bij één Referent met het leveren van</w:t>
      </w:r>
      <w:r>
        <w:rPr>
          <w:szCs w:val="18"/>
        </w:rPr>
        <w:t xml:space="preserve"> een</w:t>
      </w:r>
      <w:r w:rsidRPr="00CB1FD7">
        <w:rPr>
          <w:szCs w:val="18"/>
        </w:rPr>
        <w:t xml:space="preserve"> </w:t>
      </w:r>
      <w:r>
        <w:rPr>
          <w:szCs w:val="18"/>
        </w:rPr>
        <w:t>PSM-Oplossing</w:t>
      </w:r>
      <w:r w:rsidRPr="00CB1FD7">
        <w:rPr>
          <w:szCs w:val="18"/>
        </w:rPr>
        <w:t xml:space="preserve"> met betrekking tot minimaal 500 </w:t>
      </w:r>
      <w:proofErr w:type="spellStart"/>
      <w:r w:rsidRPr="00CB1FD7">
        <w:rPr>
          <w:szCs w:val="18"/>
        </w:rPr>
        <w:t>MFP’s</w:t>
      </w:r>
      <w:proofErr w:type="spellEnd"/>
      <w:r w:rsidRPr="00CB1FD7">
        <w:rPr>
          <w:szCs w:val="18"/>
        </w:rPr>
        <w:t xml:space="preserve"> </w:t>
      </w:r>
      <w:r>
        <w:t>waarbij service, ondersteuning en overige communicatie met de referent in de Nederlandse taal plaats vindt in woord en geschrift.</w:t>
      </w:r>
      <w:r w:rsidRPr="00AE0E14">
        <w:t xml:space="preserve"> </w:t>
      </w:r>
      <w:r w:rsidRPr="002C2AC3">
        <w:t xml:space="preserve">Inschrijver dient de gelijkwaardigheid met de opdracht </w:t>
      </w:r>
      <w:r>
        <w:t xml:space="preserve">van </w:t>
      </w:r>
      <w:r w:rsidR="00C745DA" w:rsidRPr="00C745DA">
        <w:rPr>
          <w:highlight w:val="yellow"/>
        </w:rPr>
        <w:t xml:space="preserve">deze aanbesteding </w:t>
      </w:r>
      <w:r w:rsidR="00C745DA" w:rsidRPr="00C745DA">
        <w:rPr>
          <w:strike/>
          <w:highlight w:val="yellow"/>
        </w:rPr>
        <w:t>de Staat</w:t>
      </w:r>
      <w:r>
        <w:t xml:space="preserve"> </w:t>
      </w:r>
      <w:r w:rsidRPr="002C2AC3">
        <w:t xml:space="preserve">aan te tonen door één </w:t>
      </w:r>
      <w:r>
        <w:t xml:space="preserve">representatieve </w:t>
      </w:r>
      <w:r w:rsidRPr="002C2AC3">
        <w:t xml:space="preserve">referentieopdracht te overleggen </w:t>
      </w:r>
      <w:r>
        <w:t>met betrekking tot de vereiste ervaring van een opdrachtgever (of samenwerkingsverband van opdrachtgevers).</w:t>
      </w:r>
    </w:p>
    <w:bookmarkEnd w:id="6"/>
    <w:p w14:paraId="63A24C54" w14:textId="77777777" w:rsidR="00E11039" w:rsidRPr="003F546B" w:rsidRDefault="00E11039" w:rsidP="003747E1">
      <w:pPr>
        <w:spacing w:line="240" w:lineRule="exact"/>
        <w:ind w:left="6" w:hanging="6"/>
        <w:rPr>
          <w:szCs w:val="18"/>
        </w:rPr>
      </w:pPr>
    </w:p>
    <w:p w14:paraId="1F78C8D3" w14:textId="792E67F7" w:rsidR="002F185E" w:rsidRDefault="002F185E" w:rsidP="00E11039">
      <w:pPr>
        <w:spacing w:line="240" w:lineRule="exact"/>
      </w:pPr>
      <w:r w:rsidRPr="003F546B">
        <w:rPr>
          <w:szCs w:val="18"/>
        </w:rPr>
        <w:t>Uit de gezamenlijke ingediende referentieopdrachten dient te blijken dat de Inschrijver ervaring heeft met in de onderstaande opdrachten:</w:t>
      </w:r>
      <w:bookmarkStart w:id="7" w:name="_Hlk67923422"/>
    </w:p>
    <w:bookmarkEnd w:id="7"/>
    <w:p w14:paraId="77BD0271" w14:textId="77777777" w:rsidR="002F185E" w:rsidRPr="00121735" w:rsidRDefault="002F185E" w:rsidP="003747E1">
      <w:pPr>
        <w:spacing w:line="240" w:lineRule="exact"/>
      </w:pPr>
    </w:p>
    <w:p w14:paraId="2913A74F" w14:textId="77777777" w:rsidR="002F185E" w:rsidRPr="00DA468C" w:rsidRDefault="002F185E" w:rsidP="003747E1">
      <w:pPr>
        <w:spacing w:line="240" w:lineRule="exact"/>
        <w:rPr>
          <w:szCs w:val="18"/>
        </w:rPr>
      </w:pPr>
      <w:r w:rsidRPr="00DA468C">
        <w:rPr>
          <w:szCs w:val="18"/>
        </w:rPr>
        <w:t xml:space="preserve">Bovengenoemde kerncompetenties dienen </w:t>
      </w:r>
      <w:r>
        <w:rPr>
          <w:szCs w:val="18"/>
        </w:rPr>
        <w:t xml:space="preserve">ieder </w:t>
      </w:r>
      <w:r w:rsidRPr="00DA468C">
        <w:rPr>
          <w:szCs w:val="18"/>
        </w:rPr>
        <w:t xml:space="preserve">ten minste éénmaal voor te komen binnen het </w:t>
      </w:r>
      <w:r w:rsidRPr="00DA468C">
        <w:rPr>
          <w:szCs w:val="18"/>
          <w:u w:val="single"/>
        </w:rPr>
        <w:t>totaal</w:t>
      </w:r>
      <w:r w:rsidRPr="00DA468C">
        <w:rPr>
          <w:szCs w:val="18"/>
        </w:rPr>
        <w:t xml:space="preserve"> van de </w:t>
      </w:r>
      <w:r>
        <w:rPr>
          <w:szCs w:val="18"/>
        </w:rPr>
        <w:t xml:space="preserve">door Inschrijver </w:t>
      </w:r>
      <w:r w:rsidRPr="00DA468C">
        <w:rPr>
          <w:szCs w:val="18"/>
        </w:rPr>
        <w:t xml:space="preserve">aangeleverde referentieopdrachten. </w:t>
      </w:r>
    </w:p>
    <w:bookmarkEnd w:id="2"/>
    <w:p w14:paraId="720637B8" w14:textId="77777777" w:rsidR="002F185E" w:rsidRDefault="002F185E" w:rsidP="003747E1">
      <w:pPr>
        <w:rPr>
          <w:szCs w:val="18"/>
        </w:rPr>
      </w:pPr>
    </w:p>
    <w:p w14:paraId="73948C9F" w14:textId="77777777" w:rsidR="002F185E" w:rsidRDefault="002F185E" w:rsidP="003747E1">
      <w:pPr>
        <w:ind w:left="6"/>
        <w:rPr>
          <w:szCs w:val="18"/>
        </w:rPr>
      </w:pPr>
      <w:r w:rsidRPr="00B82FB3">
        <w:rPr>
          <w:szCs w:val="18"/>
        </w:rPr>
        <w:t>De referentieopdracht</w:t>
      </w:r>
      <w:r>
        <w:rPr>
          <w:szCs w:val="18"/>
        </w:rPr>
        <w:t>(-en)</w:t>
      </w:r>
      <w:r w:rsidRPr="00B82FB3">
        <w:rPr>
          <w:szCs w:val="18"/>
        </w:rPr>
        <w:t xml:space="preserve"> moet</w:t>
      </w:r>
      <w:r>
        <w:rPr>
          <w:szCs w:val="18"/>
        </w:rPr>
        <w:t>(-en)</w:t>
      </w:r>
      <w:r w:rsidRPr="00B82FB3">
        <w:rPr>
          <w:szCs w:val="18"/>
        </w:rPr>
        <w:t xml:space="preserve"> uitgevoerd of afgerond zijn in de afgelopen </w:t>
      </w:r>
      <w:r w:rsidRPr="00B82FB3">
        <w:rPr>
          <w:b/>
          <w:bCs/>
          <w:szCs w:val="18"/>
        </w:rPr>
        <w:t>drie jaar</w:t>
      </w:r>
      <w:r w:rsidRPr="00B82FB3">
        <w:rPr>
          <w:szCs w:val="18"/>
        </w:rPr>
        <w:t xml:space="preserve"> voorafgaand aan de sluitingsdatum voor het indienen van de Inschrijving. Indien gebruik wordt gemaakt van een nog niet (geheel) afgeronde opdracht mogen alleen de werkelijk behaalde resultaten van de lopende </w:t>
      </w:r>
      <w:r>
        <w:rPr>
          <w:szCs w:val="18"/>
        </w:rPr>
        <w:t>o</w:t>
      </w:r>
      <w:r w:rsidRPr="00B82FB3">
        <w:rPr>
          <w:szCs w:val="18"/>
        </w:rPr>
        <w:t>vereenkomst worden opgegeven en kan niet worden volstaan met een prognose van de resultaten.</w:t>
      </w:r>
    </w:p>
    <w:p w14:paraId="24E3967E" w14:textId="77777777" w:rsidR="002F185E" w:rsidRPr="005437F6" w:rsidRDefault="002F185E" w:rsidP="003747E1">
      <w:pPr>
        <w:rPr>
          <w:szCs w:val="18"/>
        </w:rPr>
      </w:pPr>
    </w:p>
    <w:p w14:paraId="4A111473" w14:textId="77777777" w:rsidR="002F185E" w:rsidRDefault="002F185E" w:rsidP="002F185E">
      <w:pPr>
        <w:rPr>
          <w:rFonts w:cstheme="minorHAnsi"/>
          <w:szCs w:val="18"/>
        </w:rPr>
      </w:pPr>
      <w:r w:rsidRPr="005437F6">
        <w:rPr>
          <w:rFonts w:cstheme="minorHAnsi"/>
          <w:szCs w:val="18"/>
        </w:rPr>
        <w:t xml:space="preserve">De Aanbestedende dienst behoudt zich het recht voor om bij de verificatie van het UEA bij de referenten nadere informatie over de uitvoering van de </w:t>
      </w:r>
      <w:r>
        <w:rPr>
          <w:rFonts w:cstheme="minorHAnsi"/>
          <w:szCs w:val="18"/>
        </w:rPr>
        <w:t>Diensten</w:t>
      </w:r>
      <w:r w:rsidRPr="005437F6">
        <w:rPr>
          <w:rFonts w:cstheme="minorHAnsi"/>
          <w:szCs w:val="18"/>
        </w:rPr>
        <w:t xml:space="preserve"> op te vragen.</w:t>
      </w:r>
    </w:p>
    <w:p w14:paraId="76D41D59" w14:textId="77777777" w:rsidR="002F185E" w:rsidRDefault="002F185E" w:rsidP="002F185E">
      <w:pPr>
        <w:rPr>
          <w:rFonts w:cstheme="minorHAnsi"/>
          <w:szCs w:val="18"/>
        </w:rPr>
      </w:pPr>
    </w:p>
    <w:p w14:paraId="424B5039" w14:textId="77777777" w:rsidR="002F185E" w:rsidRDefault="002F185E" w:rsidP="002F185E">
      <w:pPr>
        <w:rPr>
          <w:rFonts w:cstheme="minorHAnsi"/>
          <w:szCs w:val="18"/>
        </w:rPr>
      </w:pPr>
    </w:p>
    <w:p w14:paraId="1EEE6310" w14:textId="77777777" w:rsidR="002F185E" w:rsidRDefault="002F185E" w:rsidP="002F185E">
      <w:pPr>
        <w:rPr>
          <w:rFonts w:cstheme="minorHAnsi"/>
          <w:szCs w:val="18"/>
        </w:rPr>
      </w:pPr>
    </w:p>
    <w:p w14:paraId="6FBDEC8E" w14:textId="77777777" w:rsidR="002F185E" w:rsidRDefault="002F185E" w:rsidP="002F185E">
      <w:pPr>
        <w:rPr>
          <w:rFonts w:cstheme="minorHAnsi"/>
          <w:szCs w:val="18"/>
        </w:rPr>
      </w:pPr>
    </w:p>
    <w:p w14:paraId="3FD8C501" w14:textId="77777777" w:rsidR="002F185E" w:rsidRDefault="002F185E" w:rsidP="002F185E">
      <w:pPr>
        <w:rPr>
          <w:rFonts w:cstheme="minorHAnsi"/>
          <w:szCs w:val="18"/>
        </w:rPr>
      </w:pPr>
    </w:p>
    <w:p w14:paraId="330EE557" w14:textId="77777777" w:rsidR="002F185E" w:rsidRDefault="002F185E" w:rsidP="002F185E">
      <w:pPr>
        <w:rPr>
          <w:rFonts w:cstheme="minorHAnsi"/>
          <w:szCs w:val="18"/>
        </w:rPr>
      </w:pPr>
    </w:p>
    <w:p w14:paraId="794E4DCB" w14:textId="77777777" w:rsidR="002F185E" w:rsidRDefault="002F185E" w:rsidP="002F185E">
      <w:pPr>
        <w:rPr>
          <w:rFonts w:cstheme="minorHAnsi"/>
          <w:szCs w:val="18"/>
        </w:rPr>
      </w:pPr>
    </w:p>
    <w:p w14:paraId="29B06982" w14:textId="77777777" w:rsidR="00E11039" w:rsidRDefault="00E11039" w:rsidP="002F185E">
      <w:pPr>
        <w:rPr>
          <w:rFonts w:cstheme="minorHAnsi"/>
          <w:szCs w:val="18"/>
        </w:rPr>
      </w:pPr>
    </w:p>
    <w:p w14:paraId="19ABF36D" w14:textId="77777777" w:rsidR="00E11039" w:rsidRDefault="00E11039" w:rsidP="002F185E">
      <w:pPr>
        <w:rPr>
          <w:rFonts w:cstheme="minorHAnsi"/>
          <w:szCs w:val="18"/>
        </w:rPr>
      </w:pPr>
    </w:p>
    <w:p w14:paraId="0C3C13D2" w14:textId="77777777" w:rsidR="00E11039" w:rsidRDefault="00E11039" w:rsidP="002F185E">
      <w:pPr>
        <w:rPr>
          <w:rFonts w:cstheme="minorHAnsi"/>
          <w:szCs w:val="18"/>
        </w:rPr>
      </w:pPr>
    </w:p>
    <w:p w14:paraId="6BA356E9" w14:textId="77777777" w:rsidR="00E11039" w:rsidRDefault="00E11039" w:rsidP="002F185E">
      <w:pPr>
        <w:rPr>
          <w:rFonts w:cstheme="minorHAnsi"/>
          <w:szCs w:val="18"/>
        </w:rPr>
      </w:pPr>
    </w:p>
    <w:p w14:paraId="3B6173FC" w14:textId="77777777" w:rsidR="002F185E" w:rsidRDefault="002F185E" w:rsidP="002F185E">
      <w:pPr>
        <w:rPr>
          <w:rFonts w:cstheme="minorHAnsi"/>
          <w:szCs w:val="18"/>
        </w:rPr>
      </w:pPr>
    </w:p>
    <w:p w14:paraId="5144F380" w14:textId="77777777" w:rsidR="002F185E" w:rsidRDefault="002F185E" w:rsidP="002F185E">
      <w:pPr>
        <w:rPr>
          <w:rFonts w:cstheme="minorHAnsi"/>
          <w:szCs w:val="18"/>
        </w:rPr>
      </w:pPr>
    </w:p>
    <w:p w14:paraId="5C33DE0A" w14:textId="77777777" w:rsidR="002F185E" w:rsidRDefault="002F185E" w:rsidP="002F185E">
      <w:pPr>
        <w:rPr>
          <w:rFonts w:cstheme="minorHAnsi"/>
          <w:szCs w:val="18"/>
        </w:rPr>
      </w:pPr>
    </w:p>
    <w:p w14:paraId="0BC5EB31" w14:textId="77777777" w:rsidR="002F185E" w:rsidRPr="005437F6" w:rsidRDefault="002F185E" w:rsidP="002F185E">
      <w:pPr>
        <w:rPr>
          <w:rFonts w:cstheme="minorHAnsi"/>
          <w:szCs w:val="18"/>
        </w:rPr>
      </w:pPr>
    </w:p>
    <w:tbl>
      <w:tblPr>
        <w:tblStyle w:val="Tabelraster"/>
        <w:tblW w:w="9351" w:type="dxa"/>
        <w:tblLook w:val="04A0" w:firstRow="1" w:lastRow="0" w:firstColumn="1" w:lastColumn="0" w:noHBand="0" w:noVBand="1"/>
      </w:tblPr>
      <w:tblGrid>
        <w:gridCol w:w="603"/>
        <w:gridCol w:w="5062"/>
        <w:gridCol w:w="3686"/>
      </w:tblGrid>
      <w:tr w:rsidR="00146743" w:rsidRPr="00B340C6" w14:paraId="23A8DF2F" w14:textId="77777777" w:rsidTr="002F185E">
        <w:trPr>
          <w:trHeight w:val="227"/>
        </w:trPr>
        <w:tc>
          <w:tcPr>
            <w:tcW w:w="603" w:type="dxa"/>
            <w:shd w:val="clear" w:color="auto" w:fill="auto"/>
            <w:vAlign w:val="center"/>
          </w:tcPr>
          <w:p w14:paraId="3D25DAB2" w14:textId="77777777" w:rsidR="00146743" w:rsidRPr="00DC5054" w:rsidRDefault="00146743" w:rsidP="00146743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b/>
                <w:color w:val="000000" w:themeColor="text1"/>
              </w:rPr>
            </w:pPr>
          </w:p>
        </w:tc>
        <w:tc>
          <w:tcPr>
            <w:tcW w:w="5062" w:type="dxa"/>
            <w:shd w:val="clear" w:color="auto" w:fill="auto"/>
            <w:vAlign w:val="center"/>
          </w:tcPr>
          <w:p w14:paraId="7043B31B" w14:textId="77777777" w:rsidR="00146743" w:rsidRPr="00DC5054" w:rsidRDefault="00146743" w:rsidP="00146743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b/>
                <w:color w:val="000000" w:themeColor="text1"/>
              </w:rPr>
            </w:pPr>
            <w:r w:rsidRPr="00DC5054">
              <w:rPr>
                <w:b/>
                <w:color w:val="000000" w:themeColor="text1"/>
              </w:rPr>
              <w:t>Kerncompetentie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703B07D8" w14:textId="77777777" w:rsidR="00146743" w:rsidRPr="00DC5054" w:rsidRDefault="00146743" w:rsidP="001467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b/>
                <w:color w:val="000000" w:themeColor="text1"/>
              </w:rPr>
            </w:pPr>
            <w:r w:rsidRPr="00DC5054">
              <w:rPr>
                <w:b/>
                <w:color w:val="000000" w:themeColor="text1"/>
              </w:rPr>
              <w:t>Zie referentie hieronder *)</w:t>
            </w:r>
          </w:p>
        </w:tc>
      </w:tr>
      <w:tr w:rsidR="00146743" w:rsidRPr="00B340C6" w14:paraId="59F5B993" w14:textId="77777777" w:rsidTr="002F185E">
        <w:trPr>
          <w:trHeight w:val="227"/>
        </w:trPr>
        <w:tc>
          <w:tcPr>
            <w:tcW w:w="603" w:type="dxa"/>
            <w:vAlign w:val="center"/>
          </w:tcPr>
          <w:p w14:paraId="2086CF57" w14:textId="408ABF21" w:rsidR="00146743" w:rsidRPr="00B340C6" w:rsidRDefault="00146743" w:rsidP="00146743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>
              <w:t>A.</w:t>
            </w:r>
          </w:p>
        </w:tc>
        <w:tc>
          <w:tcPr>
            <w:tcW w:w="5062" w:type="dxa"/>
            <w:vAlign w:val="center"/>
          </w:tcPr>
          <w:p w14:paraId="4856B976" w14:textId="26BBA3F8" w:rsidR="00146743" w:rsidRPr="00B340C6" w:rsidRDefault="00E11039" w:rsidP="0023563B">
            <w:pPr>
              <w:spacing w:line="240" w:lineRule="exact"/>
            </w:pPr>
            <w:r w:rsidRPr="00F622F8">
              <w:rPr>
                <w:szCs w:val="18"/>
              </w:rPr>
              <w:t>Ervaring met het leveren van</w:t>
            </w:r>
            <w:r>
              <w:t xml:space="preserve"> aan één referent vanuit datacenters in </w:t>
            </w:r>
            <w:r w:rsidRPr="00F622F8">
              <w:rPr>
                <w:szCs w:val="18"/>
              </w:rPr>
              <w:t>de</w:t>
            </w:r>
            <w:r w:rsidRPr="00F622F8">
              <w:t xml:space="preserve"> Europese </w:t>
            </w:r>
            <w:r>
              <w:t xml:space="preserve">Economische Ruimte (EER) </w:t>
            </w:r>
            <w:r w:rsidRPr="00F622F8">
              <w:t xml:space="preserve">waarbij de data </w:t>
            </w:r>
            <w:r>
              <w:t xml:space="preserve">formeel </w:t>
            </w:r>
            <w:r w:rsidRPr="00F622F8">
              <w:t xml:space="preserve">gegarandeerd (ook eventuele kopieën van die data) binnen </w:t>
            </w:r>
            <w:r>
              <w:t xml:space="preserve">deze EER </w:t>
            </w:r>
            <w:r w:rsidRPr="00F622F8">
              <w:t>blijft</w:t>
            </w:r>
            <w:r>
              <w:rPr>
                <w:rStyle w:val="Voetnootmarkering"/>
                <w:szCs w:val="18"/>
              </w:rPr>
              <w:footnoteReference w:id="2"/>
            </w:r>
            <w:r w:rsidRPr="00F622F8">
              <w:t xml:space="preserve">. </w:t>
            </w:r>
            <w:r w:rsidRPr="00F622F8">
              <w:br/>
            </w:r>
            <w:r w:rsidRPr="002C2AC3">
              <w:t xml:space="preserve">Inschrijver dient de gelijkwaardigheid met de opdracht </w:t>
            </w:r>
            <w:r>
              <w:t xml:space="preserve">van </w:t>
            </w:r>
            <w:r w:rsidR="00C745DA" w:rsidRPr="00C745DA">
              <w:rPr>
                <w:highlight w:val="yellow"/>
              </w:rPr>
              <w:t xml:space="preserve">deze aanbesteding </w:t>
            </w:r>
            <w:r w:rsidR="00C745DA" w:rsidRPr="00C745DA">
              <w:rPr>
                <w:strike/>
                <w:highlight w:val="yellow"/>
              </w:rPr>
              <w:t>de Staat</w:t>
            </w:r>
            <w:r w:rsidR="00C745DA" w:rsidRPr="002C2AC3">
              <w:t xml:space="preserve"> </w:t>
            </w:r>
            <w:r w:rsidRPr="002C2AC3">
              <w:t xml:space="preserve">aan te tonen door één </w:t>
            </w:r>
            <w:r>
              <w:t xml:space="preserve">representatieve </w:t>
            </w:r>
            <w:r w:rsidRPr="002C2AC3">
              <w:t xml:space="preserve">referentieopdracht te overleggen </w:t>
            </w:r>
            <w:r>
              <w:t xml:space="preserve">met betrekking tot de vereiste ervaring van een opdrachtgever (of samenwerkingsverband van opdrachtgevers) met in totaal minimaal 1.000 medewerkers, </w:t>
            </w:r>
            <w:r w:rsidRPr="002C2AC3">
              <w:t xml:space="preserve">waarin </w:t>
            </w:r>
            <w:proofErr w:type="spellStart"/>
            <w:r>
              <w:t>MFP’s</w:t>
            </w:r>
            <w:proofErr w:type="spellEnd"/>
            <w:r>
              <w:t xml:space="preserve"> werkend zijn aangesloten.</w:t>
            </w:r>
          </w:p>
        </w:tc>
        <w:tc>
          <w:tcPr>
            <w:tcW w:w="3686" w:type="dxa"/>
            <w:vAlign w:val="center"/>
          </w:tcPr>
          <w:p w14:paraId="3602AA7E" w14:textId="1321CEBF" w:rsidR="002F185E" w:rsidRDefault="002F185E" w:rsidP="001467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>
              <w:t xml:space="preserve"> </w:t>
            </w:r>
            <w:r w:rsidR="00146743" w:rsidRPr="00B340C6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146743" w:rsidRPr="00B340C6">
              <w:instrText xml:space="preserve"> FORMCHECKBOX </w:instrText>
            </w:r>
            <w:r w:rsidR="00C745DA">
              <w:fldChar w:fldCharType="separate"/>
            </w:r>
            <w:r w:rsidR="00146743" w:rsidRPr="00B340C6">
              <w:fldChar w:fldCharType="end"/>
            </w:r>
            <w:r w:rsidR="00146743" w:rsidRPr="00B340C6">
              <w:t xml:space="preserve"> 1</w:t>
            </w:r>
            <w:r w:rsidR="00146743" w:rsidRPr="00B340C6">
              <w:tab/>
            </w:r>
            <w:r w:rsidR="00146743">
              <w:t xml:space="preserve"> </w:t>
            </w:r>
            <w:r w:rsidR="00146743"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46743" w:rsidRPr="00B340C6">
              <w:instrText xml:space="preserve"> FORMCHECKBOX </w:instrText>
            </w:r>
            <w:r w:rsidR="00C745DA">
              <w:fldChar w:fldCharType="separate"/>
            </w:r>
            <w:r w:rsidR="00146743" w:rsidRPr="00B340C6">
              <w:fldChar w:fldCharType="end"/>
            </w:r>
            <w:r w:rsidR="00146743" w:rsidRPr="00B340C6">
              <w:t xml:space="preserve"> </w:t>
            </w:r>
            <w:r>
              <w:t>2</w:t>
            </w:r>
            <w:r w:rsidR="00146743" w:rsidRPr="00B340C6">
              <w:tab/>
            </w:r>
            <w:r w:rsidR="00146743"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46743" w:rsidRPr="00B340C6">
              <w:instrText xml:space="preserve"> FORMCHECKBOX </w:instrText>
            </w:r>
            <w:r w:rsidR="00C745DA">
              <w:fldChar w:fldCharType="separate"/>
            </w:r>
            <w:r w:rsidR="00146743" w:rsidRPr="00B340C6">
              <w:fldChar w:fldCharType="end"/>
            </w:r>
            <w:r w:rsidR="00146743" w:rsidRPr="00B340C6">
              <w:t xml:space="preserve"> 3</w:t>
            </w:r>
            <w:r>
              <w:t xml:space="preserve"> </w:t>
            </w:r>
            <w:r w:rsidR="00146743" w:rsidRPr="00B340C6">
              <w:tab/>
            </w:r>
            <w:r w:rsidR="00146743"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146743" w:rsidRPr="00B340C6">
              <w:instrText xml:space="preserve"> FORMCHECKBOX </w:instrText>
            </w:r>
            <w:r w:rsidR="00C745DA">
              <w:fldChar w:fldCharType="separate"/>
            </w:r>
            <w:r w:rsidR="00146743" w:rsidRPr="00B340C6">
              <w:fldChar w:fldCharType="end"/>
            </w:r>
            <w:r w:rsidR="00146743" w:rsidRPr="00B340C6">
              <w:t xml:space="preserve"> 4 </w:t>
            </w:r>
            <w:r w:rsidR="00146743">
              <w:t xml:space="preserve"> </w:t>
            </w:r>
            <w:r w:rsidR="00146743"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46743" w:rsidRPr="00B340C6">
              <w:instrText xml:space="preserve"> FORMCHECKBOX </w:instrText>
            </w:r>
            <w:r w:rsidR="00C745DA">
              <w:fldChar w:fldCharType="separate"/>
            </w:r>
            <w:r w:rsidR="00146743" w:rsidRPr="00B340C6">
              <w:fldChar w:fldCharType="end"/>
            </w:r>
            <w:r w:rsidR="00146743" w:rsidRPr="00B340C6">
              <w:t xml:space="preserve"> 5</w:t>
            </w:r>
            <w:r w:rsidR="00146743">
              <w:t xml:space="preserve"> </w:t>
            </w:r>
          </w:p>
          <w:p w14:paraId="3F4BE4D3" w14:textId="77777777" w:rsidR="002F185E" w:rsidRDefault="002F185E" w:rsidP="001467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666686D3" w14:textId="0FF1EC18" w:rsidR="00146743" w:rsidRDefault="00146743" w:rsidP="001467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>
              <w:t xml:space="preserve"> </w:t>
            </w:r>
          </w:p>
          <w:p w14:paraId="640E4327" w14:textId="77777777" w:rsidR="002F185E" w:rsidRDefault="002F185E" w:rsidP="001467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4215D0BD" w14:textId="62E0BCAC" w:rsidR="002F185E" w:rsidRPr="00B340C6" w:rsidRDefault="002F185E" w:rsidP="001467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</w:tc>
      </w:tr>
      <w:tr w:rsidR="002F185E" w:rsidRPr="00B340C6" w14:paraId="33B54628" w14:textId="77777777" w:rsidTr="002F185E">
        <w:trPr>
          <w:trHeight w:val="227"/>
        </w:trPr>
        <w:tc>
          <w:tcPr>
            <w:tcW w:w="603" w:type="dxa"/>
            <w:vAlign w:val="center"/>
          </w:tcPr>
          <w:p w14:paraId="42DD3137" w14:textId="286FAA41" w:rsidR="002F185E" w:rsidRPr="00B340C6" w:rsidRDefault="002F185E" w:rsidP="002F185E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>
              <w:t xml:space="preserve">B. </w:t>
            </w:r>
          </w:p>
        </w:tc>
        <w:tc>
          <w:tcPr>
            <w:tcW w:w="5062" w:type="dxa"/>
            <w:vAlign w:val="center"/>
          </w:tcPr>
          <w:p w14:paraId="701DB231" w14:textId="583578A8" w:rsidR="002F185E" w:rsidRPr="00B340C6" w:rsidRDefault="00E11039" w:rsidP="002F185E">
            <w:pPr>
              <w:spacing w:line="240" w:lineRule="exact"/>
            </w:pPr>
            <w:r w:rsidRPr="00255EFB">
              <w:rPr>
                <w:szCs w:val="18"/>
              </w:rPr>
              <w:t>Ervaring bij één Referent met het leveren van</w:t>
            </w:r>
            <w:r>
              <w:rPr>
                <w:szCs w:val="18"/>
              </w:rPr>
              <w:t xml:space="preserve"> een</w:t>
            </w:r>
            <w:r w:rsidRPr="00255EFB">
              <w:rPr>
                <w:szCs w:val="18"/>
              </w:rPr>
              <w:t xml:space="preserve"> </w:t>
            </w:r>
            <w:r>
              <w:rPr>
                <w:szCs w:val="18"/>
              </w:rPr>
              <w:t>PSM-Oplossing</w:t>
            </w:r>
            <w:r w:rsidRPr="00255EFB">
              <w:rPr>
                <w:szCs w:val="18"/>
              </w:rPr>
              <w:t xml:space="preserve"> waar in totaal minimaal </w:t>
            </w:r>
            <w:r w:rsidR="00C745DA" w:rsidRPr="00C745DA">
              <w:rPr>
                <w:szCs w:val="18"/>
                <w:highlight w:val="yellow"/>
              </w:rPr>
              <w:t xml:space="preserve">twee </w:t>
            </w:r>
            <w:r w:rsidRPr="00C745DA">
              <w:rPr>
                <w:strike/>
                <w:szCs w:val="18"/>
                <w:highlight w:val="yellow"/>
              </w:rPr>
              <w:t>drie</w:t>
            </w:r>
            <w:r w:rsidRPr="00255EFB">
              <w:rPr>
                <w:szCs w:val="18"/>
              </w:rPr>
              <w:t xml:space="preserve"> </w:t>
            </w:r>
            <w:proofErr w:type="spellStart"/>
            <w:r>
              <w:rPr>
                <w:szCs w:val="18"/>
              </w:rPr>
              <w:t>MFP’s</w:t>
            </w:r>
            <w:proofErr w:type="spellEnd"/>
            <w:r>
              <w:rPr>
                <w:szCs w:val="18"/>
              </w:rPr>
              <w:t xml:space="preserve"> van </w:t>
            </w:r>
            <w:r w:rsidRPr="00255EFB">
              <w:rPr>
                <w:szCs w:val="18"/>
              </w:rPr>
              <w:t xml:space="preserve">verschillende </w:t>
            </w:r>
            <w:r>
              <w:rPr>
                <w:szCs w:val="18"/>
              </w:rPr>
              <w:t>f</w:t>
            </w:r>
            <w:r w:rsidRPr="00255EFB">
              <w:rPr>
                <w:szCs w:val="18"/>
              </w:rPr>
              <w:t>abrikanten (</w:t>
            </w:r>
            <w:r>
              <w:rPr>
                <w:szCs w:val="18"/>
              </w:rPr>
              <w:t xml:space="preserve">waaronder </w:t>
            </w:r>
            <w:r w:rsidRPr="00255EFB">
              <w:rPr>
                <w:szCs w:val="18"/>
              </w:rPr>
              <w:t>Xerox</w:t>
            </w:r>
            <w:r>
              <w:rPr>
                <w:szCs w:val="18"/>
              </w:rPr>
              <w:t xml:space="preserve"> omdat de huidige </w:t>
            </w:r>
            <w:proofErr w:type="spellStart"/>
            <w:r>
              <w:rPr>
                <w:szCs w:val="18"/>
              </w:rPr>
              <w:t>installed</w:t>
            </w:r>
            <w:proofErr w:type="spellEnd"/>
            <w:r>
              <w:rPr>
                <w:szCs w:val="18"/>
              </w:rPr>
              <w:t xml:space="preserve"> base van </w:t>
            </w:r>
            <w:proofErr w:type="spellStart"/>
            <w:r>
              <w:rPr>
                <w:szCs w:val="18"/>
              </w:rPr>
              <w:t>MFP’s</w:t>
            </w:r>
            <w:proofErr w:type="spellEnd"/>
            <w:r>
              <w:rPr>
                <w:szCs w:val="18"/>
              </w:rPr>
              <w:t xml:space="preserve"> Xerox </w:t>
            </w:r>
            <w:proofErr w:type="spellStart"/>
            <w:r>
              <w:rPr>
                <w:szCs w:val="18"/>
              </w:rPr>
              <w:t>MFP’s</w:t>
            </w:r>
            <w:proofErr w:type="spellEnd"/>
            <w:r>
              <w:rPr>
                <w:szCs w:val="18"/>
              </w:rPr>
              <w:t xml:space="preserve"> betreffen</w:t>
            </w:r>
            <w:r w:rsidRPr="00255EFB">
              <w:rPr>
                <w:szCs w:val="18"/>
              </w:rPr>
              <w:t xml:space="preserve">) werkend zijn aangesloten, met per </w:t>
            </w:r>
            <w:r>
              <w:rPr>
                <w:szCs w:val="18"/>
              </w:rPr>
              <w:t>f</w:t>
            </w:r>
            <w:r w:rsidRPr="00255EFB">
              <w:rPr>
                <w:szCs w:val="18"/>
              </w:rPr>
              <w:t xml:space="preserve">abrikant minimaal 100 </w:t>
            </w:r>
            <w:proofErr w:type="spellStart"/>
            <w:r w:rsidRPr="00255EFB">
              <w:rPr>
                <w:szCs w:val="18"/>
              </w:rPr>
              <w:t>MFP’s</w:t>
            </w:r>
            <w:proofErr w:type="spellEnd"/>
            <w:r w:rsidRPr="00255EFB">
              <w:rPr>
                <w:szCs w:val="18"/>
              </w:rPr>
              <w:t xml:space="preserve">. </w:t>
            </w:r>
            <w:r w:rsidRPr="002C2AC3">
              <w:t xml:space="preserve">Inschrijver dient de gelijkwaardigheid met de opdracht </w:t>
            </w:r>
            <w:r>
              <w:t xml:space="preserve">van </w:t>
            </w:r>
            <w:r w:rsidR="00C745DA" w:rsidRPr="00C745DA">
              <w:rPr>
                <w:highlight w:val="yellow"/>
              </w:rPr>
              <w:t xml:space="preserve">deze aanbesteding </w:t>
            </w:r>
            <w:r w:rsidR="00C745DA" w:rsidRPr="00C745DA">
              <w:rPr>
                <w:strike/>
                <w:highlight w:val="yellow"/>
              </w:rPr>
              <w:t>de Staat</w:t>
            </w:r>
            <w:r w:rsidR="00C745DA" w:rsidRPr="002C2AC3">
              <w:t xml:space="preserve"> </w:t>
            </w:r>
            <w:r w:rsidRPr="002C2AC3">
              <w:t xml:space="preserve">aan te tonen door één </w:t>
            </w:r>
            <w:r>
              <w:t xml:space="preserve">representatieve </w:t>
            </w:r>
            <w:r w:rsidRPr="002C2AC3">
              <w:t xml:space="preserve">referentieopdracht te overleggen </w:t>
            </w:r>
            <w:r>
              <w:t>met betrekking tot de vereiste ervaring van een opdrachtgever (of samenwerkingsverband van opdrachtgevers).</w:t>
            </w:r>
          </w:p>
        </w:tc>
        <w:tc>
          <w:tcPr>
            <w:tcW w:w="3686" w:type="dxa"/>
          </w:tcPr>
          <w:p w14:paraId="6FA3146A" w14:textId="0F5F979F" w:rsidR="002F185E" w:rsidRDefault="002F185E" w:rsidP="002F185E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B340C6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340C6">
              <w:instrText xml:space="preserve"> FORMCHECKBOX </w:instrText>
            </w:r>
            <w:r w:rsidR="00C745DA">
              <w:fldChar w:fldCharType="separate"/>
            </w:r>
            <w:r w:rsidRPr="00B340C6">
              <w:fldChar w:fldCharType="end"/>
            </w:r>
            <w:r w:rsidRPr="00B340C6">
              <w:t xml:space="preserve"> 1</w:t>
            </w:r>
            <w:r w:rsidRPr="00B340C6">
              <w:tab/>
            </w:r>
            <w:r>
              <w:t xml:space="preserve">     </w:t>
            </w:r>
            <w:r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40C6">
              <w:instrText xml:space="preserve"> FORMCHECKBOX </w:instrText>
            </w:r>
            <w:r w:rsidR="00C745DA">
              <w:fldChar w:fldCharType="separate"/>
            </w:r>
            <w:r w:rsidRPr="00B340C6">
              <w:fldChar w:fldCharType="end"/>
            </w:r>
            <w:r w:rsidRPr="00B340C6">
              <w:t xml:space="preserve"> </w:t>
            </w:r>
            <w:r>
              <w:t>2</w:t>
            </w:r>
            <w:r w:rsidRPr="00B340C6">
              <w:tab/>
            </w:r>
            <w:r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40C6">
              <w:instrText xml:space="preserve"> FORMCHECKBOX </w:instrText>
            </w:r>
            <w:r w:rsidR="00C745DA">
              <w:fldChar w:fldCharType="separate"/>
            </w:r>
            <w:r w:rsidRPr="00B340C6">
              <w:fldChar w:fldCharType="end"/>
            </w:r>
            <w:r w:rsidRPr="00B340C6">
              <w:t xml:space="preserve"> 3</w:t>
            </w:r>
            <w:r>
              <w:t xml:space="preserve"> </w:t>
            </w:r>
            <w:r w:rsidRPr="00B340C6">
              <w:tab/>
            </w:r>
            <w:r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340C6">
              <w:instrText xml:space="preserve"> FORMCHECKBOX </w:instrText>
            </w:r>
            <w:r w:rsidR="00C745DA">
              <w:fldChar w:fldCharType="separate"/>
            </w:r>
            <w:r w:rsidRPr="00B340C6">
              <w:fldChar w:fldCharType="end"/>
            </w:r>
            <w:r w:rsidRPr="00B340C6">
              <w:t xml:space="preserve"> 4 </w:t>
            </w:r>
            <w:r>
              <w:t xml:space="preserve"> </w:t>
            </w:r>
            <w:r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40C6">
              <w:instrText xml:space="preserve"> FORMCHECKBOX </w:instrText>
            </w:r>
            <w:r w:rsidR="00C745DA">
              <w:fldChar w:fldCharType="separate"/>
            </w:r>
            <w:r w:rsidRPr="00B340C6">
              <w:fldChar w:fldCharType="end"/>
            </w:r>
            <w:r w:rsidRPr="00B340C6">
              <w:t xml:space="preserve"> 5</w:t>
            </w:r>
            <w:r>
              <w:t xml:space="preserve"> </w:t>
            </w:r>
          </w:p>
          <w:p w14:paraId="76FCD0AE" w14:textId="77777777" w:rsidR="002F185E" w:rsidRDefault="002F185E" w:rsidP="002F185E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3E49E3CF" w14:textId="106D44F8" w:rsidR="002F185E" w:rsidRPr="00B340C6" w:rsidRDefault="002F185E" w:rsidP="00E11039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</w:tc>
      </w:tr>
      <w:tr w:rsidR="002F185E" w:rsidRPr="00B340C6" w14:paraId="0AAAD070" w14:textId="77777777" w:rsidTr="002F185E">
        <w:trPr>
          <w:trHeight w:val="227"/>
        </w:trPr>
        <w:tc>
          <w:tcPr>
            <w:tcW w:w="603" w:type="dxa"/>
            <w:vAlign w:val="center"/>
          </w:tcPr>
          <w:p w14:paraId="1FEE4858" w14:textId="2056B386" w:rsidR="002F185E" w:rsidRPr="00B340C6" w:rsidRDefault="002F185E" w:rsidP="002F185E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>
              <w:t xml:space="preserve">C. </w:t>
            </w:r>
          </w:p>
        </w:tc>
        <w:tc>
          <w:tcPr>
            <w:tcW w:w="5062" w:type="dxa"/>
            <w:vAlign w:val="center"/>
          </w:tcPr>
          <w:p w14:paraId="135A1710" w14:textId="1BA97582" w:rsidR="002F185E" w:rsidRPr="00B340C6" w:rsidRDefault="00E11039" w:rsidP="002F185E">
            <w:pPr>
              <w:spacing w:line="240" w:lineRule="exact"/>
            </w:pPr>
            <w:r w:rsidRPr="00CB1FD7">
              <w:rPr>
                <w:szCs w:val="18"/>
              </w:rPr>
              <w:t>Ervaring bij één Referent met het leveren van</w:t>
            </w:r>
            <w:r>
              <w:rPr>
                <w:szCs w:val="18"/>
              </w:rPr>
              <w:t xml:space="preserve"> een</w:t>
            </w:r>
            <w:r w:rsidRPr="00CB1FD7">
              <w:rPr>
                <w:szCs w:val="18"/>
              </w:rPr>
              <w:t xml:space="preserve"> </w:t>
            </w:r>
            <w:r>
              <w:rPr>
                <w:szCs w:val="18"/>
              </w:rPr>
              <w:t>PSM-Oplossing</w:t>
            </w:r>
            <w:r w:rsidRPr="00CB1FD7">
              <w:rPr>
                <w:szCs w:val="18"/>
              </w:rPr>
              <w:t xml:space="preserve"> met betrekking tot minimaal 500 </w:t>
            </w:r>
            <w:proofErr w:type="spellStart"/>
            <w:r w:rsidRPr="00CB1FD7">
              <w:rPr>
                <w:szCs w:val="18"/>
              </w:rPr>
              <w:t>MFP’s</w:t>
            </w:r>
            <w:proofErr w:type="spellEnd"/>
            <w:r w:rsidRPr="00CB1FD7">
              <w:rPr>
                <w:szCs w:val="18"/>
              </w:rPr>
              <w:t xml:space="preserve"> </w:t>
            </w:r>
            <w:r>
              <w:t>waarbij service, ondersteuning en overige communicatie met de referent in de Nederlandse taal plaats vindt in woord en geschrift.</w:t>
            </w:r>
            <w:r w:rsidRPr="00AE0E14">
              <w:t xml:space="preserve"> </w:t>
            </w:r>
            <w:r w:rsidRPr="002C2AC3">
              <w:t xml:space="preserve">Inschrijver dient de gelijkwaardigheid met de opdracht </w:t>
            </w:r>
            <w:r>
              <w:t xml:space="preserve">van </w:t>
            </w:r>
            <w:r w:rsidR="00C745DA" w:rsidRPr="00C745DA">
              <w:rPr>
                <w:highlight w:val="yellow"/>
              </w:rPr>
              <w:t xml:space="preserve">deze aanbesteding </w:t>
            </w:r>
            <w:r w:rsidR="00C745DA" w:rsidRPr="00C745DA">
              <w:rPr>
                <w:strike/>
                <w:highlight w:val="yellow"/>
              </w:rPr>
              <w:t>de Staat</w:t>
            </w:r>
            <w:r w:rsidR="00C745DA" w:rsidRPr="002C2AC3">
              <w:t xml:space="preserve"> </w:t>
            </w:r>
            <w:r w:rsidRPr="002C2AC3">
              <w:t xml:space="preserve">aan te tonen door één </w:t>
            </w:r>
            <w:r>
              <w:t xml:space="preserve">representatieve </w:t>
            </w:r>
            <w:r w:rsidRPr="002C2AC3">
              <w:t xml:space="preserve">referentieopdracht te overleggen </w:t>
            </w:r>
            <w:r>
              <w:t>met betrekking tot de vereiste ervaring van een opdrachtgever (of samenwerkingsverband van opdrachtgevers).</w:t>
            </w:r>
          </w:p>
        </w:tc>
        <w:tc>
          <w:tcPr>
            <w:tcW w:w="3686" w:type="dxa"/>
          </w:tcPr>
          <w:p w14:paraId="3DB334EE" w14:textId="77777777" w:rsidR="002F185E" w:rsidRDefault="002F185E" w:rsidP="002F185E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B340C6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340C6">
              <w:instrText xml:space="preserve"> FORMCHECKBOX </w:instrText>
            </w:r>
            <w:r w:rsidR="00C745DA">
              <w:fldChar w:fldCharType="separate"/>
            </w:r>
            <w:r w:rsidRPr="00B340C6">
              <w:fldChar w:fldCharType="end"/>
            </w:r>
            <w:r w:rsidRPr="00B340C6">
              <w:t xml:space="preserve"> 1</w:t>
            </w:r>
            <w:r w:rsidRPr="00B340C6">
              <w:tab/>
            </w:r>
            <w:r>
              <w:t xml:space="preserve">     </w:t>
            </w:r>
            <w:r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40C6">
              <w:instrText xml:space="preserve"> FORMCHECKBOX </w:instrText>
            </w:r>
            <w:r w:rsidR="00C745DA">
              <w:fldChar w:fldCharType="separate"/>
            </w:r>
            <w:r w:rsidRPr="00B340C6">
              <w:fldChar w:fldCharType="end"/>
            </w:r>
            <w:r w:rsidRPr="00B340C6">
              <w:t xml:space="preserve"> </w:t>
            </w:r>
            <w:r>
              <w:t>2</w:t>
            </w:r>
            <w:r w:rsidRPr="00B340C6">
              <w:tab/>
            </w:r>
            <w:r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40C6">
              <w:instrText xml:space="preserve"> FORMCHECKBOX </w:instrText>
            </w:r>
            <w:r w:rsidR="00C745DA">
              <w:fldChar w:fldCharType="separate"/>
            </w:r>
            <w:r w:rsidRPr="00B340C6">
              <w:fldChar w:fldCharType="end"/>
            </w:r>
            <w:r w:rsidRPr="00B340C6">
              <w:t xml:space="preserve"> 3</w:t>
            </w:r>
            <w:r>
              <w:t xml:space="preserve"> </w:t>
            </w:r>
            <w:r w:rsidRPr="00B340C6">
              <w:tab/>
            </w:r>
            <w:r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340C6">
              <w:instrText xml:space="preserve"> FORMCHECKBOX </w:instrText>
            </w:r>
            <w:r w:rsidR="00C745DA">
              <w:fldChar w:fldCharType="separate"/>
            </w:r>
            <w:r w:rsidRPr="00B340C6">
              <w:fldChar w:fldCharType="end"/>
            </w:r>
            <w:r w:rsidRPr="00B340C6">
              <w:t xml:space="preserve"> 4 </w:t>
            </w:r>
            <w:r>
              <w:t xml:space="preserve"> </w:t>
            </w:r>
            <w:r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40C6">
              <w:instrText xml:space="preserve"> FORMCHECKBOX </w:instrText>
            </w:r>
            <w:r w:rsidR="00C745DA">
              <w:fldChar w:fldCharType="separate"/>
            </w:r>
            <w:r w:rsidRPr="00B340C6">
              <w:fldChar w:fldCharType="end"/>
            </w:r>
            <w:r w:rsidRPr="00B340C6">
              <w:t xml:space="preserve"> 5</w:t>
            </w:r>
            <w:r>
              <w:t xml:space="preserve"> </w:t>
            </w:r>
          </w:p>
          <w:p w14:paraId="1F0260A9" w14:textId="77777777" w:rsidR="002F185E" w:rsidRDefault="002F185E" w:rsidP="002F185E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0233720B" w14:textId="4924B72B" w:rsidR="002F185E" w:rsidRPr="00B340C6" w:rsidRDefault="002F185E" w:rsidP="00E11039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</w:tc>
      </w:tr>
    </w:tbl>
    <w:p w14:paraId="4C512AB9" w14:textId="77777777" w:rsidR="00146743" w:rsidRPr="00FA0C01" w:rsidRDefault="00146743" w:rsidP="00146743">
      <w:pPr>
        <w:widowControl w:val="0"/>
        <w:tabs>
          <w:tab w:val="num" w:pos="0"/>
          <w:tab w:val="left" w:pos="2422"/>
        </w:tabs>
        <w:overflowPunct w:val="0"/>
        <w:autoSpaceDE w:val="0"/>
        <w:autoSpaceDN w:val="0"/>
        <w:adjustRightInd w:val="0"/>
        <w:spacing w:line="240" w:lineRule="exact"/>
        <w:textAlignment w:val="baseline"/>
        <w:rPr>
          <w:rFonts w:eastAsia="MS Mincho"/>
        </w:rPr>
      </w:pPr>
      <w:r w:rsidRPr="00FA0C01">
        <w:rPr>
          <w:rFonts w:eastAsia="MS Mincho"/>
        </w:rPr>
        <w:t>*) Kruis aan welke kerncompetentie door welke referentie bewezen wordt.</w:t>
      </w:r>
    </w:p>
    <w:p w14:paraId="60E0CBE7" w14:textId="77777777" w:rsidR="00146743" w:rsidRDefault="00146743" w:rsidP="00146743">
      <w:pPr>
        <w:spacing w:line="240" w:lineRule="exact"/>
        <w:rPr>
          <w:rFonts w:eastAsia="MS Mincho"/>
          <w:bCs/>
        </w:rPr>
      </w:pPr>
    </w:p>
    <w:p w14:paraId="67CFB0EC" w14:textId="269FCE30" w:rsidR="001E0DF1" w:rsidRDefault="001E0DF1" w:rsidP="00146743">
      <w:pPr>
        <w:widowControl w:val="0"/>
        <w:tabs>
          <w:tab w:val="num" w:pos="0"/>
          <w:tab w:val="left" w:pos="2422"/>
        </w:tabs>
        <w:overflowPunct w:val="0"/>
        <w:autoSpaceDE w:val="0"/>
        <w:autoSpaceDN w:val="0"/>
        <w:adjustRightInd w:val="0"/>
        <w:spacing w:line="240" w:lineRule="exact"/>
        <w:textAlignment w:val="baseline"/>
        <w:rPr>
          <w:rFonts w:eastAsia="MS Mincho"/>
          <w:bCs/>
        </w:rPr>
      </w:pPr>
    </w:p>
    <w:p w14:paraId="62309531" w14:textId="77777777" w:rsidR="001E0DF1" w:rsidRPr="00B340C6" w:rsidRDefault="001E0DF1" w:rsidP="00146743">
      <w:pPr>
        <w:widowControl w:val="0"/>
        <w:tabs>
          <w:tab w:val="num" w:pos="0"/>
          <w:tab w:val="left" w:pos="2422"/>
        </w:tabs>
        <w:overflowPunct w:val="0"/>
        <w:autoSpaceDE w:val="0"/>
        <w:autoSpaceDN w:val="0"/>
        <w:adjustRightInd w:val="0"/>
        <w:spacing w:line="240" w:lineRule="exact"/>
        <w:textAlignment w:val="baseline"/>
        <w:rPr>
          <w:rFonts w:eastAsia="MS Mincho"/>
        </w:rPr>
      </w:pPr>
    </w:p>
    <w:p w14:paraId="4C736E7A" w14:textId="77777777" w:rsidR="00146743" w:rsidRPr="00B340C6" w:rsidRDefault="00146743" w:rsidP="00146743">
      <w:pPr>
        <w:pStyle w:val="Kop1"/>
        <w:keepLines/>
      </w:pPr>
      <w:bookmarkStart w:id="8" w:name="_Toc152233356"/>
      <w:r>
        <w:lastRenderedPageBreak/>
        <w:t>Referenties</w:t>
      </w:r>
      <w:bookmarkEnd w:id="8"/>
    </w:p>
    <w:p w14:paraId="03621E9B" w14:textId="4BEEE51F" w:rsidR="00146743" w:rsidRPr="00B340C6" w:rsidRDefault="00146743" w:rsidP="00146743">
      <w:pPr>
        <w:keepNext/>
        <w:keepLines/>
        <w:spacing w:line="240" w:lineRule="exact"/>
        <w:rPr>
          <w:rFonts w:eastAsia="MS Mincho"/>
          <w:b/>
          <w:bCs/>
        </w:rPr>
      </w:pPr>
      <w:r w:rsidRPr="00B340C6">
        <w:rPr>
          <w:rFonts w:eastAsia="MS Mincho"/>
          <w:b/>
          <w:bCs/>
        </w:rPr>
        <w:t xml:space="preserve">Referentie </w:t>
      </w:r>
      <w:r w:rsidR="00A30416">
        <w:rPr>
          <w:rFonts w:eastAsia="MS Mincho"/>
          <w:b/>
          <w:bCs/>
        </w:rPr>
        <w:t>(gebruik dit format voor alle in te dienen referenties)</w:t>
      </w:r>
    </w:p>
    <w:p w14:paraId="663CE371" w14:textId="77777777" w:rsidR="00146743" w:rsidRPr="00B340C6" w:rsidRDefault="00146743" w:rsidP="00146743">
      <w:pPr>
        <w:keepNext/>
        <w:keepLines/>
        <w:spacing w:line="240" w:lineRule="exact"/>
        <w:rPr>
          <w:rFonts w:eastAsia="MS Mincho"/>
          <w:b/>
          <w:bCs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131"/>
        <w:gridCol w:w="1593"/>
        <w:gridCol w:w="1640"/>
        <w:gridCol w:w="2155"/>
      </w:tblGrid>
      <w:tr w:rsidR="00146743" w:rsidRPr="00B340C6" w14:paraId="06CAE0E8" w14:textId="77777777" w:rsidTr="00146743">
        <w:trPr>
          <w:trHeight w:val="510"/>
        </w:trPr>
        <w:tc>
          <w:tcPr>
            <w:tcW w:w="2728" w:type="dxa"/>
            <w:vAlign w:val="center"/>
          </w:tcPr>
          <w:p w14:paraId="48EE5CA9" w14:textId="77777777" w:rsidR="00146743" w:rsidRPr="00B340C6" w:rsidRDefault="00146743" w:rsidP="00146743">
            <w:pPr>
              <w:keepNext/>
              <w:keepLines/>
              <w:spacing w:line="240" w:lineRule="exact"/>
            </w:pPr>
            <w:r w:rsidRPr="00B340C6">
              <w:t>Naam organisatie</w:t>
            </w:r>
          </w:p>
        </w:tc>
        <w:tc>
          <w:tcPr>
            <w:tcW w:w="8184" w:type="dxa"/>
            <w:gridSpan w:val="3"/>
            <w:vAlign w:val="center"/>
          </w:tcPr>
          <w:p w14:paraId="7B65ADD6" w14:textId="77777777" w:rsidR="00146743" w:rsidRPr="00B340C6" w:rsidRDefault="00146743" w:rsidP="00146743">
            <w:pPr>
              <w:keepNext/>
              <w:keepLines/>
              <w:spacing w:line="240" w:lineRule="exact"/>
            </w:pPr>
            <w:r w:rsidRPr="00B340C6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B340C6">
              <w:instrText xml:space="preserve"> FORMTEXT </w:instrText>
            </w:r>
            <w:r w:rsidRPr="00B340C6">
              <w:fldChar w:fldCharType="separate"/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fldChar w:fldCharType="end"/>
            </w:r>
          </w:p>
        </w:tc>
      </w:tr>
      <w:tr w:rsidR="00146743" w:rsidRPr="00B340C6" w14:paraId="317B510C" w14:textId="77777777" w:rsidTr="00146743">
        <w:trPr>
          <w:trHeight w:val="510"/>
        </w:trPr>
        <w:tc>
          <w:tcPr>
            <w:tcW w:w="2728" w:type="dxa"/>
            <w:vAlign w:val="center"/>
          </w:tcPr>
          <w:p w14:paraId="3022E8FE" w14:textId="77777777" w:rsidR="00146743" w:rsidRPr="00B340C6" w:rsidRDefault="00146743" w:rsidP="00146743">
            <w:pPr>
              <w:keepNext/>
              <w:keepLines/>
              <w:spacing w:line="240" w:lineRule="exact"/>
            </w:pPr>
            <w:r w:rsidRPr="00B340C6">
              <w:t>Soort organisatie</w:t>
            </w:r>
          </w:p>
        </w:tc>
        <w:tc>
          <w:tcPr>
            <w:tcW w:w="8184" w:type="dxa"/>
            <w:gridSpan w:val="3"/>
            <w:vAlign w:val="center"/>
          </w:tcPr>
          <w:p w14:paraId="46512167" w14:textId="77777777" w:rsidR="00146743" w:rsidRPr="00B340C6" w:rsidRDefault="00146743" w:rsidP="00146743">
            <w:pPr>
              <w:keepNext/>
              <w:keepLines/>
              <w:spacing w:line="240" w:lineRule="exact"/>
            </w:pPr>
            <w:r w:rsidRPr="00B340C6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B340C6">
              <w:instrText xml:space="preserve"> FORMTEXT </w:instrText>
            </w:r>
            <w:r w:rsidRPr="00B340C6">
              <w:fldChar w:fldCharType="separate"/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fldChar w:fldCharType="end"/>
            </w:r>
          </w:p>
        </w:tc>
      </w:tr>
      <w:tr w:rsidR="00146743" w:rsidRPr="00B340C6" w14:paraId="77CC4816" w14:textId="77777777" w:rsidTr="00146743">
        <w:trPr>
          <w:trHeight w:val="510"/>
        </w:trPr>
        <w:tc>
          <w:tcPr>
            <w:tcW w:w="2728" w:type="dxa"/>
            <w:vAlign w:val="center"/>
          </w:tcPr>
          <w:p w14:paraId="62E11106" w14:textId="77777777" w:rsidR="00146743" w:rsidRPr="00B340C6" w:rsidRDefault="00146743" w:rsidP="00146743">
            <w:pPr>
              <w:keepNext/>
              <w:keepLines/>
              <w:spacing w:line="240" w:lineRule="exact"/>
            </w:pPr>
            <w:r w:rsidRPr="00B340C6">
              <w:t>Land</w:t>
            </w:r>
          </w:p>
        </w:tc>
        <w:tc>
          <w:tcPr>
            <w:tcW w:w="8184" w:type="dxa"/>
            <w:gridSpan w:val="3"/>
            <w:vAlign w:val="center"/>
          </w:tcPr>
          <w:p w14:paraId="6F5700F2" w14:textId="77777777" w:rsidR="00146743" w:rsidRPr="00B340C6" w:rsidRDefault="00146743" w:rsidP="00146743">
            <w:pPr>
              <w:keepNext/>
              <w:keepLines/>
              <w:spacing w:line="240" w:lineRule="exact"/>
            </w:pPr>
            <w:r w:rsidRPr="00B340C6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B340C6">
              <w:instrText xml:space="preserve"> FORMTEXT </w:instrText>
            </w:r>
            <w:r w:rsidRPr="00B340C6">
              <w:fldChar w:fldCharType="separate"/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fldChar w:fldCharType="end"/>
            </w:r>
          </w:p>
        </w:tc>
      </w:tr>
      <w:tr w:rsidR="00146743" w:rsidRPr="00B340C6" w14:paraId="20A280DC" w14:textId="77777777" w:rsidTr="00146743">
        <w:trPr>
          <w:trHeight w:val="510"/>
        </w:trPr>
        <w:tc>
          <w:tcPr>
            <w:tcW w:w="2728" w:type="dxa"/>
            <w:vMerge w:val="restart"/>
            <w:vAlign w:val="center"/>
          </w:tcPr>
          <w:p w14:paraId="72F65DB7" w14:textId="77777777" w:rsidR="00146743" w:rsidRPr="00B340C6" w:rsidRDefault="00146743" w:rsidP="00146743">
            <w:pPr>
              <w:keepNext/>
              <w:keepLines/>
              <w:spacing w:line="240" w:lineRule="exact"/>
            </w:pPr>
            <w:r w:rsidRPr="00B340C6">
              <w:t>Contactpersoon</w:t>
            </w:r>
          </w:p>
        </w:tc>
        <w:tc>
          <w:tcPr>
            <w:tcW w:w="2728" w:type="dxa"/>
            <w:vAlign w:val="center"/>
          </w:tcPr>
          <w:p w14:paraId="70761AB5" w14:textId="77777777" w:rsidR="00146743" w:rsidRPr="00B340C6" w:rsidRDefault="00146743" w:rsidP="00146743">
            <w:pPr>
              <w:keepNext/>
              <w:keepLines/>
              <w:spacing w:line="240" w:lineRule="exact"/>
              <w:rPr>
                <w:i/>
              </w:rPr>
            </w:pPr>
            <w:r w:rsidRPr="00B340C6">
              <w:rPr>
                <w:i/>
              </w:rPr>
              <w:t>Naam</w:t>
            </w:r>
          </w:p>
        </w:tc>
        <w:tc>
          <w:tcPr>
            <w:tcW w:w="2728" w:type="dxa"/>
            <w:vAlign w:val="center"/>
          </w:tcPr>
          <w:p w14:paraId="7DEB7AE0" w14:textId="77777777" w:rsidR="00146743" w:rsidRPr="00B340C6" w:rsidRDefault="00146743" w:rsidP="00146743">
            <w:pPr>
              <w:keepNext/>
              <w:keepLines/>
              <w:spacing w:line="240" w:lineRule="exact"/>
              <w:rPr>
                <w:i/>
              </w:rPr>
            </w:pPr>
            <w:r w:rsidRPr="00B340C6">
              <w:rPr>
                <w:i/>
              </w:rPr>
              <w:t>Functie</w:t>
            </w:r>
          </w:p>
        </w:tc>
        <w:tc>
          <w:tcPr>
            <w:tcW w:w="2728" w:type="dxa"/>
            <w:vAlign w:val="center"/>
          </w:tcPr>
          <w:p w14:paraId="4DD5DD95" w14:textId="77777777" w:rsidR="00146743" w:rsidRPr="00B340C6" w:rsidRDefault="00146743" w:rsidP="00146743">
            <w:pPr>
              <w:keepNext/>
              <w:keepLines/>
              <w:spacing w:line="240" w:lineRule="exact"/>
              <w:rPr>
                <w:i/>
              </w:rPr>
            </w:pPr>
            <w:r w:rsidRPr="00B340C6">
              <w:rPr>
                <w:i/>
              </w:rPr>
              <w:t>Telefoonnummer</w:t>
            </w:r>
          </w:p>
        </w:tc>
      </w:tr>
      <w:tr w:rsidR="00146743" w:rsidRPr="00B340C6" w14:paraId="0C6CB841" w14:textId="77777777" w:rsidTr="00146743">
        <w:trPr>
          <w:trHeight w:val="510"/>
        </w:trPr>
        <w:tc>
          <w:tcPr>
            <w:tcW w:w="2728" w:type="dxa"/>
            <w:vMerge/>
            <w:vAlign w:val="center"/>
          </w:tcPr>
          <w:p w14:paraId="153648B3" w14:textId="77777777" w:rsidR="00146743" w:rsidRPr="00B340C6" w:rsidRDefault="00146743" w:rsidP="00146743">
            <w:pPr>
              <w:keepNext/>
              <w:keepLines/>
              <w:spacing w:line="240" w:lineRule="exact"/>
            </w:pPr>
          </w:p>
        </w:tc>
        <w:tc>
          <w:tcPr>
            <w:tcW w:w="2728" w:type="dxa"/>
            <w:vAlign w:val="center"/>
          </w:tcPr>
          <w:p w14:paraId="5E8FA729" w14:textId="77777777" w:rsidR="00146743" w:rsidRPr="00B340C6" w:rsidRDefault="00146743" w:rsidP="00146743">
            <w:pPr>
              <w:keepNext/>
              <w:keepLines/>
              <w:spacing w:line="240" w:lineRule="exact"/>
            </w:pPr>
            <w:r w:rsidRPr="00B340C6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B340C6">
              <w:instrText xml:space="preserve"> FORMTEXT </w:instrText>
            </w:r>
            <w:r w:rsidRPr="00B340C6">
              <w:fldChar w:fldCharType="separate"/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fldChar w:fldCharType="end"/>
            </w:r>
          </w:p>
        </w:tc>
        <w:tc>
          <w:tcPr>
            <w:tcW w:w="2728" w:type="dxa"/>
            <w:vAlign w:val="center"/>
          </w:tcPr>
          <w:p w14:paraId="480CA935" w14:textId="77777777" w:rsidR="00146743" w:rsidRPr="00B340C6" w:rsidRDefault="00146743" w:rsidP="00146743">
            <w:pPr>
              <w:keepNext/>
              <w:keepLines/>
              <w:spacing w:line="240" w:lineRule="exact"/>
            </w:pPr>
            <w:r w:rsidRPr="00B340C6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B340C6">
              <w:instrText xml:space="preserve"> FORMTEXT </w:instrText>
            </w:r>
            <w:r w:rsidRPr="00B340C6">
              <w:fldChar w:fldCharType="separate"/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fldChar w:fldCharType="end"/>
            </w:r>
          </w:p>
        </w:tc>
        <w:tc>
          <w:tcPr>
            <w:tcW w:w="2728" w:type="dxa"/>
            <w:vAlign w:val="center"/>
          </w:tcPr>
          <w:p w14:paraId="28C443E0" w14:textId="77777777" w:rsidR="00146743" w:rsidRPr="00B340C6" w:rsidRDefault="00146743" w:rsidP="00146743">
            <w:pPr>
              <w:keepNext/>
              <w:keepLines/>
              <w:spacing w:line="240" w:lineRule="exact"/>
            </w:pPr>
            <w:r w:rsidRPr="00B340C6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B340C6">
              <w:instrText xml:space="preserve"> FORMTEXT </w:instrText>
            </w:r>
            <w:r w:rsidRPr="00B340C6">
              <w:fldChar w:fldCharType="separate"/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fldChar w:fldCharType="end"/>
            </w:r>
          </w:p>
        </w:tc>
      </w:tr>
      <w:tr w:rsidR="00146743" w:rsidRPr="00B340C6" w14:paraId="7CB753B4" w14:textId="77777777" w:rsidTr="00146743">
        <w:trPr>
          <w:trHeight w:val="510"/>
        </w:trPr>
        <w:tc>
          <w:tcPr>
            <w:tcW w:w="2728" w:type="dxa"/>
            <w:vAlign w:val="center"/>
          </w:tcPr>
          <w:p w14:paraId="41E53ADA" w14:textId="77777777" w:rsidR="00146743" w:rsidRPr="00B340C6" w:rsidRDefault="00146743" w:rsidP="00146743">
            <w:pPr>
              <w:keepNext/>
              <w:keepLines/>
              <w:spacing w:line="240" w:lineRule="exact"/>
            </w:pPr>
            <w:r w:rsidRPr="00B340C6">
              <w:t>Uitgebreide omschrijving van de opdracht, waaruit blijkt dat deze opdracht voldoet aan de gestelde eisen</w:t>
            </w:r>
            <w:r>
              <w:t>.</w:t>
            </w:r>
          </w:p>
        </w:tc>
        <w:tc>
          <w:tcPr>
            <w:tcW w:w="8184" w:type="dxa"/>
            <w:gridSpan w:val="3"/>
            <w:vAlign w:val="center"/>
          </w:tcPr>
          <w:p w14:paraId="120FA19A" w14:textId="77777777" w:rsidR="00146743" w:rsidRPr="00B340C6" w:rsidRDefault="00146743" w:rsidP="00146743">
            <w:pPr>
              <w:keepNext/>
              <w:keepLines/>
              <w:spacing w:line="240" w:lineRule="exact"/>
            </w:pPr>
            <w:r w:rsidRPr="00B340C6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B340C6">
              <w:instrText xml:space="preserve"> FORMTEXT </w:instrText>
            </w:r>
            <w:r w:rsidRPr="00B340C6">
              <w:fldChar w:fldCharType="separate"/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fldChar w:fldCharType="end"/>
            </w:r>
          </w:p>
        </w:tc>
      </w:tr>
      <w:tr w:rsidR="00146743" w:rsidRPr="00B340C6" w14:paraId="090F9AD2" w14:textId="77777777" w:rsidTr="00146743">
        <w:trPr>
          <w:trHeight w:val="510"/>
        </w:trPr>
        <w:tc>
          <w:tcPr>
            <w:tcW w:w="2728" w:type="dxa"/>
            <w:vAlign w:val="center"/>
          </w:tcPr>
          <w:p w14:paraId="20131A87" w14:textId="77777777" w:rsidR="00146743" w:rsidRPr="00B340C6" w:rsidRDefault="00146743" w:rsidP="00146743">
            <w:pPr>
              <w:keepNext/>
              <w:keepLines/>
              <w:spacing w:line="240" w:lineRule="exact"/>
            </w:pPr>
            <w:r>
              <w:t xml:space="preserve">Indien van toepassing, naam van de </w:t>
            </w:r>
            <w:proofErr w:type="spellStart"/>
            <w:r>
              <w:t>Combinant</w:t>
            </w:r>
            <w:proofErr w:type="spellEnd"/>
            <w:r>
              <w:t xml:space="preserve"> die de opdracht heeft uitgevoerd.</w:t>
            </w:r>
          </w:p>
        </w:tc>
        <w:tc>
          <w:tcPr>
            <w:tcW w:w="8184" w:type="dxa"/>
            <w:gridSpan w:val="3"/>
            <w:vAlign w:val="center"/>
          </w:tcPr>
          <w:p w14:paraId="17ED6385" w14:textId="77777777" w:rsidR="00146743" w:rsidRPr="00B340C6" w:rsidRDefault="00146743" w:rsidP="00146743">
            <w:pPr>
              <w:keepNext/>
              <w:keepLines/>
              <w:spacing w:line="240" w:lineRule="exact"/>
            </w:pPr>
          </w:p>
        </w:tc>
      </w:tr>
      <w:tr w:rsidR="00146743" w:rsidRPr="00B340C6" w14:paraId="7F374509" w14:textId="77777777" w:rsidTr="00146743">
        <w:trPr>
          <w:trHeight w:val="510"/>
        </w:trPr>
        <w:tc>
          <w:tcPr>
            <w:tcW w:w="2728" w:type="dxa"/>
            <w:vAlign w:val="center"/>
          </w:tcPr>
          <w:p w14:paraId="36B311ED" w14:textId="77777777" w:rsidR="00146743" w:rsidRDefault="00146743" w:rsidP="00146743">
            <w:pPr>
              <w:keepNext/>
              <w:keepLines/>
              <w:spacing w:line="240" w:lineRule="exact"/>
            </w:pPr>
            <w:r>
              <w:t>Indien van toepassing naam van de Onderaannemer die de opdracht heeft uitgevoerd.</w:t>
            </w:r>
          </w:p>
        </w:tc>
        <w:tc>
          <w:tcPr>
            <w:tcW w:w="8184" w:type="dxa"/>
            <w:gridSpan w:val="3"/>
            <w:vAlign w:val="center"/>
          </w:tcPr>
          <w:p w14:paraId="0EC38E50" w14:textId="77777777" w:rsidR="00146743" w:rsidRPr="00B340C6" w:rsidRDefault="00146743" w:rsidP="00146743">
            <w:pPr>
              <w:keepNext/>
              <w:keepLines/>
              <w:spacing w:line="240" w:lineRule="exact"/>
            </w:pPr>
          </w:p>
        </w:tc>
      </w:tr>
      <w:tr w:rsidR="00146743" w:rsidRPr="00B340C6" w14:paraId="5B2AE7FB" w14:textId="77777777" w:rsidTr="00146743">
        <w:trPr>
          <w:trHeight w:val="510"/>
        </w:trPr>
        <w:tc>
          <w:tcPr>
            <w:tcW w:w="2728" w:type="dxa"/>
            <w:vAlign w:val="center"/>
          </w:tcPr>
          <w:p w14:paraId="06607065" w14:textId="77777777" w:rsidR="00146743" w:rsidRDefault="00146743" w:rsidP="00146743">
            <w:pPr>
              <w:keepNext/>
              <w:keepLines/>
              <w:spacing w:line="240" w:lineRule="exact"/>
            </w:pPr>
            <w:r>
              <w:t xml:space="preserve">Indien van toepassing, deel van de opdracht die door de </w:t>
            </w:r>
            <w:proofErr w:type="spellStart"/>
            <w:r>
              <w:t>Combinant</w:t>
            </w:r>
            <w:proofErr w:type="spellEnd"/>
            <w:r>
              <w:t xml:space="preserve"> of onderaannemer is uitgevoerd. </w:t>
            </w:r>
          </w:p>
        </w:tc>
        <w:tc>
          <w:tcPr>
            <w:tcW w:w="8184" w:type="dxa"/>
            <w:gridSpan w:val="3"/>
            <w:vAlign w:val="center"/>
          </w:tcPr>
          <w:p w14:paraId="3CC48B90" w14:textId="77777777" w:rsidR="00146743" w:rsidRPr="00B340C6" w:rsidRDefault="00146743" w:rsidP="00146743">
            <w:pPr>
              <w:keepNext/>
              <w:keepLines/>
              <w:spacing w:line="240" w:lineRule="exact"/>
            </w:pPr>
          </w:p>
        </w:tc>
      </w:tr>
      <w:tr w:rsidR="00146743" w:rsidRPr="00B340C6" w14:paraId="0EDDB760" w14:textId="77777777" w:rsidTr="00146743">
        <w:trPr>
          <w:trHeight w:val="510"/>
        </w:trPr>
        <w:tc>
          <w:tcPr>
            <w:tcW w:w="2728" w:type="dxa"/>
            <w:vAlign w:val="center"/>
          </w:tcPr>
          <w:p w14:paraId="18126BC4" w14:textId="77777777" w:rsidR="00146743" w:rsidRPr="00B340C6" w:rsidRDefault="00146743" w:rsidP="00146743">
            <w:pPr>
              <w:keepNext/>
              <w:keepLines/>
              <w:spacing w:line="240" w:lineRule="exact"/>
            </w:pPr>
            <w:r w:rsidRPr="00B340C6">
              <w:t>Opdrachtwaarde</w:t>
            </w:r>
          </w:p>
        </w:tc>
        <w:tc>
          <w:tcPr>
            <w:tcW w:w="8184" w:type="dxa"/>
            <w:gridSpan w:val="3"/>
            <w:vAlign w:val="center"/>
          </w:tcPr>
          <w:p w14:paraId="15BD010B" w14:textId="77777777" w:rsidR="00146743" w:rsidRPr="00B340C6" w:rsidRDefault="00146743" w:rsidP="00146743">
            <w:pPr>
              <w:keepNext/>
              <w:keepLines/>
              <w:spacing w:line="240" w:lineRule="exact"/>
            </w:pPr>
            <w:r w:rsidRPr="00B340C6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B340C6">
              <w:instrText xml:space="preserve"> FORMTEXT </w:instrText>
            </w:r>
            <w:r w:rsidRPr="00B340C6">
              <w:fldChar w:fldCharType="separate"/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fldChar w:fldCharType="end"/>
            </w:r>
          </w:p>
        </w:tc>
      </w:tr>
      <w:tr w:rsidR="00146743" w:rsidRPr="00B340C6" w14:paraId="105F167A" w14:textId="77777777" w:rsidTr="00146743">
        <w:trPr>
          <w:trHeight w:val="510"/>
        </w:trPr>
        <w:tc>
          <w:tcPr>
            <w:tcW w:w="2728" w:type="dxa"/>
            <w:vAlign w:val="center"/>
          </w:tcPr>
          <w:p w14:paraId="6AD09013" w14:textId="77777777" w:rsidR="00146743" w:rsidRPr="00B340C6" w:rsidRDefault="00146743" w:rsidP="00146743">
            <w:pPr>
              <w:keepNext/>
              <w:keepLines/>
              <w:spacing w:line="240" w:lineRule="exact"/>
            </w:pPr>
            <w:r w:rsidRPr="00B340C6">
              <w:t>Looptijd</w:t>
            </w:r>
          </w:p>
        </w:tc>
        <w:tc>
          <w:tcPr>
            <w:tcW w:w="8184" w:type="dxa"/>
            <w:gridSpan w:val="3"/>
            <w:vAlign w:val="center"/>
          </w:tcPr>
          <w:p w14:paraId="5E341D90" w14:textId="77777777" w:rsidR="00146743" w:rsidRPr="00B340C6" w:rsidRDefault="00146743" w:rsidP="00146743">
            <w:pPr>
              <w:keepNext/>
              <w:keepLines/>
              <w:spacing w:line="240" w:lineRule="exact"/>
            </w:pPr>
            <w:r w:rsidRPr="00B340C6">
              <w:t xml:space="preserve">van </w:t>
            </w:r>
            <w:r w:rsidRPr="00B340C6"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B340C6">
              <w:instrText xml:space="preserve"> FORMTEXT </w:instrText>
            </w:r>
            <w:r w:rsidRPr="00B340C6">
              <w:fldChar w:fldCharType="separate"/>
            </w:r>
            <w:r w:rsidRPr="00B340C6">
              <w:rPr>
                <w:noProof/>
              </w:rPr>
              <w:t>dd-mm-jjjj</w:t>
            </w:r>
            <w:r w:rsidRPr="00B340C6">
              <w:fldChar w:fldCharType="end"/>
            </w:r>
            <w:r w:rsidRPr="00B340C6">
              <w:t xml:space="preserve"> tot </w:t>
            </w:r>
            <w:r w:rsidRPr="00B340C6"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B340C6">
              <w:instrText xml:space="preserve"> FORMTEXT </w:instrText>
            </w:r>
            <w:r w:rsidRPr="00B340C6">
              <w:fldChar w:fldCharType="separate"/>
            </w:r>
            <w:r w:rsidRPr="00B340C6">
              <w:rPr>
                <w:noProof/>
              </w:rPr>
              <w:t>dd-mm-jjjj</w:t>
            </w:r>
            <w:r w:rsidRPr="00B340C6">
              <w:fldChar w:fldCharType="end"/>
            </w:r>
          </w:p>
        </w:tc>
      </w:tr>
    </w:tbl>
    <w:p w14:paraId="2AEDEEC9" w14:textId="77777777" w:rsidR="00146743" w:rsidRPr="00B340C6" w:rsidRDefault="00146743" w:rsidP="00146743">
      <w:pPr>
        <w:spacing w:line="240" w:lineRule="exact"/>
      </w:pPr>
    </w:p>
    <w:p w14:paraId="04EE4BCC" w14:textId="77777777" w:rsidR="00146743" w:rsidRPr="00B340C6" w:rsidRDefault="00146743" w:rsidP="00146743">
      <w:pPr>
        <w:spacing w:line="240" w:lineRule="exact"/>
      </w:pPr>
      <w:r w:rsidRPr="00B340C6">
        <w:tab/>
      </w:r>
    </w:p>
    <w:p w14:paraId="720A083C" w14:textId="77777777" w:rsidR="00172784" w:rsidRDefault="00172784" w:rsidP="00172784">
      <w:pPr>
        <w:rPr>
          <w:rFonts w:cs="Arial"/>
          <w:b/>
          <w:bCs/>
          <w:kern w:val="32"/>
          <w:sz w:val="28"/>
          <w:szCs w:val="32"/>
        </w:rPr>
      </w:pPr>
    </w:p>
    <w:p w14:paraId="38CF8BA7" w14:textId="77777777" w:rsidR="00172784" w:rsidRDefault="00172784" w:rsidP="00172784">
      <w:pPr>
        <w:rPr>
          <w:rFonts w:cs="Arial"/>
          <w:b/>
          <w:bCs/>
          <w:kern w:val="32"/>
          <w:sz w:val="28"/>
          <w:szCs w:val="32"/>
        </w:rPr>
      </w:pPr>
    </w:p>
    <w:p w14:paraId="55F7C297" w14:textId="77777777" w:rsidR="0015306A" w:rsidRDefault="0015306A" w:rsidP="0015306A">
      <w:pPr>
        <w:rPr>
          <w:rFonts w:cs="Arial"/>
          <w:b/>
          <w:bCs/>
          <w:kern w:val="32"/>
          <w:sz w:val="28"/>
          <w:szCs w:val="32"/>
        </w:rPr>
      </w:pPr>
    </w:p>
    <w:p w14:paraId="3CFF6D93" w14:textId="77777777" w:rsidR="0015306A" w:rsidRDefault="0015306A" w:rsidP="00146743">
      <w:pPr>
        <w:rPr>
          <w:rFonts w:cs="Arial"/>
          <w:b/>
          <w:bCs/>
          <w:kern w:val="32"/>
          <w:sz w:val="28"/>
          <w:szCs w:val="32"/>
        </w:rPr>
      </w:pPr>
    </w:p>
    <w:p w14:paraId="4CCE7C7E" w14:textId="77777777" w:rsidR="00146743" w:rsidRPr="00B340C6" w:rsidRDefault="00146743" w:rsidP="00146743">
      <w:pPr>
        <w:pStyle w:val="Kop1"/>
      </w:pPr>
      <w:bookmarkStart w:id="9" w:name="_Toc152233357"/>
      <w:r w:rsidRPr="00B340C6">
        <w:t>Ondertekening</w:t>
      </w:r>
      <w:bookmarkEnd w:id="9"/>
    </w:p>
    <w:p w14:paraId="288AC9F0" w14:textId="77777777" w:rsidR="00146743" w:rsidRPr="00B340C6" w:rsidRDefault="00146743" w:rsidP="00146743">
      <w:pPr>
        <w:keepNext/>
        <w:keepLines/>
        <w:spacing w:line="240" w:lineRule="exact"/>
        <w:rPr>
          <w:b/>
          <w:bCs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09"/>
        <w:gridCol w:w="4210"/>
      </w:tblGrid>
      <w:tr w:rsidR="00146743" w:rsidRPr="00B340C6" w14:paraId="557A7FF4" w14:textId="77777777" w:rsidTr="00146743">
        <w:trPr>
          <w:trHeight w:val="510"/>
        </w:trPr>
        <w:tc>
          <w:tcPr>
            <w:tcW w:w="3652" w:type="dxa"/>
            <w:vAlign w:val="center"/>
          </w:tcPr>
          <w:p w14:paraId="6F71BFB2" w14:textId="739463C0" w:rsidR="00146743" w:rsidRPr="00B340C6" w:rsidRDefault="00146743" w:rsidP="00146743">
            <w:pPr>
              <w:keepNext/>
              <w:keepLines/>
              <w:spacing w:line="240" w:lineRule="exact"/>
            </w:pPr>
            <w:r w:rsidRPr="00B340C6">
              <w:t xml:space="preserve">Naam </w:t>
            </w:r>
            <w:r w:rsidR="00C22DE1">
              <w:t>inschrijver</w:t>
            </w:r>
          </w:p>
        </w:tc>
        <w:tc>
          <w:tcPr>
            <w:tcW w:w="5634" w:type="dxa"/>
            <w:vAlign w:val="center"/>
          </w:tcPr>
          <w:p w14:paraId="79D402C0" w14:textId="77777777" w:rsidR="00146743" w:rsidRPr="00B340C6" w:rsidRDefault="00146743" w:rsidP="00146743">
            <w:pPr>
              <w:keepNext/>
              <w:keepLines/>
              <w:spacing w:line="240" w:lineRule="exact"/>
            </w:pPr>
            <w:r w:rsidRPr="00B340C6"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B340C6">
              <w:rPr>
                <w:bCs/>
              </w:rPr>
              <w:instrText xml:space="preserve"> FORMTEXT </w:instrText>
            </w:r>
            <w:r w:rsidRPr="00B340C6">
              <w:rPr>
                <w:bCs/>
              </w:rPr>
            </w:r>
            <w:r w:rsidRPr="00B340C6">
              <w:rPr>
                <w:bCs/>
              </w:rPr>
              <w:fldChar w:fldCharType="separate"/>
            </w:r>
            <w:r w:rsidRPr="00B340C6">
              <w:rPr>
                <w:bCs/>
                <w:noProof/>
              </w:rPr>
              <w:t> </w:t>
            </w:r>
            <w:r w:rsidRPr="00B340C6">
              <w:rPr>
                <w:bCs/>
                <w:noProof/>
              </w:rPr>
              <w:t> </w:t>
            </w:r>
            <w:r w:rsidRPr="00B340C6">
              <w:rPr>
                <w:bCs/>
                <w:noProof/>
              </w:rPr>
              <w:t> </w:t>
            </w:r>
            <w:r w:rsidRPr="00B340C6">
              <w:rPr>
                <w:bCs/>
                <w:noProof/>
              </w:rPr>
              <w:t> </w:t>
            </w:r>
            <w:r w:rsidRPr="00B340C6">
              <w:rPr>
                <w:bCs/>
                <w:noProof/>
              </w:rPr>
              <w:t> </w:t>
            </w:r>
            <w:r w:rsidRPr="00B340C6">
              <w:rPr>
                <w:bCs/>
              </w:rPr>
              <w:fldChar w:fldCharType="end"/>
            </w:r>
          </w:p>
        </w:tc>
      </w:tr>
      <w:tr w:rsidR="00146743" w:rsidRPr="00B340C6" w14:paraId="09EAC543" w14:textId="77777777" w:rsidTr="00146743">
        <w:trPr>
          <w:trHeight w:val="510"/>
        </w:trPr>
        <w:tc>
          <w:tcPr>
            <w:tcW w:w="3652" w:type="dxa"/>
            <w:vAlign w:val="center"/>
          </w:tcPr>
          <w:p w14:paraId="578B8563" w14:textId="3E5C52C7" w:rsidR="00146743" w:rsidRPr="00B340C6" w:rsidRDefault="00146743" w:rsidP="00146743">
            <w:pPr>
              <w:keepNext/>
              <w:keepLines/>
              <w:spacing w:line="240" w:lineRule="exact"/>
            </w:pPr>
            <w:r w:rsidRPr="00B340C6">
              <w:t xml:space="preserve">Naam </w:t>
            </w:r>
            <w:proofErr w:type="spellStart"/>
            <w:r w:rsidRPr="00B340C6">
              <w:t>ondertekeningsbevoegd</w:t>
            </w:r>
            <w:r w:rsidR="00172784">
              <w:t>e</w:t>
            </w:r>
            <w:proofErr w:type="spellEnd"/>
            <w:r w:rsidRPr="00B340C6">
              <w:t xml:space="preserve"> persoon</w:t>
            </w:r>
          </w:p>
        </w:tc>
        <w:tc>
          <w:tcPr>
            <w:tcW w:w="5634" w:type="dxa"/>
            <w:vAlign w:val="center"/>
          </w:tcPr>
          <w:p w14:paraId="1E890753" w14:textId="77777777" w:rsidR="00146743" w:rsidRPr="00B340C6" w:rsidRDefault="00146743" w:rsidP="00146743">
            <w:pPr>
              <w:keepNext/>
              <w:keepLines/>
              <w:spacing w:line="240" w:lineRule="exact"/>
            </w:pPr>
            <w:r w:rsidRPr="00B340C6"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B340C6">
              <w:rPr>
                <w:bCs/>
              </w:rPr>
              <w:instrText xml:space="preserve"> FORMTEXT </w:instrText>
            </w:r>
            <w:r w:rsidRPr="00B340C6">
              <w:rPr>
                <w:bCs/>
              </w:rPr>
            </w:r>
            <w:r w:rsidRPr="00B340C6">
              <w:rPr>
                <w:bCs/>
              </w:rPr>
              <w:fldChar w:fldCharType="separate"/>
            </w:r>
            <w:r w:rsidRPr="00B340C6">
              <w:rPr>
                <w:bCs/>
                <w:noProof/>
              </w:rPr>
              <w:t> </w:t>
            </w:r>
            <w:r w:rsidRPr="00B340C6">
              <w:rPr>
                <w:bCs/>
                <w:noProof/>
              </w:rPr>
              <w:t> </w:t>
            </w:r>
            <w:r w:rsidRPr="00B340C6">
              <w:rPr>
                <w:bCs/>
                <w:noProof/>
              </w:rPr>
              <w:t> </w:t>
            </w:r>
            <w:r w:rsidRPr="00B340C6">
              <w:rPr>
                <w:bCs/>
                <w:noProof/>
              </w:rPr>
              <w:t> </w:t>
            </w:r>
            <w:r w:rsidRPr="00B340C6">
              <w:rPr>
                <w:bCs/>
                <w:noProof/>
              </w:rPr>
              <w:t> </w:t>
            </w:r>
            <w:r w:rsidRPr="00B340C6">
              <w:rPr>
                <w:bCs/>
              </w:rPr>
              <w:fldChar w:fldCharType="end"/>
            </w:r>
          </w:p>
        </w:tc>
      </w:tr>
      <w:tr w:rsidR="00146743" w:rsidRPr="00B340C6" w14:paraId="3EEA09FB" w14:textId="77777777" w:rsidTr="00146743">
        <w:trPr>
          <w:trHeight w:val="510"/>
        </w:trPr>
        <w:tc>
          <w:tcPr>
            <w:tcW w:w="3652" w:type="dxa"/>
            <w:vAlign w:val="center"/>
          </w:tcPr>
          <w:p w14:paraId="0E9E411B" w14:textId="77777777" w:rsidR="00146743" w:rsidRPr="00B340C6" w:rsidRDefault="00146743" w:rsidP="00146743">
            <w:pPr>
              <w:keepNext/>
              <w:keepLines/>
              <w:spacing w:line="240" w:lineRule="exact"/>
            </w:pPr>
            <w:r w:rsidRPr="00B340C6">
              <w:t>Datum</w:t>
            </w:r>
          </w:p>
        </w:tc>
        <w:tc>
          <w:tcPr>
            <w:tcW w:w="5634" w:type="dxa"/>
            <w:vAlign w:val="center"/>
          </w:tcPr>
          <w:p w14:paraId="68347143" w14:textId="77777777" w:rsidR="00146743" w:rsidRPr="00B340C6" w:rsidRDefault="00146743" w:rsidP="00146743">
            <w:pPr>
              <w:keepNext/>
              <w:keepLines/>
              <w:spacing w:line="240" w:lineRule="exact"/>
            </w:pPr>
            <w:r w:rsidRPr="00B340C6"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B340C6">
              <w:rPr>
                <w:bCs/>
              </w:rPr>
              <w:instrText xml:space="preserve"> FORMTEXT </w:instrText>
            </w:r>
            <w:r w:rsidRPr="00B340C6">
              <w:rPr>
                <w:bCs/>
              </w:rPr>
            </w:r>
            <w:r w:rsidRPr="00B340C6">
              <w:rPr>
                <w:bCs/>
              </w:rPr>
              <w:fldChar w:fldCharType="separate"/>
            </w:r>
            <w:r w:rsidRPr="00B340C6">
              <w:rPr>
                <w:bCs/>
                <w:noProof/>
              </w:rPr>
              <w:t> </w:t>
            </w:r>
            <w:r w:rsidRPr="00B340C6">
              <w:rPr>
                <w:bCs/>
                <w:noProof/>
              </w:rPr>
              <w:t> </w:t>
            </w:r>
            <w:r w:rsidRPr="00B340C6">
              <w:rPr>
                <w:bCs/>
                <w:noProof/>
              </w:rPr>
              <w:t> </w:t>
            </w:r>
            <w:r w:rsidRPr="00B340C6">
              <w:rPr>
                <w:bCs/>
                <w:noProof/>
              </w:rPr>
              <w:t> </w:t>
            </w:r>
            <w:r w:rsidRPr="00B340C6">
              <w:rPr>
                <w:bCs/>
                <w:noProof/>
              </w:rPr>
              <w:t> </w:t>
            </w:r>
            <w:r w:rsidRPr="00B340C6">
              <w:rPr>
                <w:bCs/>
              </w:rPr>
              <w:fldChar w:fldCharType="end"/>
            </w:r>
          </w:p>
        </w:tc>
      </w:tr>
      <w:tr w:rsidR="00C22DE1" w:rsidRPr="00B340C6" w14:paraId="112AE21C" w14:textId="77777777" w:rsidTr="00146743">
        <w:trPr>
          <w:trHeight w:val="510"/>
        </w:trPr>
        <w:tc>
          <w:tcPr>
            <w:tcW w:w="3652" w:type="dxa"/>
            <w:vAlign w:val="center"/>
          </w:tcPr>
          <w:p w14:paraId="3D32AE57" w14:textId="77777777" w:rsidR="00C22DE1" w:rsidRPr="00B340C6" w:rsidRDefault="00C22DE1" w:rsidP="00146743">
            <w:pPr>
              <w:keepNext/>
              <w:keepLines/>
              <w:spacing w:line="240" w:lineRule="exact"/>
            </w:pPr>
          </w:p>
        </w:tc>
        <w:tc>
          <w:tcPr>
            <w:tcW w:w="5634" w:type="dxa"/>
            <w:vAlign w:val="center"/>
          </w:tcPr>
          <w:p w14:paraId="5C57036A" w14:textId="77777777" w:rsidR="00C22DE1" w:rsidRPr="00B340C6" w:rsidRDefault="00C22DE1" w:rsidP="00146743">
            <w:pPr>
              <w:keepNext/>
              <w:keepLines/>
              <w:spacing w:line="240" w:lineRule="exact"/>
              <w:rPr>
                <w:bCs/>
              </w:rPr>
            </w:pPr>
          </w:p>
        </w:tc>
      </w:tr>
      <w:tr w:rsidR="00146743" w:rsidRPr="00B340C6" w14:paraId="09C0949E" w14:textId="77777777" w:rsidTr="00146743">
        <w:trPr>
          <w:trHeight w:val="510"/>
        </w:trPr>
        <w:tc>
          <w:tcPr>
            <w:tcW w:w="3652" w:type="dxa"/>
            <w:vAlign w:val="center"/>
          </w:tcPr>
          <w:p w14:paraId="338DB894" w14:textId="77777777" w:rsidR="00146743" w:rsidRPr="00B340C6" w:rsidRDefault="00146743" w:rsidP="00146743">
            <w:pPr>
              <w:keepNext/>
              <w:keepLines/>
              <w:spacing w:line="240" w:lineRule="exact"/>
            </w:pPr>
            <w:r w:rsidRPr="00B340C6">
              <w:t>Handtekening</w:t>
            </w:r>
          </w:p>
        </w:tc>
        <w:tc>
          <w:tcPr>
            <w:tcW w:w="5634" w:type="dxa"/>
            <w:vAlign w:val="center"/>
          </w:tcPr>
          <w:p w14:paraId="5EEEC9CD" w14:textId="77777777" w:rsidR="00146743" w:rsidRPr="00B340C6" w:rsidRDefault="00146743" w:rsidP="00146743">
            <w:pPr>
              <w:keepNext/>
              <w:keepLines/>
              <w:spacing w:line="240" w:lineRule="exact"/>
            </w:pPr>
            <w:r w:rsidRPr="00B340C6"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B340C6">
              <w:rPr>
                <w:bCs/>
              </w:rPr>
              <w:instrText xml:space="preserve"> FORMTEXT </w:instrText>
            </w:r>
            <w:r w:rsidRPr="00B340C6">
              <w:rPr>
                <w:bCs/>
              </w:rPr>
            </w:r>
            <w:r w:rsidRPr="00B340C6">
              <w:rPr>
                <w:bCs/>
              </w:rPr>
              <w:fldChar w:fldCharType="separate"/>
            </w:r>
            <w:r w:rsidRPr="00B340C6">
              <w:rPr>
                <w:bCs/>
                <w:noProof/>
              </w:rPr>
              <w:t> </w:t>
            </w:r>
            <w:r w:rsidRPr="00B340C6">
              <w:rPr>
                <w:bCs/>
                <w:noProof/>
              </w:rPr>
              <w:t> </w:t>
            </w:r>
            <w:r w:rsidRPr="00B340C6">
              <w:rPr>
                <w:bCs/>
                <w:noProof/>
              </w:rPr>
              <w:t> </w:t>
            </w:r>
            <w:r w:rsidRPr="00B340C6">
              <w:rPr>
                <w:bCs/>
                <w:noProof/>
              </w:rPr>
              <w:t> </w:t>
            </w:r>
            <w:r w:rsidRPr="00B340C6">
              <w:rPr>
                <w:bCs/>
                <w:noProof/>
              </w:rPr>
              <w:t> </w:t>
            </w:r>
            <w:r w:rsidRPr="00B340C6">
              <w:rPr>
                <w:bCs/>
              </w:rPr>
              <w:fldChar w:fldCharType="end"/>
            </w:r>
          </w:p>
        </w:tc>
      </w:tr>
    </w:tbl>
    <w:p w14:paraId="3C122E64" w14:textId="77777777" w:rsidR="00146743" w:rsidRPr="00B340C6" w:rsidRDefault="00146743" w:rsidP="00146743">
      <w:pPr>
        <w:spacing w:line="240" w:lineRule="exact"/>
      </w:pPr>
    </w:p>
    <w:p w14:paraId="208A86A0" w14:textId="77777777" w:rsidR="00146743" w:rsidRPr="0007137B" w:rsidRDefault="00146743" w:rsidP="00146743"/>
    <w:p w14:paraId="7956B61F" w14:textId="0E95B8AD" w:rsidR="00A90105" w:rsidRPr="00FE43E7" w:rsidRDefault="00A90105" w:rsidP="00933085"/>
    <w:p w14:paraId="20DA909A" w14:textId="7BEA2FEB" w:rsidR="00A90105" w:rsidRPr="00FE43E7" w:rsidRDefault="00A90105" w:rsidP="00933085"/>
    <w:p w14:paraId="623D519D" w14:textId="6AA0522F" w:rsidR="00A90105" w:rsidRPr="00FE43E7" w:rsidRDefault="00A90105" w:rsidP="00933085"/>
    <w:p w14:paraId="237DD4D4" w14:textId="6C56FA4B" w:rsidR="00A90105" w:rsidRPr="00FE43E7" w:rsidRDefault="00A90105" w:rsidP="00933085"/>
    <w:p w14:paraId="5FCD0B40" w14:textId="08F7EB15" w:rsidR="00A90105" w:rsidRPr="00FE43E7" w:rsidRDefault="00A90105" w:rsidP="00933085"/>
    <w:p w14:paraId="2A0234BC" w14:textId="2600D715" w:rsidR="00A90105" w:rsidRPr="00FE43E7" w:rsidRDefault="00A90105" w:rsidP="00933085"/>
    <w:p w14:paraId="094815D3" w14:textId="2D7A0749" w:rsidR="00A90105" w:rsidRPr="00FE43E7" w:rsidRDefault="00A90105" w:rsidP="00933085"/>
    <w:p w14:paraId="3D7647DF" w14:textId="117FE9E9" w:rsidR="00A90105" w:rsidRPr="00FE43E7" w:rsidRDefault="00A90105" w:rsidP="00933085"/>
    <w:p w14:paraId="733D52A1" w14:textId="166C468B" w:rsidR="00A90105" w:rsidRPr="00FE43E7" w:rsidRDefault="00A90105" w:rsidP="00933085"/>
    <w:p w14:paraId="52DAFD9D" w14:textId="77777777" w:rsidR="00A90105" w:rsidRPr="00FE43E7" w:rsidRDefault="00A90105" w:rsidP="00933085"/>
    <w:p w14:paraId="5CC5D10C" w14:textId="2BF1979F" w:rsidR="00933085" w:rsidRPr="00FE43E7" w:rsidRDefault="00933085" w:rsidP="00933085"/>
    <w:sectPr w:rsidR="00933085" w:rsidRPr="00FE43E7" w:rsidSect="00EF50D3">
      <w:headerReference w:type="even" r:id="rId14"/>
      <w:headerReference w:type="default" r:id="rId15"/>
      <w:footerReference w:type="default" r:id="rId16"/>
      <w:headerReference w:type="first" r:id="rId17"/>
      <w:footerReference w:type="first" r:id="rId18"/>
      <w:type w:val="continuous"/>
      <w:pgSz w:w="11906" w:h="16838" w:code="9"/>
      <w:pgMar w:top="2398" w:right="2818" w:bottom="1077" w:left="1559" w:header="2398" w:footer="561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4FF6EA" w14:textId="77777777" w:rsidR="006965FC" w:rsidRDefault="006965FC">
      <w:r>
        <w:separator/>
      </w:r>
    </w:p>
    <w:p w14:paraId="59C03776" w14:textId="77777777" w:rsidR="006965FC" w:rsidRDefault="006965FC"/>
    <w:p w14:paraId="3E1C9C82" w14:textId="77777777" w:rsidR="006965FC" w:rsidRDefault="006965FC"/>
  </w:endnote>
  <w:endnote w:type="continuationSeparator" w:id="0">
    <w:p w14:paraId="098A80CD" w14:textId="77777777" w:rsidR="006965FC" w:rsidRDefault="006965FC">
      <w:r>
        <w:continuationSeparator/>
      </w:r>
    </w:p>
    <w:p w14:paraId="217BE941" w14:textId="77777777" w:rsidR="006965FC" w:rsidRDefault="006965FC"/>
    <w:p w14:paraId="29B01F9B" w14:textId="77777777" w:rsidR="006965FC" w:rsidRDefault="006965F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grofont">
    <w:panose1 w:val="020B0503040100020103"/>
    <w:charset w:val="00"/>
    <w:family w:val="swiss"/>
    <w:pitch w:val="variable"/>
    <w:sig w:usb0="800000A7" w:usb1="00000040" w:usb2="00000000" w:usb3="00000000" w:csb0="00000001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926CA2" w14:textId="77777777" w:rsidR="00AE3F44" w:rsidRDefault="00AE3F44">
    <w:pPr>
      <w:pStyle w:val="Voettekst"/>
    </w:pPr>
  </w:p>
  <w:p w14:paraId="7D5E55CB" w14:textId="77777777" w:rsidR="00AE3F44" w:rsidRDefault="00AE3F44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AE3F44" w14:paraId="03EB4026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270E4FDF" w14:textId="77777777" w:rsidR="00AE3F44" w:rsidRDefault="00AE3F44" w:rsidP="002B153C">
          <w:r>
            <w:t>VERTROUWELIJK</w:t>
          </w:r>
        </w:p>
      </w:tc>
      <w:tc>
        <w:tcPr>
          <w:tcW w:w="2148" w:type="dxa"/>
        </w:tcPr>
        <w:p w14:paraId="6B1AF30E" w14:textId="77777777" w:rsidR="00AE3F44" w:rsidRDefault="00AE3F44" w:rsidP="00600CF0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2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r w:rsidR="00C745DA">
            <w:fldChar w:fldCharType="begin"/>
          </w:r>
          <w:r w:rsidR="00C745DA">
            <w:instrText xml:space="preserve"> NUMPAGES   \* MERGEFORMAT </w:instrText>
          </w:r>
          <w:r w:rsidR="00C745DA">
            <w:fldChar w:fldCharType="separate"/>
          </w:r>
          <w:r>
            <w:t>10</w:t>
          </w:r>
          <w:r w:rsidR="00C745DA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F615A0" w14:textId="77777777" w:rsidR="00AE3F44" w:rsidRPr="00BC3B53" w:rsidRDefault="00AE3F44" w:rsidP="008C356D">
    <w:pPr>
      <w:pStyle w:val="Voettekst"/>
      <w:spacing w:line="240" w:lineRule="auto"/>
      <w:rPr>
        <w:sz w:val="2"/>
        <w:szCs w:val="2"/>
      </w:rPr>
    </w:pPr>
  </w:p>
  <w:p w14:paraId="77A859FD" w14:textId="77777777" w:rsidR="00AE3F44" w:rsidRPr="00BC3B53" w:rsidRDefault="00AE3F44" w:rsidP="00BC3B53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B6E7FC" w14:textId="77777777" w:rsidR="00AE3F44" w:rsidRPr="00BC3B53" w:rsidRDefault="00AE3F44" w:rsidP="008C356D">
    <w:pPr>
      <w:pStyle w:val="Voettekst"/>
      <w:spacing w:line="240" w:lineRule="auto"/>
      <w:rPr>
        <w:sz w:val="2"/>
        <w:szCs w:val="2"/>
      </w:rPr>
    </w:pPr>
  </w:p>
  <w:p w14:paraId="6BEE5A87" w14:textId="77777777" w:rsidR="00AE3F44" w:rsidRPr="00BC3B53" w:rsidRDefault="00AE3F44" w:rsidP="00023E9A">
    <w:pPr>
      <w:pStyle w:val="Voettekst"/>
      <w:spacing w:line="240" w:lineRule="auto"/>
      <w:rPr>
        <w:sz w:val="2"/>
        <w:szCs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80A598" w14:textId="77777777" w:rsidR="00AE3F44" w:rsidRPr="00BC3B53" w:rsidRDefault="00AE3F44" w:rsidP="008C356D">
    <w:pPr>
      <w:pStyle w:val="Voettekst"/>
      <w:spacing w:line="240" w:lineRule="auto"/>
      <w:rPr>
        <w:sz w:val="2"/>
        <w:szCs w:val="2"/>
      </w:rPr>
    </w:pPr>
  </w:p>
  <w:tbl>
    <w:tblPr>
      <w:tblW w:w="9888" w:type="dxa"/>
      <w:tblInd w:w="-47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03"/>
      <w:gridCol w:w="2185"/>
    </w:tblGrid>
    <w:tr w:rsidR="00AE3F44" w14:paraId="547C9EC4" w14:textId="77777777" w:rsidTr="00250DED">
      <w:trPr>
        <w:trHeight w:hRule="exact" w:val="805"/>
      </w:trPr>
      <w:tc>
        <w:tcPr>
          <w:tcW w:w="7703" w:type="dxa"/>
          <w:shd w:val="clear" w:color="auto" w:fill="auto"/>
        </w:tcPr>
        <w:p w14:paraId="1E5DAB29" w14:textId="714FB2CE" w:rsidR="00AE3F44" w:rsidRPr="00561A6C" w:rsidRDefault="001A543F" w:rsidP="00250DED">
          <w:pPr>
            <w:rPr>
              <w:sz w:val="14"/>
              <w:szCs w:val="14"/>
            </w:rPr>
          </w:pPr>
          <w:bookmarkStart w:id="10" w:name="_Toc148176410"/>
          <w:bookmarkEnd w:id="10"/>
          <w:r w:rsidRPr="00561A6C">
            <w:rPr>
              <w:rStyle w:val="Paginanummer"/>
              <w:rFonts w:cs="Verdana"/>
              <w:sz w:val="14"/>
              <w:szCs w:val="14"/>
            </w:rPr>
            <w:t>Bijlage D Referentieverklaring</w:t>
          </w:r>
          <w:r w:rsidR="00AE3F44" w:rsidRPr="00561A6C">
            <w:rPr>
              <w:rStyle w:val="Paginanummer"/>
              <w:rFonts w:cs="Verdana"/>
              <w:sz w:val="14"/>
              <w:szCs w:val="14"/>
            </w:rPr>
            <w:t xml:space="preserve"> </w:t>
          </w:r>
          <w:r w:rsidR="00561A6C" w:rsidRPr="00561A6C">
            <w:rPr>
              <w:rStyle w:val="Paginanummer"/>
              <w:rFonts w:cs="Verdana"/>
              <w:sz w:val="14"/>
              <w:szCs w:val="14"/>
            </w:rPr>
            <w:t>IWR202</w:t>
          </w:r>
          <w:r w:rsidR="002F185E">
            <w:rPr>
              <w:rStyle w:val="Paginanummer"/>
              <w:rFonts w:cs="Verdana"/>
              <w:sz w:val="14"/>
              <w:szCs w:val="14"/>
            </w:rPr>
            <w:t>4</w:t>
          </w:r>
          <w:r w:rsidR="00F70F8A">
            <w:rPr>
              <w:rStyle w:val="Paginanummer"/>
              <w:rFonts w:cs="Verdana"/>
              <w:sz w:val="14"/>
              <w:szCs w:val="14"/>
            </w:rPr>
            <w:t>|PSM</w:t>
          </w:r>
        </w:p>
      </w:tc>
      <w:tc>
        <w:tcPr>
          <w:tcW w:w="2185" w:type="dxa"/>
        </w:tcPr>
        <w:p w14:paraId="0A7C0FF3" w14:textId="6A5FAC31" w:rsidR="00AE3F44" w:rsidRPr="00645414" w:rsidRDefault="00AE3F44" w:rsidP="00645414">
          <w:pPr>
            <w:pStyle w:val="Huisstijl-Paginanummering"/>
            <w:rPr>
              <w:noProof w:val="0"/>
            </w:rPr>
          </w:pPr>
          <w:r>
            <w:rPr>
              <w:noProof w:val="0"/>
            </w:rPr>
            <w:t xml:space="preserve">   Pagina</w:t>
          </w:r>
          <w:r w:rsidRPr="00645414">
            <w:rPr>
              <w:noProof w:val="0"/>
            </w:rPr>
            <w:t xml:space="preserve"> </w:t>
          </w:r>
          <w:r w:rsidRPr="00645414">
            <w:rPr>
              <w:noProof w:val="0"/>
            </w:rPr>
            <w:fldChar w:fldCharType="begin"/>
          </w:r>
          <w:r w:rsidRPr="00645414">
            <w:rPr>
              <w:noProof w:val="0"/>
            </w:rPr>
            <w:instrText xml:space="preserve"> PAGE   \* MERGEFORMAT </w:instrText>
          </w:r>
          <w:r w:rsidRPr="00645414">
            <w:rPr>
              <w:noProof w:val="0"/>
            </w:rPr>
            <w:fldChar w:fldCharType="separate"/>
          </w:r>
          <w:r>
            <w:t>5</w:t>
          </w:r>
          <w:r w:rsidRPr="00645414">
            <w:rPr>
              <w:noProof w:val="0"/>
            </w:rPr>
            <w:fldChar w:fldCharType="end"/>
          </w:r>
          <w:r w:rsidRPr="00645414">
            <w:rPr>
              <w:noProof w:val="0"/>
            </w:rPr>
            <w:t xml:space="preserve"> </w:t>
          </w:r>
          <w:r>
            <w:rPr>
              <w:noProof w:val="0"/>
            </w:rPr>
            <w:t>van</w:t>
          </w:r>
          <w:r w:rsidRPr="00645414">
            <w:rPr>
              <w:noProof w:val="0"/>
            </w:rPr>
            <w:t xml:space="preserve"> </w:t>
          </w:r>
          <w:r w:rsidRPr="00645414">
            <w:rPr>
              <w:noProof w:val="0"/>
            </w:rPr>
            <w:fldChar w:fldCharType="begin"/>
          </w:r>
          <w:r w:rsidRPr="00645414">
            <w:rPr>
              <w:noProof w:val="0"/>
            </w:rPr>
            <w:instrText xml:space="preserve"> SECTIONPAGES   \* MERGEFORMAT </w:instrText>
          </w:r>
          <w:r w:rsidRPr="00645414">
            <w:rPr>
              <w:noProof w:val="0"/>
            </w:rPr>
            <w:fldChar w:fldCharType="separate"/>
          </w:r>
          <w:r w:rsidR="00C745DA">
            <w:t>7</w:t>
          </w:r>
          <w:r w:rsidRPr="00645414">
            <w:rPr>
              <w:noProof w:val="0"/>
            </w:rPr>
            <w:fldChar w:fldCharType="end"/>
          </w:r>
        </w:p>
      </w:tc>
    </w:tr>
  </w:tbl>
  <w:p w14:paraId="4BE3959A" w14:textId="77777777" w:rsidR="00AE3F44" w:rsidRPr="00BC3B53" w:rsidRDefault="00AE3F44" w:rsidP="00BC3B53">
    <w:pPr>
      <w:pStyle w:val="Voettekst"/>
      <w:spacing w:line="240" w:lineRule="auto"/>
      <w:rPr>
        <w:sz w:val="2"/>
        <w:szCs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7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70"/>
    </w:tblGrid>
    <w:tr w:rsidR="00AE3F44" w14:paraId="18A8D133" w14:textId="77777777">
      <w:trPr>
        <w:trHeight w:hRule="exact" w:val="240"/>
      </w:trPr>
      <w:tc>
        <w:tcPr>
          <w:tcW w:w="7601" w:type="dxa"/>
          <w:shd w:val="clear" w:color="auto" w:fill="auto"/>
        </w:tcPr>
        <w:p w14:paraId="7D3350C2" w14:textId="77777777" w:rsidR="00AE3F44" w:rsidRDefault="00AE3F44" w:rsidP="008C356D"/>
      </w:tc>
      <w:tc>
        <w:tcPr>
          <w:tcW w:w="2170" w:type="dxa"/>
        </w:tcPr>
        <w:p w14:paraId="34AE2AB2" w14:textId="77777777" w:rsidR="00AE3F44" w:rsidRPr="00ED539E" w:rsidRDefault="00AE3F44" w:rsidP="00ED539E">
          <w:pPr>
            <w:pStyle w:val="Huisstijl-Paginanummering"/>
            <w:rPr>
              <w:noProof w:val="0"/>
            </w:rPr>
          </w:pPr>
          <w:r>
            <w:rPr>
              <w:noProof w:val="0"/>
            </w:rPr>
            <w:t>Pagina</w:t>
          </w:r>
          <w:r w:rsidRPr="00645414">
            <w:rPr>
              <w:noProof w:val="0"/>
            </w:rPr>
            <w:t xml:space="preserve"> </w:t>
          </w:r>
          <w:r w:rsidRPr="00645414">
            <w:rPr>
              <w:noProof w:val="0"/>
            </w:rPr>
            <w:fldChar w:fldCharType="begin"/>
          </w:r>
          <w:r w:rsidRPr="00645414">
            <w:rPr>
              <w:noProof w:val="0"/>
            </w:rPr>
            <w:instrText xml:space="preserve"> PAGE   \* MERGEFORMAT </w:instrText>
          </w:r>
          <w:r w:rsidRPr="00645414">
            <w:rPr>
              <w:noProof w:val="0"/>
            </w:rPr>
            <w:fldChar w:fldCharType="separate"/>
          </w:r>
          <w:r>
            <w:t>1</w:t>
          </w:r>
          <w:r w:rsidRPr="00645414">
            <w:rPr>
              <w:noProof w:val="0"/>
            </w:rPr>
            <w:fldChar w:fldCharType="end"/>
          </w:r>
          <w:r w:rsidRPr="00ED539E">
            <w:rPr>
              <w:rStyle w:val="Huisstijl-GegevenCharChar"/>
              <w:noProof w:val="0"/>
            </w:rPr>
            <w:t xml:space="preserve"> </w:t>
          </w:r>
          <w:r>
            <w:rPr>
              <w:noProof w:val="0"/>
            </w:rPr>
            <w:t>van</w:t>
          </w:r>
          <w:r w:rsidRPr="00ED539E">
            <w:rPr>
              <w:noProof w:val="0"/>
            </w:rPr>
            <w:t xml:space="preserve"> </w:t>
          </w:r>
          <w:r w:rsidRPr="00ED539E">
            <w:rPr>
              <w:noProof w:val="0"/>
            </w:rPr>
            <w:fldChar w:fldCharType="begin"/>
          </w:r>
          <w:r w:rsidRPr="00ED539E">
            <w:rPr>
              <w:noProof w:val="0"/>
            </w:rPr>
            <w:instrText xml:space="preserve"> SECTIONPAGES   \* MERGEFORMAT </w:instrText>
          </w:r>
          <w:r w:rsidRPr="00ED539E">
            <w:rPr>
              <w:noProof w:val="0"/>
            </w:rPr>
            <w:fldChar w:fldCharType="separate"/>
          </w:r>
          <w:r>
            <w:t>1</w:t>
          </w:r>
          <w:r w:rsidRPr="00ED539E">
            <w:rPr>
              <w:noProof w:val="0"/>
            </w:rPr>
            <w:fldChar w:fldCharType="end"/>
          </w:r>
        </w:p>
      </w:tc>
    </w:tr>
  </w:tbl>
  <w:p w14:paraId="1F6E3F89" w14:textId="77777777" w:rsidR="00AE3F44" w:rsidRPr="00BC3B53" w:rsidRDefault="00AE3F44" w:rsidP="008C356D">
    <w:pPr>
      <w:pStyle w:val="Voettekst"/>
      <w:spacing w:line="240" w:lineRule="auto"/>
      <w:rPr>
        <w:sz w:val="2"/>
        <w:szCs w:val="2"/>
      </w:rPr>
    </w:pPr>
  </w:p>
  <w:p w14:paraId="63883279" w14:textId="77777777" w:rsidR="00AE3F44" w:rsidRPr="00BC3B53" w:rsidRDefault="00AE3F44" w:rsidP="00023E9A">
    <w:pPr>
      <w:pStyle w:val="Voettekst"/>
      <w:spacing w:line="240" w:lineRule="auto"/>
      <w:rPr>
        <w:sz w:val="2"/>
        <w:szCs w:val="2"/>
      </w:rPr>
    </w:pPr>
  </w:p>
  <w:p w14:paraId="7B0545A3" w14:textId="77777777" w:rsidR="00AE3F44" w:rsidRDefault="00AE3F4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6EC696" w14:textId="77777777" w:rsidR="006965FC" w:rsidRDefault="006965FC">
      <w:r>
        <w:separator/>
      </w:r>
    </w:p>
    <w:p w14:paraId="45C53525" w14:textId="77777777" w:rsidR="006965FC" w:rsidRDefault="006965FC"/>
    <w:p w14:paraId="39949F50" w14:textId="77777777" w:rsidR="006965FC" w:rsidRDefault="006965FC"/>
  </w:footnote>
  <w:footnote w:type="continuationSeparator" w:id="0">
    <w:p w14:paraId="3271CB93" w14:textId="77777777" w:rsidR="006965FC" w:rsidRDefault="006965FC">
      <w:r>
        <w:continuationSeparator/>
      </w:r>
    </w:p>
    <w:p w14:paraId="529B9826" w14:textId="77777777" w:rsidR="006965FC" w:rsidRDefault="006965FC"/>
    <w:p w14:paraId="3628CA2A" w14:textId="77777777" w:rsidR="006965FC" w:rsidRDefault="006965FC"/>
  </w:footnote>
  <w:footnote w:id="1">
    <w:p w14:paraId="01842EC8" w14:textId="77777777" w:rsidR="00E11039" w:rsidRPr="005962AE" w:rsidRDefault="00E11039" w:rsidP="00E11039">
      <w:pPr>
        <w:pStyle w:val="Voetnoottekst"/>
        <w:rPr>
          <w:sz w:val="18"/>
        </w:rPr>
      </w:pPr>
      <w:r w:rsidRPr="005962AE">
        <w:rPr>
          <w:rStyle w:val="Voetnootmarkering"/>
          <w:sz w:val="18"/>
        </w:rPr>
        <w:footnoteRef/>
      </w:r>
      <w:r w:rsidRPr="005962AE">
        <w:rPr>
          <w:sz w:val="18"/>
        </w:rPr>
        <w:t xml:space="preserve"> Reden hiervoor is dat voor dit gebied het niveau van gegevensbescherming gelijk is, zie onder meer: </w:t>
      </w:r>
      <w:hyperlink r:id="rId1" w:history="1">
        <w:r w:rsidRPr="005962AE">
          <w:rPr>
            <w:rStyle w:val="Hyperlink"/>
            <w:sz w:val="18"/>
          </w:rPr>
          <w:t>https://autoriteitpersoonsgegevens.nl/nl/onderwerpen/internationaal-gegevensverkeer/doorgifte-binnen-en-buiten-de-eu</w:t>
        </w:r>
      </w:hyperlink>
    </w:p>
  </w:footnote>
  <w:footnote w:id="2">
    <w:p w14:paraId="6D71DD42" w14:textId="77777777" w:rsidR="00E11039" w:rsidRPr="005962AE" w:rsidRDefault="00E11039" w:rsidP="00E11039">
      <w:pPr>
        <w:pStyle w:val="Voetnoottekst"/>
        <w:rPr>
          <w:sz w:val="18"/>
        </w:rPr>
      </w:pPr>
      <w:r w:rsidRPr="005962AE">
        <w:rPr>
          <w:rStyle w:val="Voetnootmarkering"/>
          <w:sz w:val="18"/>
        </w:rPr>
        <w:footnoteRef/>
      </w:r>
      <w:r w:rsidRPr="005962AE">
        <w:rPr>
          <w:sz w:val="18"/>
        </w:rPr>
        <w:t xml:space="preserve"> Reden hiervoor is dat voor dit gebied het niveau van gegevensbescherming gelijk is, zie onder meer: </w:t>
      </w:r>
      <w:hyperlink r:id="rId2" w:history="1">
        <w:r w:rsidRPr="005962AE">
          <w:rPr>
            <w:rStyle w:val="Hyperlink"/>
            <w:sz w:val="18"/>
          </w:rPr>
          <w:t>https://autoriteitpersoonsgegevens.nl/nl/onderwerpen/internationaal-gegevensverkeer/doorgifte-binnen-en-buiten-de-eu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BB3494" w14:textId="77777777" w:rsidR="00AE3F44" w:rsidRDefault="00AE3F44">
    <w:pPr>
      <w:pStyle w:val="Koptekst"/>
    </w:pPr>
  </w:p>
  <w:p w14:paraId="12DD00D0" w14:textId="77777777" w:rsidR="00AE3F44" w:rsidRDefault="00AE3F4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BCC75E" w14:textId="77777777" w:rsidR="00AE3F44" w:rsidRDefault="00AE3F44" w:rsidP="003F1F6B">
    <w:pPr>
      <w:framePr w:w="2350" w:h="12750" w:hRule="exact" w:hSpace="180" w:wrap="around" w:vAnchor="page" w:hAnchor="text" w:x="7610" w:y="2967"/>
    </w:pPr>
  </w:p>
  <w:p w14:paraId="43396ACB" w14:textId="77777777" w:rsidR="00AE3F44" w:rsidRPr="00217880" w:rsidRDefault="00AE3F4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20"/>
      <w:gridCol w:w="5173"/>
    </w:tblGrid>
    <w:tr w:rsidR="00AE3F44" w14:paraId="64A9244B" w14:textId="77777777">
      <w:trPr>
        <w:trHeight w:val="2636"/>
      </w:trPr>
      <w:tc>
        <w:tcPr>
          <w:tcW w:w="720" w:type="dxa"/>
          <w:shd w:val="clear" w:color="auto" w:fill="auto"/>
        </w:tcPr>
        <w:p w14:paraId="2BB6D552" w14:textId="77777777" w:rsidR="00AE3F44" w:rsidRDefault="00AE3F44" w:rsidP="00812DD8">
          <w:pPr>
            <w:framePr w:w="6340" w:h="2750" w:hRule="exact" w:hSpace="180" w:wrap="around" w:vAnchor="page" w:hAnchor="text" w:x="3873" w:y="-70"/>
            <w:spacing w:line="240" w:lineRule="auto"/>
          </w:pPr>
          <w:r>
            <w:rPr>
              <w:noProof/>
            </w:rPr>
            <w:drawing>
              <wp:inline distT="0" distB="0" distL="0" distR="0" wp14:anchorId="73A65EA1" wp14:editId="5089341C">
                <wp:extent cx="466725" cy="1581150"/>
                <wp:effectExtent l="0" t="0" r="9525" b="0"/>
                <wp:docPr id="1" name="Afbeelding 1" descr="Rijkslint Zwar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Rijkslint Zwar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6725" cy="1581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73" w:type="dxa"/>
          <w:shd w:val="clear" w:color="auto" w:fill="auto"/>
        </w:tcPr>
        <w:p w14:paraId="2022732C" w14:textId="77777777" w:rsidR="00AE3F44" w:rsidRDefault="00AE3F44" w:rsidP="00D0609E">
          <w:pPr>
            <w:framePr w:w="6340" w:h="2750" w:hRule="exact" w:hSpace="180" w:wrap="around" w:vAnchor="page" w:hAnchor="text" w:x="3873" w:y="-70"/>
            <w:spacing w:line="240" w:lineRule="auto"/>
          </w:pPr>
        </w:p>
      </w:tc>
    </w:tr>
  </w:tbl>
  <w:p w14:paraId="47E22BC2" w14:textId="77777777" w:rsidR="00AE3F44" w:rsidRDefault="00AE3F44" w:rsidP="00D0609E">
    <w:pPr>
      <w:framePr w:w="6340" w:h="2750" w:hRule="exact" w:hSpace="180" w:wrap="around" w:vAnchor="page" w:hAnchor="text" w:x="3873" w:y="-70"/>
    </w:pPr>
  </w:p>
  <w:p w14:paraId="4AB59B80" w14:textId="77777777" w:rsidR="00AE3F44" w:rsidRDefault="00AE3F44" w:rsidP="00EE4C2D">
    <w:pPr>
      <w:pStyle w:val="Koptekst"/>
    </w:pPr>
  </w:p>
  <w:p w14:paraId="341B582A" w14:textId="77777777" w:rsidR="00AE3F44" w:rsidRPr="00F0379C" w:rsidRDefault="00AE3F44" w:rsidP="00EE4C2D">
    <w:pPr>
      <w:pStyle w:val="Kopteks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5694AB" w14:textId="77777777" w:rsidR="00AE3F44" w:rsidRDefault="00AE3F44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DB727A" w14:textId="77777777" w:rsidR="00AE3F44" w:rsidRDefault="00AE3F44" w:rsidP="008C356D">
    <w:pPr>
      <w:pStyle w:val="Koptekst"/>
      <w:rPr>
        <w:rFonts w:cs="Verdana-Bold"/>
        <w:b/>
        <w:bCs/>
        <w:smallCaps/>
        <w:szCs w:val="18"/>
      </w:rPr>
    </w:pPr>
  </w:p>
  <w:p w14:paraId="3DC39A65" w14:textId="77777777" w:rsidR="00AE3F44" w:rsidRDefault="00AE3F44" w:rsidP="008C356D"/>
  <w:p w14:paraId="1406F9FF" w14:textId="77777777" w:rsidR="00AE3F44" w:rsidRPr="00740712" w:rsidRDefault="00AE3F44" w:rsidP="008C356D"/>
  <w:p w14:paraId="6AB1754A" w14:textId="77777777" w:rsidR="00AE3F44" w:rsidRPr="00217880" w:rsidRDefault="00AE3F44" w:rsidP="008C356D">
    <w:pPr>
      <w:spacing w:line="0" w:lineRule="atLeast"/>
      <w:rPr>
        <w:sz w:val="2"/>
        <w:szCs w:val="2"/>
      </w:rPr>
    </w:pPr>
  </w:p>
  <w:p w14:paraId="34ED86ED" w14:textId="77777777" w:rsidR="00AE3F44" w:rsidRPr="00217880" w:rsidRDefault="00AE3F44" w:rsidP="004F44C2">
    <w:pPr>
      <w:spacing w:line="0" w:lineRule="atLeast"/>
      <w:rPr>
        <w:sz w:val="2"/>
        <w:szCs w:val="2"/>
      </w:rPr>
    </w:pPr>
  </w:p>
  <w:p w14:paraId="175E1348" w14:textId="77777777" w:rsidR="00AE3F44" w:rsidRDefault="00AE3F44"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AE3F44" w14:paraId="784DC1DD" w14:textId="77777777">
      <w:trPr>
        <w:trHeight w:val="2636"/>
      </w:trPr>
      <w:tc>
        <w:tcPr>
          <w:tcW w:w="737" w:type="dxa"/>
          <w:shd w:val="clear" w:color="auto" w:fill="auto"/>
        </w:tcPr>
        <w:p w14:paraId="20617558" w14:textId="77777777" w:rsidR="00AE3F44" w:rsidRDefault="00AE3F44" w:rsidP="00D0609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  <w:tc>
        <w:tcPr>
          <w:tcW w:w="5156" w:type="dxa"/>
          <w:shd w:val="clear" w:color="auto" w:fill="auto"/>
        </w:tcPr>
        <w:p w14:paraId="55DF730E" w14:textId="77777777" w:rsidR="00AE3F44" w:rsidRDefault="00AE3F44" w:rsidP="00D0609E">
          <w:pPr>
            <w:framePr w:w="6340" w:h="2750" w:hRule="exact" w:hSpace="180" w:wrap="around" w:vAnchor="page" w:hAnchor="text" w:x="3873" w:y="-140"/>
            <w:spacing w:line="240" w:lineRule="auto"/>
          </w:pPr>
          <w:r>
            <w:rPr>
              <w:noProof/>
            </w:rPr>
            <w:drawing>
              <wp:inline distT="0" distB="0" distL="0" distR="0" wp14:anchorId="3AA0E61F" wp14:editId="49A905D5">
                <wp:extent cx="2514600" cy="1571625"/>
                <wp:effectExtent l="0" t="0" r="0" b="9525"/>
                <wp:docPr id="3" name="Afbeelding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-7515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14600" cy="157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5A133D0F" w14:textId="77777777" w:rsidR="00AE3F44" w:rsidRDefault="00AE3F44" w:rsidP="00D0609E">
    <w:pPr>
      <w:framePr w:w="6340" w:h="2750" w:hRule="exact" w:hSpace="180" w:wrap="around" w:vAnchor="page" w:hAnchor="text" w:x="3873" w:y="-140"/>
    </w:pPr>
  </w:p>
  <w:p w14:paraId="2F1A595E" w14:textId="77777777" w:rsidR="00AE3F44" w:rsidRDefault="00AE3F44" w:rsidP="009B0138">
    <w:pPr>
      <w:pStyle w:val="Koptekst"/>
    </w:pPr>
  </w:p>
  <w:p w14:paraId="20E33AB9" w14:textId="77777777" w:rsidR="00AE3F44" w:rsidRPr="00BC4AE3" w:rsidRDefault="00AE3F44" w:rsidP="00BC4AE3">
    <w:pPr>
      <w:pStyle w:val="Koptekst"/>
    </w:pPr>
  </w:p>
  <w:p w14:paraId="4850A14D" w14:textId="77777777" w:rsidR="00AE3F44" w:rsidRDefault="00AE3F4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F6566D"/>
    <w:multiLevelType w:val="hybridMultilevel"/>
    <w:tmpl w:val="96BE6DE0"/>
    <w:lvl w:ilvl="0" w:tplc="C3A2D6FA">
      <w:start w:val="1"/>
      <w:numFmt w:val="bullet"/>
      <w:pStyle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b w:val="0"/>
        <w:i w:val="0"/>
        <w:sz w:val="22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7C60FE"/>
    <w:multiLevelType w:val="hybridMultilevel"/>
    <w:tmpl w:val="8F5C39A8"/>
    <w:lvl w:ilvl="0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3402F87"/>
    <w:multiLevelType w:val="hybridMultilevel"/>
    <w:tmpl w:val="14765B9A"/>
    <w:lvl w:ilvl="0" w:tplc="A1769660">
      <w:start w:val="1"/>
      <w:numFmt w:val="lowerLetter"/>
      <w:lvlText w:val="%1."/>
      <w:lvlJc w:val="left"/>
      <w:pPr>
        <w:ind w:left="409" w:hanging="360"/>
      </w:pPr>
      <w:rPr>
        <w:rFonts w:ascii="Verdana" w:eastAsia="MS Mincho" w:hAnsi="Verdana" w:cs="Times New Roman"/>
      </w:rPr>
    </w:lvl>
    <w:lvl w:ilvl="1" w:tplc="04130019" w:tentative="1">
      <w:start w:val="1"/>
      <w:numFmt w:val="lowerLetter"/>
      <w:lvlText w:val="%2."/>
      <w:lvlJc w:val="left"/>
      <w:pPr>
        <w:ind w:left="1129" w:hanging="360"/>
      </w:pPr>
    </w:lvl>
    <w:lvl w:ilvl="2" w:tplc="0413001B" w:tentative="1">
      <w:start w:val="1"/>
      <w:numFmt w:val="lowerRoman"/>
      <w:lvlText w:val="%3."/>
      <w:lvlJc w:val="right"/>
      <w:pPr>
        <w:ind w:left="1849" w:hanging="180"/>
      </w:pPr>
    </w:lvl>
    <w:lvl w:ilvl="3" w:tplc="0413000F" w:tentative="1">
      <w:start w:val="1"/>
      <w:numFmt w:val="decimal"/>
      <w:lvlText w:val="%4."/>
      <w:lvlJc w:val="left"/>
      <w:pPr>
        <w:ind w:left="2569" w:hanging="360"/>
      </w:pPr>
    </w:lvl>
    <w:lvl w:ilvl="4" w:tplc="04130019" w:tentative="1">
      <w:start w:val="1"/>
      <w:numFmt w:val="lowerLetter"/>
      <w:lvlText w:val="%5."/>
      <w:lvlJc w:val="left"/>
      <w:pPr>
        <w:ind w:left="3289" w:hanging="360"/>
      </w:pPr>
    </w:lvl>
    <w:lvl w:ilvl="5" w:tplc="0413001B" w:tentative="1">
      <w:start w:val="1"/>
      <w:numFmt w:val="lowerRoman"/>
      <w:lvlText w:val="%6."/>
      <w:lvlJc w:val="right"/>
      <w:pPr>
        <w:ind w:left="4009" w:hanging="180"/>
      </w:pPr>
    </w:lvl>
    <w:lvl w:ilvl="6" w:tplc="0413000F" w:tentative="1">
      <w:start w:val="1"/>
      <w:numFmt w:val="decimal"/>
      <w:lvlText w:val="%7."/>
      <w:lvlJc w:val="left"/>
      <w:pPr>
        <w:ind w:left="4729" w:hanging="360"/>
      </w:pPr>
    </w:lvl>
    <w:lvl w:ilvl="7" w:tplc="04130019" w:tentative="1">
      <w:start w:val="1"/>
      <w:numFmt w:val="lowerLetter"/>
      <w:lvlText w:val="%8."/>
      <w:lvlJc w:val="left"/>
      <w:pPr>
        <w:ind w:left="5449" w:hanging="360"/>
      </w:pPr>
    </w:lvl>
    <w:lvl w:ilvl="8" w:tplc="0413001B" w:tentative="1">
      <w:start w:val="1"/>
      <w:numFmt w:val="lowerRoman"/>
      <w:lvlText w:val="%9."/>
      <w:lvlJc w:val="right"/>
      <w:pPr>
        <w:ind w:left="6169" w:hanging="180"/>
      </w:pPr>
    </w:lvl>
  </w:abstractNum>
  <w:abstractNum w:abstractNumId="4" w15:restartNumberingAfterBreak="0">
    <w:nsid w:val="17AA0704"/>
    <w:multiLevelType w:val="hybridMultilevel"/>
    <w:tmpl w:val="CA12B6E2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F24090"/>
    <w:multiLevelType w:val="hybridMultilevel"/>
    <w:tmpl w:val="29EC9938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9BC0044"/>
    <w:multiLevelType w:val="hybridMultilevel"/>
    <w:tmpl w:val="1A463408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224A07"/>
    <w:multiLevelType w:val="hybridMultilevel"/>
    <w:tmpl w:val="1A463408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3520CF"/>
    <w:multiLevelType w:val="multilevel"/>
    <w:tmpl w:val="884A2386"/>
    <w:lvl w:ilvl="0">
      <w:start w:val="1"/>
      <w:numFmt w:val="decimal"/>
      <w:pStyle w:val="Bullet01Num"/>
      <w:lvlText w:val="(%1)"/>
      <w:lvlJc w:val="left"/>
      <w:pPr>
        <w:tabs>
          <w:tab w:val="num" w:pos="1417"/>
        </w:tabs>
        <w:ind w:left="1417" w:hanging="709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2124"/>
        </w:tabs>
        <w:ind w:left="2124" w:hanging="708"/>
      </w:pPr>
      <w:rPr>
        <w:rFonts w:hint="default"/>
      </w:rPr>
    </w:lvl>
    <w:lvl w:ilvl="2">
      <w:start w:val="1"/>
      <w:numFmt w:val="decimal"/>
      <w:pStyle w:val="Bullet03Num"/>
      <w:lvlText w:val="%3)"/>
      <w:lvlJc w:val="left"/>
      <w:pPr>
        <w:tabs>
          <w:tab w:val="num" w:pos="2409"/>
        </w:tabs>
        <w:ind w:left="2409" w:hanging="285"/>
      </w:pPr>
      <w:rPr>
        <w:rFonts w:hint="default"/>
      </w:rPr>
    </w:lvl>
    <w:lvl w:ilvl="3">
      <w:start w:val="1"/>
      <w:numFmt w:val="upperRoman"/>
      <w:lvlText w:val="%4)"/>
      <w:lvlJc w:val="left"/>
      <w:pPr>
        <w:tabs>
          <w:tab w:val="num" w:pos="708"/>
        </w:tabs>
        <w:ind w:left="3540" w:hanging="708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708"/>
        </w:tabs>
        <w:ind w:left="4248" w:hanging="708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708"/>
        </w:tabs>
        <w:ind w:left="4956" w:hanging="708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708"/>
        </w:tabs>
        <w:ind w:left="5664" w:hanging="708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708"/>
        </w:tabs>
        <w:ind w:left="6372" w:hanging="708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708"/>
        </w:tabs>
        <w:ind w:left="7080" w:hanging="708"/>
      </w:pPr>
      <w:rPr>
        <w:rFonts w:hint="default"/>
      </w:rPr>
    </w:lvl>
  </w:abstractNum>
  <w:abstractNum w:abstractNumId="9" w15:restartNumberingAfterBreak="0">
    <w:nsid w:val="1E555FEF"/>
    <w:multiLevelType w:val="hybridMultilevel"/>
    <w:tmpl w:val="50F0923E"/>
    <w:lvl w:ilvl="0" w:tplc="5CCA4324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4022B37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312FF9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D56D87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E50F74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9ECB95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FBCD3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956A22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2C662A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6E662F"/>
    <w:multiLevelType w:val="hybridMultilevel"/>
    <w:tmpl w:val="1A463408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514AF6"/>
    <w:multiLevelType w:val="multilevel"/>
    <w:tmpl w:val="B1441BA6"/>
    <w:lvl w:ilvl="0">
      <w:start w:val="1"/>
      <w:numFmt w:val="decimal"/>
      <w:pStyle w:val="Eis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Eis11"/>
      <w:lvlText w:val="%1.%2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Eis111"/>
      <w:lvlText w:val="%1.%2.%3."/>
      <w:lvlJc w:val="left"/>
      <w:pPr>
        <w:tabs>
          <w:tab w:val="num" w:pos="1418"/>
        </w:tabs>
        <w:ind w:left="1418" w:hanging="1089"/>
      </w:pPr>
      <w:rPr>
        <w:rFonts w:hint="default"/>
      </w:rPr>
    </w:lvl>
    <w:lvl w:ilvl="3">
      <w:start w:val="1"/>
      <w:numFmt w:val="bullet"/>
      <w:pStyle w:val="EisBulle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200"/>
        </w:tabs>
        <w:ind w:left="4320" w:hanging="1440"/>
      </w:pPr>
      <w:rPr>
        <w:rFonts w:hint="default"/>
      </w:rPr>
    </w:lvl>
  </w:abstractNum>
  <w:abstractNum w:abstractNumId="12" w15:restartNumberingAfterBreak="0">
    <w:nsid w:val="2E053AF5"/>
    <w:multiLevelType w:val="hybridMultilevel"/>
    <w:tmpl w:val="1A463408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2D5C04"/>
    <w:multiLevelType w:val="multilevel"/>
    <w:tmpl w:val="31A856DA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705435F"/>
    <w:multiLevelType w:val="multilevel"/>
    <w:tmpl w:val="F10E6FA6"/>
    <w:styleLink w:val="OpmaakprofielOpmaakprofielGenummerdMeerderenive"/>
    <w:lvl w:ilvl="0">
      <w:start w:val="1"/>
      <w:numFmt w:val="lowerLetter"/>
      <w:lvlText w:val="%1."/>
      <w:lvlJc w:val="left"/>
      <w:pPr>
        <w:tabs>
          <w:tab w:val="num" w:pos="567"/>
        </w:tabs>
        <w:ind w:left="567" w:hanging="567"/>
      </w:pPr>
      <w:rPr>
        <w:rFonts w:ascii="Verdana" w:hAnsi="Verdana"/>
        <w:kern w:val="24"/>
        <w:sz w:val="18"/>
      </w:rPr>
    </w:lvl>
    <w:lvl w:ilvl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5" w15:restartNumberingAfterBreak="0">
    <w:nsid w:val="4821566F"/>
    <w:multiLevelType w:val="hybridMultilevel"/>
    <w:tmpl w:val="1A463408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680FDB"/>
    <w:multiLevelType w:val="hybridMultilevel"/>
    <w:tmpl w:val="1A463408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416336"/>
    <w:multiLevelType w:val="hybridMultilevel"/>
    <w:tmpl w:val="1A463408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901D1D"/>
    <w:multiLevelType w:val="hybridMultilevel"/>
    <w:tmpl w:val="1A463408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776750"/>
    <w:multiLevelType w:val="hybridMultilevel"/>
    <w:tmpl w:val="524CBEE6"/>
    <w:lvl w:ilvl="0" w:tplc="034CB4B4">
      <w:start w:val="1"/>
      <w:numFmt w:val="lowerLetter"/>
      <w:pStyle w:val="OpmaakprofielTekstopmerkingRegelafstandMeerdere097rg3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59F395E"/>
    <w:multiLevelType w:val="hybridMultilevel"/>
    <w:tmpl w:val="1A463408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8F47A2"/>
    <w:multiLevelType w:val="hybridMultilevel"/>
    <w:tmpl w:val="1A463408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6068373">
    <w:abstractNumId w:val="1"/>
  </w:num>
  <w:num w:numId="2" w16cid:durableId="807822310">
    <w:abstractNumId w:val="9"/>
  </w:num>
  <w:num w:numId="3" w16cid:durableId="1254435568">
    <w:abstractNumId w:val="8"/>
  </w:num>
  <w:num w:numId="4" w16cid:durableId="937760183">
    <w:abstractNumId w:val="0"/>
  </w:num>
  <w:num w:numId="5" w16cid:durableId="1018047874">
    <w:abstractNumId w:val="13"/>
  </w:num>
  <w:num w:numId="6" w16cid:durableId="1864047720">
    <w:abstractNumId w:val="14"/>
  </w:num>
  <w:num w:numId="7" w16cid:durableId="1506899708">
    <w:abstractNumId w:val="19"/>
  </w:num>
  <w:num w:numId="8" w16cid:durableId="597520963">
    <w:abstractNumId w:val="11"/>
  </w:num>
  <w:num w:numId="9" w16cid:durableId="1448620916">
    <w:abstractNumId w:val="5"/>
  </w:num>
  <w:num w:numId="10" w16cid:durableId="26567878">
    <w:abstractNumId w:val="4"/>
  </w:num>
  <w:num w:numId="11" w16cid:durableId="169301607">
    <w:abstractNumId w:val="18"/>
  </w:num>
  <w:num w:numId="12" w16cid:durableId="789201403">
    <w:abstractNumId w:val="2"/>
  </w:num>
  <w:num w:numId="13" w16cid:durableId="1981107403">
    <w:abstractNumId w:val="12"/>
  </w:num>
  <w:num w:numId="14" w16cid:durableId="697701954">
    <w:abstractNumId w:val="15"/>
  </w:num>
  <w:num w:numId="15" w16cid:durableId="1373771487">
    <w:abstractNumId w:val="17"/>
  </w:num>
  <w:num w:numId="16" w16cid:durableId="1529368453">
    <w:abstractNumId w:val="10"/>
  </w:num>
  <w:num w:numId="17" w16cid:durableId="716975460">
    <w:abstractNumId w:val="7"/>
  </w:num>
  <w:num w:numId="18" w16cid:durableId="2057267745">
    <w:abstractNumId w:val="20"/>
  </w:num>
  <w:num w:numId="19" w16cid:durableId="2125997050">
    <w:abstractNumId w:val="16"/>
  </w:num>
  <w:num w:numId="20" w16cid:durableId="1429230934">
    <w:abstractNumId w:val="21"/>
  </w:num>
  <w:num w:numId="21" w16cid:durableId="1528325408">
    <w:abstractNumId w:val="6"/>
  </w:num>
  <w:num w:numId="22" w16cid:durableId="1003164649">
    <w:abstractNumId w:val="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activeWritingStyle w:appName="MSWord" w:lang="en-GB" w:vendorID="64" w:dllVersion="6" w:nlCheck="1" w:checkStyle="1"/>
  <w:activeWritingStyle w:appName="MSWord" w:lang="nl-NL" w:vendorID="64" w:dllVersion="0" w:nlCheck="1" w:checkStyle="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HC_HBID" w:val="9146329"/>
    <w:docVar w:name="HC_HBLIB" w:val="ATLAS"/>
  </w:docVars>
  <w:rsids>
    <w:rsidRoot w:val="005A63EF"/>
    <w:rsid w:val="000038AD"/>
    <w:rsid w:val="00005E48"/>
    <w:rsid w:val="000117E7"/>
    <w:rsid w:val="00013018"/>
    <w:rsid w:val="00013862"/>
    <w:rsid w:val="0001588C"/>
    <w:rsid w:val="00016012"/>
    <w:rsid w:val="00020189"/>
    <w:rsid w:val="000206C0"/>
    <w:rsid w:val="00020EE4"/>
    <w:rsid w:val="00023E9A"/>
    <w:rsid w:val="0003151C"/>
    <w:rsid w:val="00033271"/>
    <w:rsid w:val="00033CDD"/>
    <w:rsid w:val="00033D1B"/>
    <w:rsid w:val="00034A84"/>
    <w:rsid w:val="00035E67"/>
    <w:rsid w:val="00036259"/>
    <w:rsid w:val="000366F3"/>
    <w:rsid w:val="000423D3"/>
    <w:rsid w:val="0004254F"/>
    <w:rsid w:val="000430CA"/>
    <w:rsid w:val="00044A00"/>
    <w:rsid w:val="00045639"/>
    <w:rsid w:val="00054FAA"/>
    <w:rsid w:val="00055072"/>
    <w:rsid w:val="00057AD9"/>
    <w:rsid w:val="0006024D"/>
    <w:rsid w:val="00060532"/>
    <w:rsid w:val="00063770"/>
    <w:rsid w:val="00066DE1"/>
    <w:rsid w:val="00067D49"/>
    <w:rsid w:val="00071F28"/>
    <w:rsid w:val="000721CA"/>
    <w:rsid w:val="00074079"/>
    <w:rsid w:val="00075EEB"/>
    <w:rsid w:val="00082A83"/>
    <w:rsid w:val="00083A29"/>
    <w:rsid w:val="00092799"/>
    <w:rsid w:val="00092C5F"/>
    <w:rsid w:val="00095141"/>
    <w:rsid w:val="00096680"/>
    <w:rsid w:val="00097A7B"/>
    <w:rsid w:val="000A0296"/>
    <w:rsid w:val="000A060F"/>
    <w:rsid w:val="000A0F36"/>
    <w:rsid w:val="000A174A"/>
    <w:rsid w:val="000A3E0A"/>
    <w:rsid w:val="000A4E03"/>
    <w:rsid w:val="000A65AC"/>
    <w:rsid w:val="000A6AE6"/>
    <w:rsid w:val="000B36D2"/>
    <w:rsid w:val="000B6375"/>
    <w:rsid w:val="000B66BC"/>
    <w:rsid w:val="000B7281"/>
    <w:rsid w:val="000B7E56"/>
    <w:rsid w:val="000B7FAB"/>
    <w:rsid w:val="000C1BA1"/>
    <w:rsid w:val="000C23FF"/>
    <w:rsid w:val="000C3EA9"/>
    <w:rsid w:val="000D0225"/>
    <w:rsid w:val="000D4AA3"/>
    <w:rsid w:val="000D5640"/>
    <w:rsid w:val="000D6375"/>
    <w:rsid w:val="000D6FE7"/>
    <w:rsid w:val="000D70D8"/>
    <w:rsid w:val="000E08DF"/>
    <w:rsid w:val="000E2B8C"/>
    <w:rsid w:val="000E3F11"/>
    <w:rsid w:val="000E7366"/>
    <w:rsid w:val="000E7895"/>
    <w:rsid w:val="000F161D"/>
    <w:rsid w:val="000F3C47"/>
    <w:rsid w:val="000F6547"/>
    <w:rsid w:val="0011171E"/>
    <w:rsid w:val="00115431"/>
    <w:rsid w:val="001202C5"/>
    <w:rsid w:val="00120EF8"/>
    <w:rsid w:val="00121232"/>
    <w:rsid w:val="00123704"/>
    <w:rsid w:val="00124C25"/>
    <w:rsid w:val="001270C7"/>
    <w:rsid w:val="0013052C"/>
    <w:rsid w:val="00132540"/>
    <w:rsid w:val="00137727"/>
    <w:rsid w:val="0014335E"/>
    <w:rsid w:val="00146743"/>
    <w:rsid w:val="0014759B"/>
    <w:rsid w:val="0014786A"/>
    <w:rsid w:val="001516A4"/>
    <w:rsid w:val="00151C0B"/>
    <w:rsid w:val="00151E5F"/>
    <w:rsid w:val="0015306A"/>
    <w:rsid w:val="00155FAF"/>
    <w:rsid w:val="001569AB"/>
    <w:rsid w:val="00157821"/>
    <w:rsid w:val="00160C8A"/>
    <w:rsid w:val="00164644"/>
    <w:rsid w:val="00165932"/>
    <w:rsid w:val="0016725C"/>
    <w:rsid w:val="001673F2"/>
    <w:rsid w:val="001726F3"/>
    <w:rsid w:val="00172784"/>
    <w:rsid w:val="00173C51"/>
    <w:rsid w:val="00174CC2"/>
    <w:rsid w:val="0017582C"/>
    <w:rsid w:val="00176CC6"/>
    <w:rsid w:val="0017787C"/>
    <w:rsid w:val="00181BE4"/>
    <w:rsid w:val="00182C89"/>
    <w:rsid w:val="001853A8"/>
    <w:rsid w:val="00185576"/>
    <w:rsid w:val="00185951"/>
    <w:rsid w:val="00194925"/>
    <w:rsid w:val="00196B8B"/>
    <w:rsid w:val="001A0A6C"/>
    <w:rsid w:val="001A11C5"/>
    <w:rsid w:val="001A2BEA"/>
    <w:rsid w:val="001A4A5C"/>
    <w:rsid w:val="001A5156"/>
    <w:rsid w:val="001A543F"/>
    <w:rsid w:val="001A6D93"/>
    <w:rsid w:val="001A7F67"/>
    <w:rsid w:val="001B4EAE"/>
    <w:rsid w:val="001B5182"/>
    <w:rsid w:val="001B5265"/>
    <w:rsid w:val="001B5F24"/>
    <w:rsid w:val="001B7531"/>
    <w:rsid w:val="001C20EB"/>
    <w:rsid w:val="001C32EC"/>
    <w:rsid w:val="001C38BD"/>
    <w:rsid w:val="001C4D5A"/>
    <w:rsid w:val="001D1A4E"/>
    <w:rsid w:val="001D2273"/>
    <w:rsid w:val="001D615E"/>
    <w:rsid w:val="001E0DF1"/>
    <w:rsid w:val="001E34C6"/>
    <w:rsid w:val="001E3F5F"/>
    <w:rsid w:val="001E5581"/>
    <w:rsid w:val="001E6B2B"/>
    <w:rsid w:val="001F3993"/>
    <w:rsid w:val="001F3C70"/>
    <w:rsid w:val="001F493C"/>
    <w:rsid w:val="00200D88"/>
    <w:rsid w:val="00200DBE"/>
    <w:rsid w:val="00201F68"/>
    <w:rsid w:val="00212B9A"/>
    <w:rsid w:val="00212F2A"/>
    <w:rsid w:val="00214F2B"/>
    <w:rsid w:val="00221D69"/>
    <w:rsid w:val="00222D66"/>
    <w:rsid w:val="00223E1F"/>
    <w:rsid w:val="00224A8A"/>
    <w:rsid w:val="002309A8"/>
    <w:rsid w:val="002312FA"/>
    <w:rsid w:val="002332CE"/>
    <w:rsid w:val="0023563B"/>
    <w:rsid w:val="00235FC0"/>
    <w:rsid w:val="00236CFE"/>
    <w:rsid w:val="00240C5D"/>
    <w:rsid w:val="0024180C"/>
    <w:rsid w:val="00241874"/>
    <w:rsid w:val="002428E3"/>
    <w:rsid w:val="0024615E"/>
    <w:rsid w:val="00250DED"/>
    <w:rsid w:val="0025620F"/>
    <w:rsid w:val="00260BAF"/>
    <w:rsid w:val="002650F7"/>
    <w:rsid w:val="0026595D"/>
    <w:rsid w:val="00271AA0"/>
    <w:rsid w:val="00273F3B"/>
    <w:rsid w:val="00274DB7"/>
    <w:rsid w:val="00275984"/>
    <w:rsid w:val="00280F74"/>
    <w:rsid w:val="00281DB7"/>
    <w:rsid w:val="0028464B"/>
    <w:rsid w:val="002854E8"/>
    <w:rsid w:val="00286998"/>
    <w:rsid w:val="00286FC2"/>
    <w:rsid w:val="00291AB7"/>
    <w:rsid w:val="00292289"/>
    <w:rsid w:val="0029422B"/>
    <w:rsid w:val="00296E3C"/>
    <w:rsid w:val="002A0722"/>
    <w:rsid w:val="002A0770"/>
    <w:rsid w:val="002A08ED"/>
    <w:rsid w:val="002A1165"/>
    <w:rsid w:val="002A34D2"/>
    <w:rsid w:val="002A38D0"/>
    <w:rsid w:val="002A7FD4"/>
    <w:rsid w:val="002B0317"/>
    <w:rsid w:val="002B153C"/>
    <w:rsid w:val="002B1966"/>
    <w:rsid w:val="002B219B"/>
    <w:rsid w:val="002B52FC"/>
    <w:rsid w:val="002B5F35"/>
    <w:rsid w:val="002B79D5"/>
    <w:rsid w:val="002C2830"/>
    <w:rsid w:val="002C2922"/>
    <w:rsid w:val="002C2E00"/>
    <w:rsid w:val="002C629C"/>
    <w:rsid w:val="002C6C06"/>
    <w:rsid w:val="002D001A"/>
    <w:rsid w:val="002D28E2"/>
    <w:rsid w:val="002D317B"/>
    <w:rsid w:val="002D3587"/>
    <w:rsid w:val="002D3937"/>
    <w:rsid w:val="002D3E9C"/>
    <w:rsid w:val="002D44D5"/>
    <w:rsid w:val="002D502D"/>
    <w:rsid w:val="002D59A3"/>
    <w:rsid w:val="002E0F69"/>
    <w:rsid w:val="002E334A"/>
    <w:rsid w:val="002F171A"/>
    <w:rsid w:val="002F185E"/>
    <w:rsid w:val="002F5147"/>
    <w:rsid w:val="002F7ABD"/>
    <w:rsid w:val="003068A7"/>
    <w:rsid w:val="00306AE8"/>
    <w:rsid w:val="00307F54"/>
    <w:rsid w:val="00312597"/>
    <w:rsid w:val="003165F6"/>
    <w:rsid w:val="00316B0D"/>
    <w:rsid w:val="003176B4"/>
    <w:rsid w:val="0033029D"/>
    <w:rsid w:val="00334154"/>
    <w:rsid w:val="003372C4"/>
    <w:rsid w:val="0034153F"/>
    <w:rsid w:val="00341843"/>
    <w:rsid w:val="00341FA0"/>
    <w:rsid w:val="0034211A"/>
    <w:rsid w:val="00342C6C"/>
    <w:rsid w:val="00344F3D"/>
    <w:rsid w:val="00345299"/>
    <w:rsid w:val="00345510"/>
    <w:rsid w:val="00351A8D"/>
    <w:rsid w:val="003526BB"/>
    <w:rsid w:val="00352BCF"/>
    <w:rsid w:val="00353932"/>
    <w:rsid w:val="0035464B"/>
    <w:rsid w:val="00356D36"/>
    <w:rsid w:val="003608AF"/>
    <w:rsid w:val="00360BAE"/>
    <w:rsid w:val="0036252A"/>
    <w:rsid w:val="00364D9D"/>
    <w:rsid w:val="003700DF"/>
    <w:rsid w:val="00371048"/>
    <w:rsid w:val="0037396C"/>
    <w:rsid w:val="0037421D"/>
    <w:rsid w:val="00375378"/>
    <w:rsid w:val="00375D33"/>
    <w:rsid w:val="00376093"/>
    <w:rsid w:val="0037644C"/>
    <w:rsid w:val="00380580"/>
    <w:rsid w:val="00382F6F"/>
    <w:rsid w:val="003836E1"/>
    <w:rsid w:val="00383ABC"/>
    <w:rsid w:val="00383DA1"/>
    <w:rsid w:val="00385F30"/>
    <w:rsid w:val="00387202"/>
    <w:rsid w:val="00393696"/>
    <w:rsid w:val="00393963"/>
    <w:rsid w:val="00394369"/>
    <w:rsid w:val="00395575"/>
    <w:rsid w:val="00395672"/>
    <w:rsid w:val="0039764C"/>
    <w:rsid w:val="00397DC8"/>
    <w:rsid w:val="003A06C8"/>
    <w:rsid w:val="003A0D7C"/>
    <w:rsid w:val="003A137B"/>
    <w:rsid w:val="003B0155"/>
    <w:rsid w:val="003B27BF"/>
    <w:rsid w:val="003B2F71"/>
    <w:rsid w:val="003B4219"/>
    <w:rsid w:val="003B5052"/>
    <w:rsid w:val="003B7EE7"/>
    <w:rsid w:val="003C1404"/>
    <w:rsid w:val="003C2CCB"/>
    <w:rsid w:val="003D39EC"/>
    <w:rsid w:val="003D59EB"/>
    <w:rsid w:val="003D7886"/>
    <w:rsid w:val="003E11D0"/>
    <w:rsid w:val="003E132F"/>
    <w:rsid w:val="003E1687"/>
    <w:rsid w:val="003E3982"/>
    <w:rsid w:val="003E3DD5"/>
    <w:rsid w:val="003E6A23"/>
    <w:rsid w:val="003F07C6"/>
    <w:rsid w:val="003F1F6B"/>
    <w:rsid w:val="003F3757"/>
    <w:rsid w:val="003F44B7"/>
    <w:rsid w:val="004008E9"/>
    <w:rsid w:val="004121E7"/>
    <w:rsid w:val="00413D48"/>
    <w:rsid w:val="0041553C"/>
    <w:rsid w:val="004166DF"/>
    <w:rsid w:val="0042048A"/>
    <w:rsid w:val="00420DE8"/>
    <w:rsid w:val="00423317"/>
    <w:rsid w:val="00424C4D"/>
    <w:rsid w:val="004314BF"/>
    <w:rsid w:val="00435F1B"/>
    <w:rsid w:val="00441AC2"/>
    <w:rsid w:val="00442230"/>
    <w:rsid w:val="0044249B"/>
    <w:rsid w:val="00443198"/>
    <w:rsid w:val="0045023C"/>
    <w:rsid w:val="00451A5B"/>
    <w:rsid w:val="00452BCD"/>
    <w:rsid w:val="00452CEA"/>
    <w:rsid w:val="00452EC3"/>
    <w:rsid w:val="0045324C"/>
    <w:rsid w:val="00454BAB"/>
    <w:rsid w:val="00456552"/>
    <w:rsid w:val="00457D0F"/>
    <w:rsid w:val="00464960"/>
    <w:rsid w:val="00465B52"/>
    <w:rsid w:val="0046708E"/>
    <w:rsid w:val="004675F8"/>
    <w:rsid w:val="00470FAC"/>
    <w:rsid w:val="004721CC"/>
    <w:rsid w:val="00472A65"/>
    <w:rsid w:val="00474463"/>
    <w:rsid w:val="00474B75"/>
    <w:rsid w:val="0047601F"/>
    <w:rsid w:val="004766E3"/>
    <w:rsid w:val="00483EC5"/>
    <w:rsid w:val="00483F0B"/>
    <w:rsid w:val="004847B7"/>
    <w:rsid w:val="00484C4C"/>
    <w:rsid w:val="004856F5"/>
    <w:rsid w:val="00486112"/>
    <w:rsid w:val="00486A97"/>
    <w:rsid w:val="004927EE"/>
    <w:rsid w:val="00494ACB"/>
    <w:rsid w:val="00495409"/>
    <w:rsid w:val="00496319"/>
    <w:rsid w:val="00497279"/>
    <w:rsid w:val="004A4BF3"/>
    <w:rsid w:val="004A6044"/>
    <w:rsid w:val="004B2B2F"/>
    <w:rsid w:val="004B5465"/>
    <w:rsid w:val="004B70F0"/>
    <w:rsid w:val="004C13E9"/>
    <w:rsid w:val="004D2A4E"/>
    <w:rsid w:val="004D505E"/>
    <w:rsid w:val="004D6416"/>
    <w:rsid w:val="004D6F59"/>
    <w:rsid w:val="004D72CA"/>
    <w:rsid w:val="004E2242"/>
    <w:rsid w:val="004E76A4"/>
    <w:rsid w:val="004F42FF"/>
    <w:rsid w:val="004F44C2"/>
    <w:rsid w:val="00502CB7"/>
    <w:rsid w:val="00504789"/>
    <w:rsid w:val="00505262"/>
    <w:rsid w:val="00511F36"/>
    <w:rsid w:val="005124F1"/>
    <w:rsid w:val="00513B63"/>
    <w:rsid w:val="00516022"/>
    <w:rsid w:val="005175C3"/>
    <w:rsid w:val="00517A0E"/>
    <w:rsid w:val="00521CEE"/>
    <w:rsid w:val="00521DE7"/>
    <w:rsid w:val="00531225"/>
    <w:rsid w:val="00532DA9"/>
    <w:rsid w:val="00536128"/>
    <w:rsid w:val="005402D3"/>
    <w:rsid w:val="005403C8"/>
    <w:rsid w:val="005429DC"/>
    <w:rsid w:val="005468ED"/>
    <w:rsid w:val="00550EA8"/>
    <w:rsid w:val="005538CD"/>
    <w:rsid w:val="005559C9"/>
    <w:rsid w:val="005565F9"/>
    <w:rsid w:val="00556707"/>
    <w:rsid w:val="00561A6C"/>
    <w:rsid w:val="00566F10"/>
    <w:rsid w:val="00573041"/>
    <w:rsid w:val="00575B80"/>
    <w:rsid w:val="00580E73"/>
    <w:rsid w:val="005815D1"/>
    <w:rsid w:val="005819CE"/>
    <w:rsid w:val="005825BF"/>
    <w:rsid w:val="0058298D"/>
    <w:rsid w:val="00584AA2"/>
    <w:rsid w:val="00584F5F"/>
    <w:rsid w:val="00592C89"/>
    <w:rsid w:val="0059360C"/>
    <w:rsid w:val="00593C2B"/>
    <w:rsid w:val="00595231"/>
    <w:rsid w:val="00596166"/>
    <w:rsid w:val="00597F64"/>
    <w:rsid w:val="005A11F6"/>
    <w:rsid w:val="005A207F"/>
    <w:rsid w:val="005A25BD"/>
    <w:rsid w:val="005A2F35"/>
    <w:rsid w:val="005A499B"/>
    <w:rsid w:val="005A5B80"/>
    <w:rsid w:val="005A63EF"/>
    <w:rsid w:val="005A7F18"/>
    <w:rsid w:val="005B463E"/>
    <w:rsid w:val="005B6F34"/>
    <w:rsid w:val="005B779D"/>
    <w:rsid w:val="005C30C2"/>
    <w:rsid w:val="005C34E1"/>
    <w:rsid w:val="005C3FE0"/>
    <w:rsid w:val="005C54DB"/>
    <w:rsid w:val="005C740C"/>
    <w:rsid w:val="005D0DD1"/>
    <w:rsid w:val="005D5235"/>
    <w:rsid w:val="005D625B"/>
    <w:rsid w:val="005E1816"/>
    <w:rsid w:val="005E33FF"/>
    <w:rsid w:val="005E6C8C"/>
    <w:rsid w:val="005F55F4"/>
    <w:rsid w:val="005F62D3"/>
    <w:rsid w:val="005F6D11"/>
    <w:rsid w:val="005F7320"/>
    <w:rsid w:val="00600CF0"/>
    <w:rsid w:val="006048F4"/>
    <w:rsid w:val="00605AD6"/>
    <w:rsid w:val="0060660A"/>
    <w:rsid w:val="00606C28"/>
    <w:rsid w:val="006124DB"/>
    <w:rsid w:val="00613B1D"/>
    <w:rsid w:val="006145F8"/>
    <w:rsid w:val="00617A44"/>
    <w:rsid w:val="006202B6"/>
    <w:rsid w:val="00622E01"/>
    <w:rsid w:val="0062461A"/>
    <w:rsid w:val="00625CD0"/>
    <w:rsid w:val="0062627D"/>
    <w:rsid w:val="00627432"/>
    <w:rsid w:val="006309D4"/>
    <w:rsid w:val="00632ED0"/>
    <w:rsid w:val="0063432D"/>
    <w:rsid w:val="00634CDB"/>
    <w:rsid w:val="00640AD4"/>
    <w:rsid w:val="006423D1"/>
    <w:rsid w:val="006448E4"/>
    <w:rsid w:val="00645414"/>
    <w:rsid w:val="00651BB3"/>
    <w:rsid w:val="00653606"/>
    <w:rsid w:val="00654ABE"/>
    <w:rsid w:val="00656A2D"/>
    <w:rsid w:val="00657ADC"/>
    <w:rsid w:val="00661591"/>
    <w:rsid w:val="00662743"/>
    <w:rsid w:val="0066632F"/>
    <w:rsid w:val="00667BC1"/>
    <w:rsid w:val="00674A89"/>
    <w:rsid w:val="00674C2A"/>
    <w:rsid w:val="00674F3D"/>
    <w:rsid w:val="0067675C"/>
    <w:rsid w:val="00676F95"/>
    <w:rsid w:val="00680265"/>
    <w:rsid w:val="00684E9D"/>
    <w:rsid w:val="00685545"/>
    <w:rsid w:val="006864B3"/>
    <w:rsid w:val="00691FAA"/>
    <w:rsid w:val="0069220C"/>
    <w:rsid w:val="00692D64"/>
    <w:rsid w:val="006965FC"/>
    <w:rsid w:val="00696935"/>
    <w:rsid w:val="006A10F8"/>
    <w:rsid w:val="006A2100"/>
    <w:rsid w:val="006A2581"/>
    <w:rsid w:val="006A4686"/>
    <w:rsid w:val="006A47D6"/>
    <w:rsid w:val="006A5F4B"/>
    <w:rsid w:val="006B0BF3"/>
    <w:rsid w:val="006B12EF"/>
    <w:rsid w:val="006B1F59"/>
    <w:rsid w:val="006B28C7"/>
    <w:rsid w:val="006B2F04"/>
    <w:rsid w:val="006B775E"/>
    <w:rsid w:val="006B7BC7"/>
    <w:rsid w:val="006C1510"/>
    <w:rsid w:val="006C2535"/>
    <w:rsid w:val="006C266C"/>
    <w:rsid w:val="006C3588"/>
    <w:rsid w:val="006C441E"/>
    <w:rsid w:val="006C4B90"/>
    <w:rsid w:val="006C4D86"/>
    <w:rsid w:val="006D1016"/>
    <w:rsid w:val="006D17F2"/>
    <w:rsid w:val="006D3F39"/>
    <w:rsid w:val="006D4694"/>
    <w:rsid w:val="006E24C2"/>
    <w:rsid w:val="006E347B"/>
    <w:rsid w:val="006E3546"/>
    <w:rsid w:val="006E3FA9"/>
    <w:rsid w:val="006E5E30"/>
    <w:rsid w:val="006E7D82"/>
    <w:rsid w:val="006F038F"/>
    <w:rsid w:val="006F0F93"/>
    <w:rsid w:val="006F2164"/>
    <w:rsid w:val="006F299B"/>
    <w:rsid w:val="006F31F2"/>
    <w:rsid w:val="007001E7"/>
    <w:rsid w:val="00700DFE"/>
    <w:rsid w:val="00702CE0"/>
    <w:rsid w:val="00704CAD"/>
    <w:rsid w:val="00714DC5"/>
    <w:rsid w:val="00715237"/>
    <w:rsid w:val="00715CE9"/>
    <w:rsid w:val="00716DA5"/>
    <w:rsid w:val="00716DA9"/>
    <w:rsid w:val="007171F2"/>
    <w:rsid w:val="0072028B"/>
    <w:rsid w:val="0072403C"/>
    <w:rsid w:val="007254A5"/>
    <w:rsid w:val="00725748"/>
    <w:rsid w:val="007304CD"/>
    <w:rsid w:val="007326E3"/>
    <w:rsid w:val="00735D88"/>
    <w:rsid w:val="0073720D"/>
    <w:rsid w:val="00737507"/>
    <w:rsid w:val="00740712"/>
    <w:rsid w:val="007422FF"/>
    <w:rsid w:val="00742AB9"/>
    <w:rsid w:val="00742E97"/>
    <w:rsid w:val="007441BD"/>
    <w:rsid w:val="00751A6A"/>
    <w:rsid w:val="00751DC8"/>
    <w:rsid w:val="00751EED"/>
    <w:rsid w:val="0075228E"/>
    <w:rsid w:val="007538C5"/>
    <w:rsid w:val="00753F4D"/>
    <w:rsid w:val="00754FBF"/>
    <w:rsid w:val="007630A0"/>
    <w:rsid w:val="00765A27"/>
    <w:rsid w:val="00766D90"/>
    <w:rsid w:val="007709EF"/>
    <w:rsid w:val="0077512A"/>
    <w:rsid w:val="0077519F"/>
    <w:rsid w:val="0077547C"/>
    <w:rsid w:val="0078114D"/>
    <w:rsid w:val="007812AA"/>
    <w:rsid w:val="00783559"/>
    <w:rsid w:val="007837EB"/>
    <w:rsid w:val="0079081A"/>
    <w:rsid w:val="00795B20"/>
    <w:rsid w:val="00797AA5"/>
    <w:rsid w:val="007A26BD"/>
    <w:rsid w:val="007A4105"/>
    <w:rsid w:val="007A681A"/>
    <w:rsid w:val="007B2C24"/>
    <w:rsid w:val="007B32EB"/>
    <w:rsid w:val="007B37D1"/>
    <w:rsid w:val="007B4503"/>
    <w:rsid w:val="007C406E"/>
    <w:rsid w:val="007C4165"/>
    <w:rsid w:val="007C4C24"/>
    <w:rsid w:val="007C5183"/>
    <w:rsid w:val="007C7573"/>
    <w:rsid w:val="007D2C30"/>
    <w:rsid w:val="007D3437"/>
    <w:rsid w:val="007D3C37"/>
    <w:rsid w:val="007D48F1"/>
    <w:rsid w:val="007D5569"/>
    <w:rsid w:val="007E2B20"/>
    <w:rsid w:val="007F0023"/>
    <w:rsid w:val="007F0669"/>
    <w:rsid w:val="007F36A2"/>
    <w:rsid w:val="007F5331"/>
    <w:rsid w:val="007F62F3"/>
    <w:rsid w:val="00800CCA"/>
    <w:rsid w:val="00805FE2"/>
    <w:rsid w:val="00806120"/>
    <w:rsid w:val="00806E84"/>
    <w:rsid w:val="00807D65"/>
    <w:rsid w:val="00810C93"/>
    <w:rsid w:val="00812028"/>
    <w:rsid w:val="00812DD8"/>
    <w:rsid w:val="00813082"/>
    <w:rsid w:val="00813FFC"/>
    <w:rsid w:val="00814523"/>
    <w:rsid w:val="00814D03"/>
    <w:rsid w:val="00817751"/>
    <w:rsid w:val="0082131C"/>
    <w:rsid w:val="00821FC1"/>
    <w:rsid w:val="00824687"/>
    <w:rsid w:val="00826117"/>
    <w:rsid w:val="00826AB4"/>
    <w:rsid w:val="00826B41"/>
    <w:rsid w:val="0083178B"/>
    <w:rsid w:val="00833695"/>
    <w:rsid w:val="008336B7"/>
    <w:rsid w:val="00833A8E"/>
    <w:rsid w:val="0084152A"/>
    <w:rsid w:val="00842CD8"/>
    <w:rsid w:val="008431FA"/>
    <w:rsid w:val="00852F46"/>
    <w:rsid w:val="008547BA"/>
    <w:rsid w:val="008553C7"/>
    <w:rsid w:val="00855A67"/>
    <w:rsid w:val="00857FEB"/>
    <w:rsid w:val="008601AF"/>
    <w:rsid w:val="00861437"/>
    <w:rsid w:val="00863157"/>
    <w:rsid w:val="008645C4"/>
    <w:rsid w:val="00871825"/>
    <w:rsid w:val="00872271"/>
    <w:rsid w:val="008731A2"/>
    <w:rsid w:val="008733B9"/>
    <w:rsid w:val="0087526B"/>
    <w:rsid w:val="00876564"/>
    <w:rsid w:val="00882D06"/>
    <w:rsid w:val="00883137"/>
    <w:rsid w:val="008848DF"/>
    <w:rsid w:val="00884DD9"/>
    <w:rsid w:val="008858E2"/>
    <w:rsid w:val="0089174E"/>
    <w:rsid w:val="00892F3F"/>
    <w:rsid w:val="00893DED"/>
    <w:rsid w:val="0089553C"/>
    <w:rsid w:val="008958A5"/>
    <w:rsid w:val="008A1F5D"/>
    <w:rsid w:val="008A28F5"/>
    <w:rsid w:val="008A3E8F"/>
    <w:rsid w:val="008B0291"/>
    <w:rsid w:val="008B1198"/>
    <w:rsid w:val="008B3471"/>
    <w:rsid w:val="008B3929"/>
    <w:rsid w:val="008B4125"/>
    <w:rsid w:val="008B4CB3"/>
    <w:rsid w:val="008B5CF3"/>
    <w:rsid w:val="008B7B24"/>
    <w:rsid w:val="008C356D"/>
    <w:rsid w:val="008C4795"/>
    <w:rsid w:val="008C5C3B"/>
    <w:rsid w:val="008D029D"/>
    <w:rsid w:val="008D0CDB"/>
    <w:rsid w:val="008D27AB"/>
    <w:rsid w:val="008D2F6F"/>
    <w:rsid w:val="008D5E5C"/>
    <w:rsid w:val="008E0B3F"/>
    <w:rsid w:val="008E20AC"/>
    <w:rsid w:val="008E49AD"/>
    <w:rsid w:val="008E52D1"/>
    <w:rsid w:val="008E6869"/>
    <w:rsid w:val="008E698E"/>
    <w:rsid w:val="008E6B10"/>
    <w:rsid w:val="008E78E3"/>
    <w:rsid w:val="008F1985"/>
    <w:rsid w:val="008F2584"/>
    <w:rsid w:val="008F3246"/>
    <w:rsid w:val="008F3C1B"/>
    <w:rsid w:val="008F508C"/>
    <w:rsid w:val="008F7298"/>
    <w:rsid w:val="0090271B"/>
    <w:rsid w:val="00904F2F"/>
    <w:rsid w:val="00910642"/>
    <w:rsid w:val="00910DDF"/>
    <w:rsid w:val="00923EF7"/>
    <w:rsid w:val="009264D9"/>
    <w:rsid w:val="00930B13"/>
    <w:rsid w:val="009311C8"/>
    <w:rsid w:val="00933085"/>
    <w:rsid w:val="00933376"/>
    <w:rsid w:val="00933A2F"/>
    <w:rsid w:val="0094031D"/>
    <w:rsid w:val="00945168"/>
    <w:rsid w:val="00945942"/>
    <w:rsid w:val="00956ACD"/>
    <w:rsid w:val="00966AFC"/>
    <w:rsid w:val="009671EE"/>
    <w:rsid w:val="009716D8"/>
    <w:rsid w:val="009718F9"/>
    <w:rsid w:val="00972FB9"/>
    <w:rsid w:val="00975112"/>
    <w:rsid w:val="00975742"/>
    <w:rsid w:val="00975CE3"/>
    <w:rsid w:val="00981768"/>
    <w:rsid w:val="00981819"/>
    <w:rsid w:val="00983E8F"/>
    <w:rsid w:val="00987641"/>
    <w:rsid w:val="00990CD0"/>
    <w:rsid w:val="009949C4"/>
    <w:rsid w:val="00994FDA"/>
    <w:rsid w:val="00995D3F"/>
    <w:rsid w:val="0099652B"/>
    <w:rsid w:val="009A1BFD"/>
    <w:rsid w:val="009A28FD"/>
    <w:rsid w:val="009A31BF"/>
    <w:rsid w:val="009A34F7"/>
    <w:rsid w:val="009A3B71"/>
    <w:rsid w:val="009A48DD"/>
    <w:rsid w:val="009A61BC"/>
    <w:rsid w:val="009B0138"/>
    <w:rsid w:val="009B0FE9"/>
    <w:rsid w:val="009B172A"/>
    <w:rsid w:val="009B173A"/>
    <w:rsid w:val="009B4241"/>
    <w:rsid w:val="009B5E2D"/>
    <w:rsid w:val="009B6196"/>
    <w:rsid w:val="009C24A3"/>
    <w:rsid w:val="009C3F20"/>
    <w:rsid w:val="009C7CA1"/>
    <w:rsid w:val="009D043D"/>
    <w:rsid w:val="009D4C1E"/>
    <w:rsid w:val="009D68AE"/>
    <w:rsid w:val="009D7AFD"/>
    <w:rsid w:val="009E093E"/>
    <w:rsid w:val="009E1D8C"/>
    <w:rsid w:val="009E2753"/>
    <w:rsid w:val="009F1A93"/>
    <w:rsid w:val="009F1D5A"/>
    <w:rsid w:val="009F3259"/>
    <w:rsid w:val="00A002E9"/>
    <w:rsid w:val="00A056DE"/>
    <w:rsid w:val="00A11087"/>
    <w:rsid w:val="00A1153B"/>
    <w:rsid w:val="00A12878"/>
    <w:rsid w:val="00A128AD"/>
    <w:rsid w:val="00A21E76"/>
    <w:rsid w:val="00A23BC8"/>
    <w:rsid w:val="00A2791D"/>
    <w:rsid w:val="00A30416"/>
    <w:rsid w:val="00A30E68"/>
    <w:rsid w:val="00A31933"/>
    <w:rsid w:val="00A34985"/>
    <w:rsid w:val="00A34AA0"/>
    <w:rsid w:val="00A37783"/>
    <w:rsid w:val="00A41FE2"/>
    <w:rsid w:val="00A4285C"/>
    <w:rsid w:val="00A449C8"/>
    <w:rsid w:val="00A46C2F"/>
    <w:rsid w:val="00A46FEF"/>
    <w:rsid w:val="00A47948"/>
    <w:rsid w:val="00A50CF6"/>
    <w:rsid w:val="00A530CD"/>
    <w:rsid w:val="00A5415F"/>
    <w:rsid w:val="00A5544C"/>
    <w:rsid w:val="00A56946"/>
    <w:rsid w:val="00A6170E"/>
    <w:rsid w:val="00A6278D"/>
    <w:rsid w:val="00A63B8C"/>
    <w:rsid w:val="00A715F8"/>
    <w:rsid w:val="00A732EB"/>
    <w:rsid w:val="00A75FED"/>
    <w:rsid w:val="00A77F6F"/>
    <w:rsid w:val="00A831FD"/>
    <w:rsid w:val="00A83352"/>
    <w:rsid w:val="00A843D1"/>
    <w:rsid w:val="00A850A2"/>
    <w:rsid w:val="00A85A5E"/>
    <w:rsid w:val="00A86418"/>
    <w:rsid w:val="00A86541"/>
    <w:rsid w:val="00A87D50"/>
    <w:rsid w:val="00A90105"/>
    <w:rsid w:val="00A90218"/>
    <w:rsid w:val="00A9152E"/>
    <w:rsid w:val="00A91FA3"/>
    <w:rsid w:val="00A927D3"/>
    <w:rsid w:val="00A957A1"/>
    <w:rsid w:val="00AA7FC9"/>
    <w:rsid w:val="00AB1C76"/>
    <w:rsid w:val="00AB237D"/>
    <w:rsid w:val="00AB2931"/>
    <w:rsid w:val="00AB43A0"/>
    <w:rsid w:val="00AB502F"/>
    <w:rsid w:val="00AB55D3"/>
    <w:rsid w:val="00AB55D9"/>
    <w:rsid w:val="00AB5933"/>
    <w:rsid w:val="00AB7F2A"/>
    <w:rsid w:val="00AC3216"/>
    <w:rsid w:val="00AD103A"/>
    <w:rsid w:val="00AE013D"/>
    <w:rsid w:val="00AE108F"/>
    <w:rsid w:val="00AE11B7"/>
    <w:rsid w:val="00AE259F"/>
    <w:rsid w:val="00AE3845"/>
    <w:rsid w:val="00AE3F44"/>
    <w:rsid w:val="00AE4EF6"/>
    <w:rsid w:val="00AE75D9"/>
    <w:rsid w:val="00AE77C3"/>
    <w:rsid w:val="00AE7A18"/>
    <w:rsid w:val="00AE7F68"/>
    <w:rsid w:val="00AF2321"/>
    <w:rsid w:val="00AF45EF"/>
    <w:rsid w:val="00AF52F6"/>
    <w:rsid w:val="00AF5381"/>
    <w:rsid w:val="00AF7237"/>
    <w:rsid w:val="00B0043A"/>
    <w:rsid w:val="00B00B4B"/>
    <w:rsid w:val="00B00D75"/>
    <w:rsid w:val="00B04B2F"/>
    <w:rsid w:val="00B070CB"/>
    <w:rsid w:val="00B12456"/>
    <w:rsid w:val="00B1246E"/>
    <w:rsid w:val="00B141D5"/>
    <w:rsid w:val="00B14B9B"/>
    <w:rsid w:val="00B14C5A"/>
    <w:rsid w:val="00B20697"/>
    <w:rsid w:val="00B20F8A"/>
    <w:rsid w:val="00B2266B"/>
    <w:rsid w:val="00B22EC5"/>
    <w:rsid w:val="00B25018"/>
    <w:rsid w:val="00B259C8"/>
    <w:rsid w:val="00B26CCF"/>
    <w:rsid w:val="00B30FC2"/>
    <w:rsid w:val="00B31D11"/>
    <w:rsid w:val="00B31D60"/>
    <w:rsid w:val="00B324FF"/>
    <w:rsid w:val="00B331A2"/>
    <w:rsid w:val="00B34A4D"/>
    <w:rsid w:val="00B3526C"/>
    <w:rsid w:val="00B35B4C"/>
    <w:rsid w:val="00B36F3A"/>
    <w:rsid w:val="00B37572"/>
    <w:rsid w:val="00B40518"/>
    <w:rsid w:val="00B425F0"/>
    <w:rsid w:val="00B42DFA"/>
    <w:rsid w:val="00B435F9"/>
    <w:rsid w:val="00B45EA6"/>
    <w:rsid w:val="00B5015C"/>
    <w:rsid w:val="00B52C77"/>
    <w:rsid w:val="00B531DD"/>
    <w:rsid w:val="00B5368E"/>
    <w:rsid w:val="00B543EA"/>
    <w:rsid w:val="00B55014"/>
    <w:rsid w:val="00B56FD5"/>
    <w:rsid w:val="00B62232"/>
    <w:rsid w:val="00B6460E"/>
    <w:rsid w:val="00B664A3"/>
    <w:rsid w:val="00B67635"/>
    <w:rsid w:val="00B7051C"/>
    <w:rsid w:val="00B70BF3"/>
    <w:rsid w:val="00B71DC2"/>
    <w:rsid w:val="00B71EF6"/>
    <w:rsid w:val="00B73A64"/>
    <w:rsid w:val="00B74331"/>
    <w:rsid w:val="00B82638"/>
    <w:rsid w:val="00B82645"/>
    <w:rsid w:val="00B846A3"/>
    <w:rsid w:val="00B915CE"/>
    <w:rsid w:val="00B91CFC"/>
    <w:rsid w:val="00B930B3"/>
    <w:rsid w:val="00B93893"/>
    <w:rsid w:val="00BA5B39"/>
    <w:rsid w:val="00BA7E0A"/>
    <w:rsid w:val="00BB1DA6"/>
    <w:rsid w:val="00BB2D8E"/>
    <w:rsid w:val="00BB3DB5"/>
    <w:rsid w:val="00BC3B53"/>
    <w:rsid w:val="00BC3B96"/>
    <w:rsid w:val="00BC3EE1"/>
    <w:rsid w:val="00BC4A3F"/>
    <w:rsid w:val="00BC4AE3"/>
    <w:rsid w:val="00BC5B28"/>
    <w:rsid w:val="00BE0A2E"/>
    <w:rsid w:val="00BE1DC0"/>
    <w:rsid w:val="00BE1ED2"/>
    <w:rsid w:val="00BE24D2"/>
    <w:rsid w:val="00BE294A"/>
    <w:rsid w:val="00BE38A3"/>
    <w:rsid w:val="00BE3F88"/>
    <w:rsid w:val="00BE4756"/>
    <w:rsid w:val="00BE5ED9"/>
    <w:rsid w:val="00BE633B"/>
    <w:rsid w:val="00BE77C0"/>
    <w:rsid w:val="00BE7B41"/>
    <w:rsid w:val="00BF137A"/>
    <w:rsid w:val="00C0156B"/>
    <w:rsid w:val="00C01F53"/>
    <w:rsid w:val="00C04043"/>
    <w:rsid w:val="00C12443"/>
    <w:rsid w:val="00C15161"/>
    <w:rsid w:val="00C15A91"/>
    <w:rsid w:val="00C206F1"/>
    <w:rsid w:val="00C217E1"/>
    <w:rsid w:val="00C219B1"/>
    <w:rsid w:val="00C21D30"/>
    <w:rsid w:val="00C22245"/>
    <w:rsid w:val="00C22DE1"/>
    <w:rsid w:val="00C25FE3"/>
    <w:rsid w:val="00C260C7"/>
    <w:rsid w:val="00C27EA4"/>
    <w:rsid w:val="00C30E6E"/>
    <w:rsid w:val="00C3695D"/>
    <w:rsid w:val="00C36BD3"/>
    <w:rsid w:val="00C379BC"/>
    <w:rsid w:val="00C4015B"/>
    <w:rsid w:val="00C40C60"/>
    <w:rsid w:val="00C41768"/>
    <w:rsid w:val="00C43D7D"/>
    <w:rsid w:val="00C50BDF"/>
    <w:rsid w:val="00C5258E"/>
    <w:rsid w:val="00C6180C"/>
    <w:rsid w:val="00C619A7"/>
    <w:rsid w:val="00C64E29"/>
    <w:rsid w:val="00C65C40"/>
    <w:rsid w:val="00C66393"/>
    <w:rsid w:val="00C72DBB"/>
    <w:rsid w:val="00C73D5F"/>
    <w:rsid w:val="00C7428B"/>
    <w:rsid w:val="00C745DA"/>
    <w:rsid w:val="00C80F65"/>
    <w:rsid w:val="00C83B8E"/>
    <w:rsid w:val="00C864AD"/>
    <w:rsid w:val="00C871DC"/>
    <w:rsid w:val="00C87DC1"/>
    <w:rsid w:val="00C97C80"/>
    <w:rsid w:val="00CA0F00"/>
    <w:rsid w:val="00CA2462"/>
    <w:rsid w:val="00CA42D7"/>
    <w:rsid w:val="00CA47D3"/>
    <w:rsid w:val="00CA4D50"/>
    <w:rsid w:val="00CA6533"/>
    <w:rsid w:val="00CA685D"/>
    <w:rsid w:val="00CA6A25"/>
    <w:rsid w:val="00CA6A3F"/>
    <w:rsid w:val="00CA7C99"/>
    <w:rsid w:val="00CB670B"/>
    <w:rsid w:val="00CB729C"/>
    <w:rsid w:val="00CC16D5"/>
    <w:rsid w:val="00CC32ED"/>
    <w:rsid w:val="00CC3820"/>
    <w:rsid w:val="00CC3FBE"/>
    <w:rsid w:val="00CC6290"/>
    <w:rsid w:val="00CD233D"/>
    <w:rsid w:val="00CD362D"/>
    <w:rsid w:val="00CE101D"/>
    <w:rsid w:val="00CE1C84"/>
    <w:rsid w:val="00CE2946"/>
    <w:rsid w:val="00CE36E8"/>
    <w:rsid w:val="00CE3A2E"/>
    <w:rsid w:val="00CE5055"/>
    <w:rsid w:val="00CE6F08"/>
    <w:rsid w:val="00CE7724"/>
    <w:rsid w:val="00CF053F"/>
    <w:rsid w:val="00CF1A17"/>
    <w:rsid w:val="00CF4834"/>
    <w:rsid w:val="00D0609E"/>
    <w:rsid w:val="00D073F7"/>
    <w:rsid w:val="00D078E1"/>
    <w:rsid w:val="00D100E9"/>
    <w:rsid w:val="00D17180"/>
    <w:rsid w:val="00D205AA"/>
    <w:rsid w:val="00D20660"/>
    <w:rsid w:val="00D21E4B"/>
    <w:rsid w:val="00D231B2"/>
    <w:rsid w:val="00D23522"/>
    <w:rsid w:val="00D25EED"/>
    <w:rsid w:val="00D264D6"/>
    <w:rsid w:val="00D30506"/>
    <w:rsid w:val="00D311CA"/>
    <w:rsid w:val="00D31BBE"/>
    <w:rsid w:val="00D33BF0"/>
    <w:rsid w:val="00D37597"/>
    <w:rsid w:val="00D4204D"/>
    <w:rsid w:val="00D4377A"/>
    <w:rsid w:val="00D44B51"/>
    <w:rsid w:val="00D516BE"/>
    <w:rsid w:val="00D52413"/>
    <w:rsid w:val="00D52A38"/>
    <w:rsid w:val="00D5423B"/>
    <w:rsid w:val="00D54F4E"/>
    <w:rsid w:val="00D56587"/>
    <w:rsid w:val="00D60BA4"/>
    <w:rsid w:val="00D62310"/>
    <w:rsid w:val="00D62419"/>
    <w:rsid w:val="00D64C3E"/>
    <w:rsid w:val="00D64EA2"/>
    <w:rsid w:val="00D71194"/>
    <w:rsid w:val="00D7570D"/>
    <w:rsid w:val="00D77870"/>
    <w:rsid w:val="00D80977"/>
    <w:rsid w:val="00D80CCE"/>
    <w:rsid w:val="00D82D04"/>
    <w:rsid w:val="00D85C51"/>
    <w:rsid w:val="00D87809"/>
    <w:rsid w:val="00D87D03"/>
    <w:rsid w:val="00D9145D"/>
    <w:rsid w:val="00D95C88"/>
    <w:rsid w:val="00D9739B"/>
    <w:rsid w:val="00D97B2E"/>
    <w:rsid w:val="00DA6931"/>
    <w:rsid w:val="00DA763F"/>
    <w:rsid w:val="00DB36FE"/>
    <w:rsid w:val="00DB533A"/>
    <w:rsid w:val="00DB6307"/>
    <w:rsid w:val="00DC0A06"/>
    <w:rsid w:val="00DC1191"/>
    <w:rsid w:val="00DC5054"/>
    <w:rsid w:val="00DC5309"/>
    <w:rsid w:val="00DC67DC"/>
    <w:rsid w:val="00DC6849"/>
    <w:rsid w:val="00DC6CA2"/>
    <w:rsid w:val="00DD1DCD"/>
    <w:rsid w:val="00DD338F"/>
    <w:rsid w:val="00DD4EA5"/>
    <w:rsid w:val="00DD66F2"/>
    <w:rsid w:val="00DE08EF"/>
    <w:rsid w:val="00DE1524"/>
    <w:rsid w:val="00DE3BF9"/>
    <w:rsid w:val="00DE3FE0"/>
    <w:rsid w:val="00DE4047"/>
    <w:rsid w:val="00DE4376"/>
    <w:rsid w:val="00DE578A"/>
    <w:rsid w:val="00DF03BA"/>
    <w:rsid w:val="00DF2583"/>
    <w:rsid w:val="00DF2CD5"/>
    <w:rsid w:val="00DF54D9"/>
    <w:rsid w:val="00DF5A21"/>
    <w:rsid w:val="00DF6CEC"/>
    <w:rsid w:val="00DF7283"/>
    <w:rsid w:val="00E01A59"/>
    <w:rsid w:val="00E025F9"/>
    <w:rsid w:val="00E03BB4"/>
    <w:rsid w:val="00E06053"/>
    <w:rsid w:val="00E06DC5"/>
    <w:rsid w:val="00E10DC6"/>
    <w:rsid w:val="00E11039"/>
    <w:rsid w:val="00E11F8E"/>
    <w:rsid w:val="00E1314D"/>
    <w:rsid w:val="00E14EE0"/>
    <w:rsid w:val="00E15881"/>
    <w:rsid w:val="00E16A8F"/>
    <w:rsid w:val="00E1755A"/>
    <w:rsid w:val="00E21463"/>
    <w:rsid w:val="00E21DE3"/>
    <w:rsid w:val="00E23444"/>
    <w:rsid w:val="00E259C5"/>
    <w:rsid w:val="00E264A0"/>
    <w:rsid w:val="00E301F0"/>
    <w:rsid w:val="00E307D1"/>
    <w:rsid w:val="00E329C6"/>
    <w:rsid w:val="00E33B70"/>
    <w:rsid w:val="00E35297"/>
    <w:rsid w:val="00E35D8C"/>
    <w:rsid w:val="00E3731D"/>
    <w:rsid w:val="00E416C4"/>
    <w:rsid w:val="00E42D97"/>
    <w:rsid w:val="00E46C03"/>
    <w:rsid w:val="00E51469"/>
    <w:rsid w:val="00E524EB"/>
    <w:rsid w:val="00E54C8E"/>
    <w:rsid w:val="00E54D5C"/>
    <w:rsid w:val="00E576B9"/>
    <w:rsid w:val="00E6123B"/>
    <w:rsid w:val="00E634E3"/>
    <w:rsid w:val="00E66F1F"/>
    <w:rsid w:val="00E717C4"/>
    <w:rsid w:val="00E74C37"/>
    <w:rsid w:val="00E754F5"/>
    <w:rsid w:val="00E76431"/>
    <w:rsid w:val="00E77F89"/>
    <w:rsid w:val="00E80125"/>
    <w:rsid w:val="00E80E71"/>
    <w:rsid w:val="00E84AD0"/>
    <w:rsid w:val="00E850D3"/>
    <w:rsid w:val="00E853D6"/>
    <w:rsid w:val="00E876B9"/>
    <w:rsid w:val="00E917AE"/>
    <w:rsid w:val="00E92943"/>
    <w:rsid w:val="00E93DB6"/>
    <w:rsid w:val="00E9430D"/>
    <w:rsid w:val="00E97867"/>
    <w:rsid w:val="00EA1E8B"/>
    <w:rsid w:val="00EA7809"/>
    <w:rsid w:val="00EB399B"/>
    <w:rsid w:val="00EB6D14"/>
    <w:rsid w:val="00EC0DFF"/>
    <w:rsid w:val="00EC1990"/>
    <w:rsid w:val="00EC21CA"/>
    <w:rsid w:val="00EC237D"/>
    <w:rsid w:val="00EC4D0E"/>
    <w:rsid w:val="00EC4E2B"/>
    <w:rsid w:val="00ED072A"/>
    <w:rsid w:val="00ED4686"/>
    <w:rsid w:val="00ED539E"/>
    <w:rsid w:val="00EE4A1F"/>
    <w:rsid w:val="00EE4C2D"/>
    <w:rsid w:val="00EE5FE7"/>
    <w:rsid w:val="00EE76A8"/>
    <w:rsid w:val="00EF1B5A"/>
    <w:rsid w:val="00EF24FB"/>
    <w:rsid w:val="00EF2CCA"/>
    <w:rsid w:val="00EF3139"/>
    <w:rsid w:val="00EF38F4"/>
    <w:rsid w:val="00EF49F8"/>
    <w:rsid w:val="00EF50D3"/>
    <w:rsid w:val="00EF60DC"/>
    <w:rsid w:val="00F00F54"/>
    <w:rsid w:val="00F03963"/>
    <w:rsid w:val="00F04035"/>
    <w:rsid w:val="00F06E90"/>
    <w:rsid w:val="00F101FD"/>
    <w:rsid w:val="00F11068"/>
    <w:rsid w:val="00F1256D"/>
    <w:rsid w:val="00F1390F"/>
    <w:rsid w:val="00F13A4E"/>
    <w:rsid w:val="00F172BB"/>
    <w:rsid w:val="00F17ABF"/>
    <w:rsid w:val="00F17B10"/>
    <w:rsid w:val="00F20847"/>
    <w:rsid w:val="00F20E6B"/>
    <w:rsid w:val="00F210B4"/>
    <w:rsid w:val="00F21BEF"/>
    <w:rsid w:val="00F22749"/>
    <w:rsid w:val="00F262D6"/>
    <w:rsid w:val="00F26502"/>
    <w:rsid w:val="00F2732D"/>
    <w:rsid w:val="00F30509"/>
    <w:rsid w:val="00F3218D"/>
    <w:rsid w:val="00F364EF"/>
    <w:rsid w:val="00F41A6F"/>
    <w:rsid w:val="00F44176"/>
    <w:rsid w:val="00F4530B"/>
    <w:rsid w:val="00F45A25"/>
    <w:rsid w:val="00F50F86"/>
    <w:rsid w:val="00F53F91"/>
    <w:rsid w:val="00F54130"/>
    <w:rsid w:val="00F5763A"/>
    <w:rsid w:val="00F61569"/>
    <w:rsid w:val="00F61A72"/>
    <w:rsid w:val="00F61FD6"/>
    <w:rsid w:val="00F62B67"/>
    <w:rsid w:val="00F66F13"/>
    <w:rsid w:val="00F70F8A"/>
    <w:rsid w:val="00F7150D"/>
    <w:rsid w:val="00F74073"/>
    <w:rsid w:val="00F74120"/>
    <w:rsid w:val="00F75603"/>
    <w:rsid w:val="00F75EDA"/>
    <w:rsid w:val="00F77DEA"/>
    <w:rsid w:val="00F82FDE"/>
    <w:rsid w:val="00F845B4"/>
    <w:rsid w:val="00F84626"/>
    <w:rsid w:val="00F8713B"/>
    <w:rsid w:val="00F92418"/>
    <w:rsid w:val="00F93F9E"/>
    <w:rsid w:val="00F95C60"/>
    <w:rsid w:val="00F969F7"/>
    <w:rsid w:val="00FA2CD7"/>
    <w:rsid w:val="00FB06ED"/>
    <w:rsid w:val="00FB44A8"/>
    <w:rsid w:val="00FB78B1"/>
    <w:rsid w:val="00FC2FA3"/>
    <w:rsid w:val="00FC3165"/>
    <w:rsid w:val="00FC364C"/>
    <w:rsid w:val="00FC36AB"/>
    <w:rsid w:val="00FC4300"/>
    <w:rsid w:val="00FC43CE"/>
    <w:rsid w:val="00FC4F7E"/>
    <w:rsid w:val="00FC544F"/>
    <w:rsid w:val="00FC7F66"/>
    <w:rsid w:val="00FD3FD2"/>
    <w:rsid w:val="00FD5776"/>
    <w:rsid w:val="00FD5E7D"/>
    <w:rsid w:val="00FE1CB6"/>
    <w:rsid w:val="00FE27B5"/>
    <w:rsid w:val="00FE43E7"/>
    <w:rsid w:val="00FE4712"/>
    <w:rsid w:val="00FE486B"/>
    <w:rsid w:val="00FE4F08"/>
    <w:rsid w:val="00FE7A12"/>
    <w:rsid w:val="00FF2A24"/>
    <w:rsid w:val="00FF2E91"/>
    <w:rsid w:val="00FF7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79F3E8E4"/>
  <w15:docId w15:val="{624F2B79-72E0-408E-8BC9-7D13D0D62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BE633B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link w:val="Kop1Char"/>
    <w:autoRedefine/>
    <w:qFormat/>
    <w:rsid w:val="00E1755A"/>
    <w:pPr>
      <w:keepNext/>
      <w:numPr>
        <w:numId w:val="5"/>
      </w:numPr>
      <w:spacing w:before="240" w:after="240"/>
      <w:outlineLvl w:val="0"/>
    </w:pPr>
    <w:rPr>
      <w:rFonts w:cs="Arial"/>
      <w:b/>
      <w:bCs/>
      <w:kern w:val="32"/>
      <w:sz w:val="24"/>
      <w:szCs w:val="32"/>
    </w:rPr>
  </w:style>
  <w:style w:type="paragraph" w:styleId="Kop2">
    <w:name w:val="heading 2"/>
    <w:aliases w:val="2scr"/>
    <w:basedOn w:val="Standaard"/>
    <w:next w:val="Standaard"/>
    <w:link w:val="Kop2Char"/>
    <w:qFormat/>
    <w:rsid w:val="00B14B9B"/>
    <w:pPr>
      <w:keepNext/>
      <w:numPr>
        <w:ilvl w:val="1"/>
        <w:numId w:val="5"/>
      </w:numPr>
      <w:spacing w:before="240" w:after="60"/>
      <w:outlineLvl w:val="1"/>
    </w:pPr>
    <w:rPr>
      <w:rFonts w:cs="Arial"/>
      <w:b/>
      <w:bCs/>
      <w:iCs/>
      <w:szCs w:val="28"/>
    </w:rPr>
  </w:style>
  <w:style w:type="paragraph" w:styleId="Kop3">
    <w:name w:val="heading 3"/>
    <w:aliases w:val="3scr"/>
    <w:basedOn w:val="Standaard"/>
    <w:next w:val="Standaard"/>
    <w:autoRedefine/>
    <w:qFormat/>
    <w:rsid w:val="00AB43A0"/>
    <w:pPr>
      <w:keepNext/>
      <w:numPr>
        <w:ilvl w:val="2"/>
        <w:numId w:val="5"/>
      </w:numPr>
      <w:spacing w:before="240" w:after="60"/>
      <w:outlineLvl w:val="2"/>
    </w:pPr>
    <w:rPr>
      <w:rFonts w:cs="Arial"/>
      <w:bCs/>
      <w:i/>
      <w:szCs w:val="26"/>
    </w:rPr>
  </w:style>
  <w:style w:type="paragraph" w:styleId="Kop4">
    <w:name w:val="heading 4"/>
    <w:basedOn w:val="Standaard"/>
    <w:next w:val="Standaard"/>
    <w:qFormat/>
    <w:rsid w:val="00B14B9B"/>
    <w:pPr>
      <w:keepNext/>
      <w:keepLines/>
      <w:numPr>
        <w:ilvl w:val="3"/>
        <w:numId w:val="5"/>
      </w:numPr>
      <w:spacing w:before="260" w:line="260" w:lineRule="atLeast"/>
      <w:outlineLvl w:val="3"/>
    </w:pPr>
    <w:rPr>
      <w:b/>
      <w:i/>
      <w:kern w:val="16"/>
      <w:szCs w:val="20"/>
      <w:lang w:eastAsia="en-US"/>
    </w:rPr>
  </w:style>
  <w:style w:type="paragraph" w:styleId="Kop5">
    <w:name w:val="heading 5"/>
    <w:basedOn w:val="Standaard"/>
    <w:next w:val="Standaard"/>
    <w:qFormat/>
    <w:rsid w:val="00B14B9B"/>
    <w:pPr>
      <w:keepNext/>
      <w:numPr>
        <w:ilvl w:val="4"/>
        <w:numId w:val="5"/>
      </w:numPr>
      <w:spacing w:line="260" w:lineRule="atLeast"/>
      <w:outlineLvl w:val="4"/>
    </w:pPr>
    <w:rPr>
      <w:b/>
      <w:kern w:val="14"/>
      <w:szCs w:val="20"/>
      <w:lang w:eastAsia="en-US"/>
    </w:rPr>
  </w:style>
  <w:style w:type="paragraph" w:styleId="Kop6">
    <w:name w:val="heading 6"/>
    <w:basedOn w:val="Kop5"/>
    <w:next w:val="Standaard"/>
    <w:qFormat/>
    <w:rsid w:val="00B14B9B"/>
    <w:pPr>
      <w:numPr>
        <w:ilvl w:val="5"/>
      </w:numPr>
      <w:jc w:val="center"/>
      <w:outlineLvl w:val="5"/>
    </w:pPr>
    <w:rPr>
      <w:b w:val="0"/>
    </w:rPr>
  </w:style>
  <w:style w:type="paragraph" w:styleId="Kop7">
    <w:name w:val="heading 7"/>
    <w:basedOn w:val="Standaard"/>
    <w:next w:val="Standaard"/>
    <w:qFormat/>
    <w:rsid w:val="00B14B9B"/>
    <w:pPr>
      <w:keepNext/>
      <w:numPr>
        <w:ilvl w:val="6"/>
        <w:numId w:val="5"/>
      </w:numPr>
      <w:tabs>
        <w:tab w:val="left" w:pos="-1070"/>
        <w:tab w:val="left" w:pos="-848"/>
        <w:tab w:val="left" w:pos="-282"/>
        <w:tab w:val="left" w:pos="284"/>
        <w:tab w:val="left" w:pos="850"/>
        <w:tab w:val="left" w:pos="1416"/>
        <w:tab w:val="left" w:pos="1982"/>
        <w:tab w:val="left" w:pos="2548"/>
        <w:tab w:val="left" w:pos="2779"/>
        <w:tab w:val="left" w:pos="3114"/>
        <w:tab w:val="left" w:pos="3680"/>
        <w:tab w:val="left" w:pos="4246"/>
        <w:tab w:val="left" w:pos="4812"/>
        <w:tab w:val="left" w:pos="5378"/>
        <w:tab w:val="left" w:pos="5944"/>
        <w:tab w:val="left" w:pos="6510"/>
        <w:tab w:val="left" w:pos="7076"/>
        <w:tab w:val="left" w:pos="7642"/>
        <w:tab w:val="left" w:pos="8208"/>
        <w:tab w:val="left" w:pos="8774"/>
      </w:tabs>
      <w:spacing w:line="260" w:lineRule="atLeast"/>
      <w:jc w:val="right"/>
      <w:outlineLvl w:val="6"/>
    </w:pPr>
    <w:rPr>
      <w:b/>
      <w:kern w:val="14"/>
      <w:szCs w:val="20"/>
      <w:lang w:eastAsia="en-US"/>
    </w:rPr>
  </w:style>
  <w:style w:type="paragraph" w:styleId="Kop8">
    <w:name w:val="heading 8"/>
    <w:basedOn w:val="Standaard"/>
    <w:next w:val="Standaard"/>
    <w:qFormat/>
    <w:rsid w:val="00B14B9B"/>
    <w:pPr>
      <w:keepNext/>
      <w:numPr>
        <w:ilvl w:val="7"/>
        <w:numId w:val="5"/>
      </w:numPr>
      <w:spacing w:line="260" w:lineRule="atLeast"/>
      <w:outlineLvl w:val="7"/>
    </w:pPr>
    <w:rPr>
      <w:bCs/>
      <w:kern w:val="14"/>
      <w:szCs w:val="20"/>
      <w:lang w:eastAsia="en-US"/>
    </w:rPr>
  </w:style>
  <w:style w:type="paragraph" w:styleId="Kop9">
    <w:name w:val="heading 9"/>
    <w:basedOn w:val="Standaard"/>
    <w:next w:val="Standaard"/>
    <w:qFormat/>
    <w:rsid w:val="00BE24D2"/>
    <w:pPr>
      <w:numPr>
        <w:ilvl w:val="8"/>
        <w:numId w:val="5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FC364C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character" w:customStyle="1" w:styleId="Bullet01NumChar">
    <w:name w:val="Bullet01 Num Char"/>
    <w:link w:val="Bullet01Num"/>
    <w:rsid w:val="00382F6F"/>
    <w:rPr>
      <w:rFonts w:ascii="Verdana" w:hAnsi="Verdana"/>
      <w:sz w:val="18"/>
      <w:lang w:val="nl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uiPriority w:val="99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2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B543EA"/>
    <w:rPr>
      <w:rFonts w:ascii="Tahoma" w:hAnsi="Tahoma" w:cs="Tahoma"/>
      <w:sz w:val="16"/>
      <w:szCs w:val="16"/>
    </w:rPr>
  </w:style>
  <w:style w:type="paragraph" w:styleId="Berichtkop">
    <w:name w:val="Message Header"/>
    <w:basedOn w:val="Standaard"/>
    <w:rsid w:val="00BE24D2"/>
    <w:pPr>
      <w:spacing w:before="120" w:line="260" w:lineRule="atLeast"/>
    </w:pPr>
    <w:rPr>
      <w:rFonts w:ascii="Agrofont" w:hAnsi="Agrofont"/>
      <w:b/>
      <w:kern w:val="14"/>
      <w:sz w:val="24"/>
      <w:szCs w:val="20"/>
      <w:lang w:eastAsia="en-US"/>
    </w:rPr>
  </w:style>
  <w:style w:type="paragraph" w:styleId="Kopbronvermelding">
    <w:name w:val="toa heading"/>
    <w:basedOn w:val="Standaard"/>
    <w:next w:val="Standaard"/>
    <w:semiHidden/>
    <w:rsid w:val="00BE24D2"/>
    <w:pPr>
      <w:spacing w:before="120" w:line="260" w:lineRule="atLeast"/>
    </w:pPr>
    <w:rPr>
      <w:rFonts w:ascii="Agrofont" w:hAnsi="Agrofont"/>
      <w:b/>
      <w:kern w:val="14"/>
      <w:sz w:val="24"/>
      <w:szCs w:val="20"/>
      <w:lang w:eastAsia="en-US"/>
    </w:rPr>
  </w:style>
  <w:style w:type="paragraph" w:styleId="Macrotekst">
    <w:name w:val="macro"/>
    <w:semiHidden/>
    <w:rsid w:val="00BE24D2"/>
    <w:pPr>
      <w:widowControl w:val="0"/>
      <w:tabs>
        <w:tab w:val="left" w:pos="227"/>
        <w:tab w:val="left" w:pos="454"/>
        <w:tab w:val="left" w:pos="680"/>
        <w:tab w:val="left" w:pos="907"/>
        <w:tab w:val="left" w:pos="1134"/>
        <w:tab w:val="left" w:pos="1361"/>
        <w:tab w:val="left" w:pos="1588"/>
        <w:tab w:val="left" w:pos="1814"/>
        <w:tab w:val="left" w:pos="2041"/>
        <w:tab w:val="left" w:pos="2268"/>
        <w:tab w:val="left" w:pos="2495"/>
        <w:tab w:val="left" w:pos="2722"/>
        <w:tab w:val="left" w:pos="2948"/>
        <w:tab w:val="left" w:pos="3175"/>
        <w:tab w:val="left" w:pos="3402"/>
        <w:tab w:val="left" w:pos="3629"/>
        <w:tab w:val="left" w:pos="3856"/>
        <w:tab w:val="left" w:pos="4082"/>
        <w:tab w:val="left" w:pos="4309"/>
        <w:tab w:val="left" w:pos="4536"/>
        <w:tab w:val="left" w:pos="4763"/>
        <w:tab w:val="left" w:pos="4990"/>
        <w:tab w:val="left" w:pos="5216"/>
        <w:tab w:val="left" w:pos="5443"/>
        <w:tab w:val="left" w:pos="5670"/>
        <w:tab w:val="left" w:pos="5897"/>
        <w:tab w:val="left" w:pos="6124"/>
        <w:tab w:val="left" w:pos="6350"/>
        <w:tab w:val="left" w:pos="6577"/>
        <w:tab w:val="left" w:pos="6804"/>
        <w:tab w:val="left" w:pos="7031"/>
        <w:tab w:val="left" w:pos="7258"/>
        <w:tab w:val="left" w:pos="7484"/>
        <w:tab w:val="left" w:pos="7711"/>
        <w:tab w:val="left" w:pos="7938"/>
      </w:tabs>
      <w:suppressAutoHyphens/>
    </w:pPr>
    <w:rPr>
      <w:rFonts w:ascii="Courier New" w:hAnsi="Courier New"/>
      <w:noProof/>
      <w:sz w:val="16"/>
      <w:lang w:val="en-GB" w:eastAsia="en-US"/>
    </w:rPr>
  </w:style>
  <w:style w:type="paragraph" w:styleId="Standaardinspringing">
    <w:name w:val="Normal Indent"/>
    <w:basedOn w:val="Standaard"/>
    <w:rsid w:val="00BE24D2"/>
    <w:pPr>
      <w:spacing w:line="260" w:lineRule="atLeast"/>
      <w:ind w:left="708"/>
    </w:pPr>
    <w:rPr>
      <w:rFonts w:ascii="Agrofont" w:hAnsi="Agrofont"/>
      <w:kern w:val="14"/>
      <w:sz w:val="20"/>
      <w:szCs w:val="20"/>
      <w:lang w:eastAsia="en-US"/>
    </w:rPr>
  </w:style>
  <w:style w:type="numbering" w:customStyle="1" w:styleId="OpmaakprofielOpmaakprofielGenummerdMeerderenive">
    <w:name w:val="Opmaakprofiel Opmaakprofiel Genummerd + Meerdere nive..."/>
    <w:basedOn w:val="Geenlijst"/>
    <w:rsid w:val="00382F6F"/>
    <w:pPr>
      <w:numPr>
        <w:numId w:val="6"/>
      </w:numPr>
    </w:pPr>
  </w:style>
  <w:style w:type="paragraph" w:styleId="Titel">
    <w:name w:val="Title"/>
    <w:basedOn w:val="Standaard"/>
    <w:qFormat/>
    <w:rsid w:val="001C20EB"/>
    <w:pPr>
      <w:spacing w:before="240" w:after="60" w:line="260" w:lineRule="atLeast"/>
      <w:jc w:val="center"/>
    </w:pPr>
    <w:rPr>
      <w:b/>
      <w:kern w:val="28"/>
      <w:sz w:val="32"/>
      <w:szCs w:val="20"/>
      <w:lang w:eastAsia="en-US"/>
    </w:rPr>
  </w:style>
  <w:style w:type="character" w:styleId="Paginanummer">
    <w:name w:val="page number"/>
    <w:basedOn w:val="Standaardalinea-lettertype"/>
    <w:rsid w:val="00BE24D2"/>
  </w:style>
  <w:style w:type="character" w:styleId="Verwijzingopmerking">
    <w:name w:val="annotation reference"/>
    <w:semiHidden/>
    <w:rsid w:val="00BE24D2"/>
    <w:rPr>
      <w:sz w:val="16"/>
    </w:rPr>
  </w:style>
  <w:style w:type="paragraph" w:styleId="Tekstopmerking">
    <w:name w:val="annotation text"/>
    <w:basedOn w:val="Standaard"/>
    <w:semiHidden/>
    <w:rsid w:val="00BE24D2"/>
    <w:pPr>
      <w:spacing w:line="260" w:lineRule="atLeast"/>
    </w:pPr>
    <w:rPr>
      <w:rFonts w:ascii="Agrofont" w:hAnsi="Agrofont"/>
      <w:kern w:val="14"/>
      <w:sz w:val="20"/>
      <w:szCs w:val="20"/>
      <w:lang w:eastAsia="en-US"/>
    </w:rPr>
  </w:style>
  <w:style w:type="paragraph" w:styleId="Voetnoottekst">
    <w:name w:val="footnote text"/>
    <w:basedOn w:val="Standaard"/>
    <w:link w:val="VoetnoottekstChar"/>
    <w:uiPriority w:val="99"/>
    <w:semiHidden/>
    <w:rsid w:val="00194925"/>
    <w:pPr>
      <w:spacing w:line="260" w:lineRule="atLeast"/>
    </w:pPr>
    <w:rPr>
      <w:kern w:val="14"/>
      <w:sz w:val="16"/>
      <w:szCs w:val="20"/>
      <w:lang w:eastAsia="en-US"/>
    </w:rPr>
  </w:style>
  <w:style w:type="character" w:customStyle="1" w:styleId="OpmaakprofielVetChar">
    <w:name w:val="Opmaakprofiel Vet Char"/>
    <w:link w:val="OpmaakprofielVet"/>
    <w:rsid w:val="00676F95"/>
    <w:rPr>
      <w:rFonts w:ascii="Verdana" w:hAnsi="Verdana"/>
      <w:b/>
      <w:bCs/>
      <w:kern w:val="24"/>
      <w:sz w:val="18"/>
      <w:lang w:val="nl-NL" w:eastAsia="nl-NL" w:bidi="ar-SA"/>
    </w:rPr>
  </w:style>
  <w:style w:type="paragraph" w:customStyle="1" w:styleId="AliBijlageNum">
    <w:name w:val="AliBijlageNum"/>
    <w:basedOn w:val="Standaard"/>
    <w:rsid w:val="00BE24D2"/>
    <w:pPr>
      <w:keepLines/>
      <w:widowControl w:val="0"/>
      <w:tabs>
        <w:tab w:val="left" w:pos="360"/>
        <w:tab w:val="left" w:pos="720"/>
      </w:tabs>
      <w:spacing w:before="260" w:after="120" w:line="260" w:lineRule="atLeast"/>
    </w:pPr>
    <w:rPr>
      <w:rFonts w:ascii="Arial" w:hAnsi="Arial"/>
      <w:sz w:val="19"/>
      <w:szCs w:val="20"/>
      <w:lang w:eastAsia="en-US"/>
    </w:rPr>
  </w:style>
  <w:style w:type="character" w:styleId="Voetnootmarkering">
    <w:name w:val="footnote reference"/>
    <w:uiPriority w:val="99"/>
    <w:semiHidden/>
    <w:rsid w:val="00BE24D2"/>
    <w:rPr>
      <w:vertAlign w:val="superscript"/>
    </w:rPr>
  </w:style>
  <w:style w:type="paragraph" w:styleId="Plattetekst">
    <w:name w:val="Body Text"/>
    <w:basedOn w:val="Standaard"/>
    <w:rsid w:val="00BE24D2"/>
    <w:pPr>
      <w:tabs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  <w:tab w:val="left" w:pos="13325"/>
        <w:tab w:val="left" w:pos="13892"/>
        <w:tab w:val="left" w:pos="14459"/>
        <w:tab w:val="left" w:pos="15026"/>
        <w:tab w:val="left" w:pos="15593"/>
        <w:tab w:val="left" w:pos="16160"/>
        <w:tab w:val="left" w:pos="16727"/>
      </w:tabs>
      <w:suppressAutoHyphens/>
      <w:spacing w:line="240" w:lineRule="auto"/>
    </w:pPr>
    <w:rPr>
      <w:rFonts w:ascii="Univers" w:hAnsi="Univers"/>
      <w:sz w:val="20"/>
      <w:szCs w:val="20"/>
      <w:lang w:eastAsia="en-US"/>
    </w:rPr>
  </w:style>
  <w:style w:type="paragraph" w:styleId="Plattetekstinspringen">
    <w:name w:val="Body Text Indent"/>
    <w:basedOn w:val="Standaard"/>
    <w:rsid w:val="00382F6F"/>
    <w:pPr>
      <w:tabs>
        <w:tab w:val="left" w:pos="-2352"/>
        <w:tab w:val="left" w:pos="-2083"/>
        <w:tab w:val="left" w:pos="316"/>
        <w:tab w:val="left" w:pos="630"/>
        <w:tab w:val="left" w:pos="950"/>
        <w:tab w:val="left" w:pos="1260"/>
        <w:tab w:val="left" w:pos="1418"/>
        <w:tab w:val="left" w:pos="1985"/>
        <w:tab w:val="left" w:pos="2268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right" w:pos="668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  <w:tab w:val="left" w:pos="13325"/>
        <w:tab w:val="left" w:pos="13892"/>
        <w:tab w:val="left" w:pos="14459"/>
        <w:tab w:val="left" w:pos="15026"/>
        <w:tab w:val="left" w:pos="15593"/>
        <w:tab w:val="left" w:pos="16160"/>
        <w:tab w:val="left" w:pos="16727"/>
      </w:tabs>
      <w:suppressAutoHyphens/>
      <w:spacing w:line="240" w:lineRule="auto"/>
      <w:ind w:left="2268"/>
      <w:jc w:val="both"/>
    </w:pPr>
    <w:rPr>
      <w:szCs w:val="20"/>
      <w:lang w:eastAsia="en-US"/>
    </w:rPr>
  </w:style>
  <w:style w:type="paragraph" w:styleId="Inhopg1">
    <w:name w:val="toc 1"/>
    <w:basedOn w:val="Standaard"/>
    <w:next w:val="Standaard"/>
    <w:autoRedefine/>
    <w:uiPriority w:val="39"/>
    <w:rsid w:val="00BE24D2"/>
    <w:pPr>
      <w:spacing w:line="260" w:lineRule="atLeast"/>
    </w:pPr>
    <w:rPr>
      <w:rFonts w:ascii="Agrofont" w:hAnsi="Agrofont"/>
      <w:kern w:val="14"/>
      <w:sz w:val="20"/>
      <w:szCs w:val="20"/>
      <w:lang w:eastAsia="en-US"/>
    </w:rPr>
  </w:style>
  <w:style w:type="paragraph" w:styleId="Inhopg2">
    <w:name w:val="toc 2"/>
    <w:basedOn w:val="Standaard"/>
    <w:next w:val="Standaard"/>
    <w:autoRedefine/>
    <w:uiPriority w:val="39"/>
    <w:rsid w:val="00BE24D2"/>
    <w:pPr>
      <w:spacing w:line="260" w:lineRule="atLeast"/>
      <w:ind w:left="200"/>
    </w:pPr>
    <w:rPr>
      <w:rFonts w:ascii="Agrofont" w:hAnsi="Agrofont"/>
      <w:kern w:val="14"/>
      <w:sz w:val="20"/>
      <w:szCs w:val="20"/>
      <w:lang w:eastAsia="en-US"/>
    </w:rPr>
  </w:style>
  <w:style w:type="paragraph" w:styleId="Inhopg3">
    <w:name w:val="toc 3"/>
    <w:basedOn w:val="Standaard"/>
    <w:next w:val="Standaard"/>
    <w:autoRedefine/>
    <w:semiHidden/>
    <w:rsid w:val="00BE24D2"/>
    <w:pPr>
      <w:spacing w:line="260" w:lineRule="atLeast"/>
      <w:ind w:left="400"/>
    </w:pPr>
    <w:rPr>
      <w:rFonts w:ascii="Agrofont" w:hAnsi="Agrofont"/>
      <w:kern w:val="14"/>
      <w:sz w:val="20"/>
      <w:szCs w:val="20"/>
      <w:lang w:eastAsia="en-US"/>
    </w:rPr>
  </w:style>
  <w:style w:type="paragraph" w:styleId="Inhopg4">
    <w:name w:val="toc 4"/>
    <w:basedOn w:val="Standaard"/>
    <w:next w:val="Standaard"/>
    <w:autoRedefine/>
    <w:semiHidden/>
    <w:rsid w:val="00BE24D2"/>
    <w:pPr>
      <w:spacing w:line="260" w:lineRule="atLeast"/>
      <w:ind w:left="600"/>
    </w:pPr>
    <w:rPr>
      <w:rFonts w:ascii="Agrofont" w:hAnsi="Agrofont"/>
      <w:kern w:val="14"/>
      <w:sz w:val="20"/>
      <w:szCs w:val="20"/>
      <w:lang w:eastAsia="en-US"/>
    </w:rPr>
  </w:style>
  <w:style w:type="paragraph" w:styleId="Inhopg5">
    <w:name w:val="toc 5"/>
    <w:basedOn w:val="Standaard"/>
    <w:next w:val="Standaard"/>
    <w:autoRedefine/>
    <w:semiHidden/>
    <w:rsid w:val="00BE24D2"/>
    <w:pPr>
      <w:spacing w:line="260" w:lineRule="atLeast"/>
      <w:ind w:left="800"/>
    </w:pPr>
    <w:rPr>
      <w:rFonts w:ascii="Agrofont" w:hAnsi="Agrofont"/>
      <w:kern w:val="14"/>
      <w:sz w:val="20"/>
      <w:szCs w:val="20"/>
      <w:lang w:eastAsia="en-US"/>
    </w:rPr>
  </w:style>
  <w:style w:type="paragraph" w:styleId="Inhopg6">
    <w:name w:val="toc 6"/>
    <w:basedOn w:val="Standaard"/>
    <w:next w:val="Standaard"/>
    <w:autoRedefine/>
    <w:semiHidden/>
    <w:rsid w:val="00BE24D2"/>
    <w:pPr>
      <w:spacing w:line="260" w:lineRule="atLeast"/>
      <w:ind w:left="1000"/>
    </w:pPr>
    <w:rPr>
      <w:rFonts w:ascii="Agrofont" w:hAnsi="Agrofont"/>
      <w:kern w:val="14"/>
      <w:sz w:val="20"/>
      <w:szCs w:val="20"/>
      <w:lang w:eastAsia="en-US"/>
    </w:rPr>
  </w:style>
  <w:style w:type="paragraph" w:styleId="Inhopg7">
    <w:name w:val="toc 7"/>
    <w:basedOn w:val="Standaard"/>
    <w:next w:val="Standaard"/>
    <w:autoRedefine/>
    <w:semiHidden/>
    <w:rsid w:val="00BE24D2"/>
    <w:pPr>
      <w:spacing w:line="260" w:lineRule="atLeast"/>
      <w:ind w:left="1200"/>
    </w:pPr>
    <w:rPr>
      <w:rFonts w:ascii="Agrofont" w:hAnsi="Agrofont"/>
      <w:kern w:val="14"/>
      <w:sz w:val="20"/>
      <w:szCs w:val="20"/>
      <w:lang w:eastAsia="en-US"/>
    </w:rPr>
  </w:style>
  <w:style w:type="paragraph" w:styleId="Inhopg8">
    <w:name w:val="toc 8"/>
    <w:basedOn w:val="Standaard"/>
    <w:next w:val="Standaard"/>
    <w:autoRedefine/>
    <w:semiHidden/>
    <w:rsid w:val="00BE24D2"/>
    <w:pPr>
      <w:spacing w:line="260" w:lineRule="atLeast"/>
      <w:ind w:left="1400"/>
    </w:pPr>
    <w:rPr>
      <w:rFonts w:ascii="Agrofont" w:hAnsi="Agrofont"/>
      <w:kern w:val="14"/>
      <w:sz w:val="20"/>
      <w:szCs w:val="20"/>
      <w:lang w:eastAsia="en-US"/>
    </w:rPr>
  </w:style>
  <w:style w:type="paragraph" w:styleId="Inhopg9">
    <w:name w:val="toc 9"/>
    <w:basedOn w:val="Standaard"/>
    <w:next w:val="Standaard"/>
    <w:autoRedefine/>
    <w:semiHidden/>
    <w:rsid w:val="00BE24D2"/>
    <w:pPr>
      <w:spacing w:line="260" w:lineRule="atLeast"/>
      <w:ind w:left="1600"/>
    </w:pPr>
    <w:rPr>
      <w:rFonts w:ascii="Agrofont" w:hAnsi="Agrofont"/>
      <w:kern w:val="14"/>
      <w:sz w:val="20"/>
      <w:szCs w:val="20"/>
      <w:lang w:eastAsia="en-US"/>
    </w:rPr>
  </w:style>
  <w:style w:type="paragraph" w:customStyle="1" w:styleId="OpmaakprofielVoetnoottekstOnderEnkelAuto075ptLijndikteReg">
    <w:name w:val="Opmaakprofiel Voetnoottekst + Onder: (Enkel Auto  075 pt Lijndikte) Reg..."/>
    <w:basedOn w:val="Voetnoottekst"/>
    <w:rsid w:val="008848DF"/>
    <w:pPr>
      <w:pBdr>
        <w:bottom w:val="single" w:sz="6" w:space="1" w:color="auto"/>
      </w:pBdr>
      <w:spacing w:line="233" w:lineRule="auto"/>
    </w:pPr>
    <w:rPr>
      <w:sz w:val="18"/>
    </w:rPr>
  </w:style>
  <w:style w:type="character" w:customStyle="1" w:styleId="OpmaakprofielVoetnootmarkeringVet">
    <w:name w:val="Opmaakprofiel Voetnootmarkering + Vet"/>
    <w:rsid w:val="008848DF"/>
    <w:rPr>
      <w:rFonts w:ascii="Verdana" w:hAnsi="Verdana"/>
      <w:bCs/>
      <w:sz w:val="16"/>
      <w:vertAlign w:val="superscript"/>
    </w:rPr>
  </w:style>
  <w:style w:type="paragraph" w:styleId="Onderwerpvanopmerking">
    <w:name w:val="annotation subject"/>
    <w:basedOn w:val="Tekstopmerking"/>
    <w:next w:val="Tekstopmerking"/>
    <w:semiHidden/>
    <w:rsid w:val="00BE24D2"/>
    <w:rPr>
      <w:b/>
      <w:bCs/>
    </w:rPr>
  </w:style>
  <w:style w:type="paragraph" w:customStyle="1" w:styleId="Eis1">
    <w:name w:val="Eis 1"/>
    <w:basedOn w:val="Standaard"/>
    <w:next w:val="Eis11"/>
    <w:autoRedefine/>
    <w:rsid w:val="00442230"/>
    <w:pPr>
      <w:numPr>
        <w:numId w:val="8"/>
      </w:numPr>
      <w:spacing w:before="240" w:after="120"/>
    </w:pPr>
    <w:rPr>
      <w:b/>
    </w:rPr>
  </w:style>
  <w:style w:type="paragraph" w:customStyle="1" w:styleId="Bullet02Alf">
    <w:name w:val="Bullet02 Alf"/>
    <w:basedOn w:val="Standaard"/>
    <w:autoRedefine/>
    <w:rsid w:val="00B22EC5"/>
    <w:pPr>
      <w:widowControl w:val="0"/>
      <w:spacing w:line="233" w:lineRule="auto"/>
      <w:ind w:left="709"/>
    </w:pPr>
    <w:rPr>
      <w:kern w:val="14"/>
      <w:szCs w:val="20"/>
      <w:lang w:eastAsia="en-US"/>
    </w:rPr>
  </w:style>
  <w:style w:type="paragraph" w:customStyle="1" w:styleId="Bullet03Num">
    <w:name w:val="Bullet03 Num"/>
    <w:basedOn w:val="Bullet02Alf"/>
    <w:autoRedefine/>
    <w:rsid w:val="00BE24D2"/>
    <w:pPr>
      <w:numPr>
        <w:ilvl w:val="2"/>
        <w:numId w:val="3"/>
      </w:numPr>
    </w:pPr>
  </w:style>
  <w:style w:type="paragraph" w:customStyle="1" w:styleId="Bullet01Num">
    <w:name w:val="Bullet01 Num"/>
    <w:basedOn w:val="Standaard"/>
    <w:link w:val="Bullet01NumChar"/>
    <w:autoRedefine/>
    <w:rsid w:val="00B22EC5"/>
    <w:pPr>
      <w:widowControl w:val="0"/>
      <w:numPr>
        <w:numId w:val="3"/>
      </w:numPr>
      <w:spacing w:line="260" w:lineRule="atLeast"/>
    </w:pPr>
    <w:rPr>
      <w:szCs w:val="20"/>
      <w:lang w:val="nl"/>
    </w:rPr>
  </w:style>
  <w:style w:type="paragraph" w:customStyle="1" w:styleId="Bullet">
    <w:name w:val="Bullet"/>
    <w:basedOn w:val="Standaard"/>
    <w:autoRedefine/>
    <w:rsid w:val="00702CE0"/>
    <w:pPr>
      <w:widowControl w:val="0"/>
      <w:numPr>
        <w:numId w:val="4"/>
      </w:numPr>
      <w:spacing w:line="260" w:lineRule="atLeast"/>
    </w:pPr>
    <w:rPr>
      <w:szCs w:val="20"/>
      <w:lang w:val="nl"/>
    </w:rPr>
  </w:style>
  <w:style w:type="paragraph" w:customStyle="1" w:styleId="TOCPG9">
    <w:name w:val="TOCPG9"/>
    <w:basedOn w:val="Standaard"/>
    <w:rsid w:val="00BE24D2"/>
    <w:pPr>
      <w:widowControl w:val="0"/>
      <w:spacing w:line="240" w:lineRule="auto"/>
      <w:jc w:val="right"/>
    </w:pPr>
    <w:rPr>
      <w:rFonts w:ascii="Times New Roman" w:hAnsi="Times New Roman"/>
      <w:sz w:val="22"/>
      <w:szCs w:val="20"/>
    </w:rPr>
  </w:style>
  <w:style w:type="paragraph" w:customStyle="1" w:styleId="TOC3">
    <w:name w:val="TOC3"/>
    <w:basedOn w:val="Standaard"/>
    <w:rsid w:val="00BE24D2"/>
    <w:pPr>
      <w:widowControl w:val="0"/>
      <w:spacing w:line="238" w:lineRule="exact"/>
    </w:pPr>
    <w:rPr>
      <w:rFonts w:ascii="Times New Roman" w:hAnsi="Times New Roman"/>
      <w:b/>
      <w:sz w:val="22"/>
      <w:szCs w:val="20"/>
    </w:rPr>
  </w:style>
  <w:style w:type="paragraph" w:customStyle="1" w:styleId="TOC4">
    <w:name w:val="TOC4"/>
    <w:basedOn w:val="Standaard"/>
    <w:rsid w:val="00BE24D2"/>
    <w:pPr>
      <w:widowControl w:val="0"/>
      <w:spacing w:line="240" w:lineRule="auto"/>
    </w:pPr>
    <w:rPr>
      <w:rFonts w:ascii="Times New Roman" w:hAnsi="Times New Roman"/>
      <w:sz w:val="22"/>
      <w:szCs w:val="20"/>
    </w:rPr>
  </w:style>
  <w:style w:type="paragraph" w:customStyle="1" w:styleId="Bijlage">
    <w:name w:val="Bijlage"/>
    <w:aliases w:val="Formulier"/>
    <w:basedOn w:val="Kop1"/>
    <w:next w:val="Standaard"/>
    <w:link w:val="BijlageChar"/>
    <w:autoRedefine/>
    <w:rsid w:val="0045324C"/>
    <w:pPr>
      <w:numPr>
        <w:numId w:val="0"/>
      </w:numPr>
    </w:pPr>
    <w:rPr>
      <w:rFonts w:cs="Times New Roman"/>
      <w:b w:val="0"/>
      <w:sz w:val="18"/>
      <w:szCs w:val="18"/>
    </w:rPr>
  </w:style>
  <w:style w:type="paragraph" w:customStyle="1" w:styleId="Eis11">
    <w:name w:val="Eis 1.1"/>
    <w:basedOn w:val="Standaard"/>
    <w:autoRedefine/>
    <w:rsid w:val="00A843D1"/>
    <w:pPr>
      <w:numPr>
        <w:ilvl w:val="1"/>
        <w:numId w:val="8"/>
      </w:numPr>
      <w:spacing w:after="120"/>
    </w:pPr>
  </w:style>
  <w:style w:type="paragraph" w:customStyle="1" w:styleId="Eis111">
    <w:name w:val="Eis 1.1.1"/>
    <w:basedOn w:val="Eis11"/>
    <w:autoRedefine/>
    <w:rsid w:val="00F82FDE"/>
    <w:pPr>
      <w:numPr>
        <w:ilvl w:val="2"/>
      </w:numPr>
    </w:pPr>
  </w:style>
  <w:style w:type="character" w:customStyle="1" w:styleId="Kop1Char">
    <w:name w:val="Kop 1 Char"/>
    <w:link w:val="Kop1"/>
    <w:rsid w:val="00E1755A"/>
    <w:rPr>
      <w:rFonts w:ascii="Verdana" w:hAnsi="Verdana" w:cs="Arial"/>
      <w:b/>
      <w:bCs/>
      <w:kern w:val="32"/>
      <w:sz w:val="24"/>
      <w:szCs w:val="32"/>
    </w:rPr>
  </w:style>
  <w:style w:type="character" w:customStyle="1" w:styleId="BijlageChar">
    <w:name w:val="Bijlage Char"/>
    <w:aliases w:val="Formulier Char"/>
    <w:basedOn w:val="Kop1Char"/>
    <w:link w:val="Bijlage"/>
    <w:rsid w:val="0045324C"/>
    <w:rPr>
      <w:rFonts w:ascii="Verdana" w:hAnsi="Verdana" w:cs="Arial"/>
      <w:b w:val="0"/>
      <w:bCs/>
      <w:kern w:val="32"/>
      <w:sz w:val="18"/>
      <w:szCs w:val="18"/>
    </w:rPr>
  </w:style>
  <w:style w:type="paragraph" w:customStyle="1" w:styleId="OpmaakprofielTekstopmerkingRegelafstandMeerdere097rg3">
    <w:name w:val="Opmaakprofiel Tekst opmerking + Regelafstand:  Meerdere 097 rg3"/>
    <w:basedOn w:val="Tekstopmerking"/>
    <w:rsid w:val="00E93DB6"/>
    <w:pPr>
      <w:numPr>
        <w:numId w:val="7"/>
      </w:numPr>
      <w:spacing w:line="233" w:lineRule="auto"/>
    </w:pPr>
    <w:rPr>
      <w:rFonts w:ascii="Verdana" w:hAnsi="Verdana"/>
      <w:sz w:val="18"/>
    </w:rPr>
  </w:style>
  <w:style w:type="paragraph" w:customStyle="1" w:styleId="EisBullet">
    <w:name w:val="Eis Bullet"/>
    <w:basedOn w:val="Eis111"/>
    <w:rsid w:val="00F82FDE"/>
    <w:pPr>
      <w:numPr>
        <w:ilvl w:val="3"/>
      </w:numPr>
      <w:spacing w:after="0"/>
    </w:pPr>
  </w:style>
  <w:style w:type="paragraph" w:customStyle="1" w:styleId="OpmaakprofielVet">
    <w:name w:val="Opmaakprofiel Vet"/>
    <w:basedOn w:val="Standaard"/>
    <w:link w:val="OpmaakprofielVetChar"/>
    <w:rsid w:val="00316B0D"/>
    <w:pPr>
      <w:spacing w:line="233" w:lineRule="auto"/>
    </w:pPr>
    <w:rPr>
      <w:b/>
      <w:bCs/>
      <w:kern w:val="24"/>
      <w:szCs w:val="20"/>
    </w:rPr>
  </w:style>
  <w:style w:type="paragraph" w:customStyle="1" w:styleId="Datumstatusvoorblad">
    <w:name w:val="Datum/status voorblad"/>
    <w:basedOn w:val="Standaard"/>
    <w:rsid w:val="006C1510"/>
    <w:pPr>
      <w:ind w:left="3232"/>
    </w:pPr>
  </w:style>
  <w:style w:type="paragraph" w:customStyle="1" w:styleId="Titel12pt">
    <w:name w:val="Titel + 12 pt"/>
    <w:basedOn w:val="Standaard"/>
    <w:rsid w:val="006C1510"/>
    <w:pPr>
      <w:ind w:left="3232"/>
    </w:pPr>
    <w:rPr>
      <w:b/>
      <w:bCs/>
      <w:sz w:val="24"/>
    </w:rPr>
  </w:style>
  <w:style w:type="paragraph" w:customStyle="1" w:styleId="Standaardinspringing1">
    <w:name w:val="Standaardinspringing1"/>
    <w:basedOn w:val="Standaard"/>
    <w:rsid w:val="008D5E5C"/>
    <w:pPr>
      <w:suppressAutoHyphens/>
      <w:spacing w:line="260" w:lineRule="atLeast"/>
      <w:ind w:left="708"/>
    </w:pPr>
    <w:rPr>
      <w:rFonts w:ascii="Agrofont" w:hAnsi="Agrofont"/>
      <w:kern w:val="1"/>
      <w:sz w:val="20"/>
      <w:szCs w:val="20"/>
      <w:lang w:eastAsia="ar-SA"/>
    </w:rPr>
  </w:style>
  <w:style w:type="paragraph" w:customStyle="1" w:styleId="1">
    <w:name w:val="1"/>
    <w:basedOn w:val="Standaard"/>
    <w:autoRedefine/>
    <w:rsid w:val="00F77DEA"/>
    <w:pPr>
      <w:widowControl w:val="0"/>
      <w:adjustRightInd w:val="0"/>
      <w:spacing w:after="160" w:line="240" w:lineRule="exact"/>
      <w:jc w:val="both"/>
      <w:textAlignment w:val="baseline"/>
    </w:pPr>
    <w:rPr>
      <w:rFonts w:eastAsia="MS Mincho"/>
      <w:szCs w:val="20"/>
      <w:lang w:val="en-US" w:eastAsia="en-US"/>
    </w:rPr>
  </w:style>
  <w:style w:type="paragraph" w:customStyle="1" w:styleId="CM1">
    <w:name w:val="CM1"/>
    <w:basedOn w:val="Standaard"/>
    <w:next w:val="Standaard"/>
    <w:uiPriority w:val="99"/>
    <w:rsid w:val="000A0296"/>
    <w:pPr>
      <w:autoSpaceDE w:val="0"/>
      <w:autoSpaceDN w:val="0"/>
      <w:adjustRightInd w:val="0"/>
      <w:spacing w:line="240" w:lineRule="auto"/>
    </w:pPr>
    <w:rPr>
      <w:rFonts w:ascii="EUAlbertina" w:hAnsi="EUAlbertina"/>
      <w:sz w:val="24"/>
    </w:rPr>
  </w:style>
  <w:style w:type="paragraph" w:customStyle="1" w:styleId="CM3">
    <w:name w:val="CM3"/>
    <w:basedOn w:val="Standaard"/>
    <w:next w:val="Standaard"/>
    <w:uiPriority w:val="99"/>
    <w:rsid w:val="000A0296"/>
    <w:pPr>
      <w:autoSpaceDE w:val="0"/>
      <w:autoSpaceDN w:val="0"/>
      <w:adjustRightInd w:val="0"/>
      <w:spacing w:line="240" w:lineRule="auto"/>
    </w:pPr>
    <w:rPr>
      <w:rFonts w:ascii="EUAlbertina" w:hAnsi="EUAlbertina"/>
      <w:sz w:val="24"/>
    </w:rPr>
  </w:style>
  <w:style w:type="paragraph" w:customStyle="1" w:styleId="Default">
    <w:name w:val="Default"/>
    <w:rsid w:val="00D073F7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Lijstalinea">
    <w:name w:val="List Paragraph"/>
    <w:aliases w:val="Paragraaf zonder nummering,Kop 1.1,List - Number,Bulletlijst NS,List Paragraph11,List Paragraph2,List Paragraph Char Char,lp1,Number_1,SGLText List Paragraph,new,b1,Colorful List - Accent 11,Normal Sentence,List Paragraph1,Bulleted List1,2"/>
    <w:basedOn w:val="Standaard"/>
    <w:link w:val="LijstalineaChar"/>
    <w:uiPriority w:val="34"/>
    <w:qFormat/>
    <w:rsid w:val="00137727"/>
    <w:pPr>
      <w:ind w:left="720"/>
      <w:contextualSpacing/>
    </w:p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CA0F00"/>
    <w:rPr>
      <w:color w:val="605E5C"/>
      <w:shd w:val="clear" w:color="auto" w:fill="E1DFDD"/>
    </w:rPr>
  </w:style>
  <w:style w:type="character" w:customStyle="1" w:styleId="Kop2Char">
    <w:name w:val="Kop 2 Char"/>
    <w:aliases w:val="2scr Char"/>
    <w:basedOn w:val="Standaardalinea-lettertype"/>
    <w:link w:val="Kop2"/>
    <w:rsid w:val="00C27EA4"/>
    <w:rPr>
      <w:rFonts w:ascii="Verdana" w:hAnsi="Verdana" w:cs="Arial"/>
      <w:b/>
      <w:bCs/>
      <w:iCs/>
      <w:sz w:val="18"/>
      <w:szCs w:val="28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933085"/>
    <w:pPr>
      <w:keepLines/>
      <w:numPr>
        <w:numId w:val="0"/>
      </w:numPr>
      <w:spacing w:after="0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sz w:val="32"/>
    </w:rPr>
  </w:style>
  <w:style w:type="character" w:styleId="Zwaar">
    <w:name w:val="Strong"/>
    <w:basedOn w:val="Standaardalinea-lettertype"/>
    <w:uiPriority w:val="22"/>
    <w:qFormat/>
    <w:rsid w:val="00FD3FD2"/>
    <w:rPr>
      <w:b/>
      <w:bCs/>
    </w:rPr>
  </w:style>
  <w:style w:type="paragraph" w:customStyle="1" w:styleId="Kop1zondernummering">
    <w:name w:val="Kop 1 zonder nummering"/>
    <w:basedOn w:val="Standaard"/>
    <w:next w:val="Standaard"/>
    <w:rsid w:val="008731A2"/>
    <w:pPr>
      <w:spacing w:line="240" w:lineRule="auto"/>
    </w:pPr>
    <w:rPr>
      <w:b/>
      <w:snapToGrid w:val="0"/>
      <w:sz w:val="28"/>
      <w:szCs w:val="18"/>
    </w:rPr>
  </w:style>
  <w:style w:type="paragraph" w:styleId="Bijschrift">
    <w:name w:val="caption"/>
    <w:basedOn w:val="Standaard"/>
    <w:next w:val="Standaard"/>
    <w:uiPriority w:val="35"/>
    <w:unhideWhenUsed/>
    <w:qFormat/>
    <w:rsid w:val="008731A2"/>
    <w:pPr>
      <w:spacing w:after="200" w:line="240" w:lineRule="auto"/>
    </w:pPr>
    <w:rPr>
      <w:b/>
      <w:bCs/>
      <w:snapToGrid w:val="0"/>
      <w:szCs w:val="18"/>
    </w:rPr>
  </w:style>
  <w:style w:type="character" w:customStyle="1" w:styleId="LijstalineaChar">
    <w:name w:val="Lijstalinea Char"/>
    <w:aliases w:val="Paragraaf zonder nummering Char,Kop 1.1 Char,List - Number Char,Bulletlijst NS Char,List Paragraph11 Char,List Paragraph2 Char,List Paragraph Char Char Char,lp1 Char,Number_1 Char,SGLText List Paragraph Char,new Char,b1 Char,2 Char"/>
    <w:basedOn w:val="Standaardalinea-lettertype"/>
    <w:link w:val="Lijstalinea"/>
    <w:uiPriority w:val="34"/>
    <w:qFormat/>
    <w:locked/>
    <w:rsid w:val="00146743"/>
    <w:rPr>
      <w:rFonts w:ascii="Verdana" w:hAnsi="Verdana"/>
      <w:sz w:val="18"/>
      <w:szCs w:val="24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E11039"/>
    <w:rPr>
      <w:rFonts w:ascii="Verdana" w:hAnsi="Verdana"/>
      <w:kern w:val="14"/>
      <w:sz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4561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2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05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02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8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07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7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05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53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05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4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29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64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88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85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eader" Target="header6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autoriteitpersoonsgegevens.nl/nl/onderwerpen/internationaal-gegevensverkeer/doorgifte-binnen-en-buiten-de-eu" TargetMode="External"/><Relationship Id="rId1" Type="http://schemas.openxmlformats.org/officeDocument/2006/relationships/hyperlink" Target="https://autoriteitpersoonsgegevens.nl/nl/onderwerpen/internationaal-gegevensverkeer/doorgifte-binnen-en-buiten-de-eu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774F31-BE7B-44E9-AA88-2C7FB2C4CCC9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4bde8109-f994-4a60-a1d3-5c95e2ff3620}" enabled="1" method="Privileged" siteId="{1321633e-f6b9-44e2-a44f-59b9d264ecb7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960</Words>
  <Characters>6734</Characters>
  <Application>Microsoft Office Word</Application>
  <DocSecurity>0</DocSecurity>
  <Lines>56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D Referentieverklaring</vt:lpstr>
    </vt:vector>
  </TitlesOfParts>
  <Manager/>
  <Company>Ministerie van Economische Zaken</Company>
  <LinksUpToDate>false</LinksUpToDate>
  <CharactersWithSpaces>7679</CharactersWithSpaces>
  <SharedDoc>false</SharedDoc>
  <HyperlinkBase/>
  <HLinks>
    <vt:vector size="18" baseType="variant">
      <vt:variant>
        <vt:i4>7798823</vt:i4>
      </vt:variant>
      <vt:variant>
        <vt:i4>84</vt:i4>
      </vt:variant>
      <vt:variant>
        <vt:i4>0</vt:i4>
      </vt:variant>
      <vt:variant>
        <vt:i4>5</vt:i4>
      </vt:variant>
      <vt:variant>
        <vt:lpwstr>https://docs.google.com/spreadsheet/viewform?formkey=dHdlVzRMOURfZEhMdHllUm52aWV4ekE6MQ</vt:lpwstr>
      </vt:variant>
      <vt:variant>
        <vt:lpwstr/>
      </vt:variant>
      <vt:variant>
        <vt:i4>2031620</vt:i4>
      </vt:variant>
      <vt:variant>
        <vt:i4>66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2031620</vt:i4>
      </vt:variant>
      <vt:variant>
        <vt:i4>0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D Referentieverklaring</dc:title>
  <dc:subject/>
  <dc:creator>mr drs Karl Muusse</dc:creator>
  <cp:keywords/>
  <dc:description/>
  <cp:lastModifiedBy>Muusse, K.F. (Karl)</cp:lastModifiedBy>
  <cp:revision>3</cp:revision>
  <cp:lastPrinted>2020-12-24T20:22:00Z</cp:lastPrinted>
  <dcterms:created xsi:type="dcterms:W3CDTF">2024-09-20T11:41:00Z</dcterms:created>
  <dcterms:modified xsi:type="dcterms:W3CDTF">2024-09-20T11:43:00Z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bde8109-f994-4a60-a1d3-5c95e2ff3620_Enabled">
    <vt:lpwstr>true</vt:lpwstr>
  </property>
  <property fmtid="{D5CDD505-2E9C-101B-9397-08002B2CF9AE}" pid="3" name="MSIP_Label_4bde8109-f994-4a60-a1d3-5c95e2ff3620_SetDate">
    <vt:lpwstr>2023-01-05T13:11:08Z</vt:lpwstr>
  </property>
  <property fmtid="{D5CDD505-2E9C-101B-9397-08002B2CF9AE}" pid="4" name="MSIP_Label_4bde8109-f994-4a60-a1d3-5c95e2ff3620_Method">
    <vt:lpwstr>Privileged</vt:lpwstr>
  </property>
  <property fmtid="{D5CDD505-2E9C-101B-9397-08002B2CF9AE}" pid="5" name="MSIP_Label_4bde8109-f994-4a60-a1d3-5c95e2ff3620_Name">
    <vt:lpwstr>FLPubliek</vt:lpwstr>
  </property>
  <property fmtid="{D5CDD505-2E9C-101B-9397-08002B2CF9AE}" pid="6" name="MSIP_Label_4bde8109-f994-4a60-a1d3-5c95e2ff3620_SiteId">
    <vt:lpwstr>1321633e-f6b9-44e2-a44f-59b9d264ecb7</vt:lpwstr>
  </property>
  <property fmtid="{D5CDD505-2E9C-101B-9397-08002B2CF9AE}" pid="7" name="MSIP_Label_4bde8109-f994-4a60-a1d3-5c95e2ff3620_ActionId">
    <vt:lpwstr>ae4eaac7-5a09-417c-b010-e2a001d119d2</vt:lpwstr>
  </property>
  <property fmtid="{D5CDD505-2E9C-101B-9397-08002B2CF9AE}" pid="8" name="MSIP_Label_4bde8109-f994-4a60-a1d3-5c95e2ff3620_ContentBits">
    <vt:lpwstr>0</vt:lpwstr>
  </property>
</Properties>
</file>